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3FB8" w14:textId="1868E28E" w:rsidR="00781309" w:rsidRDefault="00BE4B27" w:rsidP="00996EFE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5D8409" wp14:editId="0F1ADD27">
                <wp:simplePos x="0" y="0"/>
                <wp:positionH relativeFrom="margin">
                  <wp:posOffset>838200</wp:posOffset>
                </wp:positionH>
                <wp:positionV relativeFrom="paragraph">
                  <wp:posOffset>62865</wp:posOffset>
                </wp:positionV>
                <wp:extent cx="4448175" cy="1114425"/>
                <wp:effectExtent l="19050" t="19050" r="28575" b="28575"/>
                <wp:wrapNone/>
                <wp:docPr id="10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8175" cy="1114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14:paraId="0EDFE65D" w14:textId="77777777" w:rsidR="00BE4B27" w:rsidRDefault="00BE4B27" w:rsidP="00BE4B27">
                            <w:pPr>
                              <w:spacing w:after="120" w:line="240" w:lineRule="auto"/>
                              <w:ind w:left="364" w:hanging="168"/>
                              <w:jc w:val="center"/>
                              <w:rPr>
                                <w:rFonts w:cstheme="minorHAnsi"/>
                                <w:bCs/>
                                <w:sz w:val="40"/>
                              </w:rPr>
                            </w:pPr>
                            <w:r w:rsidRPr="00E30CA6">
                              <w:rPr>
                                <w:rFonts w:cstheme="minorHAnsi"/>
                                <w:bCs/>
                                <w:sz w:val="40"/>
                              </w:rPr>
                              <w:t>Learning Support Team</w:t>
                            </w:r>
                          </w:p>
                          <w:p w14:paraId="5834288D" w14:textId="47F04742" w:rsidR="00AD378E" w:rsidRPr="00E30CA6" w:rsidRDefault="00255604" w:rsidP="00AD378E">
                            <w:pPr>
                              <w:spacing w:after="120" w:line="240" w:lineRule="auto"/>
                              <w:ind w:left="364" w:hanging="168"/>
                              <w:jc w:val="center"/>
                              <w:rPr>
                                <w:rFonts w:cstheme="minorHAnsi"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32"/>
                                <w:szCs w:val="32"/>
                              </w:rPr>
                              <w:t xml:space="preserve">Non-Diagnostic </w:t>
                            </w:r>
                            <w:r w:rsidR="00AD378E">
                              <w:rPr>
                                <w:rFonts w:cstheme="minorHAnsi"/>
                                <w:bCs/>
                                <w:sz w:val="32"/>
                                <w:szCs w:val="32"/>
                              </w:rPr>
                              <w:t>Learning Assessment</w:t>
                            </w:r>
                          </w:p>
                          <w:p w14:paraId="3A369E09" w14:textId="18FD3429" w:rsidR="00E30CA6" w:rsidRPr="00AD378E" w:rsidRDefault="00E30CA6" w:rsidP="00AD378E">
                            <w:pPr>
                              <w:spacing w:after="120" w:line="240" w:lineRule="auto"/>
                              <w:ind w:left="364" w:hanging="168"/>
                              <w:jc w:val="center"/>
                              <w:rPr>
                                <w:rFonts w:cstheme="minorHAnsi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32"/>
                                <w:szCs w:val="32"/>
                              </w:rPr>
                              <w:t xml:space="preserve">School Questionnaire </w:t>
                            </w:r>
                          </w:p>
                          <w:p w14:paraId="3E954411" w14:textId="77777777" w:rsidR="00BE4B27" w:rsidRPr="00084597" w:rsidRDefault="00BE4B27" w:rsidP="00BE4B27">
                            <w:pPr>
                              <w:spacing w:after="120" w:line="240" w:lineRule="auto"/>
                              <w:ind w:left="364" w:hanging="168"/>
                              <w:jc w:val="center"/>
                              <w:rPr>
                                <w:rFonts w:ascii="Arial Rounded MT Bold" w:hAnsi="Arial Rounded MT Bold"/>
                                <w:i/>
                                <w:color w:val="FFFFFF" w:themeColor="background1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5D8409" id="Text Box 45" o:spid="_x0000_s1026" style="position:absolute;margin-left:66pt;margin-top:4.95pt;width:350.25pt;height:8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" fillcolor="white [3212]" strokecolor="black [3213]" strokeweight="2.25pt">
                <v:textbox>
                  <w:txbxContent>
                    <w:p w14:paraId="0EDFE65D" w14:textId="77777777" w:rsidR="00BE4B27" w:rsidRDefault="00BE4B27" w:rsidP="00BE4B27">
                      <w:pPr>
                        <w:spacing w:after="120" w:line="240" w:lineRule="auto"/>
                        <w:ind w:left="364" w:hanging="168"/>
                        <w:jc w:val="center"/>
                        <w:rPr>
                          <w:rFonts w:cstheme="minorHAnsi"/>
                          <w:bCs/>
                          <w:sz w:val="40"/>
                        </w:rPr>
                      </w:pPr>
                      <w:r w:rsidRPr="00E30CA6">
                        <w:rPr>
                          <w:rFonts w:cstheme="minorHAnsi"/>
                          <w:bCs/>
                          <w:sz w:val="40"/>
                        </w:rPr>
                        <w:t>Learning Support Team</w:t>
                      </w:r>
                    </w:p>
                    <w:p w14:paraId="5834288D" w14:textId="47F04742" w:rsidR="00AD378E" w:rsidRPr="00E30CA6" w:rsidRDefault="00255604" w:rsidP="00AD378E">
                      <w:pPr>
                        <w:spacing w:after="120" w:line="240" w:lineRule="auto"/>
                        <w:ind w:left="364" w:hanging="168"/>
                        <w:jc w:val="center"/>
                        <w:rPr>
                          <w:rFonts w:cstheme="minorHAnsi"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Cs/>
                          <w:sz w:val="32"/>
                          <w:szCs w:val="32"/>
                        </w:rPr>
                        <w:t xml:space="preserve">Non-Diagnostic </w:t>
                      </w:r>
                      <w:r w:rsidR="00AD378E">
                        <w:rPr>
                          <w:rFonts w:cstheme="minorHAnsi"/>
                          <w:bCs/>
                          <w:sz w:val="32"/>
                          <w:szCs w:val="32"/>
                        </w:rPr>
                        <w:t>Learning Assessment</w:t>
                      </w:r>
                    </w:p>
                    <w:p w14:paraId="3A369E09" w14:textId="18FD3429" w:rsidR="00E30CA6" w:rsidRPr="00AD378E" w:rsidRDefault="00E30CA6" w:rsidP="00AD378E">
                      <w:pPr>
                        <w:spacing w:after="120" w:line="240" w:lineRule="auto"/>
                        <w:ind w:left="364" w:hanging="168"/>
                        <w:jc w:val="center"/>
                        <w:rPr>
                          <w:rFonts w:cstheme="minorHAnsi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Cs/>
                          <w:sz w:val="32"/>
                          <w:szCs w:val="32"/>
                        </w:rPr>
                        <w:t xml:space="preserve">School Questionnaire </w:t>
                      </w:r>
                    </w:p>
                    <w:p w14:paraId="3E954411" w14:textId="77777777" w:rsidR="00BE4B27" w:rsidRPr="00084597" w:rsidRDefault="00BE4B27" w:rsidP="00BE4B27">
                      <w:pPr>
                        <w:spacing w:after="120" w:line="240" w:lineRule="auto"/>
                        <w:ind w:left="364" w:hanging="168"/>
                        <w:jc w:val="center"/>
                        <w:rPr>
                          <w:rFonts w:ascii="Arial Rounded MT Bold" w:hAnsi="Arial Rounded MT Bold"/>
                          <w:i/>
                          <w:color w:val="FFFFFF" w:themeColor="background1"/>
                          <w:sz w:val="4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E3A97F" w14:textId="56ACACE1" w:rsidR="00A737A6" w:rsidRDefault="00A737A6" w:rsidP="00781309"/>
    <w:p w14:paraId="748E8756" w14:textId="368C1E46" w:rsidR="002E19EC" w:rsidRDefault="002E19EC" w:rsidP="00781309"/>
    <w:p w14:paraId="04EA53CB" w14:textId="6E9AE2D1" w:rsidR="00682204" w:rsidRDefault="00682204" w:rsidP="00682204">
      <w:pPr>
        <w:jc w:val="center"/>
        <w:rPr>
          <w:b/>
          <w:color w:val="FF0000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EC1BD0" w14:paraId="0C5BCFE0" w14:textId="72D6D93A" w:rsidTr="00EC1BD0">
        <w:trPr>
          <w:trHeight w:val="567"/>
        </w:trPr>
        <w:tc>
          <w:tcPr>
            <w:tcW w:w="4815" w:type="dxa"/>
          </w:tcPr>
          <w:p w14:paraId="36523F86" w14:textId="184BB235" w:rsidR="00EC1BD0" w:rsidRPr="00EC1BD0" w:rsidRDefault="00EC1BD0" w:rsidP="00EC1BD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C1BD0">
              <w:rPr>
                <w:rFonts w:ascii="Arial" w:hAnsi="Arial" w:cs="Arial"/>
                <w:b/>
                <w:sz w:val="24"/>
                <w:szCs w:val="24"/>
              </w:rPr>
              <w:t>Pupil</w:t>
            </w:r>
            <w:r w:rsidR="00593E42">
              <w:rPr>
                <w:rFonts w:ascii="Arial" w:hAnsi="Arial" w:cs="Arial"/>
                <w:b/>
                <w:sz w:val="24"/>
                <w:szCs w:val="24"/>
              </w:rPr>
              <w:t>’s First Name</w:t>
            </w:r>
            <w:r w:rsidRPr="00EC1BD0">
              <w:rPr>
                <w:rFonts w:ascii="Arial" w:hAnsi="Arial" w:cs="Arial"/>
                <w:b/>
                <w:sz w:val="24"/>
                <w:szCs w:val="24"/>
              </w:rPr>
              <w:t xml:space="preserve">(s): </w:t>
            </w:r>
          </w:p>
        </w:tc>
        <w:tc>
          <w:tcPr>
            <w:tcW w:w="4678" w:type="dxa"/>
          </w:tcPr>
          <w:p w14:paraId="37588A9F" w14:textId="77777777" w:rsidR="00EC1BD0" w:rsidRPr="00EC1BD0" w:rsidRDefault="00EC1BD0" w:rsidP="00EC1BD0">
            <w:pPr>
              <w:rPr>
                <w:b/>
              </w:rPr>
            </w:pPr>
          </w:p>
        </w:tc>
      </w:tr>
      <w:tr w:rsidR="00EC1BD0" w14:paraId="44C925B4" w14:textId="5ACAB5AD" w:rsidTr="00EC1BD0">
        <w:trPr>
          <w:trHeight w:val="567"/>
        </w:trPr>
        <w:tc>
          <w:tcPr>
            <w:tcW w:w="4815" w:type="dxa"/>
          </w:tcPr>
          <w:p w14:paraId="39426FD6" w14:textId="62FC0CAC" w:rsidR="00EC1BD0" w:rsidRPr="00EC1BD0" w:rsidRDefault="00EC1BD0" w:rsidP="00EC1BD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C1BD0">
              <w:rPr>
                <w:rFonts w:ascii="Arial" w:hAnsi="Arial" w:cs="Arial"/>
                <w:b/>
                <w:sz w:val="24"/>
                <w:szCs w:val="24"/>
              </w:rPr>
              <w:t>Pupi</w:t>
            </w:r>
            <w:r w:rsidR="00593E42">
              <w:rPr>
                <w:rFonts w:ascii="Arial" w:hAnsi="Arial" w:cs="Arial"/>
                <w:b/>
                <w:sz w:val="24"/>
                <w:szCs w:val="24"/>
              </w:rPr>
              <w:t xml:space="preserve">l’s </w:t>
            </w:r>
            <w:r w:rsidRPr="00EC1BD0">
              <w:rPr>
                <w:rFonts w:ascii="Arial" w:hAnsi="Arial" w:cs="Arial"/>
                <w:b/>
                <w:sz w:val="24"/>
                <w:szCs w:val="24"/>
              </w:rPr>
              <w:t xml:space="preserve">Surname: </w:t>
            </w:r>
          </w:p>
        </w:tc>
        <w:tc>
          <w:tcPr>
            <w:tcW w:w="4678" w:type="dxa"/>
          </w:tcPr>
          <w:p w14:paraId="2DA8855E" w14:textId="77777777" w:rsidR="00EC1BD0" w:rsidRPr="00EC1BD0" w:rsidRDefault="00EC1BD0" w:rsidP="00EC1BD0">
            <w:pPr>
              <w:rPr>
                <w:b/>
              </w:rPr>
            </w:pPr>
          </w:p>
        </w:tc>
      </w:tr>
      <w:tr w:rsidR="00EC1BD0" w14:paraId="01E45D2B" w14:textId="3511209F" w:rsidTr="00EC1BD0">
        <w:trPr>
          <w:trHeight w:val="567"/>
        </w:trPr>
        <w:tc>
          <w:tcPr>
            <w:tcW w:w="4815" w:type="dxa"/>
          </w:tcPr>
          <w:p w14:paraId="73B856BC" w14:textId="75CEA3C7" w:rsidR="00EC1BD0" w:rsidRPr="00EC1BD0" w:rsidRDefault="00EC1BD0" w:rsidP="00EC1BD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C1BD0">
              <w:rPr>
                <w:rFonts w:ascii="Arial" w:hAnsi="Arial" w:cs="Arial"/>
                <w:b/>
                <w:sz w:val="24"/>
                <w:szCs w:val="24"/>
              </w:rPr>
              <w:t xml:space="preserve">Pupil’s Date of Birth: </w:t>
            </w:r>
          </w:p>
        </w:tc>
        <w:tc>
          <w:tcPr>
            <w:tcW w:w="4678" w:type="dxa"/>
          </w:tcPr>
          <w:p w14:paraId="6D1D3373" w14:textId="77777777" w:rsidR="00EC1BD0" w:rsidRPr="00EC1BD0" w:rsidRDefault="00EC1BD0" w:rsidP="00EC1BD0">
            <w:pPr>
              <w:rPr>
                <w:b/>
              </w:rPr>
            </w:pPr>
          </w:p>
        </w:tc>
      </w:tr>
      <w:tr w:rsidR="004F714A" w14:paraId="09139E24" w14:textId="77777777" w:rsidTr="00EC1BD0">
        <w:trPr>
          <w:trHeight w:val="567"/>
        </w:trPr>
        <w:tc>
          <w:tcPr>
            <w:tcW w:w="4815" w:type="dxa"/>
          </w:tcPr>
          <w:p w14:paraId="3E78CB5A" w14:textId="579A946D" w:rsidR="004F714A" w:rsidRPr="00EC1BD0" w:rsidRDefault="004F714A" w:rsidP="00EC1B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Name of School:</w:t>
            </w:r>
          </w:p>
        </w:tc>
        <w:tc>
          <w:tcPr>
            <w:tcW w:w="4678" w:type="dxa"/>
          </w:tcPr>
          <w:p w14:paraId="3B1E00DB" w14:textId="77777777" w:rsidR="004F714A" w:rsidRPr="00EC1BD0" w:rsidRDefault="004F714A" w:rsidP="00EC1BD0">
            <w:pPr>
              <w:rPr>
                <w:b/>
              </w:rPr>
            </w:pPr>
          </w:p>
        </w:tc>
      </w:tr>
      <w:tr w:rsidR="00EC1BD0" w14:paraId="3D59EAB6" w14:textId="144BABC1" w:rsidTr="00EC1BD0">
        <w:trPr>
          <w:trHeight w:val="567"/>
        </w:trPr>
        <w:tc>
          <w:tcPr>
            <w:tcW w:w="4815" w:type="dxa"/>
          </w:tcPr>
          <w:p w14:paraId="30D6D945" w14:textId="60FE81C0" w:rsidR="00EC1BD0" w:rsidRPr="00EC1BD0" w:rsidRDefault="00EC1BD0" w:rsidP="00EC1BD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C1BD0">
              <w:rPr>
                <w:rFonts w:ascii="Arial" w:hAnsi="Arial" w:cs="Arial"/>
                <w:b/>
                <w:sz w:val="24"/>
                <w:szCs w:val="24"/>
              </w:rPr>
              <w:t>Name of person completing this form:</w:t>
            </w:r>
          </w:p>
        </w:tc>
        <w:tc>
          <w:tcPr>
            <w:tcW w:w="4678" w:type="dxa"/>
          </w:tcPr>
          <w:p w14:paraId="3608D106" w14:textId="77777777" w:rsidR="00EC1BD0" w:rsidRPr="00EC1BD0" w:rsidRDefault="00EC1BD0" w:rsidP="00EC1BD0">
            <w:pPr>
              <w:rPr>
                <w:b/>
              </w:rPr>
            </w:pPr>
          </w:p>
        </w:tc>
      </w:tr>
      <w:tr w:rsidR="00EC1BD0" w14:paraId="2A500B3A" w14:textId="0B4798B7" w:rsidTr="00EC1BD0">
        <w:trPr>
          <w:trHeight w:val="567"/>
        </w:trPr>
        <w:tc>
          <w:tcPr>
            <w:tcW w:w="4815" w:type="dxa"/>
          </w:tcPr>
          <w:p w14:paraId="768A14E2" w14:textId="251B1D10" w:rsidR="00EC1BD0" w:rsidRPr="00EC1BD0" w:rsidRDefault="00136E56" w:rsidP="00EC1B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Job Role:</w:t>
            </w:r>
          </w:p>
        </w:tc>
        <w:tc>
          <w:tcPr>
            <w:tcW w:w="4678" w:type="dxa"/>
          </w:tcPr>
          <w:p w14:paraId="54BA6D89" w14:textId="77777777" w:rsidR="00EC1BD0" w:rsidRPr="00EC1BD0" w:rsidRDefault="00EC1BD0" w:rsidP="00EC1BD0">
            <w:pPr>
              <w:rPr>
                <w:b/>
              </w:rPr>
            </w:pPr>
          </w:p>
        </w:tc>
      </w:tr>
    </w:tbl>
    <w:p w14:paraId="69BE5FB5" w14:textId="77777777" w:rsidR="00136E56" w:rsidRDefault="00136E56" w:rsidP="00EC1B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148"/>
        </w:tabs>
        <w:rPr>
          <w:rFonts w:ascii="Arial" w:hAnsi="Arial" w:cs="Arial"/>
          <w:b/>
        </w:rPr>
      </w:pPr>
    </w:p>
    <w:p w14:paraId="6F7FB9FF" w14:textId="1038AFD6" w:rsidR="00DF75A1" w:rsidRDefault="00EC1BD0" w:rsidP="00EC1B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148"/>
        </w:tabs>
        <w:rPr>
          <w:rFonts w:ascii="Arial" w:hAnsi="Arial" w:cs="Arial"/>
          <w:b/>
        </w:rPr>
      </w:pPr>
      <w:r w:rsidRPr="005B1994">
        <w:rPr>
          <w:rFonts w:ascii="Arial" w:hAnsi="Arial" w:cs="Arial"/>
          <w:b/>
        </w:rPr>
        <w:t>Has the pupil’</w:t>
      </w:r>
      <w:r w:rsidR="00DF75A1">
        <w:rPr>
          <w:rFonts w:ascii="Arial" w:hAnsi="Arial" w:cs="Arial"/>
          <w:b/>
        </w:rPr>
        <w:t>s</w:t>
      </w:r>
      <w:r w:rsidRPr="005B1994">
        <w:rPr>
          <w:rFonts w:ascii="Arial" w:hAnsi="Arial" w:cs="Arial"/>
          <w:b/>
        </w:rPr>
        <w:t xml:space="preserve"> schooling been disrupted in any way? </w:t>
      </w:r>
    </w:p>
    <w:p w14:paraId="7EC8D083" w14:textId="5FBCBDED" w:rsidR="00EC1BD0" w:rsidRPr="005B1994" w:rsidRDefault="00EC1BD0" w:rsidP="00EC1B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148"/>
        </w:tabs>
        <w:rPr>
          <w:rFonts w:ascii="Arial" w:hAnsi="Arial" w:cs="Arial"/>
          <w:b/>
        </w:rPr>
      </w:pPr>
      <w:r w:rsidRPr="005B1994">
        <w:rPr>
          <w:rFonts w:ascii="Arial" w:hAnsi="Arial" w:cs="Arial"/>
          <w:b/>
        </w:rPr>
        <w:tab/>
        <w:t xml:space="preserve">YES </w:t>
      </w:r>
      <w:sdt>
        <w:sdtPr>
          <w:rPr>
            <w:rFonts w:ascii="Arial" w:hAnsi="Arial" w:cs="Arial"/>
            <w:b/>
          </w:rPr>
          <w:id w:val="-1918541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17BA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Pr="005B1994">
        <w:rPr>
          <w:rFonts w:ascii="Arial" w:hAnsi="Arial" w:cs="Arial"/>
          <w:b/>
        </w:rPr>
        <w:tab/>
      </w:r>
      <w:r w:rsidR="005B1994">
        <w:rPr>
          <w:rFonts w:ascii="Arial" w:hAnsi="Arial" w:cs="Arial"/>
          <w:b/>
        </w:rPr>
        <w:tab/>
      </w:r>
      <w:r w:rsidRPr="005B1994">
        <w:rPr>
          <w:rFonts w:ascii="Arial" w:hAnsi="Arial" w:cs="Arial"/>
          <w:b/>
        </w:rPr>
        <w:t xml:space="preserve">NO </w:t>
      </w:r>
      <w:sdt>
        <w:sdtPr>
          <w:rPr>
            <w:rFonts w:ascii="Arial" w:hAnsi="Arial" w:cs="Arial"/>
            <w:b/>
          </w:rPr>
          <w:id w:val="1189566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B1994">
            <w:rPr>
              <w:rFonts w:ascii="Segoe UI Symbol" w:eastAsia="MS Gothic" w:hAnsi="Segoe UI Symbol" w:cs="Segoe UI Symbol"/>
              <w:b/>
            </w:rPr>
            <w:t>☐</w:t>
          </w:r>
        </w:sdtContent>
      </w:sdt>
    </w:p>
    <w:p w14:paraId="41DA5DBD" w14:textId="04E724D3" w:rsidR="00EC1BD0" w:rsidRPr="00DF75A1" w:rsidRDefault="005B1994" w:rsidP="00DF75A1">
      <w:pPr>
        <w:rPr>
          <w:rFonts w:ascii="Arial" w:hAnsi="Arial" w:cs="Arial"/>
          <w:b/>
        </w:rPr>
      </w:pPr>
      <w:r w:rsidRPr="005B1994">
        <w:rPr>
          <w:rFonts w:ascii="Arial" w:hAnsi="Arial" w:cs="Arial"/>
          <w:b/>
        </w:rPr>
        <w:t>If yes, please provide more information</w:t>
      </w:r>
      <w:r w:rsidR="00DF75A1">
        <w:rPr>
          <w:rFonts w:ascii="Arial" w:hAnsi="Arial" w:cs="Arial"/>
          <w:b/>
        </w:rPr>
        <w:t>:</w:t>
      </w:r>
    </w:p>
    <w:tbl>
      <w:tblPr>
        <w:tblStyle w:val="TableGrid"/>
        <w:tblW w:w="9355" w:type="dxa"/>
        <w:jc w:val="center"/>
        <w:tblLook w:val="04A0" w:firstRow="1" w:lastRow="0" w:firstColumn="1" w:lastColumn="0" w:noHBand="0" w:noVBand="1"/>
      </w:tblPr>
      <w:tblGrid>
        <w:gridCol w:w="9355"/>
      </w:tblGrid>
      <w:tr w:rsidR="00AD607F" w:rsidRPr="00255604" w14:paraId="3ECEE2DB" w14:textId="77777777" w:rsidTr="005B1994">
        <w:trPr>
          <w:jc w:val="center"/>
        </w:trPr>
        <w:tc>
          <w:tcPr>
            <w:tcW w:w="9355" w:type="dxa"/>
            <w:tcBorders>
              <w:top w:val="single" w:sz="2" w:space="0" w:color="auto"/>
              <w:bottom w:val="single" w:sz="2" w:space="0" w:color="auto"/>
            </w:tcBorders>
          </w:tcPr>
          <w:p w14:paraId="0B8D3678" w14:textId="79FDB72E" w:rsidR="00142D04" w:rsidRPr="00EC4D0D" w:rsidRDefault="001D06B6" w:rsidP="00682204">
            <w:pPr>
              <w:rPr>
                <w:rFonts w:ascii="Arial" w:hAnsi="Arial" w:cs="Arial"/>
                <w:b/>
                <w:bCs/>
              </w:rPr>
            </w:pPr>
            <w:r w:rsidRPr="00EC4D0D">
              <w:rPr>
                <w:rFonts w:ascii="Arial" w:hAnsi="Arial" w:cs="Arial"/>
                <w:b/>
                <w:bCs/>
              </w:rPr>
              <w:t xml:space="preserve">Current </w:t>
            </w:r>
            <w:r w:rsidR="00CC33E9" w:rsidRPr="00EC4D0D">
              <w:rPr>
                <w:rFonts w:ascii="Arial" w:hAnsi="Arial" w:cs="Arial"/>
                <w:b/>
                <w:bCs/>
              </w:rPr>
              <w:t xml:space="preserve">Attainment in Learning </w:t>
            </w:r>
          </w:p>
          <w:p w14:paraId="22B55D24" w14:textId="50258B73" w:rsidR="00142D04" w:rsidRPr="00255604" w:rsidRDefault="00142D04" w:rsidP="00682204">
            <w:pPr>
              <w:rPr>
                <w:rFonts w:ascii="Arial" w:hAnsi="Arial" w:cs="Arial"/>
              </w:rPr>
            </w:pPr>
          </w:p>
          <w:p w14:paraId="1D68D1EF" w14:textId="0557071C" w:rsidR="00AD607F" w:rsidRPr="00EC4D0D" w:rsidRDefault="00142D04" w:rsidP="00682204">
            <w:pPr>
              <w:rPr>
                <w:rFonts w:ascii="Arial" w:hAnsi="Arial" w:cs="Arial"/>
                <w:u w:val="single"/>
              </w:rPr>
            </w:pPr>
            <w:r w:rsidRPr="00EC4D0D">
              <w:rPr>
                <w:rFonts w:ascii="Arial" w:hAnsi="Arial" w:cs="Arial"/>
                <w:u w:val="single"/>
              </w:rPr>
              <w:t xml:space="preserve">Early Years Foundation </w:t>
            </w:r>
            <w:r w:rsidR="00255604" w:rsidRPr="00EC4D0D">
              <w:rPr>
                <w:rFonts w:ascii="Arial" w:hAnsi="Arial" w:cs="Arial"/>
                <w:u w:val="single"/>
              </w:rPr>
              <w:t>Stage</w:t>
            </w:r>
          </w:p>
          <w:p w14:paraId="13734CAF" w14:textId="77777777" w:rsidR="00255604" w:rsidRDefault="00255604" w:rsidP="00682204">
            <w:pPr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267"/>
              <w:gridCol w:w="4267"/>
            </w:tblGrid>
            <w:tr w:rsidR="00255604" w14:paraId="1CA7C3C4" w14:textId="77777777" w:rsidTr="00EC4D0D">
              <w:trPr>
                <w:jc w:val="center"/>
              </w:trPr>
              <w:tc>
                <w:tcPr>
                  <w:tcW w:w="4267" w:type="dxa"/>
                </w:tcPr>
                <w:p w14:paraId="73514E00" w14:textId="6367080E" w:rsidR="00255604" w:rsidRDefault="00255604" w:rsidP="00682204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Communication and Language</w:t>
                  </w:r>
                </w:p>
              </w:tc>
              <w:tc>
                <w:tcPr>
                  <w:tcW w:w="4267" w:type="dxa"/>
                </w:tcPr>
                <w:p w14:paraId="3E994DC7" w14:textId="77777777" w:rsidR="00255604" w:rsidRDefault="00255604" w:rsidP="00682204">
                  <w:pPr>
                    <w:rPr>
                      <w:rFonts w:ascii="Arial" w:hAnsi="Arial" w:cs="Arial"/>
                    </w:rPr>
                  </w:pPr>
                </w:p>
                <w:p w14:paraId="112A3E61" w14:textId="77777777" w:rsidR="00255604" w:rsidRDefault="00255604" w:rsidP="0068220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55604" w14:paraId="34946417" w14:textId="77777777" w:rsidTr="00EC4D0D">
              <w:trPr>
                <w:jc w:val="center"/>
              </w:trPr>
              <w:tc>
                <w:tcPr>
                  <w:tcW w:w="4267" w:type="dxa"/>
                </w:tcPr>
                <w:p w14:paraId="6B0DF657" w14:textId="042E9C7E" w:rsidR="00255604" w:rsidRDefault="00255604" w:rsidP="00682204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Personal, Social and Emotional Development</w:t>
                  </w:r>
                </w:p>
              </w:tc>
              <w:tc>
                <w:tcPr>
                  <w:tcW w:w="4267" w:type="dxa"/>
                </w:tcPr>
                <w:p w14:paraId="29B0F187" w14:textId="77777777" w:rsidR="00255604" w:rsidRDefault="00255604" w:rsidP="00682204">
                  <w:pPr>
                    <w:rPr>
                      <w:rFonts w:ascii="Arial" w:hAnsi="Arial" w:cs="Arial"/>
                    </w:rPr>
                  </w:pPr>
                </w:p>
                <w:p w14:paraId="11B05408" w14:textId="77777777" w:rsidR="00255604" w:rsidRDefault="00255604" w:rsidP="0068220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55604" w14:paraId="01EB8E7C" w14:textId="77777777" w:rsidTr="00EC4D0D">
              <w:trPr>
                <w:jc w:val="center"/>
              </w:trPr>
              <w:tc>
                <w:tcPr>
                  <w:tcW w:w="4267" w:type="dxa"/>
                </w:tcPr>
                <w:p w14:paraId="54531F22" w14:textId="77777777" w:rsidR="00255604" w:rsidRDefault="00255604" w:rsidP="00682204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Physical Development</w:t>
                  </w:r>
                </w:p>
                <w:p w14:paraId="3BD08E23" w14:textId="0D218737" w:rsidR="00255604" w:rsidRDefault="00255604" w:rsidP="00682204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267" w:type="dxa"/>
                </w:tcPr>
                <w:p w14:paraId="4AE9AF01" w14:textId="77777777" w:rsidR="00255604" w:rsidRDefault="00255604" w:rsidP="0068220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55604" w14:paraId="5EDC15D8" w14:textId="77777777" w:rsidTr="00EC4D0D">
              <w:trPr>
                <w:jc w:val="center"/>
              </w:trPr>
              <w:tc>
                <w:tcPr>
                  <w:tcW w:w="4267" w:type="dxa"/>
                </w:tcPr>
                <w:p w14:paraId="5F506881" w14:textId="77777777" w:rsidR="00255604" w:rsidRDefault="00255604" w:rsidP="00682204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Literacy</w:t>
                  </w:r>
                </w:p>
                <w:p w14:paraId="44C5EBB6" w14:textId="7ADEC261" w:rsidR="00EC4D0D" w:rsidRDefault="00EC4D0D" w:rsidP="00682204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267" w:type="dxa"/>
                </w:tcPr>
                <w:p w14:paraId="77F07597" w14:textId="77777777" w:rsidR="00255604" w:rsidRDefault="00255604" w:rsidP="0068220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55604" w14:paraId="57DB8CD7" w14:textId="77777777" w:rsidTr="00EC4D0D">
              <w:trPr>
                <w:jc w:val="center"/>
              </w:trPr>
              <w:tc>
                <w:tcPr>
                  <w:tcW w:w="4267" w:type="dxa"/>
                </w:tcPr>
                <w:p w14:paraId="6CF74A46" w14:textId="77777777" w:rsidR="00255604" w:rsidRDefault="00255604" w:rsidP="00682204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Mathematics</w:t>
                  </w:r>
                </w:p>
                <w:p w14:paraId="3C3EE034" w14:textId="1EC0376A" w:rsidR="00EC4D0D" w:rsidRDefault="00EC4D0D" w:rsidP="00682204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267" w:type="dxa"/>
                </w:tcPr>
                <w:p w14:paraId="532BF179" w14:textId="77777777" w:rsidR="00255604" w:rsidRDefault="00255604" w:rsidP="00682204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5023A0E" w14:textId="77777777" w:rsidR="005B1994" w:rsidRDefault="005B1994" w:rsidP="00255604">
            <w:pPr>
              <w:tabs>
                <w:tab w:val="left" w:pos="4044"/>
              </w:tabs>
              <w:rPr>
                <w:rFonts w:ascii="Arial" w:hAnsi="Arial" w:cs="Arial"/>
              </w:rPr>
            </w:pPr>
          </w:p>
          <w:p w14:paraId="6BE5A5CB" w14:textId="0338CC4C" w:rsidR="00142D04" w:rsidRPr="00255604" w:rsidRDefault="00255604" w:rsidP="00255604">
            <w:pPr>
              <w:tabs>
                <w:tab w:val="left" w:pos="404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ab/>
            </w:r>
          </w:p>
          <w:p w14:paraId="1B82F932" w14:textId="663A3D1D" w:rsidR="00142D04" w:rsidRPr="00EC4D0D" w:rsidRDefault="00EC4D0D" w:rsidP="00682204">
            <w:pPr>
              <w:rPr>
                <w:rFonts w:ascii="Arial" w:hAnsi="Arial" w:cs="Arial"/>
                <w:u w:val="single"/>
              </w:rPr>
            </w:pPr>
            <w:r w:rsidRPr="00EC4D0D">
              <w:rPr>
                <w:rFonts w:ascii="Arial" w:hAnsi="Arial" w:cs="Arial"/>
                <w:u w:val="single"/>
              </w:rPr>
              <w:t>Key Stage 1 and above</w:t>
            </w:r>
          </w:p>
          <w:p w14:paraId="278AE58D" w14:textId="60B50382" w:rsidR="009064CA" w:rsidRDefault="009064CA" w:rsidP="009064CA">
            <w:pPr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196"/>
              <w:gridCol w:w="4196"/>
            </w:tblGrid>
            <w:tr w:rsidR="00EC4D0D" w14:paraId="48BFCFA8" w14:textId="77777777" w:rsidTr="00EC4D0D">
              <w:trPr>
                <w:jc w:val="center"/>
              </w:trPr>
              <w:tc>
                <w:tcPr>
                  <w:tcW w:w="4196" w:type="dxa"/>
                </w:tcPr>
                <w:p w14:paraId="4475B0B2" w14:textId="1D0F5464" w:rsidR="00EC4D0D" w:rsidRDefault="00EC4D0D" w:rsidP="009064C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Reading</w:t>
                  </w:r>
                </w:p>
              </w:tc>
              <w:tc>
                <w:tcPr>
                  <w:tcW w:w="4196" w:type="dxa"/>
                </w:tcPr>
                <w:p w14:paraId="5E04DA39" w14:textId="77777777" w:rsidR="00EC4D0D" w:rsidRDefault="00EC4D0D" w:rsidP="009064CA">
                  <w:pPr>
                    <w:rPr>
                      <w:rFonts w:ascii="Arial" w:hAnsi="Arial" w:cs="Arial"/>
                    </w:rPr>
                  </w:pPr>
                </w:p>
                <w:p w14:paraId="7208700E" w14:textId="77777777" w:rsidR="00EC4D0D" w:rsidRDefault="00EC4D0D" w:rsidP="009064CA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C4D0D" w14:paraId="0F829B49" w14:textId="77777777" w:rsidTr="00EC4D0D">
              <w:trPr>
                <w:jc w:val="center"/>
              </w:trPr>
              <w:tc>
                <w:tcPr>
                  <w:tcW w:w="4196" w:type="dxa"/>
                </w:tcPr>
                <w:p w14:paraId="1188AD00" w14:textId="77777777" w:rsidR="00EC4D0D" w:rsidRDefault="00EC4D0D" w:rsidP="009064C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Writing</w:t>
                  </w:r>
                </w:p>
                <w:p w14:paraId="018E4291" w14:textId="493A0F61" w:rsidR="00EC4D0D" w:rsidRDefault="00EC4D0D" w:rsidP="009064CA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96" w:type="dxa"/>
                </w:tcPr>
                <w:p w14:paraId="499C62AE" w14:textId="77777777" w:rsidR="00EC4D0D" w:rsidRDefault="00EC4D0D" w:rsidP="009064CA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C4D0D" w14:paraId="6B84E6DF" w14:textId="77777777" w:rsidTr="00EC4D0D">
              <w:trPr>
                <w:jc w:val="center"/>
              </w:trPr>
              <w:tc>
                <w:tcPr>
                  <w:tcW w:w="4196" w:type="dxa"/>
                </w:tcPr>
                <w:p w14:paraId="0083BDF9" w14:textId="77777777" w:rsidR="00EC4D0D" w:rsidRDefault="00EC4D0D" w:rsidP="009064C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Maths</w:t>
                  </w:r>
                </w:p>
                <w:p w14:paraId="208BF7F1" w14:textId="1DFF7285" w:rsidR="00EC4D0D" w:rsidRDefault="00EC4D0D" w:rsidP="009064CA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96" w:type="dxa"/>
                </w:tcPr>
                <w:p w14:paraId="34B3A9C6" w14:textId="77777777" w:rsidR="00EC4D0D" w:rsidRDefault="00EC4D0D" w:rsidP="009064C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140FB3D4" w14:textId="77777777" w:rsidR="00EC4D0D" w:rsidRPr="00255604" w:rsidRDefault="00EC4D0D" w:rsidP="009064CA">
            <w:pPr>
              <w:rPr>
                <w:rFonts w:ascii="Arial" w:hAnsi="Arial" w:cs="Arial"/>
              </w:rPr>
            </w:pPr>
          </w:p>
          <w:p w14:paraId="21E5EEBA" w14:textId="034AACAE" w:rsidR="00EC4D0D" w:rsidRDefault="009064CA" w:rsidP="009064CA">
            <w:pPr>
              <w:rPr>
                <w:rFonts w:ascii="Arial" w:hAnsi="Arial" w:cs="Arial"/>
              </w:rPr>
            </w:pPr>
            <w:r w:rsidRPr="005B1994">
              <w:rPr>
                <w:rFonts w:ascii="Arial" w:hAnsi="Arial" w:cs="Arial"/>
                <w:u w:val="single"/>
              </w:rPr>
              <w:t>Key Stage 3 or 4</w:t>
            </w:r>
            <w:r w:rsidR="00EC4D0D">
              <w:rPr>
                <w:rFonts w:ascii="Arial" w:hAnsi="Arial" w:cs="Arial"/>
              </w:rPr>
              <w:t xml:space="preserve"> </w:t>
            </w:r>
            <w:r w:rsidRPr="00255604">
              <w:rPr>
                <w:rFonts w:ascii="Arial" w:hAnsi="Arial" w:cs="Arial"/>
              </w:rPr>
              <w:t>(level/grade currently</w:t>
            </w:r>
            <w:r w:rsidR="00EC4D0D">
              <w:rPr>
                <w:rFonts w:ascii="Arial" w:hAnsi="Arial" w:cs="Arial"/>
              </w:rPr>
              <w:t xml:space="preserve"> working at)</w:t>
            </w:r>
            <w:r w:rsidRPr="00255604">
              <w:rPr>
                <w:rFonts w:ascii="Arial" w:hAnsi="Arial" w:cs="Arial"/>
              </w:rPr>
              <w:t xml:space="preserve">    </w:t>
            </w:r>
          </w:p>
          <w:p w14:paraId="6F743C2D" w14:textId="77777777" w:rsidR="00EC4D0D" w:rsidRDefault="00EC4D0D" w:rsidP="009064CA">
            <w:pPr>
              <w:rPr>
                <w:rFonts w:ascii="Arial" w:hAnsi="Arial" w:cs="Arial"/>
              </w:rPr>
            </w:pPr>
          </w:p>
          <w:p w14:paraId="720363BA" w14:textId="77777777" w:rsidR="00EC4D0D" w:rsidRDefault="00EC4D0D" w:rsidP="009064CA">
            <w:pPr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196"/>
              <w:gridCol w:w="4196"/>
            </w:tblGrid>
            <w:tr w:rsidR="00EC4D0D" w14:paraId="2E21D9BD" w14:textId="77777777" w:rsidTr="000D4D5F">
              <w:trPr>
                <w:jc w:val="center"/>
              </w:trPr>
              <w:tc>
                <w:tcPr>
                  <w:tcW w:w="4196" w:type="dxa"/>
                </w:tcPr>
                <w:p w14:paraId="5CBBEA17" w14:textId="0CF613CC" w:rsidR="00EC4D0D" w:rsidRDefault="00EC4D0D" w:rsidP="00EC4D0D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English</w:t>
                  </w:r>
                </w:p>
              </w:tc>
              <w:tc>
                <w:tcPr>
                  <w:tcW w:w="4196" w:type="dxa"/>
                </w:tcPr>
                <w:p w14:paraId="30106307" w14:textId="77777777" w:rsidR="00EC4D0D" w:rsidRDefault="00EC4D0D" w:rsidP="00EC4D0D">
                  <w:pPr>
                    <w:rPr>
                      <w:rFonts w:ascii="Arial" w:hAnsi="Arial" w:cs="Arial"/>
                    </w:rPr>
                  </w:pPr>
                </w:p>
                <w:p w14:paraId="7FB3C1E1" w14:textId="77777777" w:rsidR="00EC4D0D" w:rsidRDefault="00EC4D0D" w:rsidP="00EC4D0D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C4D0D" w14:paraId="40C24645" w14:textId="77777777" w:rsidTr="000D4D5F">
              <w:trPr>
                <w:jc w:val="center"/>
              </w:trPr>
              <w:tc>
                <w:tcPr>
                  <w:tcW w:w="4196" w:type="dxa"/>
                </w:tcPr>
                <w:p w14:paraId="63AAEB05" w14:textId="21CB04DD" w:rsidR="00EC4D0D" w:rsidRDefault="00EC4D0D" w:rsidP="00EC4D0D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Maths</w:t>
                  </w:r>
                </w:p>
                <w:p w14:paraId="2F0703F9" w14:textId="77777777" w:rsidR="00EC4D0D" w:rsidRDefault="00EC4D0D" w:rsidP="00EC4D0D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96" w:type="dxa"/>
                </w:tcPr>
                <w:p w14:paraId="3B30232D" w14:textId="77777777" w:rsidR="00EC4D0D" w:rsidRDefault="00EC4D0D" w:rsidP="00EC4D0D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6C9DD316" w14:textId="77777777" w:rsidR="00EC4D0D" w:rsidRDefault="00EC4D0D" w:rsidP="009064CA">
            <w:pPr>
              <w:rPr>
                <w:rFonts w:ascii="Arial" w:hAnsi="Arial" w:cs="Arial"/>
              </w:rPr>
            </w:pPr>
          </w:p>
          <w:p w14:paraId="527C98BB" w14:textId="77777777" w:rsidR="009064CA" w:rsidRPr="00255604" w:rsidRDefault="009064CA" w:rsidP="009064CA">
            <w:pPr>
              <w:rPr>
                <w:rFonts w:ascii="Arial" w:hAnsi="Arial" w:cs="Arial"/>
              </w:rPr>
            </w:pPr>
          </w:p>
          <w:p w14:paraId="15741D80" w14:textId="645E8DF0" w:rsidR="00153E9F" w:rsidRPr="00255604" w:rsidRDefault="00153E9F" w:rsidP="00682204">
            <w:pPr>
              <w:rPr>
                <w:rFonts w:ascii="Arial" w:hAnsi="Arial" w:cs="Arial"/>
              </w:rPr>
            </w:pPr>
            <w:r w:rsidRPr="00255604">
              <w:rPr>
                <w:rFonts w:ascii="Arial" w:hAnsi="Arial" w:cs="Arial"/>
              </w:rPr>
              <w:t>Please provide any summative or formative assessment data that may be beneficial, e.g</w:t>
            </w:r>
            <w:r w:rsidR="009064CA" w:rsidRPr="00255604">
              <w:rPr>
                <w:rFonts w:ascii="Arial" w:hAnsi="Arial" w:cs="Arial"/>
              </w:rPr>
              <w:t xml:space="preserve">., reading age, spelling age, the number of high-frequency words the pupil can spell, etc. </w:t>
            </w:r>
          </w:p>
          <w:p w14:paraId="08DBC900" w14:textId="77777777" w:rsidR="00153E9F" w:rsidRPr="00255604" w:rsidRDefault="00153E9F" w:rsidP="00682204">
            <w:pPr>
              <w:rPr>
                <w:rFonts w:ascii="Arial" w:hAnsi="Arial" w:cs="Arial"/>
              </w:rPr>
            </w:pPr>
          </w:p>
          <w:p w14:paraId="02D074A4" w14:textId="77777777" w:rsidR="00153E9F" w:rsidRPr="00255604" w:rsidRDefault="00153E9F" w:rsidP="00682204">
            <w:pPr>
              <w:rPr>
                <w:rFonts w:ascii="Arial" w:hAnsi="Arial" w:cs="Arial"/>
              </w:rPr>
            </w:pPr>
          </w:p>
          <w:p w14:paraId="252E23E3" w14:textId="77777777" w:rsidR="00153E9F" w:rsidRPr="00255604" w:rsidRDefault="00153E9F" w:rsidP="00682204">
            <w:pPr>
              <w:rPr>
                <w:rFonts w:ascii="Arial" w:hAnsi="Arial" w:cs="Arial"/>
              </w:rPr>
            </w:pPr>
          </w:p>
          <w:p w14:paraId="4A0A7236" w14:textId="77777777" w:rsidR="00153E9F" w:rsidRPr="00255604" w:rsidRDefault="00153E9F" w:rsidP="00682204">
            <w:pPr>
              <w:rPr>
                <w:rFonts w:ascii="Arial" w:hAnsi="Arial" w:cs="Arial"/>
              </w:rPr>
            </w:pPr>
          </w:p>
          <w:p w14:paraId="79A4A1F5" w14:textId="77777777" w:rsidR="008648C6" w:rsidRPr="00255604" w:rsidRDefault="008648C6" w:rsidP="00682204">
            <w:pPr>
              <w:rPr>
                <w:rFonts w:ascii="Arial" w:hAnsi="Arial" w:cs="Arial"/>
              </w:rPr>
            </w:pPr>
          </w:p>
          <w:p w14:paraId="1D1EB9E9" w14:textId="43455851" w:rsidR="00153E9F" w:rsidRPr="00255604" w:rsidRDefault="00153E9F" w:rsidP="00682204">
            <w:pPr>
              <w:rPr>
                <w:rFonts w:ascii="Arial" w:hAnsi="Arial" w:cs="Arial"/>
              </w:rPr>
            </w:pPr>
          </w:p>
        </w:tc>
      </w:tr>
    </w:tbl>
    <w:p w14:paraId="592BF70D" w14:textId="77777777" w:rsidR="00781309" w:rsidRDefault="00781309" w:rsidP="00781309">
      <w:pPr>
        <w:rPr>
          <w:rFonts w:ascii="Arial" w:hAnsi="Arial" w:cs="Arial"/>
        </w:rPr>
      </w:pP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4655"/>
        <w:gridCol w:w="4701"/>
      </w:tblGrid>
      <w:tr w:rsidR="005B1994" w14:paraId="0F1CD18D" w14:textId="77777777" w:rsidTr="00CB2EBA">
        <w:trPr>
          <w:trHeight w:val="567"/>
        </w:trPr>
        <w:tc>
          <w:tcPr>
            <w:tcW w:w="9356" w:type="dxa"/>
            <w:gridSpan w:val="2"/>
          </w:tcPr>
          <w:p w14:paraId="43D2F564" w14:textId="49EE9E12" w:rsidR="005B1994" w:rsidRDefault="005B1994" w:rsidP="00781309">
            <w:pPr>
              <w:rPr>
                <w:rFonts w:ascii="Arial" w:hAnsi="Arial" w:cs="Arial"/>
              </w:rPr>
            </w:pPr>
            <w:r w:rsidRPr="005B1994">
              <w:rPr>
                <w:rFonts w:ascii="Arial" w:hAnsi="Arial" w:cs="Arial"/>
                <w:sz w:val="24"/>
                <w:szCs w:val="24"/>
              </w:rPr>
              <w:t>What current support strategies or interventions are being implemented?</w:t>
            </w:r>
          </w:p>
        </w:tc>
      </w:tr>
      <w:tr w:rsidR="005B1994" w14:paraId="0EEC883C" w14:textId="77777777" w:rsidTr="0091533E">
        <w:trPr>
          <w:trHeight w:val="2835"/>
        </w:trPr>
        <w:tc>
          <w:tcPr>
            <w:tcW w:w="4655" w:type="dxa"/>
          </w:tcPr>
          <w:p w14:paraId="5F9FC7FE" w14:textId="7AD72C59" w:rsidR="005B1994" w:rsidRDefault="005B1994" w:rsidP="007813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Intervention e.g. reading support, spellings, motor intervention</w:t>
            </w:r>
          </w:p>
        </w:tc>
        <w:tc>
          <w:tcPr>
            <w:tcW w:w="4701" w:type="dxa"/>
          </w:tcPr>
          <w:p w14:paraId="1F280775" w14:textId="77777777" w:rsidR="005B1994" w:rsidRDefault="005B1994" w:rsidP="007813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Classroom (Quality First Teaching)</w:t>
            </w:r>
          </w:p>
          <w:p w14:paraId="2E63D960" w14:textId="77777777" w:rsidR="005B1994" w:rsidRDefault="005B1994" w:rsidP="007813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e.g. writing </w:t>
            </w:r>
            <w:r w:rsidR="0091533E">
              <w:rPr>
                <w:rFonts w:ascii="Arial" w:hAnsi="Arial" w:cs="Arial"/>
              </w:rPr>
              <w:t>slo</w:t>
            </w:r>
            <w:r>
              <w:rPr>
                <w:rFonts w:ascii="Arial" w:hAnsi="Arial" w:cs="Arial"/>
              </w:rPr>
              <w:t>pe, pencil grips, ICT, coloured overlays, word banks</w:t>
            </w:r>
          </w:p>
          <w:p w14:paraId="0886F70E" w14:textId="77777777" w:rsidR="0091533E" w:rsidRDefault="0091533E" w:rsidP="00781309">
            <w:pPr>
              <w:rPr>
                <w:rFonts w:ascii="Arial" w:hAnsi="Arial" w:cs="Arial"/>
              </w:rPr>
            </w:pPr>
          </w:p>
          <w:p w14:paraId="405FB985" w14:textId="77777777" w:rsidR="0091533E" w:rsidRDefault="0091533E" w:rsidP="00781309">
            <w:pPr>
              <w:rPr>
                <w:rFonts w:ascii="Arial" w:hAnsi="Arial" w:cs="Arial"/>
              </w:rPr>
            </w:pPr>
          </w:p>
          <w:p w14:paraId="11DBB408" w14:textId="77777777" w:rsidR="0091533E" w:rsidRDefault="0091533E" w:rsidP="00781309">
            <w:pPr>
              <w:rPr>
                <w:rFonts w:ascii="Arial" w:hAnsi="Arial" w:cs="Arial"/>
              </w:rPr>
            </w:pPr>
          </w:p>
          <w:p w14:paraId="08A9F57F" w14:textId="77777777" w:rsidR="0091533E" w:rsidRDefault="0091533E" w:rsidP="00781309">
            <w:pPr>
              <w:rPr>
                <w:rFonts w:ascii="Arial" w:hAnsi="Arial" w:cs="Arial"/>
              </w:rPr>
            </w:pPr>
          </w:p>
          <w:p w14:paraId="3D86274B" w14:textId="77777777" w:rsidR="0091533E" w:rsidRDefault="0091533E" w:rsidP="00781309">
            <w:pPr>
              <w:rPr>
                <w:rFonts w:ascii="Arial" w:hAnsi="Arial" w:cs="Arial"/>
              </w:rPr>
            </w:pPr>
          </w:p>
          <w:p w14:paraId="79290E59" w14:textId="77777777" w:rsidR="0091533E" w:rsidRDefault="0091533E" w:rsidP="00781309">
            <w:pPr>
              <w:rPr>
                <w:rFonts w:ascii="Arial" w:hAnsi="Arial" w:cs="Arial"/>
              </w:rPr>
            </w:pPr>
          </w:p>
          <w:p w14:paraId="407E44B4" w14:textId="77777777" w:rsidR="0091533E" w:rsidRDefault="0091533E" w:rsidP="00781309">
            <w:pPr>
              <w:rPr>
                <w:rFonts w:ascii="Arial" w:hAnsi="Arial" w:cs="Arial"/>
              </w:rPr>
            </w:pPr>
          </w:p>
          <w:p w14:paraId="7A648686" w14:textId="77777777" w:rsidR="0091533E" w:rsidRDefault="0091533E" w:rsidP="00781309">
            <w:pPr>
              <w:rPr>
                <w:rFonts w:ascii="Arial" w:hAnsi="Arial" w:cs="Arial"/>
              </w:rPr>
            </w:pPr>
          </w:p>
          <w:p w14:paraId="2759DD32" w14:textId="77777777" w:rsidR="0091533E" w:rsidRDefault="0091533E" w:rsidP="00781309">
            <w:pPr>
              <w:rPr>
                <w:rFonts w:ascii="Arial" w:hAnsi="Arial" w:cs="Arial"/>
              </w:rPr>
            </w:pPr>
          </w:p>
          <w:p w14:paraId="13899F75" w14:textId="77777777" w:rsidR="0091533E" w:rsidRDefault="0091533E" w:rsidP="00781309">
            <w:pPr>
              <w:rPr>
                <w:rFonts w:ascii="Arial" w:hAnsi="Arial" w:cs="Arial"/>
              </w:rPr>
            </w:pPr>
          </w:p>
          <w:p w14:paraId="05A8661E" w14:textId="77777777" w:rsidR="0091533E" w:rsidRDefault="0091533E" w:rsidP="00781309">
            <w:pPr>
              <w:rPr>
                <w:rFonts w:ascii="Arial" w:hAnsi="Arial" w:cs="Arial"/>
              </w:rPr>
            </w:pPr>
          </w:p>
          <w:p w14:paraId="5AD1059E" w14:textId="77777777" w:rsidR="0091533E" w:rsidRDefault="0091533E" w:rsidP="00781309">
            <w:pPr>
              <w:rPr>
                <w:rFonts w:ascii="Arial" w:hAnsi="Arial" w:cs="Arial"/>
              </w:rPr>
            </w:pPr>
          </w:p>
          <w:p w14:paraId="3E2A22B6" w14:textId="77777777" w:rsidR="0091533E" w:rsidRDefault="0091533E" w:rsidP="00781309">
            <w:pPr>
              <w:rPr>
                <w:rFonts w:ascii="Arial" w:hAnsi="Arial" w:cs="Arial"/>
              </w:rPr>
            </w:pPr>
          </w:p>
          <w:p w14:paraId="34557991" w14:textId="77777777" w:rsidR="0091533E" w:rsidRDefault="0091533E" w:rsidP="00781309">
            <w:pPr>
              <w:rPr>
                <w:rFonts w:ascii="Arial" w:hAnsi="Arial" w:cs="Arial"/>
              </w:rPr>
            </w:pPr>
          </w:p>
          <w:p w14:paraId="0FC836D7" w14:textId="54313BDA" w:rsidR="0091533E" w:rsidRDefault="0091533E" w:rsidP="00781309">
            <w:pPr>
              <w:rPr>
                <w:rFonts w:ascii="Arial" w:hAnsi="Arial" w:cs="Arial"/>
              </w:rPr>
            </w:pPr>
          </w:p>
        </w:tc>
      </w:tr>
    </w:tbl>
    <w:p w14:paraId="018D9C47" w14:textId="77777777" w:rsidR="0091533E" w:rsidRDefault="0091533E" w:rsidP="00781309">
      <w:pPr>
        <w:rPr>
          <w:rFonts w:ascii="Arial" w:hAnsi="Arial" w:cs="Arial"/>
        </w:rPr>
      </w:pP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4655"/>
        <w:gridCol w:w="4701"/>
      </w:tblGrid>
      <w:tr w:rsidR="0091533E" w14:paraId="5AA2F8A9" w14:textId="77777777" w:rsidTr="000D4D5F">
        <w:trPr>
          <w:trHeight w:val="567"/>
        </w:trPr>
        <w:tc>
          <w:tcPr>
            <w:tcW w:w="9356" w:type="dxa"/>
            <w:gridSpan w:val="2"/>
          </w:tcPr>
          <w:p w14:paraId="6E66038C" w14:textId="5F6775CF" w:rsidR="0091533E" w:rsidRDefault="0091533E" w:rsidP="000D4D5F">
            <w:pPr>
              <w:rPr>
                <w:rFonts w:ascii="Arial" w:hAnsi="Arial" w:cs="Arial"/>
              </w:rPr>
            </w:pPr>
            <w:r w:rsidRPr="005B1994">
              <w:rPr>
                <w:rFonts w:ascii="Arial" w:hAnsi="Arial" w:cs="Arial"/>
                <w:sz w:val="24"/>
                <w:szCs w:val="24"/>
              </w:rPr>
              <w:t xml:space="preserve">What </w:t>
            </w:r>
            <w:r>
              <w:rPr>
                <w:rFonts w:ascii="Arial" w:hAnsi="Arial" w:cs="Arial"/>
                <w:sz w:val="24"/>
                <w:szCs w:val="24"/>
              </w:rPr>
              <w:t>difficulties is the pupil experiencing in the following areas?</w:t>
            </w:r>
          </w:p>
        </w:tc>
      </w:tr>
      <w:tr w:rsidR="0091533E" w14:paraId="3EBD4BAC" w14:textId="77777777" w:rsidTr="0091533E">
        <w:trPr>
          <w:trHeight w:val="1134"/>
        </w:trPr>
        <w:tc>
          <w:tcPr>
            <w:tcW w:w="4655" w:type="dxa"/>
          </w:tcPr>
          <w:p w14:paraId="392A4D54" w14:textId="2601B055" w:rsidR="0091533E" w:rsidRPr="00C767E1" w:rsidRDefault="0091533E" w:rsidP="000D4D5F">
            <w:pPr>
              <w:rPr>
                <w:rFonts w:ascii="Arial" w:hAnsi="Arial" w:cs="Arial"/>
                <w:b/>
                <w:bCs/>
              </w:rPr>
            </w:pPr>
            <w:r w:rsidRPr="00C767E1">
              <w:rPr>
                <w:rFonts w:ascii="Arial" w:hAnsi="Arial" w:cs="Arial"/>
                <w:b/>
                <w:bCs/>
              </w:rPr>
              <w:t>Reading</w:t>
            </w:r>
          </w:p>
        </w:tc>
        <w:tc>
          <w:tcPr>
            <w:tcW w:w="4701" w:type="dxa"/>
          </w:tcPr>
          <w:p w14:paraId="4F2FB45F" w14:textId="77777777" w:rsidR="0091533E" w:rsidRDefault="0091533E" w:rsidP="000D4D5F">
            <w:pPr>
              <w:rPr>
                <w:rFonts w:ascii="Arial" w:hAnsi="Arial" w:cs="Arial"/>
              </w:rPr>
            </w:pPr>
          </w:p>
          <w:p w14:paraId="550073AB" w14:textId="77777777" w:rsidR="00C1357F" w:rsidRDefault="00C1357F" w:rsidP="000D4D5F">
            <w:pPr>
              <w:rPr>
                <w:rFonts w:ascii="Arial" w:hAnsi="Arial" w:cs="Arial"/>
              </w:rPr>
            </w:pPr>
          </w:p>
          <w:p w14:paraId="0CB0B710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221F43D6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469AE12D" w14:textId="6BD7EFE4" w:rsidR="00C767E1" w:rsidRDefault="00C767E1" w:rsidP="000D4D5F">
            <w:pPr>
              <w:rPr>
                <w:rFonts w:ascii="Arial" w:hAnsi="Arial" w:cs="Arial"/>
              </w:rPr>
            </w:pPr>
          </w:p>
        </w:tc>
      </w:tr>
      <w:tr w:rsidR="0091533E" w14:paraId="74D3C56D" w14:textId="77777777" w:rsidTr="0091533E">
        <w:trPr>
          <w:trHeight w:val="1134"/>
        </w:trPr>
        <w:tc>
          <w:tcPr>
            <w:tcW w:w="4655" w:type="dxa"/>
          </w:tcPr>
          <w:p w14:paraId="53CC7F1A" w14:textId="0E607D1E" w:rsidR="0091533E" w:rsidRPr="00C767E1" w:rsidRDefault="0091533E" w:rsidP="000D4D5F">
            <w:pPr>
              <w:rPr>
                <w:rFonts w:ascii="Arial" w:hAnsi="Arial" w:cs="Arial"/>
                <w:b/>
                <w:bCs/>
              </w:rPr>
            </w:pPr>
            <w:r w:rsidRPr="00C767E1">
              <w:rPr>
                <w:rFonts w:ascii="Arial" w:hAnsi="Arial" w:cs="Arial"/>
                <w:b/>
                <w:bCs/>
              </w:rPr>
              <w:t>Spelling</w:t>
            </w:r>
          </w:p>
        </w:tc>
        <w:tc>
          <w:tcPr>
            <w:tcW w:w="4701" w:type="dxa"/>
          </w:tcPr>
          <w:p w14:paraId="288AEC02" w14:textId="77777777" w:rsidR="0091533E" w:rsidRDefault="0091533E" w:rsidP="000D4D5F">
            <w:pPr>
              <w:rPr>
                <w:rFonts w:ascii="Arial" w:hAnsi="Arial" w:cs="Arial"/>
              </w:rPr>
            </w:pPr>
          </w:p>
          <w:p w14:paraId="7D7C4C49" w14:textId="77777777" w:rsidR="00C1357F" w:rsidRDefault="00C1357F" w:rsidP="000D4D5F">
            <w:pPr>
              <w:rPr>
                <w:rFonts w:ascii="Arial" w:hAnsi="Arial" w:cs="Arial"/>
              </w:rPr>
            </w:pPr>
          </w:p>
          <w:p w14:paraId="7ED82AD4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26938706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6734EF78" w14:textId="77777777" w:rsidR="006B2E4B" w:rsidRDefault="006B2E4B" w:rsidP="000D4D5F">
            <w:pPr>
              <w:rPr>
                <w:rFonts w:ascii="Arial" w:hAnsi="Arial" w:cs="Arial"/>
              </w:rPr>
            </w:pPr>
          </w:p>
        </w:tc>
      </w:tr>
      <w:tr w:rsidR="0091533E" w14:paraId="320049F2" w14:textId="77777777" w:rsidTr="0091533E">
        <w:trPr>
          <w:trHeight w:val="1134"/>
        </w:trPr>
        <w:tc>
          <w:tcPr>
            <w:tcW w:w="4655" w:type="dxa"/>
          </w:tcPr>
          <w:p w14:paraId="456975BB" w14:textId="7BACA2AC" w:rsidR="0091533E" w:rsidRPr="00C767E1" w:rsidRDefault="0091533E" w:rsidP="000D4D5F">
            <w:pPr>
              <w:rPr>
                <w:rFonts w:ascii="Arial" w:hAnsi="Arial" w:cs="Arial"/>
                <w:b/>
                <w:bCs/>
              </w:rPr>
            </w:pPr>
            <w:r w:rsidRPr="00C767E1">
              <w:rPr>
                <w:rFonts w:ascii="Arial" w:hAnsi="Arial" w:cs="Arial"/>
                <w:b/>
                <w:bCs/>
              </w:rPr>
              <w:t>Writing</w:t>
            </w:r>
          </w:p>
        </w:tc>
        <w:tc>
          <w:tcPr>
            <w:tcW w:w="4701" w:type="dxa"/>
          </w:tcPr>
          <w:p w14:paraId="63941873" w14:textId="77777777" w:rsidR="0091533E" w:rsidRDefault="0091533E" w:rsidP="000D4D5F">
            <w:pPr>
              <w:rPr>
                <w:rFonts w:ascii="Arial" w:hAnsi="Arial" w:cs="Arial"/>
              </w:rPr>
            </w:pPr>
          </w:p>
          <w:p w14:paraId="5A3A4C0B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2C29D28B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3196A694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79D66C29" w14:textId="77777777" w:rsidR="00C767E1" w:rsidRDefault="00C767E1" w:rsidP="000D4D5F">
            <w:pPr>
              <w:rPr>
                <w:rFonts w:ascii="Arial" w:hAnsi="Arial" w:cs="Arial"/>
              </w:rPr>
            </w:pPr>
          </w:p>
        </w:tc>
      </w:tr>
      <w:tr w:rsidR="0091533E" w14:paraId="3BF91FE5" w14:textId="77777777" w:rsidTr="0091533E">
        <w:trPr>
          <w:trHeight w:val="1134"/>
        </w:trPr>
        <w:tc>
          <w:tcPr>
            <w:tcW w:w="4655" w:type="dxa"/>
          </w:tcPr>
          <w:p w14:paraId="3E29634A" w14:textId="543522D0" w:rsidR="0091533E" w:rsidRPr="00C767E1" w:rsidRDefault="0091533E" w:rsidP="000D4D5F">
            <w:pPr>
              <w:rPr>
                <w:rFonts w:ascii="Arial" w:hAnsi="Arial" w:cs="Arial"/>
                <w:b/>
                <w:bCs/>
              </w:rPr>
            </w:pPr>
            <w:r w:rsidRPr="00C767E1">
              <w:rPr>
                <w:rFonts w:ascii="Arial" w:hAnsi="Arial" w:cs="Arial"/>
                <w:b/>
                <w:bCs/>
              </w:rPr>
              <w:t>Language and Comprehension</w:t>
            </w:r>
          </w:p>
        </w:tc>
        <w:tc>
          <w:tcPr>
            <w:tcW w:w="4701" w:type="dxa"/>
          </w:tcPr>
          <w:p w14:paraId="2A289F38" w14:textId="77777777" w:rsidR="0091533E" w:rsidRDefault="0091533E" w:rsidP="000D4D5F">
            <w:pPr>
              <w:rPr>
                <w:rFonts w:ascii="Arial" w:hAnsi="Arial" w:cs="Arial"/>
              </w:rPr>
            </w:pPr>
          </w:p>
          <w:p w14:paraId="4C50B2E8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5C497FE5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763B0CDE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54D2F475" w14:textId="77777777" w:rsidR="006B2E4B" w:rsidRDefault="006B2E4B" w:rsidP="000D4D5F">
            <w:pPr>
              <w:rPr>
                <w:rFonts w:ascii="Arial" w:hAnsi="Arial" w:cs="Arial"/>
              </w:rPr>
            </w:pPr>
          </w:p>
        </w:tc>
      </w:tr>
      <w:tr w:rsidR="0091533E" w14:paraId="2CCE732B" w14:textId="77777777" w:rsidTr="0091533E">
        <w:trPr>
          <w:trHeight w:val="1134"/>
        </w:trPr>
        <w:tc>
          <w:tcPr>
            <w:tcW w:w="4655" w:type="dxa"/>
          </w:tcPr>
          <w:p w14:paraId="3DDEDDEE" w14:textId="1E78CC34" w:rsidR="0091533E" w:rsidRPr="00C767E1" w:rsidRDefault="0091533E" w:rsidP="000D4D5F">
            <w:pPr>
              <w:rPr>
                <w:rFonts w:ascii="Arial" w:hAnsi="Arial" w:cs="Arial"/>
                <w:b/>
                <w:bCs/>
              </w:rPr>
            </w:pPr>
            <w:r w:rsidRPr="00C767E1">
              <w:rPr>
                <w:rFonts w:ascii="Arial" w:hAnsi="Arial" w:cs="Arial"/>
                <w:b/>
                <w:bCs/>
              </w:rPr>
              <w:t>Math</w:t>
            </w:r>
            <w:r w:rsidR="00C767E1" w:rsidRPr="00C767E1"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4701" w:type="dxa"/>
          </w:tcPr>
          <w:p w14:paraId="37023753" w14:textId="77777777" w:rsidR="0091533E" w:rsidRDefault="0091533E" w:rsidP="000D4D5F">
            <w:pPr>
              <w:rPr>
                <w:rFonts w:ascii="Arial" w:hAnsi="Arial" w:cs="Arial"/>
              </w:rPr>
            </w:pPr>
          </w:p>
          <w:p w14:paraId="110C3063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3E985D27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3A20E955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29F4BB9E" w14:textId="77777777" w:rsidR="006B2E4B" w:rsidRDefault="006B2E4B" w:rsidP="000D4D5F">
            <w:pPr>
              <w:rPr>
                <w:rFonts w:ascii="Arial" w:hAnsi="Arial" w:cs="Arial"/>
              </w:rPr>
            </w:pPr>
          </w:p>
        </w:tc>
      </w:tr>
      <w:tr w:rsidR="0091533E" w14:paraId="11CD81B9" w14:textId="77777777" w:rsidTr="0091533E">
        <w:trPr>
          <w:trHeight w:val="1134"/>
        </w:trPr>
        <w:tc>
          <w:tcPr>
            <w:tcW w:w="4655" w:type="dxa"/>
          </w:tcPr>
          <w:p w14:paraId="52EE9AB5" w14:textId="5B01CE80" w:rsidR="0091533E" w:rsidRPr="00C767E1" w:rsidRDefault="0091533E" w:rsidP="000D4D5F">
            <w:pPr>
              <w:rPr>
                <w:rFonts w:ascii="Arial" w:hAnsi="Arial" w:cs="Arial"/>
                <w:b/>
                <w:bCs/>
              </w:rPr>
            </w:pPr>
            <w:r w:rsidRPr="00C767E1">
              <w:rPr>
                <w:rFonts w:ascii="Arial" w:hAnsi="Arial" w:cs="Arial"/>
                <w:b/>
                <w:bCs/>
              </w:rPr>
              <w:t>Memory and Processing</w:t>
            </w:r>
          </w:p>
        </w:tc>
        <w:tc>
          <w:tcPr>
            <w:tcW w:w="4701" w:type="dxa"/>
          </w:tcPr>
          <w:p w14:paraId="07B34696" w14:textId="77777777" w:rsidR="0091533E" w:rsidRDefault="0091533E" w:rsidP="000D4D5F">
            <w:pPr>
              <w:rPr>
                <w:rFonts w:ascii="Arial" w:hAnsi="Arial" w:cs="Arial"/>
              </w:rPr>
            </w:pPr>
          </w:p>
          <w:p w14:paraId="51817A78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274480FF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72FC278C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26B1E5E6" w14:textId="77777777" w:rsidR="00C767E1" w:rsidRDefault="00C767E1" w:rsidP="000D4D5F">
            <w:pPr>
              <w:rPr>
                <w:rFonts w:ascii="Arial" w:hAnsi="Arial" w:cs="Arial"/>
              </w:rPr>
            </w:pPr>
          </w:p>
        </w:tc>
      </w:tr>
      <w:tr w:rsidR="0091533E" w14:paraId="67BB3664" w14:textId="77777777" w:rsidTr="0091533E">
        <w:trPr>
          <w:trHeight w:val="1134"/>
        </w:trPr>
        <w:tc>
          <w:tcPr>
            <w:tcW w:w="4655" w:type="dxa"/>
          </w:tcPr>
          <w:p w14:paraId="692502FD" w14:textId="0C4D0FCD" w:rsidR="0091533E" w:rsidRPr="00C767E1" w:rsidRDefault="0091533E" w:rsidP="000D4D5F">
            <w:pPr>
              <w:rPr>
                <w:rFonts w:ascii="Arial" w:hAnsi="Arial" w:cs="Arial"/>
                <w:b/>
                <w:bCs/>
              </w:rPr>
            </w:pPr>
            <w:r w:rsidRPr="00C767E1">
              <w:rPr>
                <w:rFonts w:ascii="Arial" w:hAnsi="Arial" w:cs="Arial"/>
                <w:b/>
                <w:bCs/>
              </w:rPr>
              <w:t>Motor Coordination</w:t>
            </w:r>
          </w:p>
        </w:tc>
        <w:tc>
          <w:tcPr>
            <w:tcW w:w="4701" w:type="dxa"/>
          </w:tcPr>
          <w:p w14:paraId="0C213D8B" w14:textId="77777777" w:rsidR="0091533E" w:rsidRDefault="0091533E" w:rsidP="000D4D5F">
            <w:pPr>
              <w:rPr>
                <w:rFonts w:ascii="Arial" w:hAnsi="Arial" w:cs="Arial"/>
              </w:rPr>
            </w:pPr>
          </w:p>
          <w:p w14:paraId="067A5061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11C8DD42" w14:textId="77777777" w:rsidR="006B2E4B" w:rsidRDefault="006B2E4B" w:rsidP="000D4D5F">
            <w:pPr>
              <w:rPr>
                <w:rFonts w:ascii="Arial" w:hAnsi="Arial" w:cs="Arial"/>
              </w:rPr>
            </w:pPr>
          </w:p>
          <w:p w14:paraId="3928DD40" w14:textId="77777777" w:rsidR="00C767E1" w:rsidRDefault="00C767E1" w:rsidP="000D4D5F">
            <w:pPr>
              <w:rPr>
                <w:rFonts w:ascii="Arial" w:hAnsi="Arial" w:cs="Arial"/>
              </w:rPr>
            </w:pPr>
          </w:p>
          <w:p w14:paraId="4BF0961A" w14:textId="77777777" w:rsidR="006B2E4B" w:rsidRDefault="006B2E4B" w:rsidP="000D4D5F">
            <w:pPr>
              <w:rPr>
                <w:rFonts w:ascii="Arial" w:hAnsi="Arial" w:cs="Arial"/>
              </w:rPr>
            </w:pPr>
          </w:p>
        </w:tc>
      </w:tr>
      <w:tr w:rsidR="0091533E" w14:paraId="72571B94" w14:textId="77777777" w:rsidTr="0091533E">
        <w:trPr>
          <w:trHeight w:val="1134"/>
        </w:trPr>
        <w:tc>
          <w:tcPr>
            <w:tcW w:w="4655" w:type="dxa"/>
          </w:tcPr>
          <w:p w14:paraId="5B430685" w14:textId="3BC0F899" w:rsidR="0091533E" w:rsidRPr="00C767E1" w:rsidRDefault="0091533E" w:rsidP="000D4D5F">
            <w:pPr>
              <w:rPr>
                <w:rFonts w:ascii="Arial" w:hAnsi="Arial" w:cs="Arial"/>
                <w:b/>
                <w:bCs/>
              </w:rPr>
            </w:pPr>
            <w:r w:rsidRPr="00C767E1">
              <w:rPr>
                <w:rFonts w:ascii="Arial" w:hAnsi="Arial" w:cs="Arial"/>
                <w:b/>
                <w:bCs/>
              </w:rPr>
              <w:t>Other</w:t>
            </w:r>
          </w:p>
        </w:tc>
        <w:tc>
          <w:tcPr>
            <w:tcW w:w="4701" w:type="dxa"/>
          </w:tcPr>
          <w:p w14:paraId="36DFAEA8" w14:textId="77777777" w:rsidR="0091533E" w:rsidRDefault="0091533E" w:rsidP="000D4D5F">
            <w:pPr>
              <w:rPr>
                <w:rFonts w:ascii="Arial" w:hAnsi="Arial" w:cs="Arial"/>
              </w:rPr>
            </w:pPr>
          </w:p>
          <w:p w14:paraId="2734917B" w14:textId="77777777" w:rsidR="00C767E1" w:rsidRDefault="00C767E1" w:rsidP="000D4D5F">
            <w:pPr>
              <w:rPr>
                <w:rFonts w:ascii="Arial" w:hAnsi="Arial" w:cs="Arial"/>
              </w:rPr>
            </w:pPr>
          </w:p>
          <w:p w14:paraId="5C70562B" w14:textId="77777777" w:rsidR="00C767E1" w:rsidRDefault="00C767E1" w:rsidP="000D4D5F">
            <w:pPr>
              <w:rPr>
                <w:rFonts w:ascii="Arial" w:hAnsi="Arial" w:cs="Arial"/>
              </w:rPr>
            </w:pPr>
          </w:p>
          <w:p w14:paraId="7B3C4DD0" w14:textId="77777777" w:rsidR="00C767E1" w:rsidRDefault="00C767E1" w:rsidP="000D4D5F">
            <w:pPr>
              <w:rPr>
                <w:rFonts w:ascii="Arial" w:hAnsi="Arial" w:cs="Arial"/>
              </w:rPr>
            </w:pPr>
          </w:p>
          <w:p w14:paraId="355E00F2" w14:textId="77777777" w:rsidR="00C767E1" w:rsidRDefault="00C767E1" w:rsidP="000D4D5F">
            <w:pPr>
              <w:rPr>
                <w:rFonts w:ascii="Arial" w:hAnsi="Arial" w:cs="Arial"/>
              </w:rPr>
            </w:pPr>
          </w:p>
        </w:tc>
      </w:tr>
    </w:tbl>
    <w:p w14:paraId="72A6E844" w14:textId="77777777" w:rsidR="009E64E3" w:rsidRDefault="009E64E3" w:rsidP="00C767E1">
      <w:pPr>
        <w:rPr>
          <w:rFonts w:ascii="Arial" w:hAnsi="Arial" w:cs="Arial"/>
          <w:b/>
          <w:bCs/>
          <w:sz w:val="24"/>
          <w:szCs w:val="24"/>
        </w:rPr>
      </w:pPr>
    </w:p>
    <w:p w14:paraId="392D182C" w14:textId="77777777" w:rsidR="009E64E3" w:rsidRDefault="009E64E3" w:rsidP="00C767E1">
      <w:pPr>
        <w:rPr>
          <w:rFonts w:ascii="Arial" w:hAnsi="Arial" w:cs="Arial"/>
          <w:b/>
          <w:bCs/>
          <w:sz w:val="24"/>
          <w:szCs w:val="24"/>
        </w:rPr>
      </w:pPr>
    </w:p>
    <w:p w14:paraId="579B8F28" w14:textId="082972FD" w:rsidR="0091533E" w:rsidRPr="006B2E4B" w:rsidRDefault="0091533E" w:rsidP="00C767E1">
      <w:pPr>
        <w:rPr>
          <w:rFonts w:ascii="Arial" w:hAnsi="Arial" w:cs="Arial"/>
          <w:b/>
          <w:bCs/>
          <w:sz w:val="24"/>
          <w:szCs w:val="24"/>
        </w:rPr>
      </w:pPr>
      <w:r w:rsidRPr="00B403BD">
        <w:rPr>
          <w:rFonts w:ascii="Arial" w:hAnsi="Arial" w:cs="Arial"/>
          <w:b/>
          <w:bCs/>
          <w:sz w:val="24"/>
          <w:szCs w:val="24"/>
        </w:rPr>
        <w:lastRenderedPageBreak/>
        <w:t xml:space="preserve">Assessment Menu </w:t>
      </w:r>
      <w:r w:rsidR="00B403BD">
        <w:rPr>
          <w:rFonts w:ascii="Arial" w:hAnsi="Arial" w:cs="Arial"/>
          <w:b/>
          <w:bCs/>
          <w:sz w:val="24"/>
          <w:szCs w:val="24"/>
        </w:rPr>
        <w:t>–</w:t>
      </w:r>
      <w:r w:rsidRPr="00B403BD">
        <w:rPr>
          <w:rFonts w:ascii="Arial" w:hAnsi="Arial" w:cs="Arial"/>
          <w:b/>
          <w:bCs/>
          <w:sz w:val="24"/>
          <w:szCs w:val="24"/>
        </w:rPr>
        <w:t xml:space="preserve"> </w:t>
      </w:r>
      <w:r w:rsidR="00B403BD">
        <w:rPr>
          <w:rFonts w:ascii="Arial" w:hAnsi="Arial" w:cs="Arial"/>
          <w:b/>
          <w:bCs/>
          <w:sz w:val="24"/>
          <w:szCs w:val="24"/>
        </w:rPr>
        <w:t xml:space="preserve">for the relevant stage, </w:t>
      </w:r>
      <w:r w:rsidRPr="00B403BD">
        <w:rPr>
          <w:rFonts w:ascii="Arial" w:hAnsi="Arial" w:cs="Arial"/>
          <w:b/>
          <w:bCs/>
          <w:sz w:val="24"/>
          <w:szCs w:val="24"/>
        </w:rPr>
        <w:t xml:space="preserve">please select a maximum of four </w:t>
      </w:r>
      <w:r w:rsidRPr="006B2E4B">
        <w:rPr>
          <w:rFonts w:ascii="Arial" w:hAnsi="Arial" w:cs="Arial"/>
          <w:b/>
          <w:bCs/>
          <w:sz w:val="24"/>
          <w:szCs w:val="24"/>
        </w:rPr>
        <w:t>areas you would like assessed</w:t>
      </w:r>
    </w:p>
    <w:p w14:paraId="39C569F2" w14:textId="0AAD59AD" w:rsidR="0091533E" w:rsidRPr="006B2E4B" w:rsidRDefault="0091533E" w:rsidP="006B2E4B">
      <w:pPr>
        <w:rPr>
          <w:rFonts w:ascii="Arial" w:hAnsi="Arial" w:cs="Arial"/>
          <w:b/>
          <w:bCs/>
          <w:u w:val="single"/>
        </w:rPr>
      </w:pPr>
      <w:r w:rsidRPr="006B2E4B">
        <w:rPr>
          <w:rFonts w:ascii="Arial" w:hAnsi="Arial" w:cs="Arial"/>
          <w:b/>
          <w:bCs/>
          <w:u w:val="single"/>
        </w:rPr>
        <w:t>Early Years Foundation Stage</w:t>
      </w:r>
    </w:p>
    <w:p w14:paraId="77F63FB8" w14:textId="1E7DF520" w:rsidR="0091533E" w:rsidRDefault="00B403BD" w:rsidP="007813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Communication and Language </w:t>
      </w:r>
      <w:sdt>
        <w:sdtPr>
          <w:rPr>
            <w:rFonts w:ascii="Arial" w:hAnsi="Arial" w:cs="Arial"/>
          </w:rPr>
          <w:id w:val="680789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1578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Personal, Social and Emotional Development </w:t>
      </w:r>
      <w:sdt>
        <w:sdtPr>
          <w:rPr>
            <w:rFonts w:ascii="Arial" w:hAnsi="Arial" w:cs="Arial"/>
          </w:rPr>
          <w:id w:val="-1935284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37273F8C" w14:textId="024C9A8E" w:rsidR="0091533E" w:rsidRDefault="00B403BD" w:rsidP="007813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Physical Development </w:t>
      </w:r>
      <w:sdt>
        <w:sdtPr>
          <w:rPr>
            <w:rFonts w:ascii="Arial" w:hAnsi="Arial" w:cs="Arial"/>
          </w:rPr>
          <w:id w:val="-668024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037C9A9D" w14:textId="6AF1B577" w:rsidR="00B403BD" w:rsidRDefault="00B403BD" w:rsidP="007813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Literacy </w:t>
      </w:r>
      <w:sdt>
        <w:sdtPr>
          <w:rPr>
            <w:rFonts w:ascii="Arial" w:hAnsi="Arial" w:cs="Arial"/>
          </w:rPr>
          <w:id w:val="-1176113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Maths </w:t>
      </w:r>
      <w:sdt>
        <w:sdtPr>
          <w:rPr>
            <w:rFonts w:ascii="Arial" w:hAnsi="Arial" w:cs="Arial"/>
          </w:rPr>
          <w:id w:val="-1964873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31302340" w14:textId="69C4C90D" w:rsidR="00B403BD" w:rsidRPr="006B2E4B" w:rsidRDefault="00B403BD" w:rsidP="006B2E4B">
      <w:pPr>
        <w:rPr>
          <w:rFonts w:ascii="Arial" w:hAnsi="Arial" w:cs="Arial"/>
          <w:b/>
          <w:bCs/>
          <w:u w:val="single"/>
        </w:rPr>
      </w:pPr>
      <w:r w:rsidRPr="006B2E4B">
        <w:rPr>
          <w:rFonts w:ascii="Arial" w:hAnsi="Arial" w:cs="Arial"/>
          <w:b/>
          <w:bCs/>
          <w:u w:val="single"/>
        </w:rPr>
        <w:t>Key Stage 1 and above</w:t>
      </w:r>
    </w:p>
    <w:p w14:paraId="3CC375C4" w14:textId="7D82BB3A" w:rsidR="00B403BD" w:rsidRDefault="00B403BD" w:rsidP="007813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Reading </w:t>
      </w:r>
      <w:sdt>
        <w:sdtPr>
          <w:rPr>
            <w:rFonts w:ascii="Arial" w:hAnsi="Arial" w:cs="Arial"/>
          </w:rPr>
          <w:id w:val="1429852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Spelling and Writing </w:t>
      </w:r>
      <w:sdt>
        <w:sdtPr>
          <w:rPr>
            <w:rFonts w:ascii="Arial" w:hAnsi="Arial" w:cs="Arial"/>
          </w:rPr>
          <w:id w:val="331962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698F3756" w14:textId="72FD126B" w:rsidR="00B403BD" w:rsidRDefault="00B403BD" w:rsidP="007813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Motor Coordination </w:t>
      </w:r>
      <w:sdt>
        <w:sdtPr>
          <w:rPr>
            <w:rFonts w:ascii="Arial" w:hAnsi="Arial" w:cs="Arial"/>
          </w:rPr>
          <w:id w:val="-1261285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Phonological Awareness </w:t>
      </w:r>
      <w:sdt>
        <w:sdtPr>
          <w:rPr>
            <w:rFonts w:ascii="Arial" w:hAnsi="Arial" w:cs="Arial"/>
          </w:rPr>
          <w:id w:val="618423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4D6E3A00" w14:textId="45297E94" w:rsidR="00B403BD" w:rsidRDefault="00B403BD" w:rsidP="007813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Language and Comprehension </w:t>
      </w:r>
      <w:sdt>
        <w:sdtPr>
          <w:rPr>
            <w:rFonts w:ascii="Arial" w:hAnsi="Arial" w:cs="Arial"/>
          </w:rPr>
          <w:id w:val="186805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Visual Perception </w:t>
      </w:r>
      <w:sdt>
        <w:sdtPr>
          <w:rPr>
            <w:rFonts w:ascii="Arial" w:hAnsi="Arial" w:cs="Arial"/>
          </w:rPr>
          <w:id w:val="-1000265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1CA6B7CB" w14:textId="72313077" w:rsidR="00B403BD" w:rsidRDefault="00B403BD" w:rsidP="007813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Processing and Memory </w:t>
      </w:r>
      <w:sdt>
        <w:sdtPr>
          <w:rPr>
            <w:rFonts w:ascii="Arial" w:hAnsi="Arial" w:cs="Arial"/>
          </w:rPr>
          <w:id w:val="-197093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00554" w14:paraId="35371451" w14:textId="77777777" w:rsidTr="00F1365C">
        <w:tc>
          <w:tcPr>
            <w:tcW w:w="9016" w:type="dxa"/>
            <w:gridSpan w:val="2"/>
          </w:tcPr>
          <w:p w14:paraId="572EB087" w14:textId="30472265" w:rsidR="00A00554" w:rsidRDefault="00A00554" w:rsidP="00781309">
            <w:pPr>
              <w:rPr>
                <w:rFonts w:ascii="Arial" w:hAnsi="Arial" w:cs="Arial"/>
              </w:rPr>
            </w:pPr>
            <w:bookmarkStart w:id="0" w:name="_Hlk233193589"/>
            <w:r>
              <w:rPr>
                <w:rFonts w:ascii="Arial" w:hAnsi="Arial" w:cs="Arial"/>
              </w:rPr>
              <w:t>Please attach copies of the following reports (where relevant)</w:t>
            </w:r>
          </w:p>
        </w:tc>
      </w:tr>
      <w:tr w:rsidR="00A00554" w14:paraId="21BF6DC9" w14:textId="77777777" w:rsidTr="00A00554">
        <w:trPr>
          <w:trHeight w:val="567"/>
        </w:trPr>
        <w:tc>
          <w:tcPr>
            <w:tcW w:w="4508" w:type="dxa"/>
          </w:tcPr>
          <w:p w14:paraId="1D134922" w14:textId="55DF9028" w:rsidR="00A00554" w:rsidRPr="00A00554" w:rsidRDefault="00A00554" w:rsidP="00781309">
            <w:pPr>
              <w:rPr>
                <w:rFonts w:ascii="Arial" w:hAnsi="Arial" w:cs="Arial"/>
                <w:b/>
                <w:bCs/>
              </w:rPr>
            </w:pPr>
            <w:r w:rsidRPr="00A00554">
              <w:rPr>
                <w:rFonts w:ascii="Arial" w:hAnsi="Arial" w:cs="Arial"/>
                <w:b/>
                <w:bCs/>
              </w:rPr>
              <w:t>Pupil Information</w:t>
            </w:r>
          </w:p>
        </w:tc>
        <w:tc>
          <w:tcPr>
            <w:tcW w:w="4508" w:type="dxa"/>
          </w:tcPr>
          <w:p w14:paraId="07E971CD" w14:textId="72992953" w:rsidR="00A00554" w:rsidRPr="00A00554" w:rsidRDefault="00A00554" w:rsidP="00781309">
            <w:pPr>
              <w:rPr>
                <w:rFonts w:ascii="Arial" w:hAnsi="Arial" w:cs="Arial"/>
                <w:b/>
                <w:bCs/>
              </w:rPr>
            </w:pPr>
            <w:r w:rsidRPr="00A00554">
              <w:rPr>
                <w:rFonts w:ascii="Arial" w:hAnsi="Arial" w:cs="Arial"/>
                <w:b/>
                <w:bCs/>
              </w:rPr>
              <w:t>Tick if attached</w:t>
            </w:r>
          </w:p>
        </w:tc>
      </w:tr>
      <w:tr w:rsidR="00A00554" w14:paraId="3E46C222" w14:textId="77777777" w:rsidTr="00A00554">
        <w:trPr>
          <w:trHeight w:val="567"/>
        </w:trPr>
        <w:tc>
          <w:tcPr>
            <w:tcW w:w="4508" w:type="dxa"/>
          </w:tcPr>
          <w:p w14:paraId="47E38738" w14:textId="106F99B8" w:rsidR="00A00554" w:rsidRDefault="00A00554" w:rsidP="007813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Pupil’s current IEP/Provision Map</w:t>
            </w:r>
          </w:p>
        </w:tc>
        <w:sdt>
          <w:sdtPr>
            <w:rPr>
              <w:rFonts w:ascii="Arial" w:hAnsi="Arial" w:cs="Arial"/>
            </w:rPr>
            <w:id w:val="-776485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8" w:type="dxa"/>
              </w:tcPr>
              <w:p w14:paraId="7EC748F4" w14:textId="19BAF1AA" w:rsidR="00A00554" w:rsidRDefault="009E64E3" w:rsidP="00781309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A00554" w14:paraId="46C3E788" w14:textId="77777777" w:rsidTr="00A00554">
        <w:trPr>
          <w:trHeight w:val="567"/>
        </w:trPr>
        <w:tc>
          <w:tcPr>
            <w:tcW w:w="4508" w:type="dxa"/>
          </w:tcPr>
          <w:p w14:paraId="06B66F08" w14:textId="101C9056" w:rsidR="00A00554" w:rsidRDefault="00A00554" w:rsidP="007813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other reports which may be relevant to support the referral</w:t>
            </w:r>
          </w:p>
        </w:tc>
        <w:sdt>
          <w:sdtPr>
            <w:rPr>
              <w:rFonts w:ascii="Arial" w:hAnsi="Arial" w:cs="Arial"/>
            </w:rPr>
            <w:id w:val="1418049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8" w:type="dxa"/>
              </w:tcPr>
              <w:p w14:paraId="1FCE41ED" w14:textId="458E824F" w:rsidR="00A00554" w:rsidRDefault="00A00554" w:rsidP="00781309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bookmarkEnd w:id="0"/>
    </w:tbl>
    <w:p w14:paraId="43734219" w14:textId="77777777" w:rsidR="00B403BD" w:rsidRDefault="00B403BD" w:rsidP="0078130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00554" w14:paraId="1D919344" w14:textId="77777777" w:rsidTr="000D4D5F">
        <w:tc>
          <w:tcPr>
            <w:tcW w:w="9016" w:type="dxa"/>
            <w:gridSpan w:val="2"/>
          </w:tcPr>
          <w:p w14:paraId="3C4EA43D" w14:textId="77777777" w:rsidR="00A00554" w:rsidRDefault="00A00554" w:rsidP="000D4D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Referral Checklist – please check you have included the following with your referral.</w:t>
            </w:r>
          </w:p>
          <w:p w14:paraId="4A8BE862" w14:textId="77777777" w:rsidR="00A00554" w:rsidRDefault="00A00554" w:rsidP="000D4D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ensure that each document is sent as a separate file and in page order. </w:t>
            </w:r>
          </w:p>
          <w:p w14:paraId="64DA162C" w14:textId="7BCD0136" w:rsidR="00A00554" w:rsidRDefault="00A00554" w:rsidP="000D4D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forms are missing or incomplete this will delay the allocation of an assessment date.</w:t>
            </w:r>
          </w:p>
        </w:tc>
      </w:tr>
      <w:tr w:rsidR="00A00554" w14:paraId="66710D50" w14:textId="77777777" w:rsidTr="000D4D5F">
        <w:trPr>
          <w:trHeight w:val="567"/>
        </w:trPr>
        <w:tc>
          <w:tcPr>
            <w:tcW w:w="4508" w:type="dxa"/>
          </w:tcPr>
          <w:p w14:paraId="33222C3D" w14:textId="48825207" w:rsidR="00A00554" w:rsidRDefault="00A00554" w:rsidP="000D4D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Referral Form</w:t>
            </w:r>
          </w:p>
        </w:tc>
        <w:sdt>
          <w:sdtPr>
            <w:rPr>
              <w:rFonts w:ascii="Arial" w:hAnsi="Arial" w:cs="Arial"/>
            </w:rPr>
            <w:id w:val="1258568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8" w:type="dxa"/>
              </w:tcPr>
              <w:p w14:paraId="4107E1DF" w14:textId="1530B961" w:rsidR="00A00554" w:rsidRDefault="009E64E3" w:rsidP="000D4D5F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A00554" w14:paraId="571E83E1" w14:textId="77777777" w:rsidTr="000D4D5F">
        <w:trPr>
          <w:trHeight w:val="567"/>
        </w:trPr>
        <w:tc>
          <w:tcPr>
            <w:tcW w:w="4508" w:type="dxa"/>
          </w:tcPr>
          <w:p w14:paraId="1A18A615" w14:textId="220A9352" w:rsidR="00A00554" w:rsidRDefault="00A00554" w:rsidP="000D4D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Parent/Carer Questionnaire</w:t>
            </w:r>
          </w:p>
        </w:tc>
        <w:sdt>
          <w:sdtPr>
            <w:rPr>
              <w:rFonts w:ascii="Arial" w:hAnsi="Arial" w:cs="Arial"/>
            </w:rPr>
            <w:id w:val="-706106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8" w:type="dxa"/>
              </w:tcPr>
              <w:p w14:paraId="3EA83C4F" w14:textId="77777777" w:rsidR="00A00554" w:rsidRDefault="00A00554" w:rsidP="000D4D5F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A00554" w14:paraId="2A5051C4" w14:textId="77777777" w:rsidTr="000D4D5F">
        <w:trPr>
          <w:trHeight w:val="567"/>
        </w:trPr>
        <w:tc>
          <w:tcPr>
            <w:tcW w:w="4508" w:type="dxa"/>
          </w:tcPr>
          <w:p w14:paraId="6B2B77EC" w14:textId="750AA8DC" w:rsidR="00A00554" w:rsidRDefault="00A00554" w:rsidP="000D4D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Sample of Handwriting (KS1 and above)</w:t>
            </w:r>
          </w:p>
        </w:tc>
        <w:sdt>
          <w:sdtPr>
            <w:rPr>
              <w:rFonts w:ascii="Arial" w:hAnsi="Arial" w:cs="Arial"/>
            </w:rPr>
            <w:id w:val="182648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8" w:type="dxa"/>
              </w:tcPr>
              <w:p w14:paraId="7DA47CAF" w14:textId="086DCA26" w:rsidR="00A00554" w:rsidRDefault="009E64E3" w:rsidP="000D4D5F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A00554" w14:paraId="2753A4F7" w14:textId="77777777" w:rsidTr="000D4D5F">
        <w:trPr>
          <w:trHeight w:val="567"/>
        </w:trPr>
        <w:tc>
          <w:tcPr>
            <w:tcW w:w="4508" w:type="dxa"/>
          </w:tcPr>
          <w:p w14:paraId="092BA3A9" w14:textId="1B6BB84E" w:rsidR="00A00554" w:rsidRDefault="00A00554" w:rsidP="000D4D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Visual Questionnaire (KS1 and above)</w:t>
            </w:r>
          </w:p>
        </w:tc>
        <w:sdt>
          <w:sdtPr>
            <w:rPr>
              <w:rFonts w:ascii="Arial" w:hAnsi="Arial" w:cs="Arial"/>
            </w:rPr>
            <w:id w:val="747006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8" w:type="dxa"/>
              </w:tcPr>
              <w:p w14:paraId="6A3250D3" w14:textId="15A32903" w:rsidR="00A00554" w:rsidRDefault="00A00554" w:rsidP="000D4D5F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6C51563C" w14:textId="77777777" w:rsidR="00A00554" w:rsidRDefault="00A00554" w:rsidP="00781309">
      <w:pPr>
        <w:rPr>
          <w:rFonts w:ascii="Arial" w:hAnsi="Arial" w:cs="Arial"/>
        </w:rPr>
      </w:pPr>
    </w:p>
    <w:p w14:paraId="5D156EF0" w14:textId="23D7CFA9" w:rsidR="00A00554" w:rsidRPr="00453845" w:rsidRDefault="00A00554" w:rsidP="00781309">
      <w:pPr>
        <w:rPr>
          <w:rFonts w:ascii="Arial" w:hAnsi="Arial" w:cs="Arial"/>
          <w:i/>
          <w:iCs/>
        </w:rPr>
      </w:pPr>
      <w:r w:rsidRPr="00453845">
        <w:rPr>
          <w:rFonts w:ascii="Arial" w:hAnsi="Arial" w:cs="Arial"/>
          <w:i/>
          <w:iCs/>
        </w:rPr>
        <w:lastRenderedPageBreak/>
        <w:t xml:space="preserve">In all cases. Parental consent must be obtained prior to SEND Services for your </w:t>
      </w:r>
      <w:r w:rsidR="00453845" w:rsidRPr="00453845">
        <w:rPr>
          <w:rFonts w:ascii="Arial" w:hAnsi="Arial" w:cs="Arial"/>
          <w:i/>
          <w:iCs/>
        </w:rPr>
        <w:t>School</w:t>
      </w:r>
      <w:r w:rsidRPr="00453845">
        <w:rPr>
          <w:rFonts w:ascii="Arial" w:hAnsi="Arial" w:cs="Arial"/>
          <w:i/>
          <w:iCs/>
        </w:rPr>
        <w:t xml:space="preserve"> </w:t>
      </w:r>
      <w:r w:rsidR="00453845" w:rsidRPr="00453845">
        <w:rPr>
          <w:rFonts w:ascii="Arial" w:hAnsi="Arial" w:cs="Arial"/>
          <w:i/>
          <w:iCs/>
        </w:rPr>
        <w:t xml:space="preserve">(SSFYS) </w:t>
      </w:r>
      <w:r w:rsidRPr="00453845">
        <w:rPr>
          <w:rFonts w:ascii="Arial" w:hAnsi="Arial" w:cs="Arial"/>
          <w:i/>
          <w:iCs/>
        </w:rPr>
        <w:t xml:space="preserve">involvement. It is the commissioning school’s responsibility to obtain this. Please ensure that this has been done before </w:t>
      </w:r>
      <w:r w:rsidR="00453845" w:rsidRPr="00453845">
        <w:rPr>
          <w:rFonts w:ascii="Arial" w:hAnsi="Arial" w:cs="Arial"/>
          <w:i/>
          <w:iCs/>
        </w:rPr>
        <w:t>submitting</w:t>
      </w:r>
      <w:r w:rsidRPr="00453845">
        <w:rPr>
          <w:rFonts w:ascii="Arial" w:hAnsi="Arial" w:cs="Arial"/>
          <w:i/>
          <w:iCs/>
        </w:rPr>
        <w:t xml:space="preserve"> this form. </w:t>
      </w:r>
    </w:p>
    <w:p w14:paraId="5615FF5E" w14:textId="780CB403" w:rsidR="00A00554" w:rsidRDefault="00A00554" w:rsidP="00781309">
      <w:pPr>
        <w:rPr>
          <w:rFonts w:ascii="Arial" w:hAnsi="Arial" w:cs="Arial"/>
          <w:i/>
          <w:iCs/>
        </w:rPr>
      </w:pPr>
      <w:r w:rsidRPr="00453845">
        <w:rPr>
          <w:rFonts w:ascii="Arial" w:hAnsi="Arial" w:cs="Arial"/>
          <w:i/>
          <w:iCs/>
        </w:rPr>
        <w:t xml:space="preserve">Please see our GDPR privacy statement regarding data protection. Photographs may be </w:t>
      </w:r>
      <w:r w:rsidR="00C767E1">
        <w:rPr>
          <w:rFonts w:ascii="Arial" w:hAnsi="Arial" w:cs="Arial"/>
          <w:i/>
          <w:iCs/>
        </w:rPr>
        <w:t>used</w:t>
      </w:r>
      <w:r w:rsidRPr="00453845">
        <w:rPr>
          <w:rFonts w:ascii="Arial" w:hAnsi="Arial" w:cs="Arial"/>
          <w:i/>
          <w:iCs/>
        </w:rPr>
        <w:t xml:space="preserve"> a</w:t>
      </w:r>
      <w:r w:rsidR="00C767E1">
        <w:rPr>
          <w:rFonts w:ascii="Arial" w:hAnsi="Arial" w:cs="Arial"/>
          <w:i/>
          <w:iCs/>
        </w:rPr>
        <w:t xml:space="preserve">s </w:t>
      </w:r>
      <w:r w:rsidRPr="00453845">
        <w:rPr>
          <w:rFonts w:ascii="Arial" w:hAnsi="Arial" w:cs="Arial"/>
          <w:i/>
          <w:iCs/>
        </w:rPr>
        <w:t>part of the assessment and these will be stored securely in line</w:t>
      </w:r>
      <w:r w:rsidR="00C767E1">
        <w:rPr>
          <w:rFonts w:ascii="Arial" w:hAnsi="Arial" w:cs="Arial"/>
          <w:i/>
          <w:iCs/>
        </w:rPr>
        <w:t xml:space="preserve"> </w:t>
      </w:r>
      <w:r w:rsidRPr="00453845">
        <w:rPr>
          <w:rFonts w:ascii="Arial" w:hAnsi="Arial" w:cs="Arial"/>
          <w:i/>
          <w:iCs/>
        </w:rPr>
        <w:t xml:space="preserve">with GDPR regulations. Reports will be shared, as required, with other </w:t>
      </w:r>
      <w:r w:rsidR="00453845" w:rsidRPr="00453845">
        <w:rPr>
          <w:rFonts w:ascii="Arial" w:hAnsi="Arial" w:cs="Arial"/>
          <w:i/>
          <w:iCs/>
        </w:rPr>
        <w:t>appropriate</w:t>
      </w:r>
      <w:r w:rsidRPr="00453845">
        <w:rPr>
          <w:rFonts w:ascii="Arial" w:hAnsi="Arial" w:cs="Arial"/>
          <w:i/>
          <w:iCs/>
        </w:rPr>
        <w:t xml:space="preserve"> </w:t>
      </w:r>
      <w:r w:rsidR="00453845" w:rsidRPr="00453845">
        <w:rPr>
          <w:rFonts w:ascii="Arial" w:hAnsi="Arial" w:cs="Arial"/>
          <w:i/>
          <w:iCs/>
        </w:rPr>
        <w:t>specialists</w:t>
      </w:r>
      <w:r w:rsidRPr="00453845">
        <w:rPr>
          <w:rFonts w:ascii="Arial" w:hAnsi="Arial" w:cs="Arial"/>
          <w:i/>
          <w:iCs/>
        </w:rPr>
        <w:t xml:space="preserve"> within the SS</w:t>
      </w:r>
      <w:r w:rsidR="00453845" w:rsidRPr="00453845">
        <w:rPr>
          <w:rFonts w:ascii="Arial" w:hAnsi="Arial" w:cs="Arial"/>
          <w:i/>
          <w:iCs/>
        </w:rPr>
        <w:t>FYS support portfolio (e.g. SALT).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53845" w14:paraId="173E3F92" w14:textId="77777777" w:rsidTr="00453845">
        <w:trPr>
          <w:trHeight w:val="851"/>
        </w:trPr>
        <w:tc>
          <w:tcPr>
            <w:tcW w:w="9016" w:type="dxa"/>
            <w:gridSpan w:val="2"/>
          </w:tcPr>
          <w:p w14:paraId="5B4F1C69" w14:textId="77777777" w:rsidR="00C767E1" w:rsidRDefault="00453845" w:rsidP="00781309">
            <w:pPr>
              <w:rPr>
                <w:rFonts w:ascii="Arial" w:hAnsi="Arial" w:cs="Arial"/>
                <w:b/>
                <w:bCs/>
              </w:rPr>
            </w:pPr>
            <w:r w:rsidRPr="00453845">
              <w:rPr>
                <w:rFonts w:ascii="Arial" w:hAnsi="Arial" w:cs="Arial"/>
                <w:b/>
                <w:bCs/>
              </w:rPr>
              <w:t xml:space="preserve">By signing below, you are confirming that parents/carers have consented to </w:t>
            </w:r>
          </w:p>
          <w:p w14:paraId="45D854E9" w14:textId="1A62CC94" w:rsidR="00453845" w:rsidRPr="00453845" w:rsidRDefault="00453845" w:rsidP="00781309">
            <w:pPr>
              <w:rPr>
                <w:rFonts w:ascii="Arial" w:hAnsi="Arial" w:cs="Arial"/>
                <w:b/>
                <w:bCs/>
              </w:rPr>
            </w:pPr>
            <w:r w:rsidRPr="00453845">
              <w:rPr>
                <w:rFonts w:ascii="Arial" w:hAnsi="Arial" w:cs="Arial"/>
                <w:b/>
                <w:bCs/>
              </w:rPr>
              <w:t xml:space="preserve">SEND Services for </w:t>
            </w:r>
            <w:r w:rsidRPr="00453845">
              <w:rPr>
                <w:rFonts w:ascii="Arial" w:hAnsi="Arial" w:cs="Arial"/>
                <w:b/>
                <w:bCs/>
                <w:i/>
                <w:iCs/>
              </w:rPr>
              <w:t>your</w:t>
            </w:r>
            <w:r w:rsidRPr="00453845">
              <w:rPr>
                <w:rFonts w:ascii="Arial" w:hAnsi="Arial" w:cs="Arial"/>
                <w:b/>
                <w:bCs/>
              </w:rPr>
              <w:t xml:space="preserve"> School involvement</w:t>
            </w:r>
          </w:p>
        </w:tc>
      </w:tr>
      <w:tr w:rsidR="00453845" w14:paraId="78C03DE4" w14:textId="77777777" w:rsidTr="00453845">
        <w:trPr>
          <w:trHeight w:val="851"/>
        </w:trPr>
        <w:tc>
          <w:tcPr>
            <w:tcW w:w="4508" w:type="dxa"/>
          </w:tcPr>
          <w:p w14:paraId="4A197E1C" w14:textId="23EDA135" w:rsidR="00453845" w:rsidRDefault="00453845" w:rsidP="007813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 of person commissioning support</w:t>
            </w:r>
            <w:r w:rsidR="00F3718E">
              <w:rPr>
                <w:rFonts w:ascii="Arial" w:hAnsi="Arial" w:cs="Arial"/>
              </w:rPr>
              <w:t>:</w:t>
            </w:r>
          </w:p>
        </w:tc>
        <w:tc>
          <w:tcPr>
            <w:tcW w:w="4508" w:type="dxa"/>
          </w:tcPr>
          <w:p w14:paraId="4F07C93E" w14:textId="77777777" w:rsidR="00453845" w:rsidRDefault="00453845" w:rsidP="00781309">
            <w:pPr>
              <w:rPr>
                <w:rFonts w:ascii="Arial" w:hAnsi="Arial" w:cs="Arial"/>
              </w:rPr>
            </w:pPr>
          </w:p>
        </w:tc>
      </w:tr>
      <w:tr w:rsidR="00453845" w14:paraId="4D9389FA" w14:textId="77777777" w:rsidTr="00453845">
        <w:trPr>
          <w:trHeight w:val="851"/>
        </w:trPr>
        <w:tc>
          <w:tcPr>
            <w:tcW w:w="4508" w:type="dxa"/>
          </w:tcPr>
          <w:p w14:paraId="02134307" w14:textId="6E4E3A4E" w:rsidR="00453845" w:rsidRDefault="00453845" w:rsidP="007813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Job Role</w:t>
            </w:r>
            <w:r w:rsidR="00F3718E">
              <w:rPr>
                <w:rFonts w:ascii="Arial" w:hAnsi="Arial" w:cs="Arial"/>
              </w:rPr>
              <w:t>:</w:t>
            </w:r>
          </w:p>
        </w:tc>
        <w:tc>
          <w:tcPr>
            <w:tcW w:w="4508" w:type="dxa"/>
          </w:tcPr>
          <w:p w14:paraId="37FF05F0" w14:textId="77777777" w:rsidR="00453845" w:rsidRDefault="00453845" w:rsidP="00781309">
            <w:pPr>
              <w:rPr>
                <w:rFonts w:ascii="Arial" w:hAnsi="Arial" w:cs="Arial"/>
              </w:rPr>
            </w:pPr>
          </w:p>
        </w:tc>
      </w:tr>
      <w:tr w:rsidR="00453845" w14:paraId="2C2A4915" w14:textId="77777777" w:rsidTr="00453845">
        <w:trPr>
          <w:trHeight w:val="851"/>
        </w:trPr>
        <w:tc>
          <w:tcPr>
            <w:tcW w:w="4508" w:type="dxa"/>
          </w:tcPr>
          <w:p w14:paraId="302118BC" w14:textId="4A1FAA30" w:rsidR="00453845" w:rsidRDefault="00453845" w:rsidP="007813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(in capitals)</w:t>
            </w:r>
            <w:r w:rsidR="00F3718E">
              <w:rPr>
                <w:rFonts w:ascii="Arial" w:hAnsi="Arial" w:cs="Arial"/>
              </w:rPr>
              <w:t>:</w:t>
            </w:r>
          </w:p>
        </w:tc>
        <w:tc>
          <w:tcPr>
            <w:tcW w:w="4508" w:type="dxa"/>
          </w:tcPr>
          <w:p w14:paraId="00BEA0C5" w14:textId="77777777" w:rsidR="00453845" w:rsidRDefault="00453845" w:rsidP="00781309">
            <w:pPr>
              <w:rPr>
                <w:rFonts w:ascii="Arial" w:hAnsi="Arial" w:cs="Arial"/>
              </w:rPr>
            </w:pPr>
          </w:p>
        </w:tc>
      </w:tr>
      <w:tr w:rsidR="00453845" w14:paraId="2E8BEDF2" w14:textId="77777777" w:rsidTr="00453845">
        <w:trPr>
          <w:trHeight w:val="851"/>
        </w:trPr>
        <w:tc>
          <w:tcPr>
            <w:tcW w:w="4508" w:type="dxa"/>
          </w:tcPr>
          <w:p w14:paraId="003687A6" w14:textId="300C3E64" w:rsidR="00453845" w:rsidRDefault="00453845" w:rsidP="007813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Date: </w:t>
            </w:r>
          </w:p>
        </w:tc>
        <w:tc>
          <w:tcPr>
            <w:tcW w:w="4508" w:type="dxa"/>
          </w:tcPr>
          <w:p w14:paraId="46FE8D9F" w14:textId="77777777" w:rsidR="00453845" w:rsidRDefault="00453845" w:rsidP="00781309">
            <w:pPr>
              <w:rPr>
                <w:rFonts w:ascii="Arial" w:hAnsi="Arial" w:cs="Arial"/>
              </w:rPr>
            </w:pPr>
          </w:p>
        </w:tc>
      </w:tr>
    </w:tbl>
    <w:p w14:paraId="7C539E27" w14:textId="77777777" w:rsidR="00453845" w:rsidRDefault="00453845" w:rsidP="00781309">
      <w:pPr>
        <w:rPr>
          <w:rFonts w:ascii="Arial" w:hAnsi="Arial" w:cs="Arial"/>
        </w:rPr>
      </w:pPr>
    </w:p>
    <w:p w14:paraId="0843C901" w14:textId="77777777" w:rsidR="00C1357F" w:rsidRDefault="00453845" w:rsidP="00781309">
      <w:pPr>
        <w:rPr>
          <w:rFonts w:ascii="Arial" w:hAnsi="Arial" w:cs="Arial"/>
          <w:b/>
          <w:bCs/>
        </w:rPr>
      </w:pPr>
      <w:r w:rsidRPr="00C1357F">
        <w:rPr>
          <w:rFonts w:ascii="Arial" w:hAnsi="Arial" w:cs="Arial"/>
          <w:b/>
          <w:bCs/>
        </w:rPr>
        <w:t>Please return completed referral forms via:</w:t>
      </w:r>
    </w:p>
    <w:p w14:paraId="6F1AF3D8" w14:textId="1FE3FBE8" w:rsidR="00453845" w:rsidRPr="00C1357F" w:rsidRDefault="00453845" w:rsidP="00781309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Worcestershire County Council Children’s Services Portal – select named individual – Teresa Hamilton</w:t>
      </w:r>
    </w:p>
    <w:p w14:paraId="7944532E" w14:textId="4B71E53B" w:rsidR="00C1357F" w:rsidRDefault="00C1357F" w:rsidP="007813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Alternatively, please use secure email knowbe4 sending documents to </w:t>
      </w:r>
      <w:hyperlink r:id="rId11" w:history="1">
        <w:r w:rsidRPr="00305FF0">
          <w:rPr>
            <w:rStyle w:val="Hyperlink"/>
            <w:rFonts w:ascii="Arial" w:hAnsi="Arial" w:cs="Arial"/>
          </w:rPr>
          <w:t>schoolsupportservices@chadsgrove.worcs.sch.uk</w:t>
        </w:r>
      </w:hyperlink>
    </w:p>
    <w:p w14:paraId="59D5F0EB" w14:textId="1A323AD2" w:rsidR="00C1357F" w:rsidRDefault="00C1357F" w:rsidP="00C1357F">
      <w:pPr>
        <w:pStyle w:val="Signature"/>
      </w:pPr>
      <w:r>
        <w:t xml:space="preserve">SEND Services for </w:t>
      </w:r>
      <w:r w:rsidRPr="00C767E1">
        <w:rPr>
          <w:i/>
          <w:iCs/>
        </w:rPr>
        <w:t>your</w:t>
      </w:r>
      <w:r>
        <w:t xml:space="preserve"> School</w:t>
      </w:r>
    </w:p>
    <w:p w14:paraId="77128044" w14:textId="7A8B9DF8" w:rsidR="00C1357F" w:rsidRDefault="00C1357F" w:rsidP="00C1357F">
      <w:pPr>
        <w:pStyle w:val="Signature"/>
      </w:pPr>
      <w:r>
        <w:t>Chadsgrove School</w:t>
      </w:r>
    </w:p>
    <w:p w14:paraId="21228512" w14:textId="1AD2E04B" w:rsidR="00C1357F" w:rsidRDefault="00C1357F" w:rsidP="00C1357F">
      <w:pPr>
        <w:pStyle w:val="Signature"/>
      </w:pPr>
      <w:r>
        <w:t>Meadow Road</w:t>
      </w:r>
    </w:p>
    <w:p w14:paraId="269B91DB" w14:textId="1215D06D" w:rsidR="00C1357F" w:rsidRDefault="00C1357F" w:rsidP="00C1357F">
      <w:pPr>
        <w:pStyle w:val="Signature"/>
      </w:pPr>
      <w:r>
        <w:t>Catshill, Bromsgrove</w:t>
      </w:r>
    </w:p>
    <w:p w14:paraId="3938A8CE" w14:textId="73B2B93E" w:rsidR="00C1357F" w:rsidRDefault="00C1357F" w:rsidP="00C1357F">
      <w:pPr>
        <w:pStyle w:val="Signature"/>
      </w:pPr>
      <w:r>
        <w:t>Worcestershire</w:t>
      </w:r>
    </w:p>
    <w:p w14:paraId="6311C42F" w14:textId="77777777" w:rsidR="00C1357F" w:rsidRDefault="00C1357F" w:rsidP="00C1357F">
      <w:pPr>
        <w:pStyle w:val="Signature"/>
      </w:pPr>
      <w:r>
        <w:t>B61 0JL</w:t>
      </w:r>
    </w:p>
    <w:p w14:paraId="5FF69672" w14:textId="77777777" w:rsidR="00C1357F" w:rsidRDefault="00C1357F" w:rsidP="00C1357F">
      <w:pPr>
        <w:pStyle w:val="Signature"/>
      </w:pPr>
      <w:r>
        <w:t>Tel: 01527 877262</w:t>
      </w:r>
    </w:p>
    <w:p w14:paraId="3B18CC15" w14:textId="77777777" w:rsidR="00C1357F" w:rsidRDefault="00C1357F" w:rsidP="00C1357F">
      <w:pPr>
        <w:pStyle w:val="Signature"/>
      </w:pPr>
      <w:r>
        <w:t xml:space="preserve">Email: </w:t>
      </w:r>
      <w:hyperlink r:id="rId12" w:history="1">
        <w:r w:rsidRPr="00305FF0">
          <w:rPr>
            <w:rStyle w:val="Hyperlink"/>
          </w:rPr>
          <w:t>schoolsupportservices@chadsgrove.worcs.sch.uk</w:t>
        </w:r>
      </w:hyperlink>
    </w:p>
    <w:p w14:paraId="481BCFC1" w14:textId="2B82D70C" w:rsidR="00453845" w:rsidRPr="00C1357F" w:rsidRDefault="00C1357F" w:rsidP="00C1357F">
      <w:pPr>
        <w:pStyle w:val="Signature"/>
      </w:pPr>
      <w:r>
        <w:t xml:space="preserve">Website: </w:t>
      </w:r>
      <w:hyperlink r:id="rId13" w:history="1">
        <w:r w:rsidRPr="00305FF0">
          <w:rPr>
            <w:rStyle w:val="Hyperlink"/>
          </w:rPr>
          <w:t>https://www/chadsgroveschool.org.uk</w:t>
        </w:r>
      </w:hyperlink>
    </w:p>
    <w:sectPr w:rsidR="00453845" w:rsidRPr="00C1357F" w:rsidSect="00AE7A1F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440" w:right="1440" w:bottom="2520" w:left="1440" w:header="72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217D4" w14:textId="77777777" w:rsidR="00962D80" w:rsidRDefault="00962D80">
      <w:pPr>
        <w:spacing w:after="0" w:line="240" w:lineRule="auto"/>
      </w:pPr>
      <w:r>
        <w:separator/>
      </w:r>
    </w:p>
    <w:p w14:paraId="15A8E2C8" w14:textId="77777777" w:rsidR="00962D80" w:rsidRDefault="00962D80"/>
  </w:endnote>
  <w:endnote w:type="continuationSeparator" w:id="0">
    <w:p w14:paraId="1CA50280" w14:textId="77777777" w:rsidR="00962D80" w:rsidRDefault="00962D80">
      <w:pPr>
        <w:spacing w:after="0" w:line="240" w:lineRule="auto"/>
      </w:pPr>
      <w:r>
        <w:continuationSeparator/>
      </w:r>
    </w:p>
    <w:p w14:paraId="015DB66E" w14:textId="77777777" w:rsidR="00962D80" w:rsidRDefault="00962D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927793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89CDD17" w14:textId="0A82C85A" w:rsidR="005B1994" w:rsidRDefault="005B1994">
            <w:pPr>
              <w:pStyle w:val="Footer"/>
              <w:jc w:val="right"/>
            </w:pPr>
            <w:r>
              <w:rPr>
                <w:lang w:val="en-GB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9433398" w14:textId="2641E28C" w:rsidR="00E00491" w:rsidRDefault="00E004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6DED8" w14:textId="685EA71B" w:rsidR="00752FC4" w:rsidRDefault="009C68A3" w:rsidP="00BD210D">
    <w:pPr>
      <w:pStyle w:val="Footer"/>
    </w:pPr>
    <w:r>
      <w:rPr>
        <w:noProof/>
      </w:rPr>
      <w:drawing>
        <wp:anchor distT="0" distB="0" distL="114300" distR="114300" simplePos="0" relativeHeight="251672576" behindDoc="1" locked="0" layoutInCell="1" allowOverlap="1" wp14:anchorId="123D97EB" wp14:editId="17FE80F0">
          <wp:simplePos x="0" y="0"/>
          <wp:positionH relativeFrom="page">
            <wp:posOffset>168910</wp:posOffset>
          </wp:positionH>
          <wp:positionV relativeFrom="paragraph">
            <wp:posOffset>12065</wp:posOffset>
          </wp:positionV>
          <wp:extent cx="1767205" cy="546735"/>
          <wp:effectExtent l="0" t="0" r="4445" b="5715"/>
          <wp:wrapNone/>
          <wp:docPr id="3" name="Picture 3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-up of a logo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7205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434C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3454DA1" wp14:editId="24C0065C">
              <wp:simplePos x="0" y="0"/>
              <wp:positionH relativeFrom="column">
                <wp:posOffset>-913765</wp:posOffset>
              </wp:positionH>
              <wp:positionV relativeFrom="paragraph">
                <wp:posOffset>-746760</wp:posOffset>
              </wp:positionV>
              <wp:extent cx="8090535" cy="1639570"/>
              <wp:effectExtent l="0" t="0" r="0" b="0"/>
              <wp:wrapNone/>
              <wp:docPr id="2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8090535" cy="1639570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>
          <w:pict>
            <v:shape id="Freeform 17" style="position:absolute;margin-left:-71.95pt;margin-top:-58.8pt;width:637.05pt;height:129.1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2,453" o:spid="_x0000_s1026" fillcolor="#118f79 [2407]" stroked="f" path="m,c,453,,453,,453,23,401,52,353,87,310v7,-9,14,-17,21,-26c116,275,125,266,133,258,248,143,406,72,581,72v291,,291,,291,c872,,872,,872,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" w14:anchorId="31A7EDFC">
              <v:path arrowok="t" o:connecttype="custom" o:connectlocs="0,0;0,2147483646;2147483646,2147483646;2147483646,2147483646;2147483646,2147483646;2147483646,934670720;2147483646,934670720;2147483646,0;0,0" o:connectangles="0,0,0,0,0,0,0,0,0"/>
            </v:shape>
          </w:pict>
        </mc:Fallback>
      </mc:AlternateContent>
    </w:r>
    <w:r w:rsidR="00BD210D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5CDF8" w14:textId="77777777" w:rsidR="00962D80" w:rsidRDefault="00962D80">
      <w:pPr>
        <w:spacing w:after="0" w:line="240" w:lineRule="auto"/>
      </w:pPr>
      <w:r>
        <w:separator/>
      </w:r>
    </w:p>
    <w:p w14:paraId="7ACB83D3" w14:textId="77777777" w:rsidR="00962D80" w:rsidRDefault="00962D80"/>
  </w:footnote>
  <w:footnote w:type="continuationSeparator" w:id="0">
    <w:p w14:paraId="7D75259D" w14:textId="77777777" w:rsidR="00962D80" w:rsidRDefault="00962D80">
      <w:pPr>
        <w:spacing w:after="0" w:line="240" w:lineRule="auto"/>
      </w:pPr>
      <w:r>
        <w:continuationSeparator/>
      </w:r>
    </w:p>
    <w:p w14:paraId="1230F6BE" w14:textId="77777777" w:rsidR="00962D80" w:rsidRDefault="00962D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90605" w14:textId="77777777" w:rsidR="001B4EEF" w:rsidRDefault="001B4EEF" w:rsidP="001B4EEF">
    <w:pPr>
      <w:pStyle w:val="Header"/>
    </w:pPr>
  </w:p>
  <w:p w14:paraId="1358EE06" w14:textId="77777777" w:rsidR="001B4EEF" w:rsidRDefault="001B4E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F0F25" w14:textId="6968FFBD" w:rsidR="005E0A79" w:rsidRPr="005E0A79" w:rsidRDefault="005E0A79" w:rsidP="005E0A79">
    <w:pPr>
      <w:jc w:val="center"/>
      <w:rPr>
        <w:rFonts w:ascii="Times New Roman" w:hAnsi="Times New Roman" w:cs="Times New Roman"/>
        <w:b/>
        <w:bCs/>
        <w:color w:val="00B050"/>
        <w:sz w:val="55"/>
        <w:szCs w:val="55"/>
      </w:rPr>
    </w:pPr>
    <w:r w:rsidRPr="005E0A79">
      <w:rPr>
        <w:rFonts w:ascii="Times New Roman" w:hAnsi="Times New Roman" w:cs="Times New Roman"/>
        <w:noProof/>
        <w:sz w:val="24"/>
        <w:szCs w:val="24"/>
        <w:lang w:val="en-GB" w:eastAsia="en-GB"/>
      </w:rPr>
      <w:drawing>
        <wp:anchor distT="0" distB="0" distL="114300" distR="114300" simplePos="0" relativeHeight="251669504" behindDoc="1" locked="0" layoutInCell="1" allowOverlap="1" wp14:anchorId="3404D3B6" wp14:editId="491EFFFF">
          <wp:simplePos x="0" y="0"/>
          <wp:positionH relativeFrom="column">
            <wp:posOffset>5648960</wp:posOffset>
          </wp:positionH>
          <wp:positionV relativeFrom="paragraph">
            <wp:posOffset>-57150</wp:posOffset>
          </wp:positionV>
          <wp:extent cx="692150" cy="692150"/>
          <wp:effectExtent l="0" t="0" r="0" b="0"/>
          <wp:wrapNone/>
          <wp:docPr id="30" name="Picture 30" descr="C:\Users\DHoltham\Downloads\Chadsgrove School Logo 2014 Circle (2) - 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oltham\Downloads\Chadsgrove School Logo 2014 Circle (2) - sma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0A79">
      <w:rPr>
        <w:rFonts w:ascii="Times New Roman" w:hAnsi="Times New Roman" w:cs="Times New Roman"/>
        <w:noProof/>
        <w:sz w:val="32"/>
        <w:szCs w:val="24"/>
        <w:lang w:val="en-GB" w:eastAsia="en-GB"/>
      </w:rPr>
      <w:drawing>
        <wp:anchor distT="0" distB="0" distL="114300" distR="114300" simplePos="0" relativeHeight="251668480" behindDoc="1" locked="0" layoutInCell="1" allowOverlap="1" wp14:anchorId="40404A13" wp14:editId="292594A9">
          <wp:simplePos x="0" y="0"/>
          <wp:positionH relativeFrom="margin">
            <wp:posOffset>990600</wp:posOffset>
          </wp:positionH>
          <wp:positionV relativeFrom="paragraph">
            <wp:posOffset>330200</wp:posOffset>
          </wp:positionV>
          <wp:extent cx="4362450" cy="23495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54"/>
                  <a:stretch/>
                </pic:blipFill>
                <pic:spPr bwMode="auto">
                  <a:xfrm>
                    <a:off x="0" y="0"/>
                    <a:ext cx="4362450" cy="234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0A79">
      <w:rPr>
        <w:rFonts w:ascii="Times New Roman" w:hAnsi="Times New Roman" w:cs="Times New Roman"/>
        <w:noProof/>
        <w:sz w:val="24"/>
        <w:szCs w:val="24"/>
        <w:lang w:val="en-GB" w:eastAsia="en-GB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63FA87F8" wp14:editId="1D3F1E8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819747" cy="1702051"/>
              <wp:effectExtent l="0" t="0" r="9525" b="0"/>
              <wp:wrapNone/>
              <wp:docPr id="14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rot="10800000">
                        <a:off x="0" y="0"/>
                        <a:ext cx="1819747" cy="1702051"/>
                        <a:chOff x="5172075" y="7543800"/>
                        <a:chExt cx="2610055" cy="2521862"/>
                      </a:xfrm>
                    </wpg:grpSpPr>
                    <wps:wsp>
                      <wps:cNvPr id="15" name="Freeform: Shape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B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Freeform: Shape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0A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Freeform 17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8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3EA1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du="http://schemas.microsoft.com/office/word/2023/wordml/word16du">
          <w:pict>
            <v:group id="Group 14" style="position:absolute;margin-left:0;margin-top:0;width:143.3pt;height:134pt;rotation:180;z-index:251670528;mso-position-horizontal:left;mso-position-horizontal-relative:page;mso-position-vertical:top;mso-position-vertical-relative:page" coordsize="26100,25218" coordorigin="51720,75438" o:spid="_x0000_s1026" w14:anchorId="2DC8B6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">
              <v:shape id="Freeform: Shape 31" style="position:absolute;left:67056;top:91154;width:10700;height:9502;visibility:visible;mso-wrap-style:square;v-text-anchor:top" coordsize="1070039,950237" o:spid="_x0000_s1027" fillcolor="#9dcb08" stroked="f" path="m1070039,r,950237l,950237,107003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">
                <v:path arrowok="t" o:connecttype="custom" o:connectlocs="1070039,0;1070039,950237;0,950237" o:connectangles="0,0,0"/>
              </v:shape>
              <v:shape id="Freeform: Shape 30" style="position:absolute;left:57805;top:82894;width:19919;height:17762;visibility:visible;mso-wrap-style:square;v-text-anchor:top" coordsize="1991837,1776225" o:spid="_x0000_s1028" fillcolor="#10a48e" stroked="f" path="m1991837,r,238843l1991837,829191,925407,1776225,,1776225,19918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">
                <v:path arrowok="t" o:connecttype="custom" o:connectlocs="1991837,0;1991837,238843;1991837,829191;925407,1776225;0,1776225" o:connectangles="0,0,0,0,0"/>
              </v:shape>
              <v:shape id="Freeform 17" style="position:absolute;left:60960;top:82772;width:16795;height:16448;visibility:visible;mso-wrap-style:square;v-text-anchor:top" coordsize="194,212" o:spid="_x0000_s1029" fillcolor="#17c0a3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style="position:absolute;left:51720;top:75438;width:26057;height:25152;visibility:visible;mso-wrap-style:square;v-text-anchor:top" alt="Footer shapes in bottom right corner of document" coordsize="2605691,2515287" o:spid="_x0000_s1030" fillcolor="#11907a" stroked="f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style="position:absolute;left:60864;top:77057;width:16957;height:16448;visibility:visible;mso-wrap-style:square;v-text-anchor:top" coordsize="194,212" o:spid="_x0000_s1031" fillcolor="#c3ea1f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  <w:r w:rsidRPr="005E0A79">
      <w:rPr>
        <w:rFonts w:ascii="Times New Roman" w:hAnsi="Times New Roman" w:cs="Times New Roman"/>
        <w:bCs/>
        <w:sz w:val="55"/>
        <w:szCs w:val="55"/>
      </w:rPr>
      <w:t xml:space="preserve">    SEND Services for </w:t>
    </w:r>
    <w:r w:rsidRPr="005E0A79">
      <w:rPr>
        <w:rFonts w:ascii="Times New Roman" w:hAnsi="Times New Roman" w:cs="Times New Roman"/>
        <w:bCs/>
        <w:i/>
        <w:sz w:val="55"/>
        <w:szCs w:val="55"/>
      </w:rPr>
      <w:t>your</w:t>
    </w:r>
    <w:r w:rsidRPr="005E0A79">
      <w:rPr>
        <w:rFonts w:ascii="Times New Roman" w:hAnsi="Times New Roman" w:cs="Times New Roman"/>
        <w:bCs/>
        <w:sz w:val="55"/>
        <w:szCs w:val="55"/>
      </w:rPr>
      <w:t xml:space="preserve"> School</w:t>
    </w:r>
  </w:p>
  <w:p w14:paraId="2882D301" w14:textId="6724904E" w:rsidR="00197300" w:rsidRDefault="001973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744F3"/>
    <w:multiLevelType w:val="hybridMultilevel"/>
    <w:tmpl w:val="C3622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00612"/>
    <w:multiLevelType w:val="hybridMultilevel"/>
    <w:tmpl w:val="35124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53C2D"/>
    <w:multiLevelType w:val="hybridMultilevel"/>
    <w:tmpl w:val="914CB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587436">
    <w:abstractNumId w:val="9"/>
  </w:num>
  <w:num w:numId="2" w16cid:durableId="1558859826">
    <w:abstractNumId w:val="7"/>
  </w:num>
  <w:num w:numId="3" w16cid:durableId="685793703">
    <w:abstractNumId w:val="6"/>
  </w:num>
  <w:num w:numId="4" w16cid:durableId="1015570405">
    <w:abstractNumId w:val="5"/>
  </w:num>
  <w:num w:numId="5" w16cid:durableId="1694305576">
    <w:abstractNumId w:val="4"/>
  </w:num>
  <w:num w:numId="6" w16cid:durableId="1369182920">
    <w:abstractNumId w:val="8"/>
  </w:num>
  <w:num w:numId="7" w16cid:durableId="1435200363">
    <w:abstractNumId w:val="3"/>
  </w:num>
  <w:num w:numId="8" w16cid:durableId="1269386032">
    <w:abstractNumId w:val="2"/>
  </w:num>
  <w:num w:numId="9" w16cid:durableId="1320228401">
    <w:abstractNumId w:val="1"/>
  </w:num>
  <w:num w:numId="10" w16cid:durableId="653991545">
    <w:abstractNumId w:val="0"/>
  </w:num>
  <w:num w:numId="11" w16cid:durableId="1976637679">
    <w:abstractNumId w:val="10"/>
  </w:num>
  <w:num w:numId="12" w16cid:durableId="777650467">
    <w:abstractNumId w:val="11"/>
  </w:num>
  <w:num w:numId="13" w16cid:durableId="10072485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1NDM1NAAiEzMzEyUdpeDU4uLM/DyQAuNaANw3HLcsAAAA"/>
  </w:docVars>
  <w:rsids>
    <w:rsidRoot w:val="00FE75C6"/>
    <w:rsid w:val="00007014"/>
    <w:rsid w:val="000115CE"/>
    <w:rsid w:val="0001168F"/>
    <w:rsid w:val="00032015"/>
    <w:rsid w:val="00053752"/>
    <w:rsid w:val="000828F4"/>
    <w:rsid w:val="000947D1"/>
    <w:rsid w:val="000A4B96"/>
    <w:rsid w:val="000A6CD4"/>
    <w:rsid w:val="000B0BD4"/>
    <w:rsid w:val="000B475C"/>
    <w:rsid w:val="000B70CA"/>
    <w:rsid w:val="000C0B0A"/>
    <w:rsid w:val="000C13B2"/>
    <w:rsid w:val="000E65A3"/>
    <w:rsid w:val="000F4916"/>
    <w:rsid w:val="000F51EC"/>
    <w:rsid w:val="000F7122"/>
    <w:rsid w:val="000F7B02"/>
    <w:rsid w:val="00103CD6"/>
    <w:rsid w:val="00136E56"/>
    <w:rsid w:val="00141112"/>
    <w:rsid w:val="00142D04"/>
    <w:rsid w:val="0014461A"/>
    <w:rsid w:val="00146806"/>
    <w:rsid w:val="00153E9F"/>
    <w:rsid w:val="00192FE5"/>
    <w:rsid w:val="00197300"/>
    <w:rsid w:val="001B4EEF"/>
    <w:rsid w:val="001B689C"/>
    <w:rsid w:val="001D06B6"/>
    <w:rsid w:val="001D06F6"/>
    <w:rsid w:val="00200635"/>
    <w:rsid w:val="00204E37"/>
    <w:rsid w:val="00223332"/>
    <w:rsid w:val="00231C43"/>
    <w:rsid w:val="00232D43"/>
    <w:rsid w:val="002357D2"/>
    <w:rsid w:val="00252375"/>
    <w:rsid w:val="00254E0D"/>
    <w:rsid w:val="00255604"/>
    <w:rsid w:val="00291D89"/>
    <w:rsid w:val="002B434C"/>
    <w:rsid w:val="002B6E8A"/>
    <w:rsid w:val="002C5F8F"/>
    <w:rsid w:val="002E19EC"/>
    <w:rsid w:val="003073A1"/>
    <w:rsid w:val="003223EA"/>
    <w:rsid w:val="00374F35"/>
    <w:rsid w:val="0038000D"/>
    <w:rsid w:val="00385ACF"/>
    <w:rsid w:val="00393F85"/>
    <w:rsid w:val="003D74B9"/>
    <w:rsid w:val="0041787F"/>
    <w:rsid w:val="00447414"/>
    <w:rsid w:val="00453845"/>
    <w:rsid w:val="00477474"/>
    <w:rsid w:val="00480B7F"/>
    <w:rsid w:val="004A1893"/>
    <w:rsid w:val="004C4A44"/>
    <w:rsid w:val="004F714A"/>
    <w:rsid w:val="005024A1"/>
    <w:rsid w:val="005125BB"/>
    <w:rsid w:val="005264AB"/>
    <w:rsid w:val="00534B54"/>
    <w:rsid w:val="005376FC"/>
    <w:rsid w:val="00537F9C"/>
    <w:rsid w:val="00572222"/>
    <w:rsid w:val="00593E42"/>
    <w:rsid w:val="005B1994"/>
    <w:rsid w:val="005C008B"/>
    <w:rsid w:val="005D3DA6"/>
    <w:rsid w:val="005E0A79"/>
    <w:rsid w:val="00612C9E"/>
    <w:rsid w:val="00682204"/>
    <w:rsid w:val="00684B53"/>
    <w:rsid w:val="006A1D07"/>
    <w:rsid w:val="006B268D"/>
    <w:rsid w:val="006B2E4B"/>
    <w:rsid w:val="006D5E14"/>
    <w:rsid w:val="006E2BE2"/>
    <w:rsid w:val="00702880"/>
    <w:rsid w:val="00704505"/>
    <w:rsid w:val="00705DB4"/>
    <w:rsid w:val="00730DC2"/>
    <w:rsid w:val="00733CC9"/>
    <w:rsid w:val="00735CA1"/>
    <w:rsid w:val="00744EA9"/>
    <w:rsid w:val="00752FC4"/>
    <w:rsid w:val="00757E9C"/>
    <w:rsid w:val="00773B54"/>
    <w:rsid w:val="00781309"/>
    <w:rsid w:val="00785A0E"/>
    <w:rsid w:val="0079697F"/>
    <w:rsid w:val="007A74EE"/>
    <w:rsid w:val="007B1DC1"/>
    <w:rsid w:val="007B4C91"/>
    <w:rsid w:val="007D70F7"/>
    <w:rsid w:val="007D738A"/>
    <w:rsid w:val="0083026C"/>
    <w:rsid w:val="00830C5F"/>
    <w:rsid w:val="008311DF"/>
    <w:rsid w:val="00834A33"/>
    <w:rsid w:val="00850144"/>
    <w:rsid w:val="008526CF"/>
    <w:rsid w:val="008648C6"/>
    <w:rsid w:val="00867213"/>
    <w:rsid w:val="00896EE1"/>
    <w:rsid w:val="008C1482"/>
    <w:rsid w:val="008C2A5B"/>
    <w:rsid w:val="008D0AA7"/>
    <w:rsid w:val="008D72D3"/>
    <w:rsid w:val="008E4F38"/>
    <w:rsid w:val="008F04A1"/>
    <w:rsid w:val="009017DB"/>
    <w:rsid w:val="009064CA"/>
    <w:rsid w:val="00912A0A"/>
    <w:rsid w:val="0091533E"/>
    <w:rsid w:val="00926A6C"/>
    <w:rsid w:val="009468D3"/>
    <w:rsid w:val="00954CFE"/>
    <w:rsid w:val="00962D80"/>
    <w:rsid w:val="00967523"/>
    <w:rsid w:val="00972945"/>
    <w:rsid w:val="009844A7"/>
    <w:rsid w:val="00996EFE"/>
    <w:rsid w:val="009C68A3"/>
    <w:rsid w:val="009D0299"/>
    <w:rsid w:val="009E64E3"/>
    <w:rsid w:val="009F4CB2"/>
    <w:rsid w:val="00A00554"/>
    <w:rsid w:val="00A055E9"/>
    <w:rsid w:val="00A11F8C"/>
    <w:rsid w:val="00A17117"/>
    <w:rsid w:val="00A244AA"/>
    <w:rsid w:val="00A30A05"/>
    <w:rsid w:val="00A34EEB"/>
    <w:rsid w:val="00A50E79"/>
    <w:rsid w:val="00A53997"/>
    <w:rsid w:val="00A737A6"/>
    <w:rsid w:val="00A763AE"/>
    <w:rsid w:val="00A821E9"/>
    <w:rsid w:val="00AB5C7A"/>
    <w:rsid w:val="00AD378E"/>
    <w:rsid w:val="00AD607F"/>
    <w:rsid w:val="00AE01C5"/>
    <w:rsid w:val="00AE787D"/>
    <w:rsid w:val="00AE7A1F"/>
    <w:rsid w:val="00AF249A"/>
    <w:rsid w:val="00AF472B"/>
    <w:rsid w:val="00B001FA"/>
    <w:rsid w:val="00B0106B"/>
    <w:rsid w:val="00B029FD"/>
    <w:rsid w:val="00B2065D"/>
    <w:rsid w:val="00B254CB"/>
    <w:rsid w:val="00B403BD"/>
    <w:rsid w:val="00B56365"/>
    <w:rsid w:val="00B63133"/>
    <w:rsid w:val="00B84AB0"/>
    <w:rsid w:val="00B94657"/>
    <w:rsid w:val="00B968D5"/>
    <w:rsid w:val="00BA552E"/>
    <w:rsid w:val="00BB2A08"/>
    <w:rsid w:val="00BB4CF2"/>
    <w:rsid w:val="00BC0F0A"/>
    <w:rsid w:val="00BD210D"/>
    <w:rsid w:val="00BD6D67"/>
    <w:rsid w:val="00BE4B27"/>
    <w:rsid w:val="00BF0F8E"/>
    <w:rsid w:val="00C11980"/>
    <w:rsid w:val="00C1357F"/>
    <w:rsid w:val="00C40B3F"/>
    <w:rsid w:val="00C50202"/>
    <w:rsid w:val="00C522D9"/>
    <w:rsid w:val="00C7005B"/>
    <w:rsid w:val="00C70062"/>
    <w:rsid w:val="00C767E1"/>
    <w:rsid w:val="00C81578"/>
    <w:rsid w:val="00C92582"/>
    <w:rsid w:val="00CA17BA"/>
    <w:rsid w:val="00CB0809"/>
    <w:rsid w:val="00CB46C3"/>
    <w:rsid w:val="00CB6464"/>
    <w:rsid w:val="00CC11F0"/>
    <w:rsid w:val="00CC33E9"/>
    <w:rsid w:val="00CD1FBE"/>
    <w:rsid w:val="00CE4329"/>
    <w:rsid w:val="00CF0F44"/>
    <w:rsid w:val="00CF4773"/>
    <w:rsid w:val="00CF485B"/>
    <w:rsid w:val="00D04123"/>
    <w:rsid w:val="00D06525"/>
    <w:rsid w:val="00D13306"/>
    <w:rsid w:val="00D149F1"/>
    <w:rsid w:val="00D3159D"/>
    <w:rsid w:val="00D36106"/>
    <w:rsid w:val="00D45D15"/>
    <w:rsid w:val="00D4684F"/>
    <w:rsid w:val="00D51BDE"/>
    <w:rsid w:val="00D544E2"/>
    <w:rsid w:val="00D67C73"/>
    <w:rsid w:val="00D73C60"/>
    <w:rsid w:val="00DB6923"/>
    <w:rsid w:val="00DC04C8"/>
    <w:rsid w:val="00DC7840"/>
    <w:rsid w:val="00DD49D5"/>
    <w:rsid w:val="00DD4A13"/>
    <w:rsid w:val="00DE4D35"/>
    <w:rsid w:val="00DF75A1"/>
    <w:rsid w:val="00E00491"/>
    <w:rsid w:val="00E10861"/>
    <w:rsid w:val="00E2031A"/>
    <w:rsid w:val="00E30CA6"/>
    <w:rsid w:val="00E30D20"/>
    <w:rsid w:val="00E37173"/>
    <w:rsid w:val="00E503B0"/>
    <w:rsid w:val="00E51D93"/>
    <w:rsid w:val="00E55670"/>
    <w:rsid w:val="00E61974"/>
    <w:rsid w:val="00E6693F"/>
    <w:rsid w:val="00EA1078"/>
    <w:rsid w:val="00EB5A74"/>
    <w:rsid w:val="00EB64EC"/>
    <w:rsid w:val="00EC1BD0"/>
    <w:rsid w:val="00EC4D0D"/>
    <w:rsid w:val="00EC6723"/>
    <w:rsid w:val="00ED58E4"/>
    <w:rsid w:val="00EE5B23"/>
    <w:rsid w:val="00F014AD"/>
    <w:rsid w:val="00F2004D"/>
    <w:rsid w:val="00F32583"/>
    <w:rsid w:val="00F3718E"/>
    <w:rsid w:val="00F71D73"/>
    <w:rsid w:val="00F763B1"/>
    <w:rsid w:val="00F76CB6"/>
    <w:rsid w:val="00F93AA3"/>
    <w:rsid w:val="00FA402E"/>
    <w:rsid w:val="00FB49C2"/>
    <w:rsid w:val="00FC6C42"/>
    <w:rsid w:val="00FC71B6"/>
    <w:rsid w:val="00FD0A2C"/>
    <w:rsid w:val="00FE39F7"/>
    <w:rsid w:val="00FE75C6"/>
    <w:rsid w:val="133873F6"/>
    <w:rsid w:val="1FF17214"/>
    <w:rsid w:val="25C74B44"/>
    <w:rsid w:val="2E3A58BD"/>
    <w:rsid w:val="342CBB5F"/>
    <w:rsid w:val="3ABD1ED6"/>
    <w:rsid w:val="41C3FE83"/>
    <w:rsid w:val="4FB03241"/>
    <w:rsid w:val="5618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09C2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3E9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EC67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3780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63133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spacing w:after="0"/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EC6723"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rFonts w:eastAsiaTheme="minorEastAsia"/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2C3644" w:themeColor="text2"/>
      <w:szCs w:val="18"/>
    </w:rPr>
  </w:style>
  <w:style w:type="table" w:customStyle="1" w:styleId="ColorfulGrid1">
    <w:name w:val="Colorful Grid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ColorfulList1">
    <w:name w:val="Colorful List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ColorfulShading1">
    <w:name w:val="Colorful Shading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</w:rPr>
  </w:style>
  <w:style w:type="table" w:customStyle="1" w:styleId="DarkList1">
    <w:name w:val="Dark List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572222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572222"/>
    <w:rPr>
      <w:kern w:val="16"/>
      <w:sz w:val="22"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customStyle="1" w:styleId="LightGrid1">
    <w:name w:val="Light Grid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customStyle="1" w:styleId="LightList1">
    <w:name w:val="Light List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customStyle="1" w:styleId="LightShading1">
    <w:name w:val="Light Shading1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</w:rPr>
  </w:style>
  <w:style w:type="table" w:customStyle="1" w:styleId="MediumGrid11">
    <w:name w:val="Medium Grid 1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MediumGrid21">
    <w:name w:val="Medium Grid 2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customStyle="1" w:styleId="MediumList11">
    <w:name w:val="Medium Lis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customStyle="1" w:styleId="MediumList21">
    <w:name w:val="Medium List 2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</w:rPr>
  </w:style>
  <w:style w:type="paragraph" w:styleId="NormalWe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2222"/>
    <w:rPr>
      <w:rFonts w:ascii="Consolas" w:hAnsi="Consolas"/>
      <w:kern w:val="16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paragraph" w:customStyle="1" w:styleId="paragraph">
    <w:name w:val="paragraph"/>
    <w:basedOn w:val="Normal"/>
    <w:rsid w:val="008E4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8E4F38"/>
  </w:style>
  <w:style w:type="character" w:customStyle="1" w:styleId="eop">
    <w:name w:val="eop"/>
    <w:basedOn w:val="DefaultParagraphFont"/>
    <w:rsid w:val="008E4F38"/>
  </w:style>
  <w:style w:type="character" w:customStyle="1" w:styleId="contentcontrolboundarysink">
    <w:name w:val="contentcontrolboundarysink"/>
    <w:basedOn w:val="DefaultParagraphFont"/>
    <w:rsid w:val="00153E9F"/>
  </w:style>
  <w:style w:type="character" w:styleId="UnresolvedMention">
    <w:name w:val="Unresolved Mention"/>
    <w:basedOn w:val="DefaultParagraphFont"/>
    <w:uiPriority w:val="99"/>
    <w:semiHidden/>
    <w:unhideWhenUsed/>
    <w:rsid w:val="00C13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1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6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0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7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8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7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5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2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4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/chadsgroveschool.org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choolsupportservices@chadsgrove.worcs.sch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choolsupportservices@chadsgrove.worcs.sch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treach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D00FED7AE814D82710B77E1A7BB15" ma:contentTypeVersion="10" ma:contentTypeDescription="Create a new document." ma:contentTypeScope="" ma:versionID="da028b585db1a59599cccc6b04804509">
  <xsd:schema xmlns:xsd="http://www.w3.org/2001/XMLSchema" xmlns:xs="http://www.w3.org/2001/XMLSchema" xmlns:p="http://schemas.microsoft.com/office/2006/metadata/properties" xmlns:ns2="8aad512e-3f9f-409a-97a9-fad698149192" xmlns:ns3="36499341-689a-43e2-864c-0aa5b083d9d6" targetNamespace="http://schemas.microsoft.com/office/2006/metadata/properties" ma:root="true" ma:fieldsID="27c9999d34cd4d5a0bdac32aa77c58c2" ns2:_="" ns3:_="">
    <xsd:import namespace="8aad512e-3f9f-409a-97a9-fad698149192"/>
    <xsd:import namespace="36499341-689a-43e2-864c-0aa5b083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d512e-3f9f-409a-97a9-fad69814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c7b3eb-a590-41fe-ac7a-e31e2b54a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9341-689a-43e2-864c-0aa5b083d9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43e96-8a63-40a7-a43a-3555e6e2346f}" ma:internalName="TaxCatchAll" ma:showField="CatchAllData" ma:web="36499341-689a-43e2-864c-0aa5b083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ad512e-3f9f-409a-97a9-fad698149192">
      <Terms xmlns="http://schemas.microsoft.com/office/infopath/2007/PartnerControls"/>
    </lcf76f155ced4ddcb4097134ff3c332f>
    <TaxCatchAll xmlns="36499341-689a-43e2-864c-0aa5b083d9d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073344-8A19-4191-9125-8EA9CF42C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d512e-3f9f-409a-97a9-fad698149192"/>
    <ds:schemaRef ds:uri="36499341-689a-43e2-864c-0aa5b083d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8aad512e-3f9f-409a-97a9-fad698149192"/>
    <ds:schemaRef ds:uri="36499341-689a-43e2-864c-0aa5b083d9d6"/>
  </ds:schemaRefs>
</ds:datastoreItem>
</file>

<file path=customXml/itemProps4.xml><?xml version="1.0" encoding="utf-8"?>
<ds:datastoreItem xmlns:ds="http://schemas.openxmlformats.org/officeDocument/2006/customXml" ds:itemID="{B1B7A9A3-9DF1-417E-9A6C-2F6DFE698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5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2026-06-24T11:37:00Z</dcterms:created>
  <dcterms:modified xsi:type="dcterms:W3CDTF">2026-09-23T12:38:00Z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0x010100B07D00FED7AE814D82710B77E1A7BB15</vt:lpwstr>
  </property>
  <property fmtid="{D5CDD505-2E9C-101B-9397-08002B2CF9AE}" pid="3" name="GrammarlyDocumentId">
    <vt:lpwstr>731b0f25407724f503ac33b0da0adf5bd2f446023a2babb458be1b30668996cb</vt:lpwstr>
  </property>
  <property fmtid="{D5CDD505-2E9C-101B-9397-08002B2CF9AE}" pid="4" name="MediaServiceImageTags">
    <vt:lpwstr/>
  </property>
</Properties>
</file>