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107" w:type="pct"/>
        <w:tblInd w:w="-851" w:type="dxa"/>
        <w:tblCellMar>
          <w:left w:w="0" w:type="dxa"/>
        </w:tblCellMar>
        <w:tblLook w:val="0600" w:firstRow="0" w:lastRow="0" w:firstColumn="0" w:lastColumn="0" w:noHBand="1" w:noVBand="1"/>
      </w:tblPr>
      <w:tblGrid>
        <w:gridCol w:w="11026"/>
      </w:tblGrid>
      <w:tr w:rsidR="00CB0809" w14:paraId="22A83CC8" w14:textId="77777777" w:rsidTr="000C6786">
        <w:trPr>
          <w:trHeight w:val="1077"/>
        </w:trPr>
        <w:tc>
          <w:tcPr>
            <w:tcW w:w="11026" w:type="dxa"/>
          </w:tcPr>
          <w:p w14:paraId="5251AEB5" w14:textId="5C03D90D" w:rsidR="00CB0809" w:rsidRDefault="006B1734" w:rsidP="00CF4773">
            <w:pPr>
              <w:jc w:val="right"/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8AC0C5F" wp14:editId="0656A404">
                      <wp:simplePos x="0" y="0"/>
                      <wp:positionH relativeFrom="margin">
                        <wp:posOffset>1325245</wp:posOffset>
                      </wp:positionH>
                      <wp:positionV relativeFrom="paragraph">
                        <wp:posOffset>76200</wp:posOffset>
                      </wp:positionV>
                      <wp:extent cx="4671060" cy="883920"/>
                      <wp:effectExtent l="0" t="0" r="15240" b="11430"/>
                      <wp:wrapNone/>
                      <wp:docPr id="4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71060" cy="88392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602C97" w14:textId="77777777" w:rsidR="000E48EC" w:rsidRDefault="00534424" w:rsidP="00210C7A">
                                  <w:pPr>
                                    <w:ind w:left="364" w:hanging="168"/>
                                    <w:jc w:val="center"/>
                                    <w:rPr>
                                      <w:rFonts w:ascii="Arial" w:hAnsi="Arial" w:cs="Arial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</w:rPr>
                                    <w:t xml:space="preserve">Developmental Coordination Disorder (DCD) / Dyspraxia Assessment Route </w:t>
                                  </w:r>
                                </w:p>
                                <w:p w14:paraId="5D601318" w14:textId="39C91CBC" w:rsidR="000E7F05" w:rsidRPr="00534424" w:rsidRDefault="0071098D" w:rsidP="00210C7A">
                                  <w:pPr>
                                    <w:ind w:left="364" w:hanging="168"/>
                                    <w:jc w:val="center"/>
                                    <w:rPr>
                                      <w:rFonts w:ascii="Arial" w:hAnsi="Arial" w:cs="Arial"/>
                                      <w:bCs/>
                                    </w:rPr>
                                  </w:pPr>
                                  <w:r w:rsidRPr="00534424">
                                    <w:rPr>
                                      <w:rFonts w:ascii="Arial" w:hAnsi="Arial" w:cs="Arial"/>
                                      <w:bCs/>
                                    </w:rPr>
                                    <w:t>Occupational Therapy Assessment Protocol</w:t>
                                  </w:r>
                                </w:p>
                                <w:p w14:paraId="49C95D4E" w14:textId="77777777" w:rsidR="000E7F05" w:rsidRPr="00534424" w:rsidRDefault="00CF5749" w:rsidP="00210C7A">
                                  <w:pPr>
                                    <w:ind w:left="364" w:hanging="168"/>
                                    <w:jc w:val="center"/>
                                    <w:rPr>
                                      <w:rFonts w:ascii="Arial" w:hAnsi="Arial" w:cs="Arial"/>
                                      <w:bCs/>
                                    </w:rPr>
                                  </w:pPr>
                                  <w:r w:rsidRPr="00534424">
                                    <w:rPr>
                                      <w:rFonts w:ascii="Arial" w:hAnsi="Arial" w:cs="Arial"/>
                                      <w:bCs/>
                                    </w:rPr>
                                    <w:t>Parent</w:t>
                                  </w:r>
                                  <w:r w:rsidR="00013A25" w:rsidRPr="00534424">
                                    <w:rPr>
                                      <w:rFonts w:ascii="Arial" w:hAnsi="Arial" w:cs="Arial"/>
                                      <w:bCs/>
                                    </w:rPr>
                                    <w:t>/Carer</w:t>
                                  </w:r>
                                  <w:r w:rsidR="000E7F05" w:rsidRPr="00534424">
                                    <w:rPr>
                                      <w:rFonts w:ascii="Arial" w:hAnsi="Arial" w:cs="Arial"/>
                                      <w:bCs/>
                                    </w:rPr>
                                    <w:t xml:space="preserve"> Questionnaire</w:t>
                                  </w:r>
                                </w:p>
                                <w:p w14:paraId="4D0D4E27" w14:textId="77777777" w:rsidR="000E7F05" w:rsidRPr="00534424" w:rsidRDefault="000E7F05" w:rsidP="00210C7A">
                                  <w:pPr>
                                    <w:ind w:left="364" w:hanging="168"/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AC0C5F" id="Text Box 45" o:spid="_x0000_s1026" style="position:absolute;left:0;text-align:left;margin-left:104.35pt;margin-top:6pt;width:367.8pt;height:69.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" fillcolor="white [3201]" strokecolor="black [3200]" strokeweight="2pt">
                      <v:textbox>
                        <w:txbxContent>
                          <w:p w14:paraId="73602C97" w14:textId="77777777" w:rsidR="000E48EC" w:rsidRDefault="00534424" w:rsidP="00210C7A">
                            <w:pPr>
                              <w:ind w:left="364" w:hanging="168"/>
                              <w:jc w:val="center"/>
                              <w:rPr>
                                <w:rFonts w:ascii="Arial" w:hAnsi="Arial" w:cs="Arial"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</w:rPr>
                              <w:t xml:space="preserve">Developmental Coordination Disorder (DCD) / Dyspraxia Assessment Route </w:t>
                            </w:r>
                          </w:p>
                          <w:p w14:paraId="5D601318" w14:textId="39C91CBC" w:rsidR="000E7F05" w:rsidRPr="00534424" w:rsidRDefault="0071098D" w:rsidP="00210C7A">
                            <w:pPr>
                              <w:ind w:left="364" w:hanging="168"/>
                              <w:jc w:val="center"/>
                              <w:rPr>
                                <w:rFonts w:ascii="Arial" w:hAnsi="Arial" w:cs="Arial"/>
                                <w:bCs/>
                              </w:rPr>
                            </w:pPr>
                            <w:r w:rsidRPr="00534424">
                              <w:rPr>
                                <w:rFonts w:ascii="Arial" w:hAnsi="Arial" w:cs="Arial"/>
                                <w:bCs/>
                              </w:rPr>
                              <w:t>Occupational Therapy Assessment Protocol</w:t>
                            </w:r>
                          </w:p>
                          <w:p w14:paraId="49C95D4E" w14:textId="77777777" w:rsidR="000E7F05" w:rsidRPr="00534424" w:rsidRDefault="00CF5749" w:rsidP="00210C7A">
                            <w:pPr>
                              <w:ind w:left="364" w:hanging="168"/>
                              <w:jc w:val="center"/>
                              <w:rPr>
                                <w:rFonts w:ascii="Arial" w:hAnsi="Arial" w:cs="Arial"/>
                                <w:bCs/>
                              </w:rPr>
                            </w:pPr>
                            <w:r w:rsidRPr="00534424">
                              <w:rPr>
                                <w:rFonts w:ascii="Arial" w:hAnsi="Arial" w:cs="Arial"/>
                                <w:bCs/>
                              </w:rPr>
                              <w:t>Parent</w:t>
                            </w:r>
                            <w:r w:rsidR="00013A25" w:rsidRPr="00534424">
                              <w:rPr>
                                <w:rFonts w:ascii="Arial" w:hAnsi="Arial" w:cs="Arial"/>
                                <w:bCs/>
                              </w:rPr>
                              <w:t>/Carer</w:t>
                            </w:r>
                            <w:r w:rsidR="000E7F05" w:rsidRPr="00534424">
                              <w:rPr>
                                <w:rFonts w:ascii="Arial" w:hAnsi="Arial" w:cs="Arial"/>
                                <w:bCs/>
                              </w:rPr>
                              <w:t xml:space="preserve"> Questionnaire</w:t>
                            </w:r>
                          </w:p>
                          <w:p w14:paraId="4D0D4E27" w14:textId="77777777" w:rsidR="000E7F05" w:rsidRPr="00534424" w:rsidRDefault="000E7F05" w:rsidP="00210C7A">
                            <w:pPr>
                              <w:ind w:left="364" w:hanging="168"/>
                              <w:jc w:val="center"/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A11F8C" w14:paraId="01D5EFFA" w14:textId="77777777" w:rsidTr="000C6786">
        <w:trPr>
          <w:trHeight w:val="1077"/>
        </w:trPr>
        <w:tc>
          <w:tcPr>
            <w:tcW w:w="11026" w:type="dxa"/>
          </w:tcPr>
          <w:p w14:paraId="60F7FA2B" w14:textId="7EFEF689" w:rsidR="00F435A6" w:rsidRPr="00F435A6" w:rsidRDefault="00F435A6" w:rsidP="00F435A6">
            <w:pPr>
              <w:tabs>
                <w:tab w:val="left" w:pos="7035"/>
              </w:tabs>
              <w:rPr>
                <w:lang w:eastAsia="en-GB"/>
              </w:rPr>
            </w:pPr>
          </w:p>
        </w:tc>
      </w:tr>
      <w:tr w:rsidR="00A11F8C" w:rsidRPr="00C44828" w14:paraId="1AA2631C" w14:textId="77777777" w:rsidTr="000C6786">
        <w:trPr>
          <w:trHeight w:val="1077"/>
        </w:trPr>
        <w:tc>
          <w:tcPr>
            <w:tcW w:w="11026" w:type="dxa"/>
          </w:tcPr>
          <w:tbl>
            <w:tblPr>
              <w:tblStyle w:val="TableGrid10"/>
              <w:tblW w:w="0" w:type="auto"/>
              <w:tblLook w:val="04A0" w:firstRow="1" w:lastRow="0" w:firstColumn="1" w:lastColumn="0" w:noHBand="0" w:noVBand="1"/>
            </w:tblPr>
            <w:tblGrid>
              <w:gridCol w:w="10624"/>
            </w:tblGrid>
            <w:tr w:rsidR="009453B4" w:rsidRPr="00C44828" w14:paraId="2DA1BB41" w14:textId="77777777" w:rsidTr="00B34E3D">
              <w:tc>
                <w:tcPr>
                  <w:tcW w:w="10624" w:type="dxa"/>
                </w:tcPr>
                <w:p w14:paraId="07640D42" w14:textId="7AF07ADB" w:rsidR="009453B4" w:rsidRPr="00C44828" w:rsidRDefault="00DE5A9F" w:rsidP="009453B4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Child’s</w:t>
                  </w:r>
                  <w:r w:rsidR="009453B4" w:rsidRPr="00C44828">
                    <w:rPr>
                      <w:rFonts w:ascii="Arial" w:hAnsi="Arial" w:cs="Arial"/>
                    </w:rPr>
                    <w:t xml:space="preserve"> </w:t>
                  </w:r>
                  <w:r w:rsidR="007E7E1F" w:rsidRPr="00C44828">
                    <w:rPr>
                      <w:rFonts w:ascii="Arial" w:hAnsi="Arial" w:cs="Arial"/>
                    </w:rPr>
                    <w:t>F</w:t>
                  </w:r>
                  <w:r w:rsidR="001775A0">
                    <w:rPr>
                      <w:rFonts w:ascii="Arial" w:hAnsi="Arial" w:cs="Arial"/>
                    </w:rPr>
                    <w:t>irst Name(s):</w:t>
                  </w:r>
                </w:p>
                <w:p w14:paraId="245D62BD" w14:textId="77777777" w:rsidR="0007678A" w:rsidRPr="00C44828" w:rsidRDefault="0007678A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2D3826" w:rsidRPr="00C44828" w14:paraId="70702464" w14:textId="77777777" w:rsidTr="00B34E3D">
              <w:tc>
                <w:tcPr>
                  <w:tcW w:w="10624" w:type="dxa"/>
                </w:tcPr>
                <w:p w14:paraId="30237EA9" w14:textId="07406A04" w:rsidR="002D3826" w:rsidRPr="00C44828" w:rsidRDefault="00DE5A9F" w:rsidP="009453B4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Child’s</w:t>
                  </w:r>
                  <w:r w:rsidR="007B6CFC" w:rsidRPr="00C44828">
                    <w:rPr>
                      <w:rFonts w:ascii="Arial" w:hAnsi="Arial" w:cs="Arial"/>
                    </w:rPr>
                    <w:t xml:space="preserve"> </w:t>
                  </w:r>
                  <w:r w:rsidR="007E7E1F" w:rsidRPr="00C44828">
                    <w:rPr>
                      <w:rFonts w:ascii="Arial" w:hAnsi="Arial" w:cs="Arial"/>
                    </w:rPr>
                    <w:t>Surname:</w:t>
                  </w:r>
                </w:p>
                <w:p w14:paraId="601A6A62" w14:textId="525208AC" w:rsidR="007B6CFC" w:rsidRPr="00C44828" w:rsidRDefault="007B6CFC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A3687" w:rsidRPr="00C44828" w14:paraId="4DEA4B90" w14:textId="77777777" w:rsidTr="00B34E3D">
              <w:tc>
                <w:tcPr>
                  <w:tcW w:w="10624" w:type="dxa"/>
                </w:tcPr>
                <w:p w14:paraId="18CF8477" w14:textId="289222FB" w:rsidR="001A3687" w:rsidRPr="00C44828" w:rsidRDefault="00DE5A9F" w:rsidP="009453B4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Child’s</w:t>
                  </w:r>
                  <w:r w:rsidR="001A3687" w:rsidRPr="00C44828">
                    <w:rPr>
                      <w:rFonts w:ascii="Arial" w:hAnsi="Arial" w:cs="Arial"/>
                    </w:rPr>
                    <w:t xml:space="preserve"> Gender:</w:t>
                  </w:r>
                </w:p>
                <w:p w14:paraId="545B4EC9" w14:textId="0450F830" w:rsidR="001A3687" w:rsidRPr="00C44828" w:rsidRDefault="001A3687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53B4" w:rsidRPr="00C44828" w14:paraId="079260E6" w14:textId="77777777" w:rsidTr="00B34E3D">
              <w:tc>
                <w:tcPr>
                  <w:tcW w:w="10624" w:type="dxa"/>
                </w:tcPr>
                <w:p w14:paraId="30996599" w14:textId="628D864C" w:rsidR="009453B4" w:rsidRPr="00C44828" w:rsidRDefault="00DE5A9F" w:rsidP="009453B4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 xml:space="preserve">Child’s </w:t>
                  </w:r>
                  <w:r w:rsidR="009453B4" w:rsidRPr="00C44828">
                    <w:rPr>
                      <w:rFonts w:ascii="Arial" w:hAnsi="Arial" w:cs="Arial"/>
                    </w:rPr>
                    <w:t>Date of Birth</w:t>
                  </w:r>
                  <w:r w:rsidR="00B1261B" w:rsidRPr="00C44828">
                    <w:rPr>
                      <w:rFonts w:ascii="Arial" w:hAnsi="Arial" w:cs="Arial"/>
                    </w:rPr>
                    <w:t>:</w:t>
                  </w:r>
                </w:p>
                <w:p w14:paraId="07DB6A87" w14:textId="77777777" w:rsidR="0007678A" w:rsidRPr="00C44828" w:rsidRDefault="0007678A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53B4" w:rsidRPr="00C44828" w14:paraId="6DE903EB" w14:textId="77777777" w:rsidTr="00B34E3D">
              <w:tc>
                <w:tcPr>
                  <w:tcW w:w="10624" w:type="dxa"/>
                </w:tcPr>
                <w:p w14:paraId="159C1AF5" w14:textId="0427DBEE" w:rsidR="009453B4" w:rsidRPr="00C44828" w:rsidRDefault="009453B4" w:rsidP="009453B4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 xml:space="preserve">Name of </w:t>
                  </w:r>
                  <w:r w:rsidR="00DE5A9F" w:rsidRPr="00C44828">
                    <w:rPr>
                      <w:rFonts w:ascii="Arial" w:hAnsi="Arial" w:cs="Arial"/>
                    </w:rPr>
                    <w:t>M</w:t>
                  </w:r>
                  <w:r w:rsidR="001A3687" w:rsidRPr="00C44828">
                    <w:rPr>
                      <w:rFonts w:ascii="Arial" w:hAnsi="Arial" w:cs="Arial"/>
                    </w:rPr>
                    <w:t xml:space="preserve">ain </w:t>
                  </w:r>
                  <w:r w:rsidR="00DE5A9F" w:rsidRPr="00C44828">
                    <w:rPr>
                      <w:rFonts w:ascii="Arial" w:hAnsi="Arial" w:cs="Arial"/>
                    </w:rPr>
                    <w:t>C</w:t>
                  </w:r>
                  <w:r w:rsidR="001A3687" w:rsidRPr="00C44828">
                    <w:rPr>
                      <w:rFonts w:ascii="Arial" w:hAnsi="Arial" w:cs="Arial"/>
                    </w:rPr>
                    <w:t xml:space="preserve">arer: </w:t>
                  </w:r>
                </w:p>
                <w:p w14:paraId="20C2D819" w14:textId="77777777" w:rsidR="009453B4" w:rsidRPr="00C44828" w:rsidRDefault="009453B4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47B3C" w:rsidRPr="00C44828" w14:paraId="1742E4D7" w14:textId="77777777" w:rsidTr="00B34E3D">
              <w:tc>
                <w:tcPr>
                  <w:tcW w:w="10624" w:type="dxa"/>
                </w:tcPr>
                <w:p w14:paraId="1F4845D9" w14:textId="7FC03A15" w:rsidR="00E47B3C" w:rsidRPr="00C44828" w:rsidRDefault="001775A0" w:rsidP="009453B4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Home </w:t>
                  </w:r>
                  <w:r w:rsidR="004340EF" w:rsidRPr="00C44828">
                    <w:rPr>
                      <w:rFonts w:ascii="Arial" w:hAnsi="Arial" w:cs="Arial"/>
                    </w:rPr>
                    <w:t xml:space="preserve">Address: </w:t>
                  </w:r>
                </w:p>
                <w:p w14:paraId="0F3C228C" w14:textId="77777777" w:rsidR="00157877" w:rsidRPr="00C44828" w:rsidRDefault="00157877" w:rsidP="009453B4">
                  <w:pPr>
                    <w:rPr>
                      <w:rFonts w:ascii="Arial" w:hAnsi="Arial" w:cs="Arial"/>
                    </w:rPr>
                  </w:pPr>
                </w:p>
                <w:p w14:paraId="21E8436C" w14:textId="77777777" w:rsidR="00157877" w:rsidRPr="00C44828" w:rsidRDefault="00157877" w:rsidP="009453B4">
                  <w:pPr>
                    <w:rPr>
                      <w:rFonts w:ascii="Arial" w:hAnsi="Arial" w:cs="Arial"/>
                    </w:rPr>
                  </w:pPr>
                </w:p>
                <w:p w14:paraId="32AC4E41" w14:textId="77777777" w:rsidR="0007678A" w:rsidRPr="00C44828" w:rsidRDefault="0007678A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7471" w:rsidRPr="00C44828" w14:paraId="3F5277B3" w14:textId="77777777" w:rsidTr="00B34E3D">
              <w:tc>
                <w:tcPr>
                  <w:tcW w:w="10624" w:type="dxa"/>
                </w:tcPr>
                <w:p w14:paraId="7C51BBAE" w14:textId="2F8CEED0" w:rsidR="00947471" w:rsidRPr="00C44828" w:rsidRDefault="004340EF" w:rsidP="009453B4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 xml:space="preserve">Name of School: </w:t>
                  </w:r>
                </w:p>
                <w:p w14:paraId="669A0F86" w14:textId="77777777" w:rsidR="00947471" w:rsidRPr="00C44828" w:rsidRDefault="00947471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4340EF" w:rsidRPr="00C44828" w14:paraId="4A6B35EE" w14:textId="77777777" w:rsidTr="00B34E3D">
              <w:tc>
                <w:tcPr>
                  <w:tcW w:w="10624" w:type="dxa"/>
                </w:tcPr>
                <w:p w14:paraId="7E439849" w14:textId="5A68B7D0" w:rsidR="004340EF" w:rsidRPr="00C44828" w:rsidRDefault="007A79E5" w:rsidP="009453B4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School Year</w:t>
                  </w:r>
                  <w:r w:rsidR="001775A0">
                    <w:rPr>
                      <w:rFonts w:ascii="Arial" w:hAnsi="Arial" w:cs="Arial"/>
                    </w:rPr>
                    <w:t xml:space="preserve"> Group: </w:t>
                  </w:r>
                </w:p>
                <w:p w14:paraId="75FB72AC" w14:textId="7FEF0158" w:rsidR="007A79E5" w:rsidRPr="00C44828" w:rsidRDefault="007A79E5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7A79E5" w:rsidRPr="00C44828" w14:paraId="1DC70159" w14:textId="77777777" w:rsidTr="00B34E3D">
              <w:tc>
                <w:tcPr>
                  <w:tcW w:w="10624" w:type="dxa"/>
                </w:tcPr>
                <w:p w14:paraId="25F6B39D" w14:textId="77777777" w:rsidR="007671C6" w:rsidRPr="00C44828" w:rsidRDefault="007A79E5" w:rsidP="009453B4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Is your child on a</w:t>
                  </w:r>
                  <w:r w:rsidR="007930AF" w:rsidRPr="00C44828">
                    <w:rPr>
                      <w:rFonts w:ascii="Arial" w:hAnsi="Arial" w:cs="Arial"/>
                    </w:rPr>
                    <w:t>n</w:t>
                  </w:r>
                  <w:r w:rsidRPr="00C44828">
                    <w:rPr>
                      <w:rFonts w:ascii="Arial" w:hAnsi="Arial" w:cs="Arial"/>
                    </w:rPr>
                    <w:t xml:space="preserve"> NHS waiting list</w:t>
                  </w:r>
                  <w:r w:rsidR="007930AF" w:rsidRPr="00C44828">
                    <w:rPr>
                      <w:rFonts w:ascii="Arial" w:hAnsi="Arial" w:cs="Arial"/>
                    </w:rPr>
                    <w:t xml:space="preserve">?               </w:t>
                  </w:r>
                </w:p>
                <w:p w14:paraId="40EA8F15" w14:textId="260EFD85" w:rsidR="007A79E5" w:rsidRPr="00C44828" w:rsidRDefault="007671C6" w:rsidP="009453B4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 xml:space="preserve">                                                                              </w:t>
                  </w:r>
                  <w:r w:rsidR="007930AF" w:rsidRPr="00C44828">
                    <w:rPr>
                      <w:rFonts w:ascii="Arial" w:hAnsi="Arial" w:cs="Arial"/>
                    </w:rPr>
                    <w:t>YES</w:t>
                  </w:r>
                  <w:r w:rsidRPr="00C44828">
                    <w:rPr>
                      <w:rFonts w:ascii="Arial" w:hAnsi="Arial" w:cs="Arial"/>
                    </w:rPr>
                    <w:t xml:space="preserve">  </w:t>
                  </w:r>
                  <w:sdt>
                    <w:sdtPr>
                      <w:rPr>
                        <w:rFonts w:ascii="Arial" w:hAnsi="Arial" w:cs="Arial"/>
                      </w:rPr>
                      <w:id w:val="-9871581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E48EC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7930AF" w:rsidRPr="00C44828">
                    <w:rPr>
                      <w:rFonts w:ascii="Arial" w:hAnsi="Arial" w:cs="Arial"/>
                    </w:rPr>
                    <w:t xml:space="preserve">             </w:t>
                  </w:r>
                  <w:r w:rsidRPr="00C44828">
                    <w:rPr>
                      <w:rFonts w:ascii="Arial" w:hAnsi="Arial" w:cs="Arial"/>
                    </w:rPr>
                    <w:t xml:space="preserve">     NO  </w:t>
                  </w:r>
                  <w:sdt>
                    <w:sdtPr>
                      <w:rPr>
                        <w:rFonts w:ascii="Arial" w:hAnsi="Arial" w:cs="Arial"/>
                      </w:rPr>
                      <w:id w:val="-15324965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C44828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7930AF" w:rsidRPr="00C44828">
                    <w:rPr>
                      <w:rFonts w:ascii="Arial" w:hAnsi="Arial" w:cs="Arial"/>
                    </w:rPr>
                    <w:t xml:space="preserve">                                  </w:t>
                  </w:r>
                </w:p>
                <w:p w14:paraId="30400A5A" w14:textId="77777777" w:rsidR="007930AF" w:rsidRPr="00C44828" w:rsidRDefault="007930AF" w:rsidP="009453B4">
                  <w:pPr>
                    <w:rPr>
                      <w:rFonts w:ascii="Arial" w:hAnsi="Arial" w:cs="Arial"/>
                    </w:rPr>
                  </w:pPr>
                </w:p>
                <w:p w14:paraId="73F3E81A" w14:textId="23E28F94" w:rsidR="007930AF" w:rsidRPr="00C44828" w:rsidRDefault="007930AF" w:rsidP="009453B4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If yes, please provide details</w:t>
                  </w:r>
                </w:p>
                <w:p w14:paraId="47DC0654" w14:textId="77777777" w:rsidR="007930AF" w:rsidRPr="00C44828" w:rsidRDefault="007930AF" w:rsidP="009453B4">
                  <w:pPr>
                    <w:rPr>
                      <w:rFonts w:ascii="Arial" w:hAnsi="Arial" w:cs="Arial"/>
                    </w:rPr>
                  </w:pPr>
                </w:p>
                <w:p w14:paraId="130C795E" w14:textId="77777777" w:rsidR="007930AF" w:rsidRPr="00C44828" w:rsidRDefault="007930AF" w:rsidP="009453B4">
                  <w:pPr>
                    <w:rPr>
                      <w:rFonts w:ascii="Arial" w:hAnsi="Arial" w:cs="Arial"/>
                    </w:rPr>
                  </w:pPr>
                </w:p>
                <w:p w14:paraId="6F6F5970" w14:textId="00A43C1B" w:rsidR="007930AF" w:rsidRPr="00C44828" w:rsidRDefault="007930AF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5F1C3B" w:rsidRPr="00C44828" w14:paraId="6F32EF09" w14:textId="77777777" w:rsidTr="00B34E3D">
              <w:tc>
                <w:tcPr>
                  <w:tcW w:w="10624" w:type="dxa"/>
                </w:tcPr>
                <w:p w14:paraId="24B96C7B" w14:textId="42A682FD" w:rsidR="005F1C3B" w:rsidRPr="00C44828" w:rsidRDefault="007E3631" w:rsidP="009453B4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 xml:space="preserve">Diagnosis - please provide information about any diagnosis </w:t>
                  </w:r>
                  <w:r w:rsidR="00F435A6" w:rsidRPr="00C44828">
                    <w:rPr>
                      <w:rFonts w:ascii="Arial" w:hAnsi="Arial" w:cs="Arial"/>
                    </w:rPr>
                    <w:t>your child has received and when.</w:t>
                  </w:r>
                </w:p>
                <w:p w14:paraId="6532C05F" w14:textId="77777777" w:rsidR="007E3631" w:rsidRPr="00C44828" w:rsidRDefault="007E3631" w:rsidP="009453B4">
                  <w:pPr>
                    <w:rPr>
                      <w:rFonts w:ascii="Arial" w:hAnsi="Arial" w:cs="Arial"/>
                    </w:rPr>
                  </w:pPr>
                </w:p>
                <w:p w14:paraId="2915669B" w14:textId="77777777" w:rsidR="007E3631" w:rsidRPr="00C44828" w:rsidRDefault="007E3631" w:rsidP="009453B4">
                  <w:pPr>
                    <w:rPr>
                      <w:rFonts w:ascii="Arial" w:hAnsi="Arial" w:cs="Arial"/>
                    </w:rPr>
                  </w:pPr>
                </w:p>
                <w:p w14:paraId="7039A9C5" w14:textId="3D00C510" w:rsidR="007E3631" w:rsidRPr="00C44828" w:rsidRDefault="007E3631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4E16C6" w:rsidRPr="00C44828" w14:paraId="3F686B85" w14:textId="77777777" w:rsidTr="00B34E3D">
              <w:tc>
                <w:tcPr>
                  <w:tcW w:w="10624" w:type="dxa"/>
                </w:tcPr>
                <w:p w14:paraId="45130606" w14:textId="77777777" w:rsidR="004E16C6" w:rsidRPr="00C44828" w:rsidRDefault="004E16C6" w:rsidP="009453B4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Please provide details of other professionals involved:</w:t>
                  </w:r>
                </w:p>
                <w:p w14:paraId="3CC73205" w14:textId="77777777" w:rsidR="004E16C6" w:rsidRPr="00C44828" w:rsidRDefault="004E16C6" w:rsidP="009453B4">
                  <w:pPr>
                    <w:rPr>
                      <w:rFonts w:ascii="Arial" w:hAnsi="Arial" w:cs="Arial"/>
                    </w:rPr>
                  </w:pPr>
                </w:p>
                <w:p w14:paraId="0B02CB5C" w14:textId="77777777" w:rsidR="004E16C6" w:rsidRPr="00C44828" w:rsidRDefault="004E16C6" w:rsidP="009453B4">
                  <w:pPr>
                    <w:rPr>
                      <w:rFonts w:ascii="Arial" w:hAnsi="Arial" w:cs="Arial"/>
                    </w:rPr>
                  </w:pPr>
                </w:p>
                <w:p w14:paraId="22D51C0A" w14:textId="77777777" w:rsidR="004E16C6" w:rsidRPr="00C44828" w:rsidRDefault="004E16C6" w:rsidP="009453B4">
                  <w:pPr>
                    <w:rPr>
                      <w:rFonts w:ascii="Arial" w:hAnsi="Arial" w:cs="Arial"/>
                    </w:rPr>
                  </w:pPr>
                </w:p>
                <w:p w14:paraId="6112EAE2" w14:textId="77777777" w:rsidR="004E16C6" w:rsidRDefault="004E16C6" w:rsidP="009453B4">
                  <w:pPr>
                    <w:rPr>
                      <w:rFonts w:ascii="Arial" w:hAnsi="Arial" w:cs="Arial"/>
                    </w:rPr>
                  </w:pPr>
                </w:p>
                <w:p w14:paraId="68708342" w14:textId="77777777" w:rsidR="00AB28BA" w:rsidRPr="00C44828" w:rsidRDefault="00AB28BA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68E8E1D9" w14:textId="77777777" w:rsidR="004E16C6" w:rsidRPr="00C44828" w:rsidRDefault="004E16C6" w:rsidP="00F00DBF">
            <w:pPr>
              <w:rPr>
                <w:rFonts w:ascii="Arial" w:hAnsi="Arial" w:cs="Arial"/>
                <w:lang w:eastAsia="en-GB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035"/>
              <w:gridCol w:w="3038"/>
              <w:gridCol w:w="1578"/>
              <w:gridCol w:w="159"/>
              <w:gridCol w:w="834"/>
              <w:gridCol w:w="154"/>
              <w:gridCol w:w="1966"/>
              <w:gridCol w:w="144"/>
            </w:tblGrid>
            <w:tr w:rsidR="00A47DEA" w:rsidRPr="00C44828" w14:paraId="0CEB7482" w14:textId="77777777" w:rsidTr="00AB28BA">
              <w:trPr>
                <w:gridAfter w:val="1"/>
                <w:wAfter w:w="144" w:type="dxa"/>
              </w:trPr>
              <w:tc>
                <w:tcPr>
                  <w:tcW w:w="10764" w:type="dxa"/>
                  <w:gridSpan w:val="7"/>
                </w:tcPr>
                <w:p w14:paraId="3C27BEF0" w14:textId="77777777" w:rsidR="00A47DEA" w:rsidRPr="00C44828" w:rsidRDefault="00A47DEA" w:rsidP="3CC6BF50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C44828">
                    <w:rPr>
                      <w:rFonts w:ascii="Arial" w:hAnsi="Arial" w:cs="Arial"/>
                      <w:b/>
                      <w:bCs/>
                    </w:rPr>
                    <w:lastRenderedPageBreak/>
                    <w:t>Developmental History</w:t>
                  </w:r>
                </w:p>
                <w:p w14:paraId="75A333CD" w14:textId="77777777" w:rsidR="00A47DEA" w:rsidRPr="00C44828" w:rsidRDefault="00A47DEA" w:rsidP="3CC6BF50">
                  <w:pPr>
                    <w:rPr>
                      <w:rFonts w:ascii="Arial" w:hAnsi="Arial" w:cs="Arial"/>
                      <w:i/>
                      <w:iCs/>
                    </w:rPr>
                  </w:pPr>
                  <w:r w:rsidRPr="00C44828">
                    <w:rPr>
                      <w:rFonts w:ascii="Arial" w:hAnsi="Arial" w:cs="Arial"/>
                      <w:i/>
                      <w:iCs/>
                    </w:rPr>
                    <w:t>It is useful to have an overview of your child’s early life and development.</w:t>
                  </w:r>
                </w:p>
                <w:p w14:paraId="5BD4C737" w14:textId="77777777" w:rsidR="00E10774" w:rsidRPr="00C44828" w:rsidRDefault="00E10774" w:rsidP="3CC6BF50">
                  <w:pPr>
                    <w:rPr>
                      <w:rFonts w:ascii="Arial" w:hAnsi="Arial" w:cs="Arial"/>
                      <w:i/>
                      <w:iCs/>
                      <w:color w:val="FFFFFF" w:themeColor="background2"/>
                    </w:rPr>
                  </w:pPr>
                </w:p>
              </w:tc>
            </w:tr>
            <w:tr w:rsidR="00A47DEA" w:rsidRPr="00C44828" w14:paraId="70C90539" w14:textId="77777777" w:rsidTr="00AB28BA">
              <w:trPr>
                <w:gridAfter w:val="1"/>
                <w:wAfter w:w="144" w:type="dxa"/>
              </w:trPr>
              <w:tc>
                <w:tcPr>
                  <w:tcW w:w="7810" w:type="dxa"/>
                  <w:gridSpan w:val="4"/>
                  <w:shd w:val="clear" w:color="auto" w:fill="A6A6A6" w:themeFill="background2" w:themeFillShade="A6"/>
                </w:tcPr>
                <w:p w14:paraId="3FE14571" w14:textId="77777777" w:rsidR="00A47DEA" w:rsidRPr="00C44828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88" w:type="dxa"/>
                  <w:gridSpan w:val="2"/>
                </w:tcPr>
                <w:p w14:paraId="4031CBF4" w14:textId="77777777" w:rsidR="00A47DEA" w:rsidRPr="00C44828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  <w:r w:rsidRPr="00C44828">
                    <w:rPr>
                      <w:rFonts w:ascii="Arial" w:hAnsi="Arial" w:cs="Arial"/>
                      <w:b/>
                    </w:rPr>
                    <w:t>Yes</w:t>
                  </w:r>
                </w:p>
              </w:tc>
              <w:tc>
                <w:tcPr>
                  <w:tcW w:w="1966" w:type="dxa"/>
                </w:tcPr>
                <w:p w14:paraId="516A298E" w14:textId="77777777" w:rsidR="00A47DEA" w:rsidRPr="00C44828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  <w:r w:rsidRPr="00C44828">
                    <w:rPr>
                      <w:rFonts w:ascii="Arial" w:hAnsi="Arial" w:cs="Arial"/>
                      <w:b/>
                    </w:rPr>
                    <w:t>No</w:t>
                  </w:r>
                </w:p>
              </w:tc>
            </w:tr>
            <w:tr w:rsidR="00A47DEA" w:rsidRPr="00C44828" w14:paraId="44AAA66F" w14:textId="77777777" w:rsidTr="00AB28BA">
              <w:trPr>
                <w:gridAfter w:val="1"/>
                <w:wAfter w:w="144" w:type="dxa"/>
              </w:trPr>
              <w:tc>
                <w:tcPr>
                  <w:tcW w:w="7810" w:type="dxa"/>
                  <w:gridSpan w:val="4"/>
                </w:tcPr>
                <w:p w14:paraId="5CDB68DD" w14:textId="77777777" w:rsidR="00A47DEA" w:rsidRPr="00C44828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C44828">
                    <w:rPr>
                      <w:rFonts w:ascii="Arial" w:hAnsi="Arial" w:cs="Arial"/>
                      <w:bCs/>
                    </w:rPr>
                    <w:t>Were there any difficulties during pregnancy?</w:t>
                  </w:r>
                </w:p>
                <w:p w14:paraId="6ADA5756" w14:textId="77777777" w:rsidR="000D3F07" w:rsidRPr="00C44828" w:rsidRDefault="000D3F07" w:rsidP="00A47DEA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  <w:sdt>
                <w:sdtPr>
                  <w:rPr>
                    <w:rFonts w:ascii="Arial" w:hAnsi="Arial" w:cs="Arial"/>
                    <w:b/>
                  </w:rPr>
                  <w:id w:val="-36290246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88" w:type="dxa"/>
                      <w:gridSpan w:val="2"/>
                    </w:tcPr>
                    <w:p w14:paraId="5555735B" w14:textId="7EAC798F" w:rsidR="00A47DEA" w:rsidRPr="00C44828" w:rsidRDefault="00AB28BA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</w:rPr>
                  <w:id w:val="79710851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966" w:type="dxa"/>
                    </w:tcPr>
                    <w:p w14:paraId="4A37404D" w14:textId="129194D1" w:rsidR="00A47DEA" w:rsidRPr="00C44828" w:rsidRDefault="00AB28BA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C44828" w14:paraId="218A2D6D" w14:textId="77777777" w:rsidTr="00AB28BA">
              <w:trPr>
                <w:gridAfter w:val="1"/>
                <w:wAfter w:w="144" w:type="dxa"/>
              </w:trPr>
              <w:tc>
                <w:tcPr>
                  <w:tcW w:w="7810" w:type="dxa"/>
                  <w:gridSpan w:val="4"/>
                </w:tcPr>
                <w:p w14:paraId="4AAF9124" w14:textId="77777777" w:rsidR="00A47DEA" w:rsidRPr="00C44828" w:rsidRDefault="00A47DEA" w:rsidP="3CC6BF50">
                  <w:pPr>
                    <w:rPr>
                      <w:rFonts w:ascii="Arial" w:hAnsi="Arial" w:cs="Arial"/>
                      <w:bCs/>
                    </w:rPr>
                  </w:pPr>
                  <w:r w:rsidRPr="00C44828">
                    <w:rPr>
                      <w:rFonts w:ascii="Arial" w:hAnsi="Arial" w:cs="Arial"/>
                      <w:bCs/>
                    </w:rPr>
                    <w:t>Was the pregnancy full term?</w:t>
                  </w:r>
                  <w:r w:rsidR="7AC128E6" w:rsidRPr="00C44828">
                    <w:rPr>
                      <w:rFonts w:ascii="Arial" w:hAnsi="Arial" w:cs="Arial"/>
                      <w:bCs/>
                    </w:rPr>
                    <w:t xml:space="preserve"> If not, how long? </w:t>
                  </w:r>
                </w:p>
                <w:p w14:paraId="61BFCFB5" w14:textId="53F2CC12" w:rsidR="000D3F07" w:rsidRPr="00C44828" w:rsidRDefault="000D3F07" w:rsidP="3CC6BF50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  <w:sdt>
                <w:sdtPr>
                  <w:rPr>
                    <w:rFonts w:ascii="Arial" w:hAnsi="Arial" w:cs="Arial"/>
                    <w:b/>
                  </w:rPr>
                  <w:id w:val="116482302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88" w:type="dxa"/>
                      <w:gridSpan w:val="2"/>
                    </w:tcPr>
                    <w:p w14:paraId="1690355D" w14:textId="64E14226" w:rsidR="00A47DEA" w:rsidRPr="00C44828" w:rsidRDefault="00AB28BA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</w:rPr>
                  <w:id w:val="137350626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966" w:type="dxa"/>
                    </w:tcPr>
                    <w:p w14:paraId="355BE5C3" w14:textId="50370F83" w:rsidR="00A47DEA" w:rsidRPr="00C44828" w:rsidRDefault="00AB28BA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C44828" w14:paraId="0F96B52A" w14:textId="77777777" w:rsidTr="00AB28BA">
              <w:trPr>
                <w:gridAfter w:val="1"/>
                <w:wAfter w:w="144" w:type="dxa"/>
              </w:trPr>
              <w:tc>
                <w:tcPr>
                  <w:tcW w:w="7810" w:type="dxa"/>
                  <w:gridSpan w:val="4"/>
                </w:tcPr>
                <w:p w14:paraId="16496F4A" w14:textId="77777777" w:rsidR="00A47DEA" w:rsidRPr="00C44828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C44828">
                    <w:rPr>
                      <w:rFonts w:ascii="Arial" w:hAnsi="Arial" w:cs="Arial"/>
                      <w:bCs/>
                    </w:rPr>
                    <w:t>Was delivery/birthing normal?</w:t>
                  </w:r>
                </w:p>
                <w:p w14:paraId="4CFD824B" w14:textId="77777777" w:rsidR="000D3F07" w:rsidRPr="00C44828" w:rsidRDefault="000D3F07" w:rsidP="00A47DEA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  <w:sdt>
                <w:sdtPr>
                  <w:rPr>
                    <w:rFonts w:ascii="Arial" w:hAnsi="Arial" w:cs="Arial"/>
                    <w:b/>
                  </w:rPr>
                  <w:id w:val="-27294069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88" w:type="dxa"/>
                      <w:gridSpan w:val="2"/>
                    </w:tcPr>
                    <w:p w14:paraId="347C4CF7" w14:textId="221BF31D" w:rsidR="00A47DEA" w:rsidRPr="00C44828" w:rsidRDefault="00AB28BA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</w:rPr>
                  <w:id w:val="-18976559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966" w:type="dxa"/>
                    </w:tcPr>
                    <w:p w14:paraId="1FA171C7" w14:textId="2FCC562D" w:rsidR="00A47DEA" w:rsidRPr="00C44828" w:rsidRDefault="00AB28BA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C44828" w14:paraId="75CA7770" w14:textId="77777777" w:rsidTr="00AB28BA">
              <w:trPr>
                <w:gridAfter w:val="1"/>
                <w:wAfter w:w="144" w:type="dxa"/>
              </w:trPr>
              <w:tc>
                <w:tcPr>
                  <w:tcW w:w="10764" w:type="dxa"/>
                  <w:gridSpan w:val="7"/>
                </w:tcPr>
                <w:p w14:paraId="3A31A5A0" w14:textId="471064C0" w:rsidR="00762FB1" w:rsidRPr="00C44828" w:rsidRDefault="00A47DEA" w:rsidP="00A47DEA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Further details/comments:</w:t>
                  </w:r>
                </w:p>
                <w:p w14:paraId="73EF71C5" w14:textId="77777777" w:rsidR="000D3F07" w:rsidRPr="00C44828" w:rsidRDefault="000D3F07" w:rsidP="00A47DEA">
                  <w:pPr>
                    <w:rPr>
                      <w:rFonts w:ascii="Arial" w:hAnsi="Arial" w:cs="Arial"/>
                    </w:rPr>
                  </w:pPr>
                </w:p>
                <w:p w14:paraId="62E1C2AD" w14:textId="77777777" w:rsidR="000D3F07" w:rsidRPr="00C44828" w:rsidRDefault="000D3F07" w:rsidP="00A47DEA">
                  <w:pPr>
                    <w:rPr>
                      <w:rFonts w:ascii="Arial" w:hAnsi="Arial" w:cs="Arial"/>
                    </w:rPr>
                  </w:pPr>
                </w:p>
                <w:p w14:paraId="025BE3D7" w14:textId="77777777" w:rsidR="000D3F07" w:rsidRPr="00C44828" w:rsidRDefault="000D3F07" w:rsidP="00A47DEA">
                  <w:pPr>
                    <w:rPr>
                      <w:rFonts w:ascii="Arial" w:hAnsi="Arial" w:cs="Arial"/>
                    </w:rPr>
                  </w:pPr>
                </w:p>
                <w:p w14:paraId="04D18AE7" w14:textId="77777777" w:rsidR="00A47DEA" w:rsidRPr="00C44828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47DEA" w:rsidRPr="00C44828" w14:paraId="1D300E46" w14:textId="77777777" w:rsidTr="00AB28BA">
              <w:trPr>
                <w:gridAfter w:val="1"/>
                <w:wAfter w:w="144" w:type="dxa"/>
              </w:trPr>
              <w:tc>
                <w:tcPr>
                  <w:tcW w:w="10764" w:type="dxa"/>
                  <w:gridSpan w:val="7"/>
                </w:tcPr>
                <w:p w14:paraId="31C54ECE" w14:textId="77777777" w:rsidR="00A47DEA" w:rsidRPr="00C44828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C44828">
                    <w:rPr>
                      <w:rFonts w:ascii="Arial" w:hAnsi="Arial" w:cs="Arial"/>
                      <w:bCs/>
                    </w:rPr>
                    <w:t>At what age did your child</w:t>
                  </w:r>
                  <w:r w:rsidR="008050CE" w:rsidRPr="00C44828">
                    <w:rPr>
                      <w:rFonts w:ascii="Arial" w:hAnsi="Arial" w:cs="Arial"/>
                      <w:bCs/>
                    </w:rPr>
                    <w:t>?</w:t>
                  </w:r>
                </w:p>
                <w:p w14:paraId="7354F460" w14:textId="3386C0D6" w:rsidR="000D3F07" w:rsidRPr="00C44828" w:rsidRDefault="000D3F07" w:rsidP="00A47DEA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A47DEA" w:rsidRPr="00C44828" w14:paraId="138035A8" w14:textId="77777777" w:rsidTr="00AB28BA">
              <w:trPr>
                <w:gridAfter w:val="1"/>
                <w:wAfter w:w="144" w:type="dxa"/>
              </w:trPr>
              <w:tc>
                <w:tcPr>
                  <w:tcW w:w="3035" w:type="dxa"/>
                </w:tcPr>
                <w:p w14:paraId="6820B149" w14:textId="77777777" w:rsidR="00A47DEA" w:rsidRPr="00C44828" w:rsidRDefault="00A47DEA" w:rsidP="00A47DEA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Sit up:</w:t>
                  </w:r>
                </w:p>
                <w:p w14:paraId="57A04F99" w14:textId="77777777" w:rsidR="000D3F07" w:rsidRPr="00C44828" w:rsidRDefault="000D3F07" w:rsidP="00A47DEA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038" w:type="dxa"/>
                </w:tcPr>
                <w:p w14:paraId="3C1A74F4" w14:textId="77777777" w:rsidR="00A47DEA" w:rsidRPr="00C44828" w:rsidRDefault="00A47DEA" w:rsidP="00A47DEA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Crawl:</w:t>
                  </w:r>
                </w:p>
              </w:tc>
              <w:tc>
                <w:tcPr>
                  <w:tcW w:w="4691" w:type="dxa"/>
                  <w:gridSpan w:val="5"/>
                </w:tcPr>
                <w:p w14:paraId="5E057C58" w14:textId="77777777" w:rsidR="00A47DEA" w:rsidRPr="00C44828" w:rsidRDefault="00A47DEA" w:rsidP="00A47DEA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Walk:</w:t>
                  </w:r>
                </w:p>
              </w:tc>
            </w:tr>
            <w:tr w:rsidR="00A47DEA" w:rsidRPr="00C44828" w14:paraId="1F11F185" w14:textId="77777777" w:rsidTr="00AB28BA">
              <w:trPr>
                <w:gridAfter w:val="1"/>
                <w:wAfter w:w="144" w:type="dxa"/>
              </w:trPr>
              <w:tc>
                <w:tcPr>
                  <w:tcW w:w="10764" w:type="dxa"/>
                  <w:gridSpan w:val="7"/>
                </w:tcPr>
                <w:p w14:paraId="389720E9" w14:textId="77777777" w:rsidR="00A47DEA" w:rsidRPr="00C44828" w:rsidRDefault="00A47DEA" w:rsidP="00A47DEA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 xml:space="preserve">If your child did not crawl, please indicate how they moved around: </w:t>
                  </w:r>
                </w:p>
                <w:p w14:paraId="18D64AF0" w14:textId="77777777" w:rsidR="00A47DEA" w:rsidRPr="00C44828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  <w:p w14:paraId="4C329706" w14:textId="77777777" w:rsidR="000D3F07" w:rsidRPr="00C44828" w:rsidRDefault="000D3F07" w:rsidP="00A47DEA">
                  <w:pPr>
                    <w:rPr>
                      <w:rFonts w:ascii="Arial" w:hAnsi="Arial" w:cs="Arial"/>
                      <w:b/>
                    </w:rPr>
                  </w:pPr>
                </w:p>
                <w:p w14:paraId="6FD361EB" w14:textId="77777777" w:rsidR="000D3F07" w:rsidRPr="00C44828" w:rsidRDefault="000D3F07" w:rsidP="00A47DEA">
                  <w:pPr>
                    <w:rPr>
                      <w:rFonts w:ascii="Arial" w:hAnsi="Arial" w:cs="Arial"/>
                      <w:b/>
                    </w:rPr>
                  </w:pPr>
                </w:p>
                <w:p w14:paraId="700586D1" w14:textId="77777777" w:rsidR="00A47DEA" w:rsidRPr="00C44828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47DEA" w:rsidRPr="00C44828" w14:paraId="5C2FA3AF" w14:textId="77777777" w:rsidTr="00AB28BA">
              <w:trPr>
                <w:gridAfter w:val="1"/>
                <w:wAfter w:w="144" w:type="dxa"/>
              </w:trPr>
              <w:tc>
                <w:tcPr>
                  <w:tcW w:w="10764" w:type="dxa"/>
                  <w:gridSpan w:val="7"/>
                </w:tcPr>
                <w:p w14:paraId="0E6B3CE2" w14:textId="77777777" w:rsidR="00A47DEA" w:rsidRPr="00C44828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C44828">
                    <w:rPr>
                      <w:rFonts w:ascii="Arial" w:hAnsi="Arial" w:cs="Arial"/>
                      <w:bCs/>
                    </w:rPr>
                    <w:t>At what age did your child begin to use a few words?</w:t>
                  </w:r>
                </w:p>
                <w:p w14:paraId="6E0ADBA0" w14:textId="77777777" w:rsidR="001D3590" w:rsidRPr="00C44828" w:rsidRDefault="001D3590" w:rsidP="00A47DEA">
                  <w:pPr>
                    <w:rPr>
                      <w:rFonts w:ascii="Arial" w:hAnsi="Arial" w:cs="Arial"/>
                      <w:bCs/>
                    </w:rPr>
                  </w:pPr>
                </w:p>
                <w:p w14:paraId="519FEAE4" w14:textId="77777777" w:rsidR="000D3F07" w:rsidRPr="00C44828" w:rsidRDefault="000D3F07" w:rsidP="00A47DEA">
                  <w:pPr>
                    <w:rPr>
                      <w:rFonts w:ascii="Arial" w:hAnsi="Arial" w:cs="Arial"/>
                      <w:bCs/>
                    </w:rPr>
                  </w:pPr>
                </w:p>
                <w:p w14:paraId="59F8701A" w14:textId="77777777" w:rsidR="000D3F07" w:rsidRPr="00C44828" w:rsidRDefault="000D3F07" w:rsidP="00A47DEA">
                  <w:pPr>
                    <w:rPr>
                      <w:rFonts w:ascii="Arial" w:hAnsi="Arial" w:cs="Arial"/>
                      <w:bCs/>
                    </w:rPr>
                  </w:pPr>
                </w:p>
                <w:p w14:paraId="25B2ECB5" w14:textId="77777777" w:rsidR="00A47DEA" w:rsidRPr="00C44828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47DEA" w:rsidRPr="00C44828" w14:paraId="242EA6AE" w14:textId="77777777" w:rsidTr="00AB28BA">
              <w:trPr>
                <w:gridAfter w:val="1"/>
                <w:wAfter w:w="144" w:type="dxa"/>
              </w:trPr>
              <w:tc>
                <w:tcPr>
                  <w:tcW w:w="7810" w:type="dxa"/>
                  <w:gridSpan w:val="4"/>
                  <w:shd w:val="clear" w:color="auto" w:fill="A6A6A6" w:themeFill="background2" w:themeFillShade="A6"/>
                </w:tcPr>
                <w:p w14:paraId="2AA758CD" w14:textId="77777777" w:rsidR="00A47DEA" w:rsidRPr="00C44828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88" w:type="dxa"/>
                  <w:gridSpan w:val="2"/>
                </w:tcPr>
                <w:p w14:paraId="71067D59" w14:textId="77777777" w:rsidR="00A47DEA" w:rsidRPr="00C44828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  <w:r w:rsidRPr="00C44828">
                    <w:rPr>
                      <w:rFonts w:ascii="Arial" w:hAnsi="Arial" w:cs="Arial"/>
                      <w:b/>
                    </w:rPr>
                    <w:t>Yes</w:t>
                  </w:r>
                </w:p>
              </w:tc>
              <w:tc>
                <w:tcPr>
                  <w:tcW w:w="1966" w:type="dxa"/>
                </w:tcPr>
                <w:p w14:paraId="2103A71C" w14:textId="77777777" w:rsidR="00A47DEA" w:rsidRPr="00C44828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  <w:r w:rsidRPr="00C44828">
                    <w:rPr>
                      <w:rFonts w:ascii="Arial" w:hAnsi="Arial" w:cs="Arial"/>
                      <w:b/>
                    </w:rPr>
                    <w:t>No</w:t>
                  </w:r>
                </w:p>
              </w:tc>
            </w:tr>
            <w:tr w:rsidR="00A47DEA" w:rsidRPr="00C44828" w14:paraId="7B0286DA" w14:textId="77777777" w:rsidTr="00AB28BA">
              <w:trPr>
                <w:gridAfter w:val="1"/>
                <w:wAfter w:w="144" w:type="dxa"/>
              </w:trPr>
              <w:tc>
                <w:tcPr>
                  <w:tcW w:w="7810" w:type="dxa"/>
                  <w:gridSpan w:val="4"/>
                </w:tcPr>
                <w:p w14:paraId="2CBD1BF5" w14:textId="77777777" w:rsidR="00A47DEA" w:rsidRPr="00C44828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C44828">
                    <w:rPr>
                      <w:rFonts w:ascii="Arial" w:hAnsi="Arial" w:cs="Arial"/>
                      <w:bCs/>
                    </w:rPr>
                    <w:t>Was your child understandable by people (other than family) by the age of 3?</w:t>
                  </w:r>
                </w:p>
              </w:tc>
              <w:sdt>
                <w:sdtPr>
                  <w:rPr>
                    <w:rFonts w:ascii="Arial" w:hAnsi="Arial" w:cs="Arial"/>
                    <w:b/>
                  </w:rPr>
                  <w:id w:val="18086617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88" w:type="dxa"/>
                      <w:gridSpan w:val="2"/>
                    </w:tcPr>
                    <w:p w14:paraId="6DE64910" w14:textId="1BE6A8C1" w:rsidR="00A47DEA" w:rsidRPr="00C44828" w:rsidRDefault="00AB28BA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</w:rPr>
                  <w:id w:val="-106664248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966" w:type="dxa"/>
                    </w:tcPr>
                    <w:p w14:paraId="368DDA75" w14:textId="0D78C28F" w:rsidR="00A47DEA" w:rsidRPr="00C44828" w:rsidRDefault="00AB28BA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C44828" w14:paraId="419437E7" w14:textId="77777777" w:rsidTr="00AB28BA">
              <w:trPr>
                <w:gridAfter w:val="1"/>
                <w:wAfter w:w="144" w:type="dxa"/>
              </w:trPr>
              <w:tc>
                <w:tcPr>
                  <w:tcW w:w="7810" w:type="dxa"/>
                  <w:gridSpan w:val="4"/>
                </w:tcPr>
                <w:p w14:paraId="2AFC5CEC" w14:textId="5247508D" w:rsidR="00A47DEA" w:rsidRPr="00C44828" w:rsidRDefault="00A47DEA" w:rsidP="3CC6BF50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Did your child mispronounce words?</w:t>
                  </w:r>
                </w:p>
              </w:tc>
              <w:sdt>
                <w:sdtPr>
                  <w:rPr>
                    <w:rFonts w:ascii="Arial" w:hAnsi="Arial" w:cs="Arial"/>
                  </w:rPr>
                  <w:id w:val="-13649170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88" w:type="dxa"/>
                      <w:gridSpan w:val="2"/>
                    </w:tcPr>
                    <w:p w14:paraId="2E8589CD" w14:textId="55F95E8A" w:rsidR="00A47DEA" w:rsidRPr="00C44828" w:rsidRDefault="00AB28BA" w:rsidP="00A47DE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</w:rPr>
                  <w:id w:val="186238680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966" w:type="dxa"/>
                    </w:tcPr>
                    <w:p w14:paraId="54043C90" w14:textId="5180E773" w:rsidR="00A47DEA" w:rsidRPr="00C44828" w:rsidRDefault="00AB28BA" w:rsidP="00A47DE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C44828" w14:paraId="07471C6B" w14:textId="77777777" w:rsidTr="00AB28BA">
              <w:trPr>
                <w:gridAfter w:val="1"/>
                <w:wAfter w:w="144" w:type="dxa"/>
              </w:trPr>
              <w:tc>
                <w:tcPr>
                  <w:tcW w:w="7810" w:type="dxa"/>
                  <w:gridSpan w:val="4"/>
                </w:tcPr>
                <w:p w14:paraId="6E317FB8" w14:textId="6E0F1212" w:rsidR="00A47DEA" w:rsidRPr="00C44828" w:rsidRDefault="00A47DEA" w:rsidP="3CC6BF50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Did your child have difficulties with clarity of speech?</w:t>
                  </w:r>
                </w:p>
              </w:tc>
              <w:sdt>
                <w:sdtPr>
                  <w:rPr>
                    <w:rFonts w:ascii="Arial" w:hAnsi="Arial" w:cs="Arial"/>
                  </w:rPr>
                  <w:id w:val="38159797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988" w:type="dxa"/>
                      <w:gridSpan w:val="2"/>
                    </w:tcPr>
                    <w:p w14:paraId="7BFD97C6" w14:textId="475003FF" w:rsidR="00A47DEA" w:rsidRPr="00C44828" w:rsidRDefault="00AB28BA" w:rsidP="00A47DE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</w:rPr>
                  <w:id w:val="74245223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966" w:type="dxa"/>
                    </w:tcPr>
                    <w:p w14:paraId="4AB4705A" w14:textId="2D3697D1" w:rsidR="00A47DEA" w:rsidRPr="00C44828" w:rsidRDefault="00AB28BA" w:rsidP="00A47DE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</w:tr>
            <w:tr w:rsidR="3CC6BF50" w:rsidRPr="00C44828" w14:paraId="25AEE104" w14:textId="77777777" w:rsidTr="00AB28BA">
              <w:trPr>
                <w:gridAfter w:val="1"/>
                <w:wAfter w:w="144" w:type="dxa"/>
                <w:trHeight w:val="300"/>
              </w:trPr>
              <w:tc>
                <w:tcPr>
                  <w:tcW w:w="10764" w:type="dxa"/>
                  <w:gridSpan w:val="7"/>
                </w:tcPr>
                <w:p w14:paraId="27FA2A2C" w14:textId="55BB58D8" w:rsidR="6D06CC7B" w:rsidRPr="00C44828" w:rsidRDefault="6D06CC7B" w:rsidP="3CC6BF50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Do any difficulties with pronunciation or speech difficulties continue?</w:t>
                  </w:r>
                </w:p>
                <w:p w14:paraId="0E2BC128" w14:textId="27DB4431" w:rsidR="3CC6BF50" w:rsidRPr="00C44828" w:rsidRDefault="3CC6BF50" w:rsidP="3CC6BF50">
                  <w:pPr>
                    <w:rPr>
                      <w:rFonts w:ascii="Arial" w:hAnsi="Arial" w:cs="Arial"/>
                    </w:rPr>
                  </w:pPr>
                </w:p>
                <w:p w14:paraId="2BEB3179" w14:textId="77777777" w:rsidR="007D21EA" w:rsidRPr="00C44828" w:rsidRDefault="007D21EA" w:rsidP="3CC6BF50">
                  <w:pPr>
                    <w:rPr>
                      <w:rFonts w:ascii="Arial" w:hAnsi="Arial" w:cs="Arial"/>
                    </w:rPr>
                  </w:pPr>
                </w:p>
                <w:p w14:paraId="6863074F" w14:textId="77777777" w:rsidR="00E10774" w:rsidRPr="00C44828" w:rsidRDefault="00E10774" w:rsidP="3CC6BF50">
                  <w:pPr>
                    <w:rPr>
                      <w:rFonts w:ascii="Arial" w:hAnsi="Arial" w:cs="Arial"/>
                    </w:rPr>
                  </w:pPr>
                </w:p>
                <w:p w14:paraId="326B7C90" w14:textId="77777777" w:rsidR="000D3F07" w:rsidRPr="00C44828" w:rsidRDefault="000D3F07" w:rsidP="3CC6BF50">
                  <w:pPr>
                    <w:rPr>
                      <w:rFonts w:ascii="Arial" w:hAnsi="Arial" w:cs="Arial"/>
                    </w:rPr>
                  </w:pPr>
                </w:p>
                <w:p w14:paraId="336BB354" w14:textId="77777777" w:rsidR="000D3F07" w:rsidRPr="00C44828" w:rsidRDefault="000D3F07" w:rsidP="3CC6BF50">
                  <w:pPr>
                    <w:rPr>
                      <w:rFonts w:ascii="Arial" w:hAnsi="Arial" w:cs="Arial"/>
                    </w:rPr>
                  </w:pPr>
                </w:p>
                <w:p w14:paraId="4A385A9A" w14:textId="77777777" w:rsidR="00A51BE1" w:rsidRPr="00C44828" w:rsidRDefault="00A51BE1" w:rsidP="3CC6BF50">
                  <w:pPr>
                    <w:rPr>
                      <w:rFonts w:ascii="Arial" w:hAnsi="Arial" w:cs="Arial"/>
                    </w:rPr>
                  </w:pPr>
                </w:p>
                <w:p w14:paraId="7C5FFC5C" w14:textId="77777777" w:rsidR="3CC6BF50" w:rsidRDefault="3CC6BF50" w:rsidP="3CC6BF50">
                  <w:pPr>
                    <w:rPr>
                      <w:rFonts w:ascii="Arial" w:hAnsi="Arial" w:cs="Arial"/>
                    </w:rPr>
                  </w:pPr>
                </w:p>
                <w:p w14:paraId="73220F45" w14:textId="77777777" w:rsidR="00AB28BA" w:rsidRDefault="00AB28BA" w:rsidP="3CC6BF50">
                  <w:pPr>
                    <w:rPr>
                      <w:rFonts w:ascii="Arial" w:hAnsi="Arial" w:cs="Arial"/>
                    </w:rPr>
                  </w:pPr>
                </w:p>
                <w:p w14:paraId="23D3FBAF" w14:textId="77777777" w:rsidR="00AB28BA" w:rsidRDefault="00AB28BA" w:rsidP="3CC6BF50">
                  <w:pPr>
                    <w:rPr>
                      <w:rFonts w:ascii="Arial" w:hAnsi="Arial" w:cs="Arial"/>
                    </w:rPr>
                  </w:pPr>
                </w:p>
                <w:p w14:paraId="028E9BD9" w14:textId="3165B060" w:rsidR="00AB28BA" w:rsidRPr="00C44828" w:rsidRDefault="00AB28BA" w:rsidP="3CC6BF50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A51BE1" w:rsidRPr="00C44828" w14:paraId="775DEAD2" w14:textId="77777777" w:rsidTr="00AB28BA">
              <w:tc>
                <w:tcPr>
                  <w:tcW w:w="10908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D682A0" w14:textId="77777777" w:rsidR="00A51BE1" w:rsidRPr="00C44828" w:rsidRDefault="00A51BE1" w:rsidP="00A51BE1">
                  <w:pPr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</w:pPr>
                  <w:r w:rsidRPr="00C44828">
                    <w:rPr>
                      <w:rFonts w:ascii="Arial" w:hAnsi="Arial" w:cs="Arial"/>
                      <w:b/>
                      <w:bCs/>
                      <w:color w:val="212832" w:themeColor="text2" w:themeShade="BF"/>
                    </w:rPr>
                    <w:lastRenderedPageBreak/>
                    <w:t>Vision</w:t>
                  </w:r>
                </w:p>
              </w:tc>
            </w:tr>
            <w:tr w:rsidR="00A51BE1" w:rsidRPr="00C44828" w14:paraId="17B7F02F" w14:textId="77777777" w:rsidTr="00AB28BA">
              <w:tc>
                <w:tcPr>
                  <w:tcW w:w="76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066B0E" w14:textId="77777777" w:rsidR="00A51BE1" w:rsidRPr="00C44828" w:rsidRDefault="00A51BE1" w:rsidP="00A51BE1">
                  <w:pPr>
                    <w:rPr>
                      <w:rFonts w:ascii="Arial" w:hAnsi="Arial" w:cs="Arial"/>
                      <w:color w:val="212832" w:themeColor="text2" w:themeShade="BF"/>
                    </w:rPr>
                  </w:pPr>
                  <w:r w:rsidRPr="00C44828">
                    <w:rPr>
                      <w:rFonts w:ascii="Arial" w:hAnsi="Arial" w:cs="Arial"/>
                      <w:color w:val="212832" w:themeColor="text2" w:themeShade="BF"/>
                    </w:rPr>
                    <w:t>Please provide the date of the child’s last eye test (DD/MM/YYYY)</w:t>
                  </w:r>
                </w:p>
              </w:tc>
              <w:tc>
                <w:tcPr>
                  <w:tcW w:w="325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45E02A" w14:textId="77777777" w:rsidR="00A51BE1" w:rsidRPr="00C44828" w:rsidRDefault="00A51BE1" w:rsidP="00A51BE1">
                  <w:pPr>
                    <w:rPr>
                      <w:rFonts w:ascii="Arial" w:hAnsi="Arial" w:cs="Arial"/>
                      <w:color w:val="212832" w:themeColor="text2" w:themeShade="BF"/>
                    </w:rPr>
                  </w:pPr>
                </w:p>
                <w:p w14:paraId="369AA6D0" w14:textId="77777777" w:rsidR="00A51BE1" w:rsidRPr="00C44828" w:rsidRDefault="00A51BE1" w:rsidP="00A51BE1">
                  <w:pPr>
                    <w:rPr>
                      <w:rFonts w:ascii="Arial" w:hAnsi="Arial" w:cs="Arial"/>
                      <w:color w:val="212832" w:themeColor="text2" w:themeShade="BF"/>
                    </w:rPr>
                  </w:pPr>
                </w:p>
                <w:p w14:paraId="31B56A33" w14:textId="77777777" w:rsidR="00805062" w:rsidRPr="00C44828" w:rsidRDefault="00805062" w:rsidP="00A51BE1">
                  <w:pPr>
                    <w:rPr>
                      <w:rFonts w:ascii="Arial" w:hAnsi="Arial" w:cs="Arial"/>
                      <w:color w:val="212832" w:themeColor="text2" w:themeShade="BF"/>
                    </w:rPr>
                  </w:pPr>
                </w:p>
              </w:tc>
            </w:tr>
            <w:tr w:rsidR="00A51BE1" w:rsidRPr="00C44828" w14:paraId="5E4AE44B" w14:textId="77777777" w:rsidTr="00AB28BA">
              <w:tc>
                <w:tcPr>
                  <w:tcW w:w="10908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8603C2" w14:textId="4B6999F5" w:rsidR="00A51BE1" w:rsidRPr="00C44828" w:rsidRDefault="00A51BE1" w:rsidP="00A51BE1">
                  <w:pPr>
                    <w:rPr>
                      <w:rFonts w:ascii="Arial" w:hAnsi="Arial" w:cs="Arial"/>
                      <w:i/>
                      <w:iCs/>
                      <w:color w:val="212832" w:themeColor="text2" w:themeShade="BF"/>
                    </w:rPr>
                  </w:pPr>
                  <w:r w:rsidRPr="00C44828">
                    <w:rPr>
                      <w:rFonts w:ascii="Arial" w:hAnsi="Arial" w:cs="Arial"/>
                      <w:i/>
                      <w:iCs/>
                      <w:color w:val="212832" w:themeColor="text2" w:themeShade="BF"/>
                    </w:rPr>
                    <w:t xml:space="preserve">If the eye test was more than two years ago, an eye examination by an </w:t>
                  </w:r>
                  <w:r w:rsidR="00AB28BA">
                    <w:rPr>
                      <w:rFonts w:ascii="Arial" w:hAnsi="Arial" w:cs="Arial"/>
                      <w:i/>
                      <w:iCs/>
                      <w:color w:val="212832" w:themeColor="text2" w:themeShade="BF"/>
                    </w:rPr>
                    <w:t xml:space="preserve">optician </w:t>
                  </w:r>
                  <w:r w:rsidRPr="00C44828">
                    <w:rPr>
                      <w:rFonts w:ascii="Arial" w:hAnsi="Arial" w:cs="Arial"/>
                      <w:i/>
                      <w:iCs/>
                      <w:color w:val="212832" w:themeColor="text2" w:themeShade="BF"/>
                    </w:rPr>
                    <w:t>must be carried out prior to the assessment.</w:t>
                  </w:r>
                </w:p>
              </w:tc>
            </w:tr>
            <w:tr w:rsidR="00A51BE1" w:rsidRPr="00C44828" w14:paraId="3C6E3002" w14:textId="77777777" w:rsidTr="00AB28BA">
              <w:tc>
                <w:tcPr>
                  <w:tcW w:w="76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2501A3" w14:textId="32A2523D" w:rsidR="00A51BE1" w:rsidRPr="00C44828" w:rsidRDefault="00A51BE1" w:rsidP="00A51BE1">
                  <w:pPr>
                    <w:rPr>
                      <w:rFonts w:ascii="Arial" w:hAnsi="Arial" w:cs="Arial"/>
                      <w:color w:val="212832" w:themeColor="text2" w:themeShade="BF"/>
                    </w:rPr>
                  </w:pPr>
                  <w:r w:rsidRPr="00C44828">
                    <w:rPr>
                      <w:rFonts w:ascii="Arial" w:hAnsi="Arial" w:cs="Arial"/>
                      <w:color w:val="212832" w:themeColor="text2" w:themeShade="BF"/>
                    </w:rPr>
                    <w:t>Is the child required to wear glasses</w:t>
                  </w:r>
                  <w:r w:rsidR="00DE5A9F" w:rsidRPr="00C44828">
                    <w:rPr>
                      <w:rFonts w:ascii="Arial" w:hAnsi="Arial" w:cs="Arial"/>
                      <w:color w:val="212832" w:themeColor="text2" w:themeShade="BF"/>
                    </w:rPr>
                    <w:t>?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BCB5BC" w14:textId="2AA7F2EB" w:rsidR="00A51BE1" w:rsidRPr="00C44828" w:rsidRDefault="00000000" w:rsidP="00A51BE1">
                  <w:pPr>
                    <w:rPr>
                      <w:rFonts w:ascii="Arial" w:hAnsi="Arial" w:cs="Arial"/>
                      <w:color w:val="212832" w:themeColor="text2" w:themeShade="BF"/>
                    </w:rPr>
                  </w:pPr>
                  <w:sdt>
                    <w:sdtPr>
                      <w:rPr>
                        <w:rFonts w:ascii="Arial" w:hAnsi="Arial" w:cs="Arial"/>
                        <w:color w:val="212832" w:themeColor="text2" w:themeShade="BF"/>
                      </w:rPr>
                      <w:id w:val="-17431701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28BA">
                        <w:rPr>
                          <w:rFonts w:ascii="MS Gothic" w:eastAsia="MS Gothic" w:hAnsi="MS Gothic" w:cs="Arial" w:hint="eastAsia"/>
                          <w:color w:val="212832" w:themeColor="text2" w:themeShade="BF"/>
                        </w:rPr>
                        <w:t>☐</w:t>
                      </w:r>
                    </w:sdtContent>
                  </w:sdt>
                  <w:r w:rsidR="00A51BE1" w:rsidRPr="00C44828">
                    <w:rPr>
                      <w:rFonts w:ascii="Arial" w:hAnsi="Arial" w:cs="Arial"/>
                      <w:color w:val="212832" w:themeColor="text2" w:themeShade="BF"/>
                    </w:rPr>
                    <w:t>Yes</w:t>
                  </w:r>
                </w:p>
              </w:tc>
              <w:tc>
                <w:tcPr>
                  <w:tcW w:w="22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25EFD9" w14:textId="56D237DE" w:rsidR="00A51BE1" w:rsidRPr="00C44828" w:rsidRDefault="00000000" w:rsidP="00A51BE1">
                  <w:pPr>
                    <w:rPr>
                      <w:rFonts w:ascii="Arial" w:hAnsi="Arial" w:cs="Arial"/>
                      <w:color w:val="212832" w:themeColor="text2" w:themeShade="BF"/>
                    </w:rPr>
                  </w:pPr>
                  <w:sdt>
                    <w:sdtPr>
                      <w:rPr>
                        <w:rFonts w:ascii="Arial" w:hAnsi="Arial" w:cs="Arial"/>
                        <w:color w:val="212832" w:themeColor="text2" w:themeShade="BF"/>
                      </w:rPr>
                      <w:id w:val="-3505763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28BA">
                        <w:rPr>
                          <w:rFonts w:ascii="MS Gothic" w:eastAsia="MS Gothic" w:hAnsi="MS Gothic" w:cs="Arial" w:hint="eastAsia"/>
                          <w:color w:val="212832" w:themeColor="text2" w:themeShade="BF"/>
                        </w:rPr>
                        <w:t>☐</w:t>
                      </w:r>
                    </w:sdtContent>
                  </w:sdt>
                  <w:r w:rsidR="00A51BE1" w:rsidRPr="00C44828">
                    <w:rPr>
                      <w:rFonts w:ascii="Arial" w:hAnsi="Arial" w:cs="Arial"/>
                      <w:color w:val="212832" w:themeColor="text2" w:themeShade="BF"/>
                    </w:rPr>
                    <w:t>No</w:t>
                  </w:r>
                </w:p>
                <w:p w14:paraId="514F8872" w14:textId="77777777" w:rsidR="00805062" w:rsidRPr="00C44828" w:rsidRDefault="00805062" w:rsidP="00A51BE1">
                  <w:pPr>
                    <w:rPr>
                      <w:rFonts w:ascii="Arial" w:hAnsi="Arial" w:cs="Arial"/>
                      <w:color w:val="212832" w:themeColor="text2" w:themeShade="BF"/>
                    </w:rPr>
                  </w:pPr>
                </w:p>
                <w:p w14:paraId="7A94E04F" w14:textId="77777777" w:rsidR="00805062" w:rsidRPr="00C44828" w:rsidRDefault="00805062" w:rsidP="00A51BE1">
                  <w:pPr>
                    <w:rPr>
                      <w:rFonts w:ascii="Arial" w:hAnsi="Arial" w:cs="Arial"/>
                      <w:color w:val="212832" w:themeColor="text2" w:themeShade="BF"/>
                    </w:rPr>
                  </w:pPr>
                </w:p>
              </w:tc>
            </w:tr>
            <w:tr w:rsidR="00A51BE1" w:rsidRPr="00C44828" w14:paraId="7EF4052C" w14:textId="77777777" w:rsidTr="00AB28BA">
              <w:tc>
                <w:tcPr>
                  <w:tcW w:w="10908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1920F9" w14:textId="1839C441" w:rsidR="00A51BE1" w:rsidRPr="00C44828" w:rsidRDefault="00A51BE1" w:rsidP="00A51BE1">
                  <w:pPr>
                    <w:rPr>
                      <w:rFonts w:ascii="Arial" w:hAnsi="Arial" w:cs="Arial"/>
                      <w:i/>
                      <w:iCs/>
                      <w:color w:val="212832" w:themeColor="text2" w:themeShade="BF"/>
                    </w:rPr>
                  </w:pPr>
                  <w:r w:rsidRPr="00C44828">
                    <w:rPr>
                      <w:rFonts w:ascii="Arial" w:hAnsi="Arial" w:cs="Arial"/>
                      <w:i/>
                      <w:iCs/>
                      <w:color w:val="212832" w:themeColor="text2" w:themeShade="BF"/>
                    </w:rPr>
                    <w:t>If YES, please ensure the child has their glasses on the day of the assessment</w:t>
                  </w:r>
                  <w:r w:rsidR="00DE5A9F" w:rsidRPr="00C44828">
                    <w:rPr>
                      <w:rFonts w:ascii="Arial" w:hAnsi="Arial" w:cs="Arial"/>
                      <w:i/>
                      <w:iCs/>
                      <w:color w:val="212832" w:themeColor="text2" w:themeShade="BF"/>
                    </w:rPr>
                    <w:t>.</w:t>
                  </w:r>
                </w:p>
                <w:p w14:paraId="6A34998F" w14:textId="77777777" w:rsidR="00805062" w:rsidRPr="00C44828" w:rsidRDefault="00805062" w:rsidP="00A51BE1">
                  <w:pPr>
                    <w:rPr>
                      <w:rFonts w:ascii="Arial" w:hAnsi="Arial" w:cs="Arial"/>
                      <w:i/>
                      <w:iCs/>
                      <w:color w:val="212832" w:themeColor="text2" w:themeShade="BF"/>
                    </w:rPr>
                  </w:pPr>
                </w:p>
              </w:tc>
            </w:tr>
          </w:tbl>
          <w:p w14:paraId="6091CE95" w14:textId="77777777" w:rsidR="000D3F07" w:rsidRPr="00C44828" w:rsidRDefault="000D3F07" w:rsidP="00F00DBF">
            <w:pPr>
              <w:rPr>
                <w:rFonts w:ascii="Arial" w:hAnsi="Arial" w:cs="Arial"/>
                <w:sz w:val="28"/>
                <w:lang w:eastAsia="en-GB"/>
              </w:rPr>
            </w:pPr>
          </w:p>
          <w:p w14:paraId="3041133D" w14:textId="77777777" w:rsidR="00A51BE1" w:rsidRPr="00C44828" w:rsidRDefault="00A51BE1" w:rsidP="00F00DBF">
            <w:pPr>
              <w:rPr>
                <w:rFonts w:ascii="Arial" w:hAnsi="Arial" w:cs="Arial"/>
                <w:sz w:val="28"/>
                <w:lang w:eastAsia="en-GB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650"/>
              <w:gridCol w:w="992"/>
              <w:gridCol w:w="2131"/>
            </w:tblGrid>
            <w:tr w:rsidR="00C75779" w:rsidRPr="00C44828" w14:paraId="22076B4B" w14:textId="77777777" w:rsidTr="000D3F07">
              <w:tc>
                <w:tcPr>
                  <w:tcW w:w="10773" w:type="dxa"/>
                  <w:gridSpan w:val="3"/>
                </w:tcPr>
                <w:p w14:paraId="09A1DF7D" w14:textId="77777777" w:rsidR="00C75779" w:rsidRPr="00C44828" w:rsidRDefault="3994AB16" w:rsidP="3CC6BF50">
                  <w:pPr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</w:pPr>
                  <w:r w:rsidRPr="00C44828">
                    <w:rPr>
                      <w:rFonts w:ascii="Arial" w:hAnsi="Arial" w:cs="Arial"/>
                      <w:b/>
                      <w:bCs/>
                    </w:rPr>
                    <w:t>Hearing</w:t>
                  </w:r>
                  <w:r w:rsidRPr="00C44828"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  <w:t xml:space="preserve"> </w:t>
                  </w:r>
                </w:p>
              </w:tc>
            </w:tr>
            <w:tr w:rsidR="00A47DEA" w:rsidRPr="00C44828" w14:paraId="15D0958E" w14:textId="77777777" w:rsidTr="000D3F07">
              <w:tc>
                <w:tcPr>
                  <w:tcW w:w="7650" w:type="dxa"/>
                </w:tcPr>
                <w:p w14:paraId="11ABEE85" w14:textId="471E54E4" w:rsidR="00A47DEA" w:rsidRPr="00C44828" w:rsidRDefault="4D6F936B" w:rsidP="3CC6BF50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D</w:t>
                  </w:r>
                  <w:r w:rsidR="00A47DEA" w:rsidRPr="00C44828">
                    <w:rPr>
                      <w:rFonts w:ascii="Arial" w:hAnsi="Arial" w:cs="Arial"/>
                    </w:rPr>
                    <w:t>oes your child have any difficulty with hearing?</w:t>
                  </w:r>
                </w:p>
              </w:tc>
              <w:tc>
                <w:tcPr>
                  <w:tcW w:w="992" w:type="dxa"/>
                </w:tcPr>
                <w:p w14:paraId="0BEA28BB" w14:textId="550348CF" w:rsidR="00A47DEA" w:rsidRPr="00C44828" w:rsidRDefault="00000000" w:rsidP="00A47DEA">
                  <w:pPr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7356207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28B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A47DEA" w:rsidRPr="00C44828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2131" w:type="dxa"/>
                </w:tcPr>
                <w:p w14:paraId="4E630649" w14:textId="3183E8AD" w:rsidR="00A47DEA" w:rsidRPr="00C44828" w:rsidRDefault="00000000" w:rsidP="00A47DEA">
                  <w:pPr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19498081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28B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A47DEA" w:rsidRPr="00C44828">
                    <w:rPr>
                      <w:rFonts w:ascii="Arial" w:hAnsi="Arial" w:cs="Arial"/>
                    </w:rPr>
                    <w:t>No</w:t>
                  </w:r>
                </w:p>
                <w:p w14:paraId="31293B31" w14:textId="77777777" w:rsidR="00805062" w:rsidRPr="00C44828" w:rsidRDefault="00805062" w:rsidP="00A47DEA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A47DEA" w:rsidRPr="00C44828" w14:paraId="51CFCDD9" w14:textId="77777777" w:rsidTr="000D3F07">
              <w:tc>
                <w:tcPr>
                  <w:tcW w:w="10773" w:type="dxa"/>
                  <w:gridSpan w:val="3"/>
                </w:tcPr>
                <w:p w14:paraId="7E061863" w14:textId="77777777" w:rsidR="00A47DEA" w:rsidRPr="00C44828" w:rsidRDefault="00A47DEA" w:rsidP="00A47DEA">
                  <w:pPr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If yes</w:t>
                  </w:r>
                  <w:r w:rsidR="00C75779" w:rsidRPr="00C44828">
                    <w:rPr>
                      <w:rFonts w:ascii="Arial" w:hAnsi="Arial" w:cs="Arial"/>
                    </w:rPr>
                    <w:t>,</w:t>
                  </w:r>
                  <w:r w:rsidRPr="00C44828">
                    <w:rPr>
                      <w:rFonts w:ascii="Arial" w:hAnsi="Arial" w:cs="Arial"/>
                    </w:rPr>
                    <w:t xml:space="preserve"> please provide details</w:t>
                  </w:r>
                  <w:r w:rsidR="00993CF5" w:rsidRPr="00C44828">
                    <w:rPr>
                      <w:rFonts w:ascii="Arial" w:hAnsi="Arial" w:cs="Arial"/>
                    </w:rPr>
                    <w:t>:</w:t>
                  </w:r>
                </w:p>
                <w:p w14:paraId="4AE289D2" w14:textId="77777777" w:rsidR="00A47DEA" w:rsidRPr="00C44828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  <w:p w14:paraId="1BDA53BE" w14:textId="77777777" w:rsidR="00805062" w:rsidRPr="00C44828" w:rsidRDefault="00805062" w:rsidP="00A47DEA">
                  <w:pPr>
                    <w:rPr>
                      <w:rFonts w:ascii="Arial" w:hAnsi="Arial" w:cs="Arial"/>
                      <w:b/>
                    </w:rPr>
                  </w:pPr>
                </w:p>
                <w:p w14:paraId="6FCE20DE" w14:textId="77777777" w:rsidR="00A47DEA" w:rsidRPr="00C44828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6161B6" w:rsidRPr="00C44828" w14:paraId="157F9465" w14:textId="77777777" w:rsidTr="000D3F07">
              <w:tc>
                <w:tcPr>
                  <w:tcW w:w="7650" w:type="dxa"/>
                </w:tcPr>
                <w:p w14:paraId="2C18D892" w14:textId="0AF571A0" w:rsidR="006161B6" w:rsidRPr="00C44828" w:rsidRDefault="07F1585C" w:rsidP="006161B6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Have they got a</w:t>
                  </w:r>
                  <w:r w:rsidR="006161B6" w:rsidRPr="00C44828">
                    <w:rPr>
                      <w:rFonts w:ascii="Arial" w:hAnsi="Arial" w:cs="Arial"/>
                    </w:rPr>
                    <w:t xml:space="preserve"> history of ear infections, glue ear or grommets?</w:t>
                  </w:r>
                </w:p>
              </w:tc>
              <w:tc>
                <w:tcPr>
                  <w:tcW w:w="992" w:type="dxa"/>
                </w:tcPr>
                <w:p w14:paraId="5039319B" w14:textId="22B0F7FE" w:rsidR="006161B6" w:rsidRPr="00C44828" w:rsidRDefault="00000000" w:rsidP="006161B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6871775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28BA">
                        <w:rPr>
                          <w:rFonts w:ascii="MS Gothic" w:eastAsia="MS Gothic" w:hAnsi="MS Gothic" w:cs="Arial" w:hint="eastAsia"/>
                          <w:bCs/>
                        </w:rPr>
                        <w:t>☐</w:t>
                      </w:r>
                    </w:sdtContent>
                  </w:sdt>
                  <w:r w:rsidR="003A07A7" w:rsidRPr="00C44828">
                    <w:rPr>
                      <w:rFonts w:ascii="Arial" w:hAnsi="Arial" w:cs="Arial"/>
                      <w:bCs/>
                    </w:rPr>
                    <w:t>Yes</w:t>
                  </w:r>
                </w:p>
              </w:tc>
              <w:tc>
                <w:tcPr>
                  <w:tcW w:w="2131" w:type="dxa"/>
                </w:tcPr>
                <w:p w14:paraId="13546463" w14:textId="2217C5CA" w:rsidR="006161B6" w:rsidRPr="00C44828" w:rsidRDefault="00000000" w:rsidP="006161B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-11779626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28BA">
                        <w:rPr>
                          <w:rFonts w:ascii="MS Gothic" w:eastAsia="MS Gothic" w:hAnsi="MS Gothic" w:cs="Arial" w:hint="eastAsia"/>
                          <w:bCs/>
                        </w:rPr>
                        <w:t>☐</w:t>
                      </w:r>
                    </w:sdtContent>
                  </w:sdt>
                  <w:r w:rsidR="003A07A7" w:rsidRPr="00C44828">
                    <w:rPr>
                      <w:rFonts w:ascii="Arial" w:hAnsi="Arial" w:cs="Arial"/>
                      <w:bCs/>
                    </w:rPr>
                    <w:t>No</w:t>
                  </w:r>
                </w:p>
                <w:p w14:paraId="3D30D59C" w14:textId="77777777" w:rsidR="00805062" w:rsidRPr="00C44828" w:rsidRDefault="00805062" w:rsidP="006161B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</w:p>
              </w:tc>
            </w:tr>
          </w:tbl>
          <w:p w14:paraId="12CA4D2C" w14:textId="77777777" w:rsidR="00C75779" w:rsidRPr="00C44828" w:rsidRDefault="00C75779" w:rsidP="00F00DBF">
            <w:pPr>
              <w:rPr>
                <w:rFonts w:ascii="Arial" w:hAnsi="Arial" w:cs="Arial"/>
                <w:lang w:eastAsia="en-GB"/>
              </w:rPr>
            </w:pPr>
          </w:p>
          <w:tbl>
            <w:tblPr>
              <w:tblStyle w:val="TableGrid"/>
              <w:tblW w:w="10773" w:type="dxa"/>
              <w:tblLook w:val="04A0" w:firstRow="1" w:lastRow="0" w:firstColumn="1" w:lastColumn="0" w:noHBand="0" w:noVBand="1"/>
            </w:tblPr>
            <w:tblGrid>
              <w:gridCol w:w="7692"/>
              <w:gridCol w:w="992"/>
              <w:gridCol w:w="2089"/>
            </w:tblGrid>
            <w:tr w:rsidR="008638A0" w:rsidRPr="00C44828" w14:paraId="60143075" w14:textId="77777777" w:rsidTr="000D3F07">
              <w:tc>
                <w:tcPr>
                  <w:tcW w:w="1077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FF595D" w14:textId="77777777" w:rsidR="008638A0" w:rsidRPr="00C44828" w:rsidRDefault="4068F0E0" w:rsidP="3CC6BF50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</w:pPr>
                  <w:r w:rsidRPr="00C44828">
                    <w:rPr>
                      <w:rFonts w:ascii="Arial" w:hAnsi="Arial" w:cs="Arial"/>
                      <w:b/>
                      <w:bCs/>
                    </w:rPr>
                    <w:t>Medical Information</w:t>
                  </w:r>
                </w:p>
              </w:tc>
            </w:tr>
            <w:tr w:rsidR="008638A0" w:rsidRPr="00C44828" w14:paraId="24B56BDE" w14:textId="77777777" w:rsidTr="000D3F07">
              <w:tc>
                <w:tcPr>
                  <w:tcW w:w="7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2"/>
                </w:tcPr>
                <w:p w14:paraId="0193D319" w14:textId="77777777" w:rsidR="008638A0" w:rsidRPr="00C44828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Does your child have any underlying medical conditions?</w:t>
                  </w:r>
                </w:p>
                <w:p w14:paraId="1F160A5A" w14:textId="7B2AC023" w:rsidR="008638A0" w:rsidRPr="00C44828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e.g. epilepsy, cerebral palsy</w:t>
                  </w:r>
                </w:p>
                <w:p w14:paraId="2B97CEE0" w14:textId="77777777" w:rsidR="008638A0" w:rsidRPr="00C44828" w:rsidRDefault="008638A0" w:rsidP="008638A0">
                  <w:pPr>
                    <w:spacing w:line="276" w:lineRule="auto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2"/>
                </w:tcPr>
                <w:p w14:paraId="79E844D8" w14:textId="249B445F" w:rsidR="008638A0" w:rsidRPr="00C44828" w:rsidRDefault="0000000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6205285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28B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8638A0" w:rsidRPr="00C44828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20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2"/>
                </w:tcPr>
                <w:p w14:paraId="5EA61661" w14:textId="162A9BEA" w:rsidR="008638A0" w:rsidRPr="00C44828" w:rsidRDefault="0000000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0737357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28B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8638A0" w:rsidRPr="00C44828">
                    <w:rPr>
                      <w:rFonts w:ascii="Arial" w:hAnsi="Arial" w:cs="Arial"/>
                    </w:rPr>
                    <w:t>No</w:t>
                  </w:r>
                </w:p>
              </w:tc>
            </w:tr>
            <w:tr w:rsidR="008638A0" w:rsidRPr="00C44828" w14:paraId="4C9794F9" w14:textId="77777777" w:rsidTr="000D3F07">
              <w:tc>
                <w:tcPr>
                  <w:tcW w:w="7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70C129" w14:textId="77777777" w:rsidR="008638A0" w:rsidRPr="00C44828" w:rsidRDefault="008638A0" w:rsidP="008638A0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r w:rsidRPr="00C44828">
                    <w:rPr>
                      <w:rFonts w:ascii="Arial" w:hAnsi="Arial" w:cs="Arial"/>
                      <w:bCs/>
                    </w:rPr>
                    <w:t>Is your child on any regular medication that may be relevant?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AF270C" w14:textId="675BA260" w:rsidR="008638A0" w:rsidRPr="00C44828" w:rsidRDefault="0000000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2273817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28B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8638A0" w:rsidRPr="00C44828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20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1223A5" w14:textId="79405B6E" w:rsidR="008638A0" w:rsidRPr="00C44828" w:rsidRDefault="0000000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3400754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28B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8638A0" w:rsidRPr="00C44828">
                    <w:rPr>
                      <w:rFonts w:ascii="Arial" w:hAnsi="Arial" w:cs="Arial"/>
                    </w:rPr>
                    <w:t>No</w:t>
                  </w:r>
                </w:p>
                <w:p w14:paraId="3B79D971" w14:textId="77777777" w:rsidR="00805062" w:rsidRPr="00C44828" w:rsidRDefault="00805062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  <w:tr w:rsidR="008638A0" w:rsidRPr="00C44828" w14:paraId="12F02914" w14:textId="77777777" w:rsidTr="000D3F07">
              <w:tc>
                <w:tcPr>
                  <w:tcW w:w="1077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3AF4E3" w14:textId="77777777" w:rsidR="008638A0" w:rsidRPr="00C44828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 xml:space="preserve">If yes, please give details: </w:t>
                  </w:r>
                </w:p>
                <w:p w14:paraId="484658CF" w14:textId="77777777" w:rsidR="000C6786" w:rsidRPr="00C44828" w:rsidRDefault="000C6786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18B5A9DE" w14:textId="77777777" w:rsidR="000C6786" w:rsidRPr="00C44828" w:rsidRDefault="000C6786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3735EC13" w14:textId="77777777" w:rsidR="007D21EA" w:rsidRPr="00C44828" w:rsidRDefault="007D21EA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7D322ADA" w14:textId="77777777" w:rsidR="007D21EA" w:rsidRPr="00C44828" w:rsidRDefault="007D21EA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6D85B348" w14:textId="77777777" w:rsidR="007D21EA" w:rsidRPr="00C44828" w:rsidRDefault="007D21EA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34CB7465" w14:textId="77777777" w:rsidR="000D3F07" w:rsidRPr="00C44828" w:rsidRDefault="000D3F07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51074837" w14:textId="77777777" w:rsidR="000D3F07" w:rsidRPr="00C44828" w:rsidRDefault="000D3F07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7D07C101" w14:textId="77777777" w:rsidR="007D21EA" w:rsidRPr="00C44828" w:rsidRDefault="007D21EA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6777037D" w14:textId="77777777" w:rsidR="008638A0" w:rsidRPr="00C44828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7DE572F1" w14:textId="77777777" w:rsidR="003133B3" w:rsidRDefault="003133B3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71D35166" w14:textId="77777777" w:rsidR="00AB28BA" w:rsidRPr="00C44828" w:rsidRDefault="00AB28BA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12F3250A" w14:textId="77777777" w:rsidR="003133B3" w:rsidRPr="00C44828" w:rsidRDefault="003133B3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66D19FE6" w14:textId="77777777" w:rsidR="003133B3" w:rsidRPr="00C44828" w:rsidRDefault="003133B3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14:paraId="3D9D5743" w14:textId="77777777" w:rsidR="000C6786" w:rsidRPr="00C44828" w:rsidRDefault="000C6786" w:rsidP="00F00DBF">
            <w:pPr>
              <w:rPr>
                <w:rFonts w:ascii="Arial" w:hAnsi="Arial" w:cs="Arial"/>
                <w:lang w:eastAsia="en-GB"/>
              </w:rPr>
            </w:pPr>
          </w:p>
          <w:tbl>
            <w:tblPr>
              <w:tblStyle w:val="TableGrid"/>
              <w:tblW w:w="10773" w:type="dxa"/>
              <w:tblLook w:val="04A0" w:firstRow="1" w:lastRow="0" w:firstColumn="1" w:lastColumn="0" w:noHBand="0" w:noVBand="1"/>
            </w:tblPr>
            <w:tblGrid>
              <w:gridCol w:w="7656"/>
              <w:gridCol w:w="1276"/>
              <w:gridCol w:w="1841"/>
            </w:tblGrid>
            <w:tr w:rsidR="00EF705E" w:rsidRPr="00C44828" w14:paraId="251A065C" w14:textId="77777777" w:rsidTr="000C6786">
              <w:tc>
                <w:tcPr>
                  <w:tcW w:w="1077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B3503D" w14:textId="3A7E2289" w:rsidR="00EF705E" w:rsidRPr="00C44828" w:rsidRDefault="101D327B" w:rsidP="3CC6BF50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</w:pPr>
                  <w:r w:rsidRPr="00C44828">
                    <w:rPr>
                      <w:rFonts w:ascii="Arial" w:hAnsi="Arial" w:cs="Arial"/>
                      <w:b/>
                      <w:bCs/>
                    </w:rPr>
                    <w:lastRenderedPageBreak/>
                    <w:t xml:space="preserve">Family History </w:t>
                  </w:r>
                </w:p>
              </w:tc>
            </w:tr>
            <w:tr w:rsidR="00C17D46" w:rsidRPr="00C44828" w14:paraId="447F24B0" w14:textId="77777777" w:rsidTr="000C6786">
              <w:tc>
                <w:tcPr>
                  <w:tcW w:w="76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3C1378" w14:textId="77777777" w:rsidR="00C17D46" w:rsidRPr="00C44828" w:rsidRDefault="00C17D46" w:rsidP="00C17D4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r w:rsidRPr="00C44828">
                    <w:rPr>
                      <w:rFonts w:ascii="Arial" w:hAnsi="Arial" w:cs="Arial"/>
                      <w:bCs/>
                    </w:rPr>
                    <w:t>Have any family members experienced difficulties with spelling / reading / learning</w:t>
                  </w:r>
                  <w:r w:rsidR="000C6786" w:rsidRPr="00C44828">
                    <w:rPr>
                      <w:rFonts w:ascii="Arial" w:hAnsi="Arial" w:cs="Arial"/>
                      <w:bCs/>
                    </w:rPr>
                    <w:t xml:space="preserve">, </w:t>
                  </w:r>
                  <w:r w:rsidRPr="00C44828">
                    <w:rPr>
                      <w:rFonts w:ascii="Arial" w:hAnsi="Arial" w:cs="Arial"/>
                      <w:bCs/>
                    </w:rPr>
                    <w:t>have a diagnosis of dyslexia</w:t>
                  </w:r>
                  <w:r w:rsidR="000C6786" w:rsidRPr="00C44828">
                    <w:rPr>
                      <w:rFonts w:ascii="Arial" w:hAnsi="Arial" w:cs="Arial"/>
                      <w:bCs/>
                    </w:rPr>
                    <w:t xml:space="preserve"> or have motor coordination problems</w:t>
                  </w:r>
                  <w:r w:rsidRPr="00C44828">
                    <w:rPr>
                      <w:rFonts w:ascii="Arial" w:hAnsi="Arial" w:cs="Arial"/>
                      <w:bCs/>
                    </w:rPr>
                    <w:t>?</w:t>
                  </w:r>
                </w:p>
                <w:p w14:paraId="2F81901C" w14:textId="77777777" w:rsidR="00805062" w:rsidRPr="00C44828" w:rsidRDefault="00805062" w:rsidP="00C17D4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</w:p>
                <w:p w14:paraId="5AE5BE36" w14:textId="77777777" w:rsidR="00805062" w:rsidRPr="00C44828" w:rsidRDefault="00805062" w:rsidP="00C17D4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</w:p>
                <w:p w14:paraId="4C13CA92" w14:textId="77777777" w:rsidR="00805062" w:rsidRPr="00C44828" w:rsidRDefault="00805062" w:rsidP="00C17D4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</w:p>
                <w:p w14:paraId="2D1C2983" w14:textId="77777777" w:rsidR="00805062" w:rsidRPr="00C44828" w:rsidRDefault="00805062" w:rsidP="00C17D4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</w:p>
                <w:p w14:paraId="07A84B00" w14:textId="193A2A11" w:rsidR="000D3F07" w:rsidRPr="00C44828" w:rsidRDefault="000D3F07" w:rsidP="00C17D4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520189" w14:textId="43D64EA9" w:rsidR="00C17D46" w:rsidRPr="00C44828" w:rsidRDefault="00000000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14371783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28B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C17D46" w:rsidRPr="00C44828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5E9056" w14:textId="05B9D3C2" w:rsidR="00C17D46" w:rsidRPr="00C44828" w:rsidRDefault="00000000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18904555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28B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C17D46" w:rsidRPr="00C44828">
                    <w:rPr>
                      <w:rFonts w:ascii="Arial" w:hAnsi="Arial" w:cs="Arial"/>
                    </w:rPr>
                    <w:t>No</w:t>
                  </w:r>
                </w:p>
                <w:p w14:paraId="7DDB3B38" w14:textId="77777777" w:rsidR="00805062" w:rsidRPr="00C44828" w:rsidRDefault="00805062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0B11CA00" w14:textId="77777777" w:rsidR="00805062" w:rsidRPr="00C44828" w:rsidRDefault="00805062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  <w:tr w:rsidR="00C17D46" w:rsidRPr="00C44828" w14:paraId="7E819024" w14:textId="77777777" w:rsidTr="000C6786">
              <w:tc>
                <w:tcPr>
                  <w:tcW w:w="1077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AF40BD" w14:textId="77777777" w:rsidR="00C17D46" w:rsidRPr="00C44828" w:rsidRDefault="00C17D46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If yes, please indicate relationship to child and describe the difficulties:</w:t>
                  </w:r>
                </w:p>
                <w:p w14:paraId="33EBD1C1" w14:textId="77777777" w:rsidR="00C17D46" w:rsidRPr="00C44828" w:rsidRDefault="00C17D46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4C6FF610" w14:textId="77777777" w:rsidR="00805062" w:rsidRPr="00C44828" w:rsidRDefault="00805062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67AA1732" w14:textId="77777777" w:rsidR="00805062" w:rsidRPr="00C44828" w:rsidRDefault="00805062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17DCB578" w14:textId="77777777" w:rsidR="00805062" w:rsidRPr="00C44828" w:rsidRDefault="00805062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4A537378" w14:textId="77777777" w:rsidR="000D3F07" w:rsidRPr="00C44828" w:rsidRDefault="000D3F07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  <w:tr w:rsidR="00EB0E16" w:rsidRPr="00C44828" w14:paraId="58F88995" w14:textId="77777777" w:rsidTr="000C6786">
              <w:tc>
                <w:tcPr>
                  <w:tcW w:w="76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0D2C70" w14:textId="77777777" w:rsidR="000F74AF" w:rsidRPr="00C44828" w:rsidRDefault="00EB0E16" w:rsidP="00EB0E16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 xml:space="preserve">Is English the child’s first language? </w:t>
                  </w:r>
                </w:p>
                <w:p w14:paraId="4B83B535" w14:textId="3C63649F" w:rsidR="000D3F07" w:rsidRPr="00C44828" w:rsidRDefault="000D3F07" w:rsidP="00EB0E16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CB7D1C" w14:textId="17E3FF50" w:rsidR="00EB0E16" w:rsidRPr="00C44828" w:rsidRDefault="00000000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525309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28B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EB0E16" w:rsidRPr="00C44828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8B6042" w14:textId="4ED252F0" w:rsidR="00EB0E16" w:rsidRPr="00C44828" w:rsidRDefault="00000000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2942528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28B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EB0E16" w:rsidRPr="00C44828">
                    <w:rPr>
                      <w:rFonts w:ascii="Arial" w:hAnsi="Arial" w:cs="Arial"/>
                    </w:rPr>
                    <w:t>No</w:t>
                  </w:r>
                </w:p>
              </w:tc>
            </w:tr>
            <w:tr w:rsidR="002D03A8" w:rsidRPr="00C44828" w14:paraId="4337147E" w14:textId="77777777" w:rsidTr="000C6786">
              <w:tc>
                <w:tcPr>
                  <w:tcW w:w="1077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13EA1B" w14:textId="180D233F" w:rsidR="002D03A8" w:rsidRPr="00C44828" w:rsidRDefault="002D03A8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 xml:space="preserve">If no, please </w:t>
                  </w:r>
                  <w:r w:rsidR="00805062" w:rsidRPr="00C44828">
                    <w:rPr>
                      <w:rFonts w:ascii="Arial" w:hAnsi="Arial" w:cs="Arial"/>
                    </w:rPr>
                    <w:t>provide details</w:t>
                  </w:r>
                </w:p>
                <w:p w14:paraId="3C53C8A1" w14:textId="77777777" w:rsidR="000D3F07" w:rsidRPr="00C44828" w:rsidRDefault="000D3F07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62CCBC70" w14:textId="77777777" w:rsidR="00805062" w:rsidRPr="00C44828" w:rsidRDefault="00805062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5D114DF3" w14:textId="77777777" w:rsidR="00805062" w:rsidRPr="00C44828" w:rsidRDefault="00805062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18692EF8" w14:textId="77777777" w:rsidR="00805062" w:rsidRPr="00C44828" w:rsidRDefault="00805062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51C30F84" w14:textId="77777777" w:rsidR="00805062" w:rsidRPr="00C44828" w:rsidRDefault="00805062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  <w:tr w:rsidR="002D03A8" w:rsidRPr="00C44828" w14:paraId="07C917B4" w14:textId="77777777" w:rsidTr="000C6786">
              <w:tc>
                <w:tcPr>
                  <w:tcW w:w="1077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5E9475" w14:textId="15678B98" w:rsidR="000D3F07" w:rsidRPr="00C44828" w:rsidRDefault="002D03A8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>Language spoken at home</w:t>
                  </w:r>
                  <w:r w:rsidR="00AB28BA">
                    <w:rPr>
                      <w:rFonts w:ascii="Arial" w:hAnsi="Arial" w:cs="Arial"/>
                    </w:rPr>
                    <w:t>:</w:t>
                  </w:r>
                </w:p>
                <w:p w14:paraId="622E21B3" w14:textId="77777777" w:rsidR="00805062" w:rsidRPr="00C44828" w:rsidRDefault="00805062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331A01F0" w14:textId="4C308562" w:rsidR="00805062" w:rsidRPr="00C44828" w:rsidRDefault="00805062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  <w:tr w:rsidR="002D03A8" w:rsidRPr="00C44828" w14:paraId="160697F5" w14:textId="77777777" w:rsidTr="000C6786">
              <w:tc>
                <w:tcPr>
                  <w:tcW w:w="1077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48B39C" w14:textId="306DEF33" w:rsidR="000D3F07" w:rsidRPr="00C44828" w:rsidRDefault="002D03A8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C44828">
                    <w:rPr>
                      <w:rFonts w:ascii="Arial" w:hAnsi="Arial" w:cs="Arial"/>
                    </w:rPr>
                    <w:t xml:space="preserve">Length of time in the UK or </w:t>
                  </w:r>
                  <w:r w:rsidR="00DC0FFE" w:rsidRPr="00C44828">
                    <w:rPr>
                      <w:rFonts w:ascii="Arial" w:hAnsi="Arial" w:cs="Arial"/>
                    </w:rPr>
                    <w:t>English-speaking</w:t>
                  </w:r>
                  <w:r w:rsidRPr="00C44828">
                    <w:rPr>
                      <w:rFonts w:ascii="Arial" w:hAnsi="Arial" w:cs="Arial"/>
                    </w:rPr>
                    <w:t xml:space="preserve"> country</w:t>
                  </w:r>
                  <w:r w:rsidR="00AB28BA">
                    <w:rPr>
                      <w:rFonts w:ascii="Arial" w:hAnsi="Arial" w:cs="Arial"/>
                    </w:rPr>
                    <w:t>:</w:t>
                  </w:r>
                </w:p>
                <w:p w14:paraId="11CC350B" w14:textId="77777777" w:rsidR="00270ECE" w:rsidRPr="00C44828" w:rsidRDefault="00270ECE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22DC36FB" w14:textId="77777777" w:rsidR="00805062" w:rsidRPr="00C44828" w:rsidRDefault="00805062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35AF05EA" w14:textId="77777777" w:rsidR="00805062" w:rsidRPr="00C44828" w:rsidRDefault="00805062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7A6F3290" w14:textId="77777777" w:rsidR="00E9493C" w:rsidRDefault="00E9493C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1E2033E1" w14:textId="77777777" w:rsidR="00AB28BA" w:rsidRDefault="00AB28BA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  <w:p w14:paraId="489EFAC1" w14:textId="13C2721B" w:rsidR="00AB28BA" w:rsidRPr="00C44828" w:rsidRDefault="00AB28BA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14:paraId="1A827A81" w14:textId="77777777" w:rsidR="00135E56" w:rsidRPr="00C44828" w:rsidRDefault="00135E56" w:rsidP="00F00DBF">
            <w:pPr>
              <w:rPr>
                <w:rFonts w:ascii="Arial" w:hAnsi="Arial" w:cs="Arial"/>
                <w:lang w:eastAsia="en-GB"/>
              </w:rPr>
            </w:pPr>
          </w:p>
        </w:tc>
      </w:tr>
    </w:tbl>
    <w:p w14:paraId="1922D355" w14:textId="77777777" w:rsidR="00805062" w:rsidRPr="00C44828" w:rsidRDefault="00805062" w:rsidP="000D3F07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p w14:paraId="1C894808" w14:textId="77777777" w:rsidR="00805062" w:rsidRPr="00C44828" w:rsidRDefault="00805062" w:rsidP="000D3F07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p w14:paraId="794BF6A0" w14:textId="77777777" w:rsidR="00805062" w:rsidRPr="00C44828" w:rsidRDefault="00805062" w:rsidP="000D3F07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p w14:paraId="4CBEA4AD" w14:textId="77777777" w:rsidR="00805062" w:rsidRPr="00C44828" w:rsidRDefault="00805062" w:rsidP="000D3F07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p w14:paraId="197D3FEB" w14:textId="77777777" w:rsidR="00805062" w:rsidRPr="00C44828" w:rsidRDefault="00805062" w:rsidP="000D3F07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p w14:paraId="161EF901" w14:textId="77777777" w:rsidR="00805062" w:rsidRPr="00C44828" w:rsidRDefault="00805062" w:rsidP="000D3F07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p w14:paraId="5BE94C1E" w14:textId="77777777" w:rsidR="00805062" w:rsidRPr="00C44828" w:rsidRDefault="00805062" w:rsidP="000D3F07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p w14:paraId="1CDD0151" w14:textId="77777777" w:rsidR="00805062" w:rsidRPr="00C44828" w:rsidRDefault="00805062" w:rsidP="000D3F07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p w14:paraId="07F18885" w14:textId="157AA372" w:rsidR="00965E1C" w:rsidRPr="00C44828" w:rsidRDefault="00965E1C" w:rsidP="000D3F07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  <w:r w:rsidRPr="00C44828">
        <w:rPr>
          <w:rFonts w:ascii="Arial" w:hAnsi="Arial" w:cs="Arial"/>
          <w:b/>
          <w:bCs/>
          <w:sz w:val="28"/>
          <w:u w:val="single"/>
        </w:rPr>
        <w:lastRenderedPageBreak/>
        <w:t>Sensory Processing Difficulties</w:t>
      </w:r>
    </w:p>
    <w:p w14:paraId="6443BD34" w14:textId="08F6A6A0" w:rsidR="008050CE" w:rsidRPr="00C44828" w:rsidRDefault="00FE5DAE" w:rsidP="00FE5DAE">
      <w:pPr>
        <w:jc w:val="center"/>
        <w:rPr>
          <w:rFonts w:ascii="Arial" w:hAnsi="Arial" w:cs="Arial"/>
          <w:i/>
          <w:iCs/>
        </w:rPr>
      </w:pPr>
      <w:r w:rsidRPr="00C44828">
        <w:rPr>
          <w:rFonts w:ascii="Arial" w:hAnsi="Arial" w:cs="Arial"/>
          <w:i/>
          <w:iCs/>
        </w:rPr>
        <w:t>Please answer the following questions, providing detail where applicable.</w:t>
      </w:r>
    </w:p>
    <w:tbl>
      <w:tblPr>
        <w:tblStyle w:val="TableGrid"/>
        <w:tblW w:w="10921" w:type="dxa"/>
        <w:jc w:val="center"/>
        <w:tblLook w:val="04A0" w:firstRow="1" w:lastRow="0" w:firstColumn="1" w:lastColumn="0" w:noHBand="0" w:noVBand="1"/>
      </w:tblPr>
      <w:tblGrid>
        <w:gridCol w:w="10921"/>
      </w:tblGrid>
      <w:tr w:rsidR="00253D4E" w:rsidRPr="00C44828" w14:paraId="746DA8A2" w14:textId="77777777" w:rsidTr="5096C3A3">
        <w:trPr>
          <w:trHeight w:val="72"/>
          <w:jc w:val="center"/>
        </w:trPr>
        <w:tc>
          <w:tcPr>
            <w:tcW w:w="10921" w:type="dxa"/>
            <w:tcBorders>
              <w:right w:val="single" w:sz="4" w:space="0" w:color="auto"/>
            </w:tcBorders>
            <w:vAlign w:val="bottom"/>
          </w:tcPr>
          <w:p w14:paraId="0608CCC9" w14:textId="77777777" w:rsidR="00253D4E" w:rsidRPr="00C44828" w:rsidRDefault="00253D4E" w:rsidP="00BD5F48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4828">
              <w:rPr>
                <w:rFonts w:ascii="Arial" w:eastAsia="Times New Roman" w:hAnsi="Arial" w:cs="Arial"/>
                <w:color w:val="000000"/>
                <w:lang w:eastAsia="en-GB"/>
              </w:rPr>
              <w:t>What are the main concerns for your child?</w:t>
            </w:r>
          </w:p>
          <w:p w14:paraId="1E60A9B9" w14:textId="77777777" w:rsidR="00253D4E" w:rsidRPr="00C44828" w:rsidRDefault="00253D4E" w:rsidP="00BD5F48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3BEABDCA" w14:textId="77777777" w:rsidR="00253D4E" w:rsidRPr="00C44828" w:rsidRDefault="00253D4E" w:rsidP="00BD5F48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3A6AD8D0" w14:textId="77777777" w:rsidR="00253D4E" w:rsidRPr="00C44828" w:rsidRDefault="00253D4E" w:rsidP="00BD5F48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082F3952" w14:textId="77777777" w:rsidR="00F572BC" w:rsidRPr="00C44828" w:rsidRDefault="00F572BC" w:rsidP="00BD5F48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43D24353" w14:textId="77777777" w:rsidR="00253D4E" w:rsidRPr="00C44828" w:rsidRDefault="00253D4E" w:rsidP="00BD5F48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C85EA7" w:rsidRPr="00C44828" w14:paraId="1228F4B9" w14:textId="77777777" w:rsidTr="5096C3A3">
        <w:trPr>
          <w:trHeight w:val="1455"/>
          <w:jc w:val="center"/>
        </w:trPr>
        <w:tc>
          <w:tcPr>
            <w:tcW w:w="10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0202A" w14:textId="77777777" w:rsidR="003B10EC" w:rsidRPr="00C44828" w:rsidRDefault="00253D4E" w:rsidP="00BD5F48">
            <w:pPr>
              <w:spacing w:line="276" w:lineRule="auto"/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 xml:space="preserve">What does your child find </w:t>
            </w:r>
            <w:r w:rsidR="00F572BC" w:rsidRPr="00C44828">
              <w:rPr>
                <w:rFonts w:ascii="Arial" w:hAnsi="Arial" w:cs="Arial"/>
              </w:rPr>
              <w:t>challengin</w:t>
            </w:r>
            <w:r w:rsidRPr="00C44828">
              <w:rPr>
                <w:rFonts w:ascii="Arial" w:hAnsi="Arial" w:cs="Arial"/>
              </w:rPr>
              <w:t>g?</w:t>
            </w:r>
          </w:p>
          <w:p w14:paraId="6CA1355A" w14:textId="77777777" w:rsidR="00F572BC" w:rsidRPr="00C44828" w:rsidRDefault="00F572BC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3B0C9C56" w14:textId="77777777" w:rsidR="00F572BC" w:rsidRPr="00C44828" w:rsidRDefault="00F572BC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3A17BC30" w14:textId="77777777" w:rsidR="00F572BC" w:rsidRPr="00C44828" w:rsidRDefault="00F572BC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53623521" w14:textId="77777777" w:rsidR="00F572BC" w:rsidRPr="00C44828" w:rsidRDefault="00F572BC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64C26EFE" w14:textId="11E20149" w:rsidR="00F572BC" w:rsidRPr="00C44828" w:rsidRDefault="00F572BC" w:rsidP="00BD5F4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04D6A" w:rsidRPr="00C44828" w14:paraId="039CD689" w14:textId="77777777" w:rsidTr="5096C3A3">
        <w:trPr>
          <w:trHeight w:val="1455"/>
          <w:jc w:val="center"/>
        </w:trPr>
        <w:tc>
          <w:tcPr>
            <w:tcW w:w="10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3671" w14:textId="44B7FD06" w:rsidR="00504D6A" w:rsidRPr="00C44828" w:rsidRDefault="00504D6A" w:rsidP="00BD5F48">
            <w:pPr>
              <w:spacing w:line="276" w:lineRule="auto"/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How do they perform w</w:t>
            </w:r>
            <w:r w:rsidR="00620C6B" w:rsidRPr="00C44828">
              <w:rPr>
                <w:rFonts w:ascii="Arial" w:hAnsi="Arial" w:cs="Arial"/>
              </w:rPr>
              <w:t xml:space="preserve">hen </w:t>
            </w:r>
            <w:r w:rsidRPr="00C44828">
              <w:rPr>
                <w:rFonts w:ascii="Arial" w:hAnsi="Arial" w:cs="Arial"/>
              </w:rPr>
              <w:t>completing activities of daily living (washing, dressing, eating, toileting)?</w:t>
            </w:r>
          </w:p>
          <w:p w14:paraId="7ADE5458" w14:textId="77777777" w:rsidR="00504D6A" w:rsidRPr="00C44828" w:rsidRDefault="00504D6A" w:rsidP="00BD5F48">
            <w:pPr>
              <w:spacing w:line="276" w:lineRule="auto"/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 they need to support with any of these activities?</w:t>
            </w:r>
          </w:p>
          <w:p w14:paraId="1FFA25C5" w14:textId="77777777" w:rsidR="00504D6A" w:rsidRPr="00C44828" w:rsidRDefault="00504D6A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24143CD5" w14:textId="77777777" w:rsidR="00504D6A" w:rsidRPr="00C44828" w:rsidRDefault="00504D6A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22370309" w14:textId="77777777" w:rsidR="00504D6A" w:rsidRPr="00C44828" w:rsidRDefault="00504D6A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1C8E49D3" w14:textId="77777777" w:rsidR="00F572BC" w:rsidRPr="00C44828" w:rsidRDefault="00F572BC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65FB9303" w14:textId="77777777" w:rsidR="000B268A" w:rsidRPr="00C44828" w:rsidRDefault="000B268A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15B609A6" w14:textId="2157FF64" w:rsidR="000B268A" w:rsidRPr="00C44828" w:rsidRDefault="000B268A" w:rsidP="00BD5F4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04D6A" w:rsidRPr="00C44828" w14:paraId="1005F5C4" w14:textId="77777777" w:rsidTr="5096C3A3">
        <w:trPr>
          <w:trHeight w:val="914"/>
          <w:jc w:val="center"/>
        </w:trPr>
        <w:tc>
          <w:tcPr>
            <w:tcW w:w="10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3E66" w14:textId="1E9A80F7" w:rsidR="00504D6A" w:rsidRPr="00C44828" w:rsidRDefault="00504D6A" w:rsidP="00AB28BA">
            <w:pPr>
              <w:spacing w:line="276" w:lineRule="auto"/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Is your child impulsive?</w:t>
            </w:r>
            <w:r w:rsidR="00AB28BA">
              <w:rPr>
                <w:rFonts w:ascii="Arial" w:hAnsi="Arial" w:cs="Arial"/>
              </w:rPr>
              <w:t xml:space="preserve">                                    </w:t>
            </w:r>
            <w:r w:rsidRPr="00C44828">
              <w:rPr>
                <w:rFonts w:ascii="Arial" w:hAnsi="Arial" w:cs="Arial"/>
              </w:rPr>
              <w:t xml:space="preserve">YES  </w:t>
            </w:r>
            <w:sdt>
              <w:sdtPr>
                <w:rPr>
                  <w:rFonts w:ascii="Arial" w:hAnsi="Arial" w:cs="Arial"/>
                </w:rPr>
                <w:id w:val="1807199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8B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C44828">
              <w:rPr>
                <w:rFonts w:ascii="Arial" w:hAnsi="Arial" w:cs="Arial"/>
              </w:rPr>
              <w:t xml:space="preserve">                           NO  </w:t>
            </w:r>
            <w:sdt>
              <w:sdtPr>
                <w:rPr>
                  <w:rFonts w:ascii="Arial" w:hAnsi="Arial" w:cs="Arial"/>
                </w:rPr>
                <w:id w:val="-1617742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44828">
              <w:rPr>
                <w:rFonts w:ascii="Arial" w:hAnsi="Arial" w:cs="Arial"/>
              </w:rPr>
              <w:tab/>
            </w:r>
          </w:p>
          <w:p w14:paraId="3CF94270" w14:textId="23E28F94" w:rsidR="005D3415" w:rsidRPr="00C44828" w:rsidRDefault="0FAD5BA4" w:rsidP="5096C3A3">
            <w:pPr>
              <w:spacing w:line="276" w:lineRule="auto"/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If yes, please provide details</w:t>
            </w:r>
          </w:p>
          <w:p w14:paraId="063D3839" w14:textId="77777777" w:rsidR="005D3415" w:rsidRPr="00C44828" w:rsidRDefault="005D3415" w:rsidP="005D3415">
            <w:pPr>
              <w:tabs>
                <w:tab w:val="left" w:pos="9885"/>
              </w:tabs>
              <w:spacing w:line="276" w:lineRule="auto"/>
              <w:rPr>
                <w:rFonts w:ascii="Arial" w:hAnsi="Arial" w:cs="Arial"/>
              </w:rPr>
            </w:pPr>
          </w:p>
          <w:p w14:paraId="3D62BD53" w14:textId="5C02702E" w:rsidR="00B6223F" w:rsidRPr="00C44828" w:rsidRDefault="00B6223F" w:rsidP="005D3415">
            <w:pPr>
              <w:tabs>
                <w:tab w:val="left" w:pos="9885"/>
              </w:tabs>
              <w:spacing w:line="276" w:lineRule="auto"/>
              <w:rPr>
                <w:rFonts w:ascii="Arial" w:hAnsi="Arial" w:cs="Arial"/>
              </w:rPr>
            </w:pPr>
          </w:p>
        </w:tc>
      </w:tr>
      <w:tr w:rsidR="00504D6A" w:rsidRPr="00C44828" w14:paraId="460EC254" w14:textId="77777777" w:rsidTr="5096C3A3">
        <w:trPr>
          <w:trHeight w:val="914"/>
          <w:jc w:val="center"/>
        </w:trPr>
        <w:tc>
          <w:tcPr>
            <w:tcW w:w="10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BC70" w14:textId="4CB24C3F" w:rsidR="005D3415" w:rsidRPr="00C44828" w:rsidRDefault="00DE4CD4" w:rsidP="00AB28BA">
            <w:pPr>
              <w:spacing w:line="276" w:lineRule="auto"/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 xml:space="preserve">Does your child struggle </w:t>
            </w:r>
            <w:r w:rsidR="00D970CD" w:rsidRPr="00C44828">
              <w:rPr>
                <w:rFonts w:ascii="Arial" w:hAnsi="Arial" w:cs="Arial"/>
              </w:rPr>
              <w:t>with concentration?</w:t>
            </w:r>
            <w:r w:rsidR="00AB28BA">
              <w:rPr>
                <w:rFonts w:ascii="Arial" w:hAnsi="Arial" w:cs="Arial"/>
              </w:rPr>
              <w:t xml:space="preserve">   </w:t>
            </w:r>
            <w:r w:rsidR="00142AA6" w:rsidRPr="00C44828">
              <w:rPr>
                <w:rFonts w:ascii="Arial" w:hAnsi="Arial" w:cs="Arial"/>
              </w:rPr>
              <w:t xml:space="preserve">YES  </w:t>
            </w:r>
            <w:sdt>
              <w:sdtPr>
                <w:rPr>
                  <w:rFonts w:ascii="Arial" w:hAnsi="Arial" w:cs="Arial"/>
                </w:rPr>
                <w:id w:val="-193080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AA6"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42AA6" w:rsidRPr="00C44828">
              <w:rPr>
                <w:rFonts w:ascii="Arial" w:hAnsi="Arial" w:cs="Arial"/>
              </w:rPr>
              <w:t xml:space="preserve">                           NO  </w:t>
            </w:r>
            <w:sdt>
              <w:sdtPr>
                <w:rPr>
                  <w:rFonts w:ascii="Arial" w:hAnsi="Arial" w:cs="Arial"/>
                </w:rPr>
                <w:id w:val="-2144794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AA6"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D3415" w:rsidRPr="00C44828">
              <w:rPr>
                <w:rFonts w:ascii="Arial" w:hAnsi="Arial" w:cs="Arial"/>
              </w:rPr>
              <w:tab/>
            </w:r>
          </w:p>
          <w:p w14:paraId="4443E922" w14:textId="77777777" w:rsidR="000C353A" w:rsidRPr="00C44828" w:rsidRDefault="000C353A" w:rsidP="000C353A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If yes, please provide details</w:t>
            </w:r>
          </w:p>
          <w:p w14:paraId="16A4F9EE" w14:textId="77777777" w:rsidR="000C353A" w:rsidRPr="00C44828" w:rsidRDefault="000C353A" w:rsidP="005D3415">
            <w:pPr>
              <w:tabs>
                <w:tab w:val="left" w:pos="9870"/>
              </w:tabs>
              <w:spacing w:line="276" w:lineRule="auto"/>
              <w:rPr>
                <w:rFonts w:ascii="Arial" w:hAnsi="Arial" w:cs="Arial"/>
              </w:rPr>
            </w:pPr>
          </w:p>
          <w:p w14:paraId="67DDE107" w14:textId="1AAAECF3" w:rsidR="00B6223F" w:rsidRPr="00C44828" w:rsidRDefault="00B6223F" w:rsidP="005D3415">
            <w:pPr>
              <w:tabs>
                <w:tab w:val="left" w:pos="9870"/>
              </w:tabs>
              <w:spacing w:line="276" w:lineRule="auto"/>
              <w:rPr>
                <w:rFonts w:ascii="Arial" w:hAnsi="Arial" w:cs="Arial"/>
              </w:rPr>
            </w:pPr>
          </w:p>
        </w:tc>
      </w:tr>
      <w:tr w:rsidR="00142AA6" w:rsidRPr="00C44828" w14:paraId="4708A795" w14:textId="77777777" w:rsidTr="5096C3A3">
        <w:trPr>
          <w:trHeight w:val="914"/>
          <w:jc w:val="center"/>
        </w:trPr>
        <w:tc>
          <w:tcPr>
            <w:tcW w:w="10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CDB7" w14:textId="08F98D9C" w:rsidR="000C353A" w:rsidRPr="00C44828" w:rsidRDefault="00142AA6" w:rsidP="00724A1F">
            <w:pPr>
              <w:spacing w:line="276" w:lineRule="auto"/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Can they manage their emotions</w:t>
            </w:r>
            <w:r w:rsidR="00724A1F">
              <w:rPr>
                <w:rFonts w:ascii="Arial" w:hAnsi="Arial" w:cs="Arial"/>
              </w:rPr>
              <w:t xml:space="preserve">?                   </w:t>
            </w:r>
            <w:r w:rsidRPr="00C44828">
              <w:rPr>
                <w:rFonts w:ascii="Arial" w:hAnsi="Arial" w:cs="Arial"/>
              </w:rPr>
              <w:t xml:space="preserve"> YES  </w:t>
            </w:r>
            <w:sdt>
              <w:sdtPr>
                <w:rPr>
                  <w:rFonts w:ascii="Arial" w:hAnsi="Arial" w:cs="Arial"/>
                </w:rPr>
                <w:id w:val="-44585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44828">
              <w:rPr>
                <w:rFonts w:ascii="Arial" w:hAnsi="Arial" w:cs="Arial"/>
              </w:rPr>
              <w:t xml:space="preserve">                           NO  </w:t>
            </w:r>
            <w:sdt>
              <w:sdtPr>
                <w:rPr>
                  <w:rFonts w:ascii="Arial" w:hAnsi="Arial" w:cs="Arial"/>
                </w:rPr>
                <w:id w:val="-2029089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D3415" w:rsidRPr="00C44828">
              <w:rPr>
                <w:rFonts w:ascii="Arial" w:hAnsi="Arial" w:cs="Arial"/>
              </w:rPr>
              <w:tab/>
            </w:r>
          </w:p>
          <w:p w14:paraId="7C538C06" w14:textId="47261693" w:rsidR="000C353A" w:rsidRPr="00C44828" w:rsidRDefault="000C353A" w:rsidP="000C353A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 xml:space="preserve">If </w:t>
            </w:r>
            <w:r w:rsidR="00DE5A9F" w:rsidRPr="00C44828">
              <w:rPr>
                <w:rFonts w:ascii="Arial" w:hAnsi="Arial" w:cs="Arial"/>
              </w:rPr>
              <w:t>no</w:t>
            </w:r>
            <w:r w:rsidRPr="00C44828">
              <w:rPr>
                <w:rFonts w:ascii="Arial" w:hAnsi="Arial" w:cs="Arial"/>
              </w:rPr>
              <w:t>, please provide details</w:t>
            </w:r>
          </w:p>
          <w:p w14:paraId="1F92289B" w14:textId="77777777" w:rsidR="005D3415" w:rsidRPr="00C44828" w:rsidRDefault="005D3415" w:rsidP="005D3415">
            <w:pPr>
              <w:tabs>
                <w:tab w:val="left" w:pos="9930"/>
              </w:tabs>
              <w:spacing w:line="276" w:lineRule="auto"/>
              <w:rPr>
                <w:rFonts w:ascii="Arial" w:hAnsi="Arial" w:cs="Arial"/>
              </w:rPr>
            </w:pPr>
          </w:p>
          <w:p w14:paraId="7E5CBE97" w14:textId="1C89F299" w:rsidR="00B6223F" w:rsidRPr="00C44828" w:rsidRDefault="00B6223F" w:rsidP="005D3415">
            <w:pPr>
              <w:tabs>
                <w:tab w:val="left" w:pos="9930"/>
              </w:tabs>
              <w:spacing w:line="276" w:lineRule="auto"/>
              <w:rPr>
                <w:rFonts w:ascii="Arial" w:hAnsi="Arial" w:cs="Arial"/>
              </w:rPr>
            </w:pPr>
          </w:p>
        </w:tc>
      </w:tr>
      <w:tr w:rsidR="00142AA6" w:rsidRPr="00C44828" w14:paraId="25B4F41C" w14:textId="77777777" w:rsidTr="5096C3A3">
        <w:trPr>
          <w:trHeight w:val="914"/>
          <w:jc w:val="center"/>
        </w:trPr>
        <w:tc>
          <w:tcPr>
            <w:tcW w:w="10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849C" w14:textId="5F80B38D" w:rsidR="005D3415" w:rsidRPr="00C44828" w:rsidRDefault="00142AA6" w:rsidP="00724A1F">
            <w:pPr>
              <w:tabs>
                <w:tab w:val="left" w:pos="9330"/>
              </w:tabs>
              <w:spacing w:line="276" w:lineRule="auto"/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Does your child have a good sleep pattern?</w:t>
            </w:r>
            <w:r w:rsidR="00724A1F">
              <w:rPr>
                <w:rFonts w:ascii="Arial" w:hAnsi="Arial" w:cs="Arial"/>
              </w:rPr>
              <w:t xml:space="preserve">   </w:t>
            </w:r>
            <w:r w:rsidRPr="00C44828">
              <w:rPr>
                <w:rFonts w:ascii="Arial" w:hAnsi="Arial" w:cs="Arial"/>
              </w:rPr>
              <w:t xml:space="preserve"> YES  </w:t>
            </w:r>
            <w:sdt>
              <w:sdtPr>
                <w:rPr>
                  <w:rFonts w:ascii="Arial" w:hAnsi="Arial" w:cs="Arial"/>
                </w:rPr>
                <w:id w:val="-1023704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44828">
              <w:rPr>
                <w:rFonts w:ascii="Arial" w:hAnsi="Arial" w:cs="Arial"/>
              </w:rPr>
              <w:t xml:space="preserve">                           NO  </w:t>
            </w:r>
            <w:sdt>
              <w:sdtPr>
                <w:rPr>
                  <w:rFonts w:ascii="Arial" w:hAnsi="Arial" w:cs="Arial"/>
                </w:rPr>
                <w:id w:val="-1344623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D3415" w:rsidRPr="00C44828">
              <w:rPr>
                <w:rFonts w:ascii="Arial" w:hAnsi="Arial" w:cs="Arial"/>
              </w:rPr>
              <w:tab/>
            </w:r>
          </w:p>
          <w:p w14:paraId="6DDC4882" w14:textId="57BE55F1" w:rsidR="000C353A" w:rsidRPr="00C44828" w:rsidRDefault="000C353A" w:rsidP="000C353A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 xml:space="preserve">If </w:t>
            </w:r>
            <w:r w:rsidR="00DE5A9F" w:rsidRPr="00C44828">
              <w:rPr>
                <w:rFonts w:ascii="Arial" w:hAnsi="Arial" w:cs="Arial"/>
              </w:rPr>
              <w:t>no</w:t>
            </w:r>
            <w:r w:rsidRPr="00C44828">
              <w:rPr>
                <w:rFonts w:ascii="Arial" w:hAnsi="Arial" w:cs="Arial"/>
              </w:rPr>
              <w:t>, please provide details</w:t>
            </w:r>
          </w:p>
          <w:p w14:paraId="03F33E98" w14:textId="3C33DF24" w:rsidR="000C353A" w:rsidRPr="00C44828" w:rsidRDefault="000C353A" w:rsidP="005D3415">
            <w:pPr>
              <w:tabs>
                <w:tab w:val="right" w:pos="10705"/>
              </w:tabs>
              <w:spacing w:line="276" w:lineRule="auto"/>
              <w:rPr>
                <w:rFonts w:ascii="Arial" w:hAnsi="Arial" w:cs="Arial"/>
              </w:rPr>
            </w:pPr>
          </w:p>
        </w:tc>
      </w:tr>
      <w:tr w:rsidR="00865A61" w:rsidRPr="00C44828" w14:paraId="06463459" w14:textId="77777777" w:rsidTr="5096C3A3">
        <w:trPr>
          <w:trHeight w:val="914"/>
          <w:jc w:val="center"/>
        </w:trPr>
        <w:tc>
          <w:tcPr>
            <w:tcW w:w="10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26B8A" w14:textId="3854369E" w:rsidR="00865A61" w:rsidRPr="00C44828" w:rsidRDefault="00865A61" w:rsidP="00724A1F">
            <w:pPr>
              <w:spacing w:line="276" w:lineRule="auto"/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Does your child have a restricted diet?</w:t>
            </w:r>
            <w:r w:rsidR="00724A1F">
              <w:rPr>
                <w:rFonts w:ascii="Arial" w:hAnsi="Arial" w:cs="Arial"/>
              </w:rPr>
              <w:t xml:space="preserve">            </w:t>
            </w:r>
            <w:r w:rsidRPr="00C44828">
              <w:rPr>
                <w:rFonts w:ascii="Arial" w:hAnsi="Arial" w:cs="Arial"/>
              </w:rPr>
              <w:t xml:space="preserve">YES  </w:t>
            </w:r>
            <w:sdt>
              <w:sdtPr>
                <w:rPr>
                  <w:rFonts w:ascii="Arial" w:hAnsi="Arial" w:cs="Arial"/>
                </w:rPr>
                <w:id w:val="-2047594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44828">
              <w:rPr>
                <w:rFonts w:ascii="Arial" w:hAnsi="Arial" w:cs="Arial"/>
              </w:rPr>
              <w:t xml:space="preserve">                           NO  </w:t>
            </w:r>
            <w:sdt>
              <w:sdtPr>
                <w:rPr>
                  <w:rFonts w:ascii="Arial" w:hAnsi="Arial" w:cs="Arial"/>
                </w:rPr>
                <w:id w:val="351386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D3415" w:rsidRPr="00C44828">
              <w:rPr>
                <w:rFonts w:ascii="Arial" w:hAnsi="Arial" w:cs="Arial"/>
              </w:rPr>
              <w:tab/>
            </w:r>
          </w:p>
          <w:p w14:paraId="36D69C89" w14:textId="77777777" w:rsidR="000C353A" w:rsidRPr="00C44828" w:rsidRDefault="000C353A" w:rsidP="000C353A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If yes, please provide details</w:t>
            </w:r>
          </w:p>
          <w:p w14:paraId="1F93DB06" w14:textId="08AF5969" w:rsidR="005D3415" w:rsidRPr="00C44828" w:rsidRDefault="005D3415" w:rsidP="005D3415">
            <w:pPr>
              <w:tabs>
                <w:tab w:val="left" w:pos="9660"/>
              </w:tabs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56355FF7" w14:textId="09A4F7B0" w:rsidR="000C353A" w:rsidRPr="00C44828" w:rsidRDefault="000C353A" w:rsidP="00724A1F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  <w:lang w:val="en-GB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1"/>
        <w:gridCol w:w="1295"/>
        <w:gridCol w:w="1540"/>
      </w:tblGrid>
      <w:tr w:rsidR="000C353A" w:rsidRPr="00C44828" w14:paraId="5E93AA9E" w14:textId="77777777" w:rsidTr="00D73FF0">
        <w:trPr>
          <w:trHeight w:val="585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AF77CC" w14:textId="0ED2DE7C" w:rsidR="000C353A" w:rsidRPr="00C44828" w:rsidRDefault="000C353A" w:rsidP="000C353A">
            <w:pPr>
              <w:tabs>
                <w:tab w:val="left" w:pos="5970"/>
              </w:tabs>
              <w:jc w:val="center"/>
              <w:rPr>
                <w:rFonts w:ascii="Arial" w:hAnsi="Arial" w:cs="Arial"/>
                <w:b/>
                <w:bCs/>
                <w:sz w:val="28"/>
                <w:u w:val="single"/>
                <w:lang w:val="en-GB"/>
              </w:rPr>
            </w:pPr>
            <w:bookmarkStart w:id="0" w:name="_Hlk210300227"/>
            <w:r w:rsidRPr="00C44828">
              <w:rPr>
                <w:rFonts w:ascii="Arial" w:hAnsi="Arial" w:cs="Arial"/>
                <w:b/>
                <w:bCs/>
                <w:sz w:val="28"/>
                <w:u w:val="single"/>
              </w:rPr>
              <w:lastRenderedPageBreak/>
              <w:t xml:space="preserve">Social Communication </w:t>
            </w:r>
          </w:p>
        </w:tc>
      </w:tr>
      <w:tr w:rsidR="000C353A" w:rsidRPr="00C44828" w14:paraId="2961B049" w14:textId="77777777" w:rsidTr="00D73FF0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05639C" w14:textId="77777777" w:rsidR="000C353A" w:rsidRPr="00C44828" w:rsidRDefault="000C353A" w:rsidP="00D73FF0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Please provide any information regarding social skills, social interaction, behaviour, relationships or emotions: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0CEF4481" w14:textId="77777777" w:rsidR="000C353A" w:rsidRPr="00C44828" w:rsidRDefault="000C353A" w:rsidP="00D73FF0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7899640E" w14:textId="77777777" w:rsidR="00B6223F" w:rsidRPr="00C44828" w:rsidRDefault="00B6223F" w:rsidP="00D73FF0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</w:p>
          <w:p w14:paraId="03CB4D50" w14:textId="3E95D772" w:rsidR="00D73FF0" w:rsidRPr="00C44828" w:rsidRDefault="00D73FF0" w:rsidP="00D73FF0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</w:p>
        </w:tc>
      </w:tr>
      <w:tr w:rsidR="000C353A" w:rsidRPr="00C44828" w14:paraId="6F11F592" w14:textId="77777777" w:rsidTr="00724A1F">
        <w:trPr>
          <w:trHeight w:val="300"/>
        </w:trPr>
        <w:tc>
          <w:tcPr>
            <w:tcW w:w="8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B4992B" w14:textId="36E3BCFC" w:rsidR="000C353A" w:rsidRPr="00C44828" w:rsidRDefault="000C353A" w:rsidP="00D73FF0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bookmarkStart w:id="1" w:name="_Hlk210305491"/>
            <w:r w:rsidRPr="00C44828">
              <w:rPr>
                <w:rFonts w:ascii="Arial" w:hAnsi="Arial" w:cs="Arial"/>
              </w:rPr>
              <w:t xml:space="preserve">Does the </w:t>
            </w:r>
            <w:r w:rsidR="00C62436" w:rsidRPr="00C44828">
              <w:rPr>
                <w:rFonts w:ascii="Arial" w:hAnsi="Arial" w:cs="Arial"/>
              </w:rPr>
              <w:t>child</w:t>
            </w:r>
            <w:r w:rsidRPr="00C44828">
              <w:rPr>
                <w:rFonts w:ascii="Arial" w:hAnsi="Arial" w:cs="Arial"/>
              </w:rPr>
              <w:t xml:space="preserve"> have difficulties with self-esteem and confidence?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64C662" w14:textId="3E0765A9" w:rsidR="000C353A" w:rsidRPr="00C44828" w:rsidRDefault="00000000" w:rsidP="00D73FF0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228115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4A1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C353A" w:rsidRPr="00C44828">
              <w:rPr>
                <w:rFonts w:ascii="Arial" w:hAnsi="Arial" w:cs="Arial"/>
              </w:rPr>
              <w:t>Yes</w:t>
            </w:r>
            <w:r w:rsidR="000C353A" w:rsidRPr="00C44828"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1B8D8B" w14:textId="0B02E8AD" w:rsidR="000C353A" w:rsidRPr="00C44828" w:rsidRDefault="00000000" w:rsidP="00D73FF0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612406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4A1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C353A" w:rsidRPr="00C44828">
              <w:rPr>
                <w:rFonts w:ascii="Arial" w:hAnsi="Arial" w:cs="Arial"/>
              </w:rPr>
              <w:t>No</w:t>
            </w:r>
            <w:r w:rsidR="000C353A" w:rsidRPr="00C44828">
              <w:rPr>
                <w:rFonts w:ascii="Arial" w:hAnsi="Arial" w:cs="Arial"/>
                <w:lang w:val="en-GB"/>
              </w:rPr>
              <w:t> </w:t>
            </w:r>
          </w:p>
        </w:tc>
      </w:tr>
      <w:tr w:rsidR="000C353A" w:rsidRPr="00C44828" w14:paraId="252BEFD9" w14:textId="77777777" w:rsidTr="00D73FF0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06C758" w14:textId="77777777" w:rsidR="000C353A" w:rsidRPr="00C44828" w:rsidRDefault="000C353A" w:rsidP="00D73FF0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621A449F" w14:textId="77777777" w:rsidR="000C353A" w:rsidRPr="00C44828" w:rsidRDefault="000C353A" w:rsidP="00D73FF0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24C776CF" w14:textId="77777777" w:rsidR="000C353A" w:rsidRPr="00C44828" w:rsidRDefault="000C353A" w:rsidP="00D73FF0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13259E05" w14:textId="77777777" w:rsidR="000C353A" w:rsidRPr="00C44828" w:rsidRDefault="000C353A" w:rsidP="00D73FF0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  <w:bookmarkEnd w:id="0"/>
      <w:bookmarkEnd w:id="1"/>
    </w:tbl>
    <w:p w14:paraId="3B548E61" w14:textId="77777777" w:rsidR="000C353A" w:rsidRPr="00C44828" w:rsidRDefault="000C353A" w:rsidP="000B268A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  <w:lang w:val="en-GB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7"/>
        <w:gridCol w:w="1559"/>
      </w:tblGrid>
      <w:tr w:rsidR="00B6223F" w:rsidRPr="00C44828" w14:paraId="32C74CCA" w14:textId="77777777" w:rsidTr="00655743">
        <w:trPr>
          <w:trHeight w:val="585"/>
        </w:trPr>
        <w:tc>
          <w:tcPr>
            <w:tcW w:w="109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77CB83" w14:textId="6375EA91" w:rsidR="00B6223F" w:rsidRPr="00C44828" w:rsidRDefault="00B6223F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b/>
                <w:bCs/>
                <w:sz w:val="28"/>
                <w:u w:val="single"/>
                <w:lang w:val="en-GB"/>
              </w:rPr>
            </w:pPr>
            <w:bookmarkStart w:id="2" w:name="_Hlk210302114"/>
            <w:r w:rsidRPr="00C44828">
              <w:rPr>
                <w:rFonts w:ascii="Arial" w:hAnsi="Arial" w:cs="Arial"/>
                <w:b/>
                <w:bCs/>
                <w:sz w:val="28"/>
                <w:u w:val="single"/>
                <w:lang w:val="en-GB"/>
              </w:rPr>
              <w:t xml:space="preserve">Daily Living </w:t>
            </w:r>
            <w:r w:rsidR="00AA0BDA" w:rsidRPr="00C44828">
              <w:rPr>
                <w:rFonts w:ascii="Arial" w:hAnsi="Arial" w:cs="Arial"/>
                <w:b/>
                <w:bCs/>
                <w:sz w:val="28"/>
                <w:u w:val="single"/>
                <w:lang w:val="en-GB"/>
              </w:rPr>
              <w:t>and Organisational Skills</w:t>
            </w:r>
          </w:p>
        </w:tc>
      </w:tr>
      <w:tr w:rsidR="00B6223F" w:rsidRPr="00C44828" w14:paraId="1D57DCEC" w14:textId="77777777" w:rsidTr="00655743">
        <w:trPr>
          <w:trHeight w:val="300"/>
        </w:trPr>
        <w:tc>
          <w:tcPr>
            <w:tcW w:w="109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6A116C" w14:textId="08098B6B" w:rsidR="00B6223F" w:rsidRPr="00C44828" w:rsidRDefault="00AA0BDA" w:rsidP="00655743">
            <w:pPr>
              <w:tabs>
                <w:tab w:val="left" w:pos="5970"/>
              </w:tabs>
              <w:rPr>
                <w:rFonts w:ascii="Arial" w:hAnsi="Arial" w:cs="Arial"/>
                <w:b/>
                <w:bCs/>
              </w:rPr>
            </w:pPr>
            <w:r w:rsidRPr="00C44828">
              <w:rPr>
                <w:rFonts w:ascii="Arial" w:hAnsi="Arial" w:cs="Arial"/>
                <w:b/>
                <w:bCs/>
              </w:rPr>
              <w:t xml:space="preserve">Please </w:t>
            </w:r>
            <w:r w:rsidR="0021080C">
              <w:rPr>
                <w:rFonts w:ascii="Arial" w:hAnsi="Arial" w:cs="Arial"/>
                <w:b/>
                <w:bCs/>
              </w:rPr>
              <w:t>click the boxes</w:t>
            </w:r>
            <w:r w:rsidRPr="00C44828">
              <w:rPr>
                <w:rFonts w:ascii="Arial" w:hAnsi="Arial" w:cs="Arial"/>
                <w:b/>
                <w:bCs/>
              </w:rPr>
              <w:t xml:space="preserve"> that ap</w:t>
            </w:r>
            <w:r w:rsidR="00D9712A" w:rsidRPr="00C44828">
              <w:rPr>
                <w:rFonts w:ascii="Arial" w:hAnsi="Arial" w:cs="Arial"/>
                <w:b/>
                <w:bCs/>
              </w:rPr>
              <w:t>ply from</w:t>
            </w:r>
            <w:r w:rsidRPr="00C44828">
              <w:rPr>
                <w:rFonts w:ascii="Arial" w:hAnsi="Arial" w:cs="Arial"/>
                <w:b/>
                <w:bCs/>
              </w:rPr>
              <w:t xml:space="preserve"> the list below</w:t>
            </w:r>
            <w:r w:rsidR="007A6B69">
              <w:rPr>
                <w:rFonts w:ascii="Arial" w:hAnsi="Arial" w:cs="Arial"/>
                <w:b/>
                <w:bCs/>
              </w:rPr>
              <w:t>:</w:t>
            </w:r>
            <w:r w:rsidR="00D9712A" w:rsidRPr="00C44828">
              <w:rPr>
                <w:rFonts w:ascii="Arial" w:hAnsi="Arial" w:cs="Arial"/>
                <w:b/>
                <w:bCs/>
                <w:lang w:val="en-GB"/>
              </w:rPr>
              <w:t xml:space="preserve">                                                                             </w:t>
            </w:r>
          </w:p>
          <w:p w14:paraId="6A2B61E7" w14:textId="77777777" w:rsidR="00B6223F" w:rsidRPr="00C44828" w:rsidRDefault="00B6223F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</w:p>
        </w:tc>
      </w:tr>
      <w:tr w:rsidR="00D9712A" w:rsidRPr="00C44828" w14:paraId="3C3E4391" w14:textId="77777777" w:rsidTr="00724A1F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44808" w14:textId="1AD5E389" w:rsidR="00D9712A" w:rsidRPr="00C44828" w:rsidRDefault="00D9712A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Persistent difficulties with dressing</w:t>
            </w:r>
          </w:p>
        </w:tc>
        <w:sdt>
          <w:sdtPr>
            <w:rPr>
              <w:rFonts w:ascii="Arial" w:hAnsi="Arial" w:cs="Arial"/>
              <w:lang w:val="en-GB"/>
            </w:rPr>
            <w:id w:val="-1243030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75AE56A1" w14:textId="1B82A2A8" w:rsidR="00D9712A" w:rsidRPr="00C44828" w:rsidRDefault="00724A1F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5A35B64C" w14:textId="77777777" w:rsidTr="00724A1F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D5B67" w14:textId="6DE8FDF2" w:rsidR="00D9712A" w:rsidRPr="00C44828" w:rsidRDefault="00D9712A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Difficulty using scissors, cutlery, etc.</w:t>
            </w:r>
          </w:p>
        </w:tc>
        <w:sdt>
          <w:sdtPr>
            <w:rPr>
              <w:rFonts w:ascii="Arial" w:hAnsi="Arial" w:cs="Arial"/>
              <w:lang w:val="en-GB"/>
            </w:rPr>
            <w:id w:val="-1213645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3BB2ECDD" w14:textId="6DBC35CC" w:rsidR="00D9712A" w:rsidRPr="00C44828" w:rsidRDefault="00724A1F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51D498D4" w14:textId="77777777" w:rsidTr="00724A1F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5FE2E" w14:textId="21717388" w:rsidR="00D9712A" w:rsidRPr="00C44828" w:rsidRDefault="00D9712A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Difficulty planning tasks and knowing where to start</w:t>
            </w:r>
          </w:p>
        </w:tc>
        <w:sdt>
          <w:sdtPr>
            <w:rPr>
              <w:rFonts w:ascii="Arial" w:hAnsi="Arial" w:cs="Arial"/>
              <w:lang w:val="en-GB"/>
            </w:rPr>
            <w:id w:val="6987443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599F5D8C" w14:textId="572D1D22" w:rsidR="00D9712A" w:rsidRPr="00C44828" w:rsidRDefault="00724A1F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35DDA286" w14:textId="77777777" w:rsidTr="00724A1F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2C2F1" w14:textId="0F4DA39B" w:rsidR="00D9712A" w:rsidRPr="00C44828" w:rsidRDefault="00D9712A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Difficulty following instructions</w:t>
            </w:r>
          </w:p>
        </w:tc>
        <w:sdt>
          <w:sdtPr>
            <w:rPr>
              <w:rFonts w:ascii="Arial" w:hAnsi="Arial" w:cs="Arial"/>
              <w:lang w:val="en-GB"/>
            </w:rPr>
            <w:id w:val="1251165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63F7D61A" w14:textId="464C9FEF" w:rsidR="00D9712A" w:rsidRPr="00C44828" w:rsidRDefault="00724A1F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236563DA" w14:textId="77777777" w:rsidTr="00724A1F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6EE36" w14:textId="24EC1CD7" w:rsidR="00D9712A" w:rsidRPr="00C44828" w:rsidRDefault="00D9712A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Slow to respond when given an instruction or asked a question</w:t>
            </w:r>
          </w:p>
        </w:tc>
        <w:sdt>
          <w:sdtPr>
            <w:rPr>
              <w:rFonts w:ascii="Arial" w:hAnsi="Arial" w:cs="Arial"/>
              <w:lang w:val="en-GB"/>
            </w:rPr>
            <w:id w:val="881439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12B0CAEB" w14:textId="677D3084" w:rsidR="00D9712A" w:rsidRPr="00C44828" w:rsidRDefault="00724A1F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3B7214B0" w14:textId="77777777" w:rsidTr="00724A1F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E5063" w14:textId="7CB527AF" w:rsidR="00D9712A" w:rsidRPr="00C44828" w:rsidRDefault="00D9712A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Loses track of what they are saying m</w:t>
            </w:r>
            <w:r w:rsidR="006A40B3" w:rsidRPr="00C44828">
              <w:rPr>
                <w:rFonts w:ascii="Arial" w:hAnsi="Arial" w:cs="Arial"/>
                <w:lang w:val="en-GB"/>
              </w:rPr>
              <w:t>i</w:t>
            </w:r>
            <w:r w:rsidRPr="00C44828">
              <w:rPr>
                <w:rFonts w:ascii="Arial" w:hAnsi="Arial" w:cs="Arial"/>
                <w:lang w:val="en-GB"/>
              </w:rPr>
              <w:t>d-sentence</w:t>
            </w:r>
          </w:p>
        </w:tc>
        <w:sdt>
          <w:sdtPr>
            <w:rPr>
              <w:rFonts w:ascii="Arial" w:hAnsi="Arial" w:cs="Arial"/>
              <w:lang w:val="en-GB"/>
            </w:rPr>
            <w:id w:val="81570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03B46ACE" w14:textId="7D4F57C8" w:rsidR="00D9712A" w:rsidRPr="00C44828" w:rsidRDefault="00724A1F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1A75A124" w14:textId="77777777" w:rsidTr="00724A1F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07B72" w14:textId="4D91B377" w:rsidR="00D9712A" w:rsidRPr="00C44828" w:rsidRDefault="00D9712A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Easily distracted</w:t>
            </w:r>
          </w:p>
        </w:tc>
        <w:sdt>
          <w:sdtPr>
            <w:rPr>
              <w:rFonts w:ascii="Arial" w:hAnsi="Arial" w:cs="Arial"/>
              <w:lang w:val="en-GB"/>
            </w:rPr>
            <w:id w:val="-1382084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22907217" w14:textId="6F14AC65" w:rsidR="00D9712A" w:rsidRPr="00C44828" w:rsidRDefault="00724A1F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61C748DB" w14:textId="77777777" w:rsidTr="00724A1F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57986" w14:textId="57D590D0" w:rsidR="00D9712A" w:rsidRPr="00C44828" w:rsidRDefault="00D9712A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Forgetful in daily activities</w:t>
            </w:r>
          </w:p>
        </w:tc>
        <w:sdt>
          <w:sdtPr>
            <w:rPr>
              <w:rFonts w:ascii="Arial" w:hAnsi="Arial" w:cs="Arial"/>
              <w:lang w:val="en-GB"/>
            </w:rPr>
            <w:id w:val="-833375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2DB3B22E" w14:textId="6816B2B4" w:rsidR="00D9712A" w:rsidRPr="00C44828" w:rsidRDefault="00724A1F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5F6FC4D4" w14:textId="77777777" w:rsidTr="00724A1F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03C6C" w14:textId="33BB2081" w:rsidR="00D9712A" w:rsidRPr="00C44828" w:rsidRDefault="00D9712A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Difficulty sitting or standing still, when required</w:t>
            </w:r>
          </w:p>
        </w:tc>
        <w:sdt>
          <w:sdtPr>
            <w:rPr>
              <w:rFonts w:ascii="Arial" w:hAnsi="Arial" w:cs="Arial"/>
              <w:lang w:val="en-GB"/>
            </w:rPr>
            <w:id w:val="-287511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3542D19A" w14:textId="6CE351FA" w:rsidR="00D9712A" w:rsidRPr="00C44828" w:rsidRDefault="00724A1F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29B9239D" w14:textId="77777777" w:rsidTr="00724A1F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2556A" w14:textId="766DAD4D" w:rsidR="00D9712A" w:rsidRPr="00C44828" w:rsidRDefault="00D9712A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Only able to focus on a task for short periods of time</w:t>
            </w:r>
          </w:p>
        </w:tc>
        <w:sdt>
          <w:sdtPr>
            <w:rPr>
              <w:rFonts w:ascii="Arial" w:hAnsi="Arial" w:cs="Arial"/>
              <w:lang w:val="en-GB"/>
            </w:rPr>
            <w:id w:val="1118502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5F53B7A5" w14:textId="39801D9C" w:rsidR="00D9712A" w:rsidRPr="00C44828" w:rsidRDefault="00724A1F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56156130" w14:textId="77777777" w:rsidTr="00724A1F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79519" w14:textId="68A8EAB5" w:rsidR="00D9712A" w:rsidRPr="00C44828" w:rsidRDefault="00D9712A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Difficulty recalling information, e.g. number facts, spellings, procedures, instructions.</w:t>
            </w:r>
          </w:p>
        </w:tc>
        <w:sdt>
          <w:sdtPr>
            <w:rPr>
              <w:rFonts w:ascii="Arial" w:hAnsi="Arial" w:cs="Arial"/>
              <w:lang w:val="en-GB"/>
            </w:rPr>
            <w:id w:val="-530340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290F96B5" w14:textId="1AD92DE5" w:rsidR="00D9712A" w:rsidRPr="00C44828" w:rsidRDefault="00724A1F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6DE923D3" w14:textId="77777777" w:rsidTr="00724A1F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E3C8A" w14:textId="716C8E0B" w:rsidR="00D9712A" w:rsidRPr="00C44828" w:rsidRDefault="00D9712A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Difficulty attending to a task for a sustained period of time</w:t>
            </w:r>
          </w:p>
        </w:tc>
        <w:sdt>
          <w:sdtPr>
            <w:rPr>
              <w:rFonts w:ascii="Arial" w:hAnsi="Arial" w:cs="Arial"/>
              <w:lang w:val="en-GB"/>
            </w:rPr>
            <w:id w:val="1085723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3E05570B" w14:textId="2E3C68FA" w:rsidR="00D9712A" w:rsidRPr="00C44828" w:rsidRDefault="00724A1F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57FDBF26" w14:textId="77777777" w:rsidTr="00724A1F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5B4FC" w14:textId="157C13D1" w:rsidR="00D9712A" w:rsidRPr="00C44828" w:rsidRDefault="00D9712A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Takes longer to process information</w:t>
            </w:r>
          </w:p>
        </w:tc>
        <w:sdt>
          <w:sdtPr>
            <w:rPr>
              <w:rFonts w:ascii="Arial" w:hAnsi="Arial" w:cs="Arial"/>
              <w:lang w:val="en-GB"/>
            </w:rPr>
            <w:id w:val="-1292743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189CF207" w14:textId="19A40B02" w:rsidR="00D9712A" w:rsidRPr="00C44828" w:rsidRDefault="007A6B69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bookmarkEnd w:id="2"/>
    </w:tbl>
    <w:p w14:paraId="3C1611E0" w14:textId="77777777" w:rsidR="00756126" w:rsidRPr="00C44828" w:rsidRDefault="00756126" w:rsidP="00D9712A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7"/>
        <w:gridCol w:w="1559"/>
      </w:tblGrid>
      <w:tr w:rsidR="00D9712A" w:rsidRPr="00C44828" w14:paraId="7A0FD947" w14:textId="77777777" w:rsidTr="00655743">
        <w:trPr>
          <w:trHeight w:val="585"/>
        </w:trPr>
        <w:tc>
          <w:tcPr>
            <w:tcW w:w="109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AD6CF8" w14:textId="77777777" w:rsidR="00D9712A" w:rsidRPr="00C44828" w:rsidRDefault="008F74DB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b/>
                <w:bCs/>
                <w:sz w:val="28"/>
                <w:u w:val="single"/>
                <w:lang w:val="en-GB"/>
              </w:rPr>
            </w:pPr>
            <w:r w:rsidRPr="00C44828">
              <w:rPr>
                <w:rFonts w:ascii="Arial" w:hAnsi="Arial" w:cs="Arial"/>
                <w:b/>
                <w:bCs/>
                <w:sz w:val="28"/>
                <w:u w:val="single"/>
                <w:lang w:val="en-GB"/>
              </w:rPr>
              <w:t>Movement</w:t>
            </w:r>
          </w:p>
          <w:p w14:paraId="02791463" w14:textId="0C4D91DF" w:rsidR="00BD668B" w:rsidRPr="00C44828" w:rsidRDefault="00BD668B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b/>
                <w:bCs/>
                <w:sz w:val="28"/>
                <w:lang w:val="en-GB"/>
              </w:rPr>
            </w:pPr>
            <w:r w:rsidRPr="00C44828">
              <w:rPr>
                <w:rFonts w:ascii="Arial" w:hAnsi="Arial" w:cs="Arial"/>
                <w:b/>
                <w:bCs/>
                <w:sz w:val="28"/>
                <w:lang w:val="en-GB"/>
              </w:rPr>
              <w:t>Motor Coordination</w:t>
            </w:r>
          </w:p>
        </w:tc>
      </w:tr>
      <w:tr w:rsidR="00D9712A" w:rsidRPr="00C44828" w14:paraId="3DAE5F03" w14:textId="77777777" w:rsidTr="00655743">
        <w:trPr>
          <w:trHeight w:val="300"/>
        </w:trPr>
        <w:tc>
          <w:tcPr>
            <w:tcW w:w="109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0F654A" w14:textId="73A496C0" w:rsidR="00D9712A" w:rsidRPr="00C44828" w:rsidRDefault="00D9712A" w:rsidP="00655743">
            <w:pPr>
              <w:tabs>
                <w:tab w:val="left" w:pos="5970"/>
              </w:tabs>
              <w:rPr>
                <w:rFonts w:ascii="Arial" w:hAnsi="Arial" w:cs="Arial"/>
                <w:b/>
                <w:bCs/>
              </w:rPr>
            </w:pPr>
            <w:r w:rsidRPr="00C44828">
              <w:rPr>
                <w:rFonts w:ascii="Arial" w:hAnsi="Arial" w:cs="Arial"/>
                <w:b/>
                <w:bCs/>
              </w:rPr>
              <w:t xml:space="preserve">Please </w:t>
            </w:r>
            <w:r w:rsidR="007E110C">
              <w:rPr>
                <w:rFonts w:ascii="Arial" w:hAnsi="Arial" w:cs="Arial"/>
                <w:b/>
                <w:bCs/>
              </w:rPr>
              <w:t>click</w:t>
            </w:r>
            <w:r w:rsidRPr="00C44828">
              <w:rPr>
                <w:rFonts w:ascii="Arial" w:hAnsi="Arial" w:cs="Arial"/>
                <w:b/>
                <w:bCs/>
              </w:rPr>
              <w:t xml:space="preserve"> </w:t>
            </w:r>
            <w:r w:rsidR="007E110C">
              <w:rPr>
                <w:rFonts w:ascii="Arial" w:hAnsi="Arial" w:cs="Arial"/>
                <w:b/>
                <w:bCs/>
              </w:rPr>
              <w:t>the boxes that apply from the list below:</w:t>
            </w:r>
            <w:r w:rsidRPr="00C44828">
              <w:rPr>
                <w:rFonts w:ascii="Arial" w:hAnsi="Arial" w:cs="Arial"/>
                <w:b/>
                <w:bCs/>
                <w:lang w:val="en-GB"/>
              </w:rPr>
              <w:t xml:space="preserve">                                                                                    </w:t>
            </w:r>
          </w:p>
          <w:p w14:paraId="62ADB966" w14:textId="77777777" w:rsidR="00D9712A" w:rsidRPr="00C44828" w:rsidRDefault="00D9712A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</w:p>
        </w:tc>
      </w:tr>
      <w:tr w:rsidR="00D9712A" w:rsidRPr="00C44828" w14:paraId="26509E56" w14:textId="77777777" w:rsidTr="007E110C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FD193" w14:textId="4D76334F" w:rsidR="00D9712A" w:rsidRPr="00C44828" w:rsidRDefault="008F74DB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Late in reaching developmental milestones</w:t>
            </w:r>
            <w:r w:rsidR="00DA20A7" w:rsidRPr="00C44828">
              <w:rPr>
                <w:rFonts w:ascii="Arial" w:hAnsi="Arial" w:cs="Arial"/>
                <w:lang w:val="en-GB"/>
              </w:rPr>
              <w:t>, e.g. did not crawl</w:t>
            </w:r>
          </w:p>
        </w:tc>
        <w:sdt>
          <w:sdtPr>
            <w:rPr>
              <w:rFonts w:ascii="Arial" w:hAnsi="Arial" w:cs="Arial"/>
              <w:lang w:val="en-GB"/>
            </w:rPr>
            <w:id w:val="1502538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7397EC49" w14:textId="5B499849" w:rsidR="00D9712A" w:rsidRPr="00C44828" w:rsidRDefault="007E110C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1A366653" w14:textId="77777777" w:rsidTr="007E110C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71FC8" w14:textId="7924B350" w:rsidR="00D9712A" w:rsidRPr="00C44828" w:rsidRDefault="00D9712A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Difficult</w:t>
            </w:r>
            <w:r w:rsidR="00DA20A7" w:rsidRPr="00C44828">
              <w:rPr>
                <w:rFonts w:ascii="Arial" w:hAnsi="Arial" w:cs="Arial"/>
                <w:lang w:val="en-GB"/>
              </w:rPr>
              <w:t>y with direction, knowing left and right</w:t>
            </w:r>
          </w:p>
        </w:tc>
        <w:sdt>
          <w:sdtPr>
            <w:rPr>
              <w:rFonts w:ascii="Arial" w:hAnsi="Arial" w:cs="Arial"/>
              <w:lang w:val="en-GB"/>
            </w:rPr>
            <w:id w:val="377292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40EB33FE" w14:textId="7284AE39" w:rsidR="00D9712A" w:rsidRPr="00C44828" w:rsidRDefault="007E110C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1D95FBF8" w14:textId="77777777" w:rsidTr="007E110C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049D5" w14:textId="0E94A24E" w:rsidR="00D9712A" w:rsidRPr="00C44828" w:rsidRDefault="00D9712A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 xml:space="preserve">Difficulty </w:t>
            </w:r>
            <w:r w:rsidR="00DA20A7" w:rsidRPr="00C44828">
              <w:rPr>
                <w:rFonts w:ascii="Arial" w:hAnsi="Arial" w:cs="Arial"/>
                <w:lang w:val="en-GB"/>
              </w:rPr>
              <w:t>posit</w:t>
            </w:r>
            <w:r w:rsidR="00FA0BF5" w:rsidRPr="00C44828">
              <w:rPr>
                <w:rFonts w:ascii="Arial" w:hAnsi="Arial" w:cs="Arial"/>
                <w:lang w:val="en-GB"/>
              </w:rPr>
              <w:t>ioning themselves on a chair</w:t>
            </w:r>
            <w:r w:rsidR="00BD4B0B" w:rsidRPr="00C44828">
              <w:rPr>
                <w:rFonts w:ascii="Arial" w:hAnsi="Arial" w:cs="Arial"/>
                <w:lang w:val="en-GB"/>
              </w:rPr>
              <w:t xml:space="preserve"> (poor posture/balance)</w:t>
            </w:r>
          </w:p>
        </w:tc>
        <w:sdt>
          <w:sdtPr>
            <w:rPr>
              <w:rFonts w:ascii="Arial" w:hAnsi="Arial" w:cs="Arial"/>
              <w:lang w:val="en-GB"/>
            </w:rPr>
            <w:id w:val="-256751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0A1D3564" w14:textId="36AA5FB3" w:rsidR="00D9712A" w:rsidRPr="00C44828" w:rsidRDefault="007E110C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1B708DD7" w14:textId="77777777" w:rsidTr="007E110C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02D3E" w14:textId="35293D89" w:rsidR="00D9712A" w:rsidRPr="00C44828" w:rsidRDefault="00BD4B0B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Use</w:t>
            </w:r>
            <w:r w:rsidR="00D32D44" w:rsidRPr="00C44828">
              <w:rPr>
                <w:rFonts w:ascii="Arial" w:hAnsi="Arial" w:cs="Arial"/>
                <w:lang w:val="en-GB"/>
              </w:rPr>
              <w:t>s</w:t>
            </w:r>
            <w:r w:rsidRPr="00C44828">
              <w:rPr>
                <w:rFonts w:ascii="Arial" w:hAnsi="Arial" w:cs="Arial"/>
                <w:lang w:val="en-GB"/>
              </w:rPr>
              <w:t xml:space="preserve"> props to support self </w:t>
            </w:r>
            <w:r w:rsidR="00425288" w:rsidRPr="00C44828">
              <w:rPr>
                <w:rFonts w:ascii="Arial" w:hAnsi="Arial" w:cs="Arial"/>
                <w:lang w:val="en-GB"/>
              </w:rPr>
              <w:t>(holds head in hands, leans against walls, clings to objects)</w:t>
            </w:r>
          </w:p>
        </w:tc>
        <w:sdt>
          <w:sdtPr>
            <w:rPr>
              <w:rFonts w:ascii="Arial" w:hAnsi="Arial" w:cs="Arial"/>
              <w:lang w:val="en-GB"/>
            </w:rPr>
            <w:id w:val="-929345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22045654" w14:textId="1A98D51A" w:rsidR="00D9712A" w:rsidRPr="00C44828" w:rsidRDefault="007E110C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4938C360" w14:textId="77777777" w:rsidTr="007E110C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E22DC" w14:textId="77312088" w:rsidR="00425288" w:rsidRPr="00C44828" w:rsidRDefault="00425288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Drapes self over furniture or on other people</w:t>
            </w:r>
          </w:p>
        </w:tc>
        <w:sdt>
          <w:sdtPr>
            <w:rPr>
              <w:rFonts w:ascii="Arial" w:hAnsi="Arial" w:cs="Arial"/>
              <w:lang w:val="en-GB"/>
            </w:rPr>
            <w:id w:val="-1094165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7B8C1CC6" w14:textId="15CF6DC4" w:rsidR="00D9712A" w:rsidRPr="00C44828" w:rsidRDefault="007E110C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34240FE1" w14:textId="77777777" w:rsidTr="007E110C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C2600" w14:textId="4B858FB3" w:rsidR="00D9712A" w:rsidRPr="00C44828" w:rsidRDefault="00425288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Greater than usual flexibility</w:t>
            </w:r>
          </w:p>
        </w:tc>
        <w:sdt>
          <w:sdtPr>
            <w:rPr>
              <w:rFonts w:ascii="Arial" w:hAnsi="Arial" w:cs="Arial"/>
              <w:lang w:val="en-GB"/>
            </w:rPr>
            <w:id w:val="-464278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643A8598" w14:textId="2A12006E" w:rsidR="00D9712A" w:rsidRPr="00C44828" w:rsidRDefault="007E110C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46FE5E98" w14:textId="77777777" w:rsidTr="007E110C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207A6" w14:textId="3A629AD3" w:rsidR="00D9712A" w:rsidRPr="00C44828" w:rsidRDefault="00425288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Bumps into things or people</w:t>
            </w:r>
          </w:p>
        </w:tc>
        <w:sdt>
          <w:sdtPr>
            <w:rPr>
              <w:rFonts w:ascii="Arial" w:hAnsi="Arial" w:cs="Arial"/>
              <w:lang w:val="en-GB"/>
            </w:rPr>
            <w:id w:val="2005548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256C4E23" w14:textId="636DC4DF" w:rsidR="00D9712A" w:rsidRPr="00C44828" w:rsidRDefault="007E110C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080F9930" w14:textId="77777777" w:rsidTr="007E110C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FCACE" w14:textId="6A9FBA51" w:rsidR="00D9712A" w:rsidRPr="00C44828" w:rsidRDefault="00425288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Hesitates going up or down steps or curbs</w:t>
            </w:r>
          </w:p>
        </w:tc>
        <w:sdt>
          <w:sdtPr>
            <w:rPr>
              <w:rFonts w:ascii="Arial" w:hAnsi="Arial" w:cs="Arial"/>
              <w:lang w:val="en-GB"/>
            </w:rPr>
            <w:id w:val="-603734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6C9415A7" w14:textId="62200C26" w:rsidR="00D9712A" w:rsidRPr="00C44828" w:rsidRDefault="007E110C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7247BD1A" w14:textId="77777777" w:rsidTr="007E110C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4811B" w14:textId="24DD56ED" w:rsidR="00D9712A" w:rsidRPr="00C44828" w:rsidRDefault="00D9712A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lastRenderedPageBreak/>
              <w:t xml:space="preserve">Difficulty </w:t>
            </w:r>
            <w:r w:rsidR="00425288" w:rsidRPr="00C44828">
              <w:rPr>
                <w:rFonts w:ascii="Arial" w:hAnsi="Arial" w:cs="Arial"/>
                <w:lang w:val="en-GB"/>
              </w:rPr>
              <w:t xml:space="preserve">running, hopping, jumping, </w:t>
            </w:r>
            <w:r w:rsidR="00BD668B" w:rsidRPr="00C44828">
              <w:rPr>
                <w:rFonts w:ascii="Arial" w:hAnsi="Arial" w:cs="Arial"/>
                <w:lang w:val="en-GB"/>
              </w:rPr>
              <w:t>riding a bike (please specify)</w:t>
            </w:r>
          </w:p>
        </w:tc>
        <w:sdt>
          <w:sdtPr>
            <w:rPr>
              <w:rFonts w:ascii="Arial" w:hAnsi="Arial" w:cs="Arial"/>
              <w:lang w:val="en-GB"/>
            </w:rPr>
            <w:id w:val="1363400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6589CB43" w14:textId="7B687151" w:rsidR="00D9712A" w:rsidRPr="00C44828" w:rsidRDefault="007E110C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251DC1A8" w14:textId="77777777" w:rsidTr="007E110C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E80A3" w14:textId="5ED7DFD5" w:rsidR="00D9712A" w:rsidRPr="00C44828" w:rsidRDefault="00BD668B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Rocks on a chair, the floor, while standing (please specify)</w:t>
            </w:r>
          </w:p>
        </w:tc>
        <w:sdt>
          <w:sdtPr>
            <w:rPr>
              <w:rFonts w:ascii="Arial" w:hAnsi="Arial" w:cs="Arial"/>
              <w:lang w:val="en-GB"/>
            </w:rPr>
            <w:id w:val="-507675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2409C02A" w14:textId="6710C465" w:rsidR="00D9712A" w:rsidRPr="00C44828" w:rsidRDefault="007E110C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9712A" w:rsidRPr="00C44828" w14:paraId="52590D2E" w14:textId="77777777" w:rsidTr="007E110C">
        <w:trPr>
          <w:trHeight w:val="117"/>
        </w:trPr>
        <w:tc>
          <w:tcPr>
            <w:tcW w:w="9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B1EEE" w14:textId="74280CB0" w:rsidR="00D9712A" w:rsidRPr="00C44828" w:rsidRDefault="00BD668B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Looks for opportunities to fall with no regard to their safety</w:t>
            </w:r>
          </w:p>
        </w:tc>
        <w:sdt>
          <w:sdtPr>
            <w:rPr>
              <w:rFonts w:ascii="Arial" w:hAnsi="Arial" w:cs="Arial"/>
              <w:lang w:val="en-GB"/>
            </w:rPr>
            <w:id w:val="-1001573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36FE3C38" w14:textId="033FF3FE" w:rsidR="00D9712A" w:rsidRPr="00C44828" w:rsidRDefault="007E110C" w:rsidP="00655743">
                <w:pPr>
                  <w:tabs>
                    <w:tab w:val="left" w:pos="5970"/>
                  </w:tabs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</w:tbl>
    <w:p w14:paraId="4E15A635" w14:textId="77777777" w:rsidR="00D9712A" w:rsidRPr="00C44828" w:rsidRDefault="00D9712A" w:rsidP="00756126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C62436" w:rsidRPr="00C44828" w14:paraId="30FFCDE1" w14:textId="77777777" w:rsidTr="00C62436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E4470C" w14:textId="681057E7" w:rsidR="00C62436" w:rsidRPr="00C44828" w:rsidRDefault="00C62436" w:rsidP="00655743">
            <w:pPr>
              <w:tabs>
                <w:tab w:val="left" w:pos="5970"/>
              </w:tabs>
              <w:rPr>
                <w:rFonts w:ascii="Arial" w:hAnsi="Arial" w:cs="Arial"/>
              </w:rPr>
            </w:pPr>
            <w:bookmarkStart w:id="3" w:name="_Hlk210305565"/>
            <w:r w:rsidRPr="00C44828">
              <w:rPr>
                <w:rFonts w:ascii="Arial" w:hAnsi="Arial" w:cs="Arial"/>
              </w:rPr>
              <w:t xml:space="preserve">Does </w:t>
            </w:r>
            <w:r w:rsidR="006C27CF" w:rsidRPr="00C44828">
              <w:rPr>
                <w:rFonts w:ascii="Arial" w:hAnsi="Arial" w:cs="Arial"/>
              </w:rPr>
              <w:t>your</w:t>
            </w:r>
            <w:r w:rsidRPr="00C44828">
              <w:rPr>
                <w:rFonts w:ascii="Arial" w:hAnsi="Arial" w:cs="Arial"/>
              </w:rPr>
              <w:t xml:space="preserve"> child seek movement?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86825B" w14:textId="0CE49F68" w:rsidR="00C62436" w:rsidRPr="00C44828" w:rsidRDefault="00000000" w:rsidP="00C62436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203183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1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62436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43C595" w14:textId="1CC1D9DB" w:rsidR="00C62436" w:rsidRPr="00C44828" w:rsidRDefault="00000000" w:rsidP="00C62436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1150567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1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62436" w:rsidRPr="00C44828">
              <w:rPr>
                <w:rFonts w:ascii="Arial" w:hAnsi="Arial" w:cs="Arial"/>
              </w:rPr>
              <w:t>No</w:t>
            </w:r>
          </w:p>
        </w:tc>
      </w:tr>
      <w:tr w:rsidR="00C62436" w:rsidRPr="00C44828" w14:paraId="166BE2FC" w14:textId="77777777" w:rsidTr="00655743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8A0807" w14:textId="77777777" w:rsidR="00C62436" w:rsidRPr="00C44828" w:rsidRDefault="00C62436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2F180ECC" w14:textId="18F8F4D1" w:rsidR="00C62436" w:rsidRPr="00C44828" w:rsidRDefault="00C62436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48FC6999" w14:textId="77777777" w:rsidR="00C62436" w:rsidRPr="00C44828" w:rsidRDefault="00C62436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  <w:bookmarkEnd w:id="3"/>
    </w:tbl>
    <w:p w14:paraId="12150D70" w14:textId="77777777" w:rsidR="00D9712A" w:rsidRPr="00C44828" w:rsidRDefault="00D9712A" w:rsidP="00756126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C62436" w:rsidRPr="00C44828" w14:paraId="3356E4FE" w14:textId="77777777" w:rsidTr="00655743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84821B" w14:textId="17439A52" w:rsidR="00C62436" w:rsidRPr="00C44828" w:rsidRDefault="00C62436" w:rsidP="00655743">
            <w:pPr>
              <w:tabs>
                <w:tab w:val="left" w:pos="5970"/>
              </w:tabs>
              <w:rPr>
                <w:rFonts w:ascii="Arial" w:hAnsi="Arial" w:cs="Arial"/>
              </w:rPr>
            </w:pPr>
            <w:bookmarkStart w:id="4" w:name="_Hlk210305766"/>
            <w:r w:rsidRPr="00C44828">
              <w:rPr>
                <w:rFonts w:ascii="Arial" w:hAnsi="Arial" w:cs="Arial"/>
              </w:rPr>
              <w:t xml:space="preserve">Does </w:t>
            </w:r>
            <w:r w:rsidR="006C27CF" w:rsidRPr="00C44828">
              <w:rPr>
                <w:rFonts w:ascii="Arial" w:hAnsi="Arial" w:cs="Arial"/>
              </w:rPr>
              <w:t>your</w:t>
            </w:r>
            <w:r w:rsidRPr="00C44828">
              <w:rPr>
                <w:rFonts w:ascii="Arial" w:hAnsi="Arial" w:cs="Arial"/>
              </w:rPr>
              <w:t xml:space="preserve"> child rock, spin, fidget </w:t>
            </w:r>
            <w:r w:rsidR="001331B6" w:rsidRPr="00C44828">
              <w:rPr>
                <w:rFonts w:ascii="Arial" w:hAnsi="Arial" w:cs="Arial"/>
              </w:rPr>
              <w:t xml:space="preserve">or </w:t>
            </w:r>
            <w:r w:rsidRPr="00C44828">
              <w:rPr>
                <w:rFonts w:ascii="Arial" w:hAnsi="Arial" w:cs="Arial"/>
              </w:rPr>
              <w:t xml:space="preserve">jump up and </w:t>
            </w:r>
            <w:r w:rsidR="001331B6" w:rsidRPr="00C44828">
              <w:rPr>
                <w:rFonts w:ascii="Arial" w:hAnsi="Arial" w:cs="Arial"/>
              </w:rPr>
              <w:t>d</w:t>
            </w:r>
            <w:r w:rsidRPr="00C44828">
              <w:rPr>
                <w:rFonts w:ascii="Arial" w:hAnsi="Arial" w:cs="Arial"/>
              </w:rPr>
              <w:t>own?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803BE6" w14:textId="647FB828" w:rsidR="00C62436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490176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1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62436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86A438" w14:textId="1E2D5525" w:rsidR="00C62436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198384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1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62436" w:rsidRPr="00C44828">
              <w:rPr>
                <w:rFonts w:ascii="Arial" w:hAnsi="Arial" w:cs="Arial"/>
              </w:rPr>
              <w:t>No</w:t>
            </w:r>
          </w:p>
        </w:tc>
      </w:tr>
      <w:tr w:rsidR="00C62436" w:rsidRPr="00C44828" w14:paraId="6E4CA808" w14:textId="77777777" w:rsidTr="00655743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9BA649" w14:textId="77777777" w:rsidR="00C62436" w:rsidRPr="00C44828" w:rsidRDefault="00C62436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57A3B169" w14:textId="6C11B824" w:rsidR="00C62436" w:rsidRPr="00C44828" w:rsidRDefault="00C62436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3DD9F9B0" w14:textId="77777777" w:rsidR="00C62436" w:rsidRPr="00C44828" w:rsidRDefault="00C62436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  <w:bookmarkEnd w:id="4"/>
    </w:tbl>
    <w:p w14:paraId="0B84F94F" w14:textId="77777777" w:rsidR="00756126" w:rsidRPr="00C44828" w:rsidRDefault="00756126" w:rsidP="00756126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B90FBC" w:rsidRPr="00C44828" w14:paraId="16555D59" w14:textId="77777777" w:rsidTr="00655743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094A0F" w14:textId="078417D9" w:rsidR="00B90FBC" w:rsidRPr="00C44828" w:rsidRDefault="00B90FBC" w:rsidP="00655743">
            <w:pPr>
              <w:tabs>
                <w:tab w:val="left" w:pos="5970"/>
              </w:tabs>
              <w:rPr>
                <w:rFonts w:ascii="Arial" w:hAnsi="Arial" w:cs="Arial"/>
              </w:rPr>
            </w:pPr>
            <w:bookmarkStart w:id="5" w:name="_Hlk210305850"/>
            <w:r w:rsidRPr="00C44828">
              <w:rPr>
                <w:rFonts w:ascii="Arial" w:hAnsi="Arial" w:cs="Arial"/>
              </w:rPr>
              <w:t>Doe</w:t>
            </w:r>
            <w:r w:rsidR="006C27CF" w:rsidRPr="00C44828">
              <w:rPr>
                <w:rFonts w:ascii="Arial" w:hAnsi="Arial" w:cs="Arial"/>
              </w:rPr>
              <w:t>s your child</w:t>
            </w:r>
            <w:r w:rsidR="0067669F" w:rsidRPr="00C44828">
              <w:rPr>
                <w:rFonts w:ascii="Arial" w:hAnsi="Arial" w:cs="Arial"/>
              </w:rPr>
              <w:t xml:space="preserve"> </w:t>
            </w:r>
            <w:r w:rsidR="006C27CF" w:rsidRPr="00C44828">
              <w:rPr>
                <w:rFonts w:ascii="Arial" w:hAnsi="Arial" w:cs="Arial"/>
              </w:rPr>
              <w:t>have good fine motor skills (handwriting, buttons, zips, shoe laces</w:t>
            </w:r>
            <w:r w:rsidR="0067669F" w:rsidRPr="00C44828">
              <w:rPr>
                <w:rFonts w:ascii="Arial" w:hAnsi="Arial" w:cs="Arial"/>
              </w:rPr>
              <w:t>)?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6B1F2E" w14:textId="45553583" w:rsidR="00B90FBC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1180273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1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B90FBC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97F9C2" w14:textId="3A6D8F56" w:rsidR="00B90FBC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1898250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1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B90FBC" w:rsidRPr="00C44828">
              <w:rPr>
                <w:rFonts w:ascii="Arial" w:hAnsi="Arial" w:cs="Arial"/>
              </w:rPr>
              <w:t>No</w:t>
            </w:r>
          </w:p>
        </w:tc>
      </w:tr>
      <w:tr w:rsidR="00B90FBC" w:rsidRPr="00C44828" w14:paraId="76C0AEF3" w14:textId="77777777" w:rsidTr="00655743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EAD8F3" w14:textId="3487CA04" w:rsidR="00B90FBC" w:rsidRPr="00C44828" w:rsidRDefault="00B90FBC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 xml:space="preserve">If </w:t>
            </w:r>
            <w:r w:rsidR="0067669F" w:rsidRPr="00C44828">
              <w:rPr>
                <w:rFonts w:ascii="Arial" w:hAnsi="Arial" w:cs="Arial"/>
              </w:rPr>
              <w:t>no</w:t>
            </w:r>
            <w:r w:rsidRPr="00C44828">
              <w:rPr>
                <w:rFonts w:ascii="Arial" w:hAnsi="Arial" w:cs="Arial"/>
              </w:rPr>
              <w:t>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4391D644" w14:textId="77777777" w:rsidR="00B90FBC" w:rsidRPr="00C44828" w:rsidRDefault="00B90FBC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4183C245" w14:textId="711A3F40" w:rsidR="00B90FBC" w:rsidRPr="00C44828" w:rsidRDefault="00B90FBC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  <w:bookmarkEnd w:id="5"/>
    </w:tbl>
    <w:p w14:paraId="71DBE401" w14:textId="77777777" w:rsidR="00B90FBC" w:rsidRPr="00C44828" w:rsidRDefault="00B90FBC" w:rsidP="00756126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67669F" w:rsidRPr="00C44828" w14:paraId="1EE3668A" w14:textId="77777777" w:rsidTr="00655743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0CD391" w14:textId="102C6CB0" w:rsidR="0067669F" w:rsidRPr="00C44828" w:rsidRDefault="0067669F" w:rsidP="00655743">
            <w:pPr>
              <w:tabs>
                <w:tab w:val="left" w:pos="5970"/>
              </w:tabs>
              <w:rPr>
                <w:rFonts w:ascii="Arial" w:hAnsi="Arial" w:cs="Arial"/>
              </w:rPr>
            </w:pPr>
            <w:bookmarkStart w:id="6" w:name="_Hlk210305908"/>
            <w:r w:rsidRPr="00C44828">
              <w:rPr>
                <w:rFonts w:ascii="Arial" w:hAnsi="Arial" w:cs="Arial"/>
              </w:rPr>
              <w:t>Does your child seem to have weak muscles or poor core strength?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1D45C8" w14:textId="440A8D71" w:rsidR="0067669F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1769304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1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7669F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AD6E9" w14:textId="45699DD1" w:rsidR="0067669F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1122457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1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7669F" w:rsidRPr="00C44828">
              <w:rPr>
                <w:rFonts w:ascii="Arial" w:hAnsi="Arial" w:cs="Arial"/>
              </w:rPr>
              <w:t>No</w:t>
            </w:r>
          </w:p>
        </w:tc>
      </w:tr>
      <w:tr w:rsidR="0067669F" w:rsidRPr="00C44828" w14:paraId="391755B3" w14:textId="77777777" w:rsidTr="00655743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E170F6" w14:textId="2E4C8CEC" w:rsidR="0067669F" w:rsidRPr="00C44828" w:rsidRDefault="0067669F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27B74305" w14:textId="77777777" w:rsidR="0067669F" w:rsidRPr="00C44828" w:rsidRDefault="0067669F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66B7ED4B" w14:textId="3EA2185E" w:rsidR="0067669F" w:rsidRPr="00C44828" w:rsidRDefault="0067669F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  <w:bookmarkEnd w:id="6"/>
    </w:tbl>
    <w:p w14:paraId="4485E647" w14:textId="77777777" w:rsidR="00B90FBC" w:rsidRPr="00C44828" w:rsidRDefault="00B90FBC" w:rsidP="007E110C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D951E1" w:rsidRPr="00C44828" w14:paraId="3AAE34CF" w14:textId="77777777" w:rsidTr="00655743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4C4BCD" w14:textId="520BE788" w:rsidR="00D951E1" w:rsidRPr="00C44828" w:rsidRDefault="00D951E1" w:rsidP="00655743">
            <w:pPr>
              <w:tabs>
                <w:tab w:val="left" w:pos="5970"/>
              </w:tabs>
              <w:rPr>
                <w:rFonts w:ascii="Arial" w:hAnsi="Arial" w:cs="Arial"/>
              </w:rPr>
            </w:pPr>
            <w:bookmarkStart w:id="7" w:name="_Hlk210306328"/>
            <w:r w:rsidRPr="00C44828">
              <w:rPr>
                <w:rFonts w:ascii="Arial" w:hAnsi="Arial" w:cs="Arial"/>
              </w:rPr>
              <w:t>Does your child take movement or climbing risks that are unsafe?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04AC39" w14:textId="59A5229F" w:rsidR="00D951E1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630788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1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951E1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4FDBC0" w14:textId="3FB41BF3" w:rsidR="00D951E1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1564324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1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951E1" w:rsidRPr="00C44828">
              <w:rPr>
                <w:rFonts w:ascii="Arial" w:hAnsi="Arial" w:cs="Arial"/>
              </w:rPr>
              <w:t>No</w:t>
            </w:r>
          </w:p>
        </w:tc>
      </w:tr>
      <w:tr w:rsidR="00D951E1" w:rsidRPr="00C44828" w14:paraId="15A08BE8" w14:textId="77777777" w:rsidTr="00655743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2CBDCB" w14:textId="77777777" w:rsidR="00D951E1" w:rsidRPr="00C44828" w:rsidRDefault="00D951E1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7779F15B" w14:textId="77777777" w:rsidR="00D951E1" w:rsidRPr="00C44828" w:rsidRDefault="00D951E1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09CCECAE" w14:textId="71E32377" w:rsidR="00D951E1" w:rsidRPr="00C44828" w:rsidRDefault="00D951E1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  <w:bookmarkEnd w:id="7"/>
    </w:tbl>
    <w:p w14:paraId="38C2A6FD" w14:textId="77777777" w:rsidR="00B90FBC" w:rsidRPr="00C44828" w:rsidRDefault="00B90FBC" w:rsidP="00D951E1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</w:rPr>
      </w:pPr>
    </w:p>
    <w:p w14:paraId="50783E6E" w14:textId="3B11E673" w:rsidR="00756126" w:rsidRPr="00C44828" w:rsidRDefault="00756126" w:rsidP="00756126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  <w:r w:rsidRPr="00C44828">
        <w:rPr>
          <w:rFonts w:ascii="Arial" w:hAnsi="Arial" w:cs="Arial"/>
          <w:b/>
          <w:bCs/>
          <w:sz w:val="28"/>
          <w:u w:val="single"/>
        </w:rPr>
        <w:t>Body Awareness</w:t>
      </w:r>
    </w:p>
    <w:p w14:paraId="6ED2FB2F" w14:textId="77777777" w:rsidR="0016725B" w:rsidRPr="00C44828" w:rsidRDefault="0016725B" w:rsidP="00756126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16725B" w:rsidRPr="00C44828" w14:paraId="234071D0" w14:textId="77777777" w:rsidTr="00655743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EF3854" w14:textId="1A7BA18F" w:rsidR="0016725B" w:rsidRPr="00C44828" w:rsidRDefault="0016725B" w:rsidP="00655743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Does your child seem to have good body awareness?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50ADFC" w14:textId="0579108A" w:rsidR="0016725B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2075307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1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6725B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2F4A41" w14:textId="3B41D49C" w:rsidR="0016725B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370429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1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6725B" w:rsidRPr="00C44828">
              <w:rPr>
                <w:rFonts w:ascii="Arial" w:hAnsi="Arial" w:cs="Arial"/>
              </w:rPr>
              <w:t>No</w:t>
            </w:r>
          </w:p>
        </w:tc>
      </w:tr>
      <w:tr w:rsidR="0016725B" w:rsidRPr="00C44828" w14:paraId="6F9D56D4" w14:textId="77777777" w:rsidTr="00655743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5AF600" w14:textId="056D85EA" w:rsidR="0016725B" w:rsidRPr="00C44828" w:rsidRDefault="0016725B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no,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0E9C5C1C" w14:textId="77777777" w:rsidR="0016725B" w:rsidRPr="00C44828" w:rsidRDefault="0016725B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7D4232A1" w14:textId="5980C507" w:rsidR="0016725B" w:rsidRPr="00C44828" w:rsidRDefault="0016725B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</w:tbl>
    <w:p w14:paraId="42D0D906" w14:textId="77777777" w:rsidR="0016725B" w:rsidRPr="00C44828" w:rsidRDefault="0016725B" w:rsidP="00756126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16725B" w:rsidRPr="00C44828" w14:paraId="505D3247" w14:textId="77777777" w:rsidTr="00655743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B9AD17" w14:textId="0762624F" w:rsidR="0016725B" w:rsidRPr="00C44828" w:rsidRDefault="0016725B" w:rsidP="00655743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Is your child clumsy, accident prone or poorly coordinated?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322065" w14:textId="3B8B9AFB" w:rsidR="0016725B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106658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1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6725B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11C91E" w14:textId="06FA69D9" w:rsidR="0016725B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1860706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1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6725B" w:rsidRPr="00C44828">
              <w:rPr>
                <w:rFonts w:ascii="Arial" w:hAnsi="Arial" w:cs="Arial"/>
              </w:rPr>
              <w:t>No</w:t>
            </w:r>
          </w:p>
        </w:tc>
      </w:tr>
      <w:tr w:rsidR="0016725B" w:rsidRPr="00C44828" w14:paraId="0068F352" w14:textId="77777777" w:rsidTr="00655743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5EB858" w14:textId="77777777" w:rsidR="0016725B" w:rsidRPr="00C44828" w:rsidRDefault="0016725B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16FCEEFC" w14:textId="1087D3FF" w:rsidR="0016725B" w:rsidRPr="00C44828" w:rsidRDefault="0016725B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</w:tbl>
    <w:p w14:paraId="7B9BE944" w14:textId="77777777" w:rsidR="0016725B" w:rsidRPr="00C44828" w:rsidRDefault="0016725B" w:rsidP="00756126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16725B" w:rsidRPr="00C44828" w14:paraId="76EA2C8D" w14:textId="77777777" w:rsidTr="00655743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A417E4" w14:textId="697C11CC" w:rsidR="0016725B" w:rsidRPr="00C44828" w:rsidRDefault="0016725B" w:rsidP="00655743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Does your child have any repetitive movements, e.g. hand flapping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3575FF" w14:textId="2B05FCF7" w:rsidR="0016725B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2115161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6725B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FC8E41" w14:textId="306B4422" w:rsidR="0016725B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874040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6725B" w:rsidRPr="00C44828">
              <w:rPr>
                <w:rFonts w:ascii="Arial" w:hAnsi="Arial" w:cs="Arial"/>
              </w:rPr>
              <w:t>No</w:t>
            </w:r>
          </w:p>
        </w:tc>
      </w:tr>
      <w:tr w:rsidR="0016725B" w:rsidRPr="00C44828" w14:paraId="682EB6EC" w14:textId="77777777" w:rsidTr="00655743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BC0E5E" w14:textId="77777777" w:rsidR="0016725B" w:rsidRPr="00C44828" w:rsidRDefault="0016725B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197FEA6B" w14:textId="77777777" w:rsidR="0016725B" w:rsidRPr="00C44828" w:rsidRDefault="0016725B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434FD1C1" w14:textId="1A489524" w:rsidR="0016725B" w:rsidRPr="00C44828" w:rsidRDefault="0016725B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</w:tbl>
    <w:p w14:paraId="2A6AA762" w14:textId="77777777" w:rsidR="0016725B" w:rsidRPr="00C44828" w:rsidRDefault="0016725B" w:rsidP="00756126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16725B" w:rsidRPr="00C44828" w14:paraId="7FFB64AA" w14:textId="77777777" w:rsidTr="00655743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2A3B40" w14:textId="2835A3F7" w:rsidR="0016725B" w:rsidRPr="00C44828" w:rsidRDefault="0016725B" w:rsidP="00655743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Does your child seem heavy footed or heavy handed?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FF299" w14:textId="06BA6250" w:rsidR="0016725B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1256321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6725B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7AA43C" w14:textId="7EF2CFC4" w:rsidR="0016725B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555748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6725B" w:rsidRPr="00C44828">
              <w:rPr>
                <w:rFonts w:ascii="Arial" w:hAnsi="Arial" w:cs="Arial"/>
              </w:rPr>
              <w:t>No</w:t>
            </w:r>
          </w:p>
        </w:tc>
      </w:tr>
      <w:tr w:rsidR="0016725B" w:rsidRPr="00C44828" w14:paraId="3E1A50E3" w14:textId="77777777" w:rsidTr="00655743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51C9E9" w14:textId="77777777" w:rsidR="0016725B" w:rsidRPr="00C44828" w:rsidRDefault="0016725B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5EBBEF19" w14:textId="77777777" w:rsidR="0016725B" w:rsidRPr="00C44828" w:rsidRDefault="0016725B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589DF058" w14:textId="1342BE79" w:rsidR="0016725B" w:rsidRPr="00C44828" w:rsidRDefault="0016725B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</w:tbl>
    <w:p w14:paraId="60CF522F" w14:textId="77777777" w:rsidR="0016725B" w:rsidRPr="00C44828" w:rsidRDefault="0016725B" w:rsidP="00756126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16725B" w:rsidRPr="00C44828" w14:paraId="1647F6A6" w14:textId="77777777" w:rsidTr="00655743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0C03FE" w14:textId="33576F4A" w:rsidR="0016725B" w:rsidRPr="00C44828" w:rsidRDefault="0016725B" w:rsidP="00655743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Is your child excessively rough even if they don’t mean to be?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020B4F" w14:textId="3FD9EE55" w:rsidR="0016725B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48401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6725B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7875B2" w14:textId="4C0F29D8" w:rsidR="0016725B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2079781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6725B" w:rsidRPr="00C44828">
              <w:rPr>
                <w:rFonts w:ascii="Arial" w:hAnsi="Arial" w:cs="Arial"/>
              </w:rPr>
              <w:t>No</w:t>
            </w:r>
          </w:p>
        </w:tc>
      </w:tr>
      <w:tr w:rsidR="0016725B" w:rsidRPr="00C44828" w14:paraId="127B8CF1" w14:textId="77777777" w:rsidTr="00655743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CDFA19" w14:textId="77777777" w:rsidR="0016725B" w:rsidRPr="00C44828" w:rsidRDefault="0016725B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360068F9" w14:textId="77777777" w:rsidR="0016725B" w:rsidRPr="00C44828" w:rsidRDefault="0016725B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3A05FB04" w14:textId="6ADE9A29" w:rsidR="0016725B" w:rsidRPr="00C44828" w:rsidRDefault="0016725B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</w:tbl>
    <w:p w14:paraId="371FBDD7" w14:textId="77777777" w:rsidR="000C6820" w:rsidRPr="00C44828" w:rsidRDefault="000C6820" w:rsidP="00B729FF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0C6820" w:rsidRPr="00C44828" w14:paraId="238F3E4E" w14:textId="77777777" w:rsidTr="00655743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4C9EF5" w14:textId="652953F3" w:rsidR="000C6820" w:rsidRPr="00C44828" w:rsidRDefault="000C6820" w:rsidP="00655743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Does your child have difficulty kicking/catching, riding a bike or swimming?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7B0768" w14:textId="5405F7B9" w:rsidR="000C6820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932039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C6820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D7D18F" w14:textId="334A38B6" w:rsidR="000C6820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683564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C6820" w:rsidRPr="00C44828">
              <w:rPr>
                <w:rFonts w:ascii="Arial" w:hAnsi="Arial" w:cs="Arial"/>
              </w:rPr>
              <w:t>No</w:t>
            </w:r>
          </w:p>
        </w:tc>
      </w:tr>
      <w:tr w:rsidR="000C6820" w:rsidRPr="00C44828" w14:paraId="09BB5D22" w14:textId="77777777" w:rsidTr="00655743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560AA1" w14:textId="77777777" w:rsidR="000C6820" w:rsidRPr="00C44828" w:rsidRDefault="000C6820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0690DD4D" w14:textId="1E6838F4" w:rsidR="000C6820" w:rsidRPr="00C44828" w:rsidRDefault="000C6820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7E868579" w14:textId="77777777" w:rsidR="000C6820" w:rsidRPr="00C44828" w:rsidRDefault="000C6820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</w:tbl>
    <w:p w14:paraId="3BBF4D2C" w14:textId="77777777" w:rsidR="00756126" w:rsidRPr="00C44828" w:rsidRDefault="00756126" w:rsidP="003C04EE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</w:rPr>
      </w:pPr>
    </w:p>
    <w:p w14:paraId="5A2E76E8" w14:textId="155367BC" w:rsidR="00F572BC" w:rsidRPr="00C44828" w:rsidRDefault="00F572BC" w:rsidP="000B268A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  <w:r w:rsidRPr="00C44828">
        <w:rPr>
          <w:rFonts w:ascii="Arial" w:hAnsi="Arial" w:cs="Arial"/>
          <w:b/>
          <w:bCs/>
          <w:sz w:val="28"/>
          <w:u w:val="single"/>
        </w:rPr>
        <w:t>Tactile (touch)</w:t>
      </w:r>
    </w:p>
    <w:p w14:paraId="3F43DD50" w14:textId="77777777" w:rsidR="00475987" w:rsidRPr="00C44828" w:rsidRDefault="00475987" w:rsidP="000B268A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475987" w:rsidRPr="00C44828" w14:paraId="6AC042FF" w14:textId="77777777" w:rsidTr="00655743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CB126E" w14:textId="3ABFB39D" w:rsidR="00475987" w:rsidRPr="00C44828" w:rsidRDefault="00475987" w:rsidP="00655743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Does your child react negatively to textures/fabrics?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8EF4EF" w14:textId="048D27F0" w:rsidR="00475987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885457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75987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5728AD" w14:textId="32E3EEBF" w:rsidR="00475987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561706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75987" w:rsidRPr="00C44828">
              <w:rPr>
                <w:rFonts w:ascii="Arial" w:hAnsi="Arial" w:cs="Arial"/>
              </w:rPr>
              <w:t>No</w:t>
            </w:r>
          </w:p>
        </w:tc>
      </w:tr>
      <w:tr w:rsidR="00475987" w:rsidRPr="00C44828" w14:paraId="66C3B26D" w14:textId="77777777" w:rsidTr="00655743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D71BC8" w14:textId="77777777" w:rsidR="00475987" w:rsidRPr="00C44828" w:rsidRDefault="00475987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1351BE1F" w14:textId="77777777" w:rsidR="00475987" w:rsidRPr="00C44828" w:rsidRDefault="00475987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4AFCFEB1" w14:textId="4EEE3F4A" w:rsidR="00475987" w:rsidRPr="00C44828" w:rsidRDefault="00475987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</w:tbl>
    <w:p w14:paraId="4A488B29" w14:textId="77777777" w:rsidR="00475987" w:rsidRPr="00C44828" w:rsidRDefault="00475987" w:rsidP="000B268A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475987" w:rsidRPr="00C44828" w14:paraId="3FAFB5EB" w14:textId="77777777" w:rsidTr="00655743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483624" w14:textId="173AC48C" w:rsidR="00475987" w:rsidRPr="00C44828" w:rsidRDefault="00475987" w:rsidP="00655743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Is your child comfortable with different types of clothing, including shoes, socks and underwear?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51DBDF" w14:textId="5F1CB523" w:rsidR="00475987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1128657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75987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6CB6DB" w14:textId="4EDC1244" w:rsidR="00475987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1285877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75987" w:rsidRPr="00C44828">
              <w:rPr>
                <w:rFonts w:ascii="Arial" w:hAnsi="Arial" w:cs="Arial"/>
              </w:rPr>
              <w:t>No</w:t>
            </w:r>
          </w:p>
        </w:tc>
      </w:tr>
      <w:tr w:rsidR="00475987" w:rsidRPr="00C44828" w14:paraId="2C785CC3" w14:textId="77777777" w:rsidTr="00655743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E2C15A" w14:textId="66F563AC" w:rsidR="00475987" w:rsidRPr="00C44828" w:rsidRDefault="00475987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no,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60207063" w14:textId="77777777" w:rsidR="00475987" w:rsidRPr="00C44828" w:rsidRDefault="00475987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0D450909" w14:textId="36E0520F" w:rsidR="00475987" w:rsidRPr="00C44828" w:rsidRDefault="00475987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</w:tbl>
    <w:p w14:paraId="569FB10F" w14:textId="77777777" w:rsidR="00F572BC" w:rsidRPr="00C44828" w:rsidRDefault="00F572BC" w:rsidP="00F572BC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475987" w:rsidRPr="00C44828" w14:paraId="691EF8CA" w14:textId="77777777" w:rsidTr="00655743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ABC8C1" w14:textId="075D5565" w:rsidR="00475987" w:rsidRPr="00C44828" w:rsidRDefault="00475987" w:rsidP="00655743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Does your child have problems with self-care related to how a toothbrush feels, or water on their face, having their hair cut or washing or brushing their hair?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4143EC" w14:textId="01CB6636" w:rsidR="00475987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219985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75987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D763DE" w14:textId="522583FD" w:rsidR="00475987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1222288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75987" w:rsidRPr="00C44828">
              <w:rPr>
                <w:rFonts w:ascii="Arial" w:hAnsi="Arial" w:cs="Arial"/>
              </w:rPr>
              <w:t>No</w:t>
            </w:r>
          </w:p>
        </w:tc>
      </w:tr>
      <w:tr w:rsidR="00475987" w:rsidRPr="00C44828" w14:paraId="09E28C90" w14:textId="77777777" w:rsidTr="00655743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3B3F9D" w14:textId="77777777" w:rsidR="00475987" w:rsidRPr="00C44828" w:rsidRDefault="00475987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500448E5" w14:textId="77777777" w:rsidR="00475987" w:rsidRPr="00C44828" w:rsidRDefault="00475987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4F6D5162" w14:textId="77777777" w:rsidR="00475987" w:rsidRPr="00C44828" w:rsidRDefault="00475987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2FD7EE6D" w14:textId="77777777" w:rsidR="00475987" w:rsidRPr="00C44828" w:rsidRDefault="00475987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</w:tbl>
    <w:p w14:paraId="552766D0" w14:textId="77777777" w:rsidR="00475987" w:rsidRPr="00C44828" w:rsidRDefault="00475987" w:rsidP="00F572BC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475987" w:rsidRPr="00C44828" w14:paraId="048BBA24" w14:textId="77777777" w:rsidTr="00655743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AD255E" w14:textId="1385A4C3" w:rsidR="00475987" w:rsidRPr="00C44828" w:rsidRDefault="00475987" w:rsidP="00655743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Is your child fussy about the types of food they eat because of how it feels in their mouth?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7F71B2" w14:textId="488FA6BE" w:rsidR="00475987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1167239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75987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399EBD" w14:textId="4EEA71D0" w:rsidR="00475987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426962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75987" w:rsidRPr="00C44828">
              <w:rPr>
                <w:rFonts w:ascii="Arial" w:hAnsi="Arial" w:cs="Arial"/>
              </w:rPr>
              <w:t>No</w:t>
            </w:r>
          </w:p>
        </w:tc>
      </w:tr>
      <w:tr w:rsidR="00475987" w:rsidRPr="00C44828" w14:paraId="1D05AACC" w14:textId="77777777" w:rsidTr="00655743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70A5C1" w14:textId="77777777" w:rsidR="00475987" w:rsidRPr="00C44828" w:rsidRDefault="00475987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1F93E389" w14:textId="77777777" w:rsidR="00475987" w:rsidRPr="00C44828" w:rsidRDefault="00475987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409B3323" w14:textId="4EC0E644" w:rsidR="00475987" w:rsidRPr="00C44828" w:rsidRDefault="00475987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</w:tbl>
    <w:p w14:paraId="45D11449" w14:textId="77777777" w:rsidR="003C04EE" w:rsidRPr="00C44828" w:rsidRDefault="003C04EE" w:rsidP="00F572BC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3C04EE" w:rsidRPr="00C44828" w14:paraId="7F577BBF" w14:textId="77777777" w:rsidTr="00655743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0CE0FE" w14:textId="5C310B71" w:rsidR="003C04EE" w:rsidRPr="00C44828" w:rsidRDefault="003C04EE" w:rsidP="00655743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Does your child seek out tactile stimuli (e.g. do they touch objects/surfaces/textures excessively)?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202F5C" w14:textId="7FE8AD63" w:rsidR="003C04EE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391695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C04EE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C5DA60" w14:textId="480586C1" w:rsidR="003C04EE" w:rsidRPr="00C44828" w:rsidRDefault="00000000" w:rsidP="00655743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2062784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C04EE" w:rsidRPr="00C44828">
              <w:rPr>
                <w:rFonts w:ascii="Arial" w:hAnsi="Arial" w:cs="Arial"/>
              </w:rPr>
              <w:t>No</w:t>
            </w:r>
          </w:p>
        </w:tc>
      </w:tr>
      <w:tr w:rsidR="003C04EE" w:rsidRPr="00C44828" w14:paraId="638511E2" w14:textId="77777777" w:rsidTr="00655743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335DA6" w14:textId="77777777" w:rsidR="003C04EE" w:rsidRPr="00C44828" w:rsidRDefault="003C04EE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7F9C8E87" w14:textId="77777777" w:rsidR="003C04EE" w:rsidRPr="00C44828" w:rsidRDefault="003C04EE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3414E075" w14:textId="77777777" w:rsidR="003C04EE" w:rsidRPr="00C44828" w:rsidRDefault="003C04EE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1FF3B575" w14:textId="77777777" w:rsidR="003C04EE" w:rsidRPr="00C44828" w:rsidRDefault="003C04EE" w:rsidP="00655743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</w:tbl>
    <w:p w14:paraId="465809CC" w14:textId="77777777" w:rsidR="00521F0D" w:rsidRPr="00C44828" w:rsidRDefault="00521F0D" w:rsidP="00756126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</w:rPr>
      </w:pPr>
    </w:p>
    <w:p w14:paraId="36B087C6" w14:textId="73D4D0B8" w:rsidR="00FE5DAE" w:rsidRPr="00C44828" w:rsidRDefault="00FE5DAE" w:rsidP="00FE5DAE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  <w:r w:rsidRPr="00C44828">
        <w:rPr>
          <w:rFonts w:ascii="Arial" w:hAnsi="Arial" w:cs="Arial"/>
          <w:b/>
          <w:bCs/>
          <w:sz w:val="28"/>
          <w:u w:val="single"/>
        </w:rPr>
        <w:t>Noise</w:t>
      </w:r>
    </w:p>
    <w:p w14:paraId="0E6DE76D" w14:textId="77777777" w:rsidR="006E6FB8" w:rsidRPr="00C44828" w:rsidRDefault="006E6FB8" w:rsidP="00FE5DAE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6E6FB8" w:rsidRPr="00C44828" w14:paraId="2383304D" w14:textId="77777777" w:rsidTr="00465684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1E931F" w14:textId="1BDA7C83" w:rsidR="006E6FB8" w:rsidRPr="00C44828" w:rsidRDefault="006E6FB8" w:rsidP="00465684">
            <w:pPr>
              <w:tabs>
                <w:tab w:val="left" w:pos="5970"/>
              </w:tabs>
              <w:rPr>
                <w:rFonts w:ascii="Arial" w:hAnsi="Arial" w:cs="Arial"/>
              </w:rPr>
            </w:pPr>
            <w:bookmarkStart w:id="8" w:name="_Hlk210385016"/>
            <w:r w:rsidRPr="00C44828">
              <w:rPr>
                <w:rFonts w:ascii="Arial" w:hAnsi="Arial" w:cs="Arial"/>
              </w:rPr>
              <w:t>Does your child seem sensitive to noise?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FEDD30" w14:textId="25FAFB88" w:rsidR="006E6FB8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123836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E6FB8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3E6835" w14:textId="153580D0" w:rsidR="006E6FB8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82071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E6FB8" w:rsidRPr="00C44828">
              <w:rPr>
                <w:rFonts w:ascii="Arial" w:hAnsi="Arial" w:cs="Arial"/>
              </w:rPr>
              <w:t>No</w:t>
            </w:r>
          </w:p>
          <w:p w14:paraId="49783482" w14:textId="77777777" w:rsidR="00277D6E" w:rsidRPr="00C44828" w:rsidRDefault="00277D6E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6E6FB8" w:rsidRPr="00C44828" w14:paraId="1F91B1B1" w14:textId="77777777" w:rsidTr="00465684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E0C1FA" w14:textId="77777777" w:rsidR="006E6FB8" w:rsidRPr="00C44828" w:rsidRDefault="006E6FB8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1B7E8304" w14:textId="77777777" w:rsidR="006E6FB8" w:rsidRPr="00C44828" w:rsidRDefault="006E6FB8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5F74F935" w14:textId="77777777" w:rsidR="006E6FB8" w:rsidRPr="00C44828" w:rsidRDefault="006E6FB8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25894E68" w14:textId="77777777" w:rsidR="006E6FB8" w:rsidRPr="00C44828" w:rsidRDefault="006E6FB8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  <w:bookmarkEnd w:id="8"/>
    </w:tbl>
    <w:p w14:paraId="0A61187E" w14:textId="77777777" w:rsidR="006E6FB8" w:rsidRPr="00C44828" w:rsidRDefault="006E6FB8" w:rsidP="00B765A8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6E6FB8" w:rsidRPr="00C44828" w14:paraId="1F0BDB9E" w14:textId="77777777" w:rsidTr="00465684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357D59" w14:textId="4598D9CF" w:rsidR="006E6FB8" w:rsidRPr="00C44828" w:rsidRDefault="006E6FB8" w:rsidP="00465684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Does your child react strongly to loud/sudden noise?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6852B" w14:textId="1504E7A1" w:rsidR="006E6FB8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693145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E6FB8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818F1E" w14:textId="55D6F188" w:rsidR="006E6FB8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66412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9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E6FB8" w:rsidRPr="00C44828">
              <w:rPr>
                <w:rFonts w:ascii="Arial" w:hAnsi="Arial" w:cs="Arial"/>
              </w:rPr>
              <w:t>No</w:t>
            </w:r>
          </w:p>
          <w:p w14:paraId="02FF8131" w14:textId="77777777" w:rsidR="00277D6E" w:rsidRPr="00C44828" w:rsidRDefault="00277D6E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6E6FB8" w:rsidRPr="00C44828" w14:paraId="6A3A25CB" w14:textId="77777777" w:rsidTr="00465684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F4F353" w14:textId="77777777" w:rsidR="006E6FB8" w:rsidRPr="00C44828" w:rsidRDefault="006E6FB8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64278719" w14:textId="77777777" w:rsidR="006E6FB8" w:rsidRPr="00C44828" w:rsidRDefault="006E6FB8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5B76C304" w14:textId="77777777" w:rsidR="006E6FB8" w:rsidRPr="00C44828" w:rsidRDefault="006E6FB8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762450BC" w14:textId="77777777" w:rsidR="006E6FB8" w:rsidRPr="00C44828" w:rsidRDefault="006E6FB8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</w:tbl>
    <w:p w14:paraId="7FC976C3" w14:textId="77777777" w:rsidR="006E6FB8" w:rsidRPr="00C44828" w:rsidRDefault="006E6FB8" w:rsidP="00FE5DAE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277D6E" w:rsidRPr="00C44828" w14:paraId="43013E5E" w14:textId="77777777" w:rsidTr="00465684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DF66EF" w14:textId="41311D28" w:rsidR="00277D6E" w:rsidRPr="00C44828" w:rsidRDefault="00277D6E" w:rsidP="00465684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Does your child have difficulties with concentration in busy and noisy environments?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7CBE23" w14:textId="5775B2F0" w:rsidR="00277D6E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1471196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661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77D6E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96F9FE" w14:textId="14F4D9B3" w:rsidR="00277D6E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1642999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661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77D6E" w:rsidRPr="00C44828">
              <w:rPr>
                <w:rFonts w:ascii="Arial" w:hAnsi="Arial" w:cs="Arial"/>
              </w:rPr>
              <w:t>No</w:t>
            </w:r>
          </w:p>
        </w:tc>
      </w:tr>
      <w:tr w:rsidR="00277D6E" w:rsidRPr="00C44828" w14:paraId="53A018BD" w14:textId="77777777" w:rsidTr="00465684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C285B9" w14:textId="77777777" w:rsidR="00277D6E" w:rsidRPr="00C44828" w:rsidRDefault="00277D6E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3E90E16D" w14:textId="77777777" w:rsidR="00277D6E" w:rsidRPr="00C44828" w:rsidRDefault="00277D6E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5724D68E" w14:textId="77777777" w:rsidR="00277D6E" w:rsidRPr="00C44828" w:rsidRDefault="00277D6E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3B47FC20" w14:textId="77777777" w:rsidR="00277D6E" w:rsidRPr="00C44828" w:rsidRDefault="00277D6E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</w:tbl>
    <w:p w14:paraId="02B2EF87" w14:textId="77777777" w:rsidR="003900DC" w:rsidRPr="00C44828" w:rsidRDefault="003900DC" w:rsidP="003900DC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</w:rPr>
      </w:pPr>
    </w:p>
    <w:tbl>
      <w:tblPr>
        <w:tblStyle w:val="TableGrid"/>
        <w:tblW w:w="10916" w:type="dxa"/>
        <w:tblInd w:w="-998" w:type="dxa"/>
        <w:tblLook w:val="04A0" w:firstRow="1" w:lastRow="0" w:firstColumn="1" w:lastColumn="0" w:noHBand="0" w:noVBand="1"/>
      </w:tblPr>
      <w:tblGrid>
        <w:gridCol w:w="10916"/>
      </w:tblGrid>
      <w:tr w:rsidR="00A37290" w:rsidRPr="00C44828" w14:paraId="7A49FB56" w14:textId="77777777" w:rsidTr="003900DC">
        <w:tc>
          <w:tcPr>
            <w:tcW w:w="10916" w:type="dxa"/>
          </w:tcPr>
          <w:p w14:paraId="45799FC7" w14:textId="1F85F871" w:rsidR="00A37290" w:rsidRPr="00C44828" w:rsidRDefault="005D3415" w:rsidP="00B7189D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In what situations does your child react to noise/sounds and how do they react?</w:t>
            </w:r>
          </w:p>
          <w:p w14:paraId="266B49C0" w14:textId="77777777" w:rsidR="007378EA" w:rsidRPr="00C44828" w:rsidRDefault="007378EA" w:rsidP="00B7189D">
            <w:pPr>
              <w:rPr>
                <w:rFonts w:ascii="Arial" w:hAnsi="Arial" w:cs="Arial"/>
              </w:rPr>
            </w:pPr>
          </w:p>
          <w:p w14:paraId="05408D9B" w14:textId="77777777" w:rsidR="005D3415" w:rsidRPr="00C44828" w:rsidRDefault="005D3415" w:rsidP="00B7189D">
            <w:pPr>
              <w:rPr>
                <w:rFonts w:ascii="Arial" w:hAnsi="Arial" w:cs="Arial"/>
              </w:rPr>
            </w:pPr>
          </w:p>
          <w:p w14:paraId="549BDBBE" w14:textId="77777777" w:rsidR="005D3415" w:rsidRPr="00C44828" w:rsidRDefault="005D3415" w:rsidP="005D3415">
            <w:pPr>
              <w:rPr>
                <w:rFonts w:ascii="Arial" w:hAnsi="Arial" w:cs="Arial"/>
              </w:rPr>
            </w:pPr>
          </w:p>
        </w:tc>
      </w:tr>
      <w:tr w:rsidR="00A37290" w:rsidRPr="00C44828" w14:paraId="5BA08683" w14:textId="77777777" w:rsidTr="003900DC">
        <w:tc>
          <w:tcPr>
            <w:tcW w:w="10916" w:type="dxa"/>
          </w:tcPr>
          <w:p w14:paraId="033C00FE" w14:textId="2691FCD0" w:rsidR="00A37290" w:rsidRPr="00C44828" w:rsidRDefault="00A37290" w:rsidP="00B7189D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 xml:space="preserve">Do they </w:t>
            </w:r>
            <w:r w:rsidR="005D3415" w:rsidRPr="00C44828">
              <w:rPr>
                <w:rFonts w:ascii="Arial" w:hAnsi="Arial" w:cs="Arial"/>
              </w:rPr>
              <w:t>seek auditory stimuli (sounds from the environment)</w:t>
            </w:r>
            <w:r w:rsidR="000C353A" w:rsidRPr="00C44828">
              <w:rPr>
                <w:rFonts w:ascii="Arial" w:hAnsi="Arial" w:cs="Arial"/>
              </w:rPr>
              <w:t xml:space="preserve"> or do they make their own noise</w:t>
            </w:r>
            <w:r w:rsidR="005D3415" w:rsidRPr="00C44828">
              <w:rPr>
                <w:rFonts w:ascii="Arial" w:hAnsi="Arial" w:cs="Arial"/>
              </w:rPr>
              <w:t>?</w:t>
            </w:r>
          </w:p>
          <w:p w14:paraId="31A42BA8" w14:textId="77777777" w:rsidR="00DE5A9F" w:rsidRPr="00C44828" w:rsidRDefault="00DE5A9F" w:rsidP="007378EA">
            <w:pPr>
              <w:tabs>
                <w:tab w:val="left" w:pos="9180"/>
              </w:tabs>
              <w:rPr>
                <w:rFonts w:ascii="Arial" w:hAnsi="Arial" w:cs="Arial"/>
              </w:rPr>
            </w:pPr>
          </w:p>
          <w:p w14:paraId="16D77F18" w14:textId="4A163C29" w:rsidR="007378EA" w:rsidRPr="00C44828" w:rsidRDefault="00A37290" w:rsidP="007378EA">
            <w:pPr>
              <w:tabs>
                <w:tab w:val="left" w:pos="918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Y</w:t>
            </w:r>
            <w:r w:rsidR="00A97341">
              <w:rPr>
                <w:rFonts w:ascii="Arial" w:hAnsi="Arial" w:cs="Arial"/>
              </w:rPr>
              <w:t>es</w:t>
            </w:r>
            <w:r w:rsidRPr="00C44828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24124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734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C44828">
              <w:rPr>
                <w:rFonts w:ascii="Arial" w:hAnsi="Arial" w:cs="Arial"/>
              </w:rPr>
              <w:t xml:space="preserve">                           N</w:t>
            </w:r>
            <w:r w:rsidR="00A97341">
              <w:rPr>
                <w:rFonts w:ascii="Arial" w:hAnsi="Arial" w:cs="Arial"/>
              </w:rPr>
              <w:t>o</w:t>
            </w:r>
            <w:r w:rsidRPr="00C44828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438337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378EA" w:rsidRPr="00C44828">
              <w:rPr>
                <w:rFonts w:ascii="Arial" w:hAnsi="Arial" w:cs="Arial"/>
              </w:rPr>
              <w:tab/>
            </w:r>
          </w:p>
          <w:p w14:paraId="28B24F7F" w14:textId="474A5BF3" w:rsidR="00A37290" w:rsidRPr="00C44828" w:rsidRDefault="000C353A" w:rsidP="00B7189D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If yes, please provide details</w:t>
            </w:r>
            <w:r w:rsidR="00B319DC" w:rsidRPr="00C44828">
              <w:rPr>
                <w:rFonts w:ascii="Arial" w:hAnsi="Arial" w:cs="Arial"/>
              </w:rPr>
              <w:t>:</w:t>
            </w:r>
          </w:p>
        </w:tc>
      </w:tr>
    </w:tbl>
    <w:p w14:paraId="7CA15973" w14:textId="77777777" w:rsidR="00756126" w:rsidRPr="00C44828" w:rsidRDefault="00756126" w:rsidP="00B765A8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</w:rPr>
      </w:pPr>
    </w:p>
    <w:p w14:paraId="54F19925" w14:textId="77777777" w:rsidR="00756126" w:rsidRPr="00C44828" w:rsidRDefault="00756126" w:rsidP="00756126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  <w:r w:rsidRPr="00C44828">
        <w:rPr>
          <w:rFonts w:ascii="Arial" w:hAnsi="Arial" w:cs="Arial"/>
          <w:b/>
          <w:bCs/>
          <w:sz w:val="28"/>
          <w:u w:val="single"/>
        </w:rPr>
        <w:t>Visual</w:t>
      </w:r>
    </w:p>
    <w:p w14:paraId="538D10C2" w14:textId="77777777" w:rsidR="00756126" w:rsidRPr="00C44828" w:rsidRDefault="00756126" w:rsidP="00756126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B765A8" w:rsidRPr="00C44828" w14:paraId="5310C49D" w14:textId="77777777" w:rsidTr="00465684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850B20" w14:textId="53E5A959" w:rsidR="00B765A8" w:rsidRPr="00C44828" w:rsidRDefault="00B765A8" w:rsidP="00465684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Does your child dislike bright or flashing lights?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0896AD" w14:textId="3E7938B2" w:rsidR="00B765A8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751204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734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B765A8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8952B4" w14:textId="10C78B43" w:rsidR="00B765A8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93162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734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B765A8" w:rsidRPr="00C44828">
              <w:rPr>
                <w:rFonts w:ascii="Arial" w:hAnsi="Arial" w:cs="Arial"/>
              </w:rPr>
              <w:t>No</w:t>
            </w:r>
          </w:p>
          <w:p w14:paraId="50366D6D" w14:textId="77777777" w:rsidR="00B765A8" w:rsidRPr="00C44828" w:rsidRDefault="00B765A8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B765A8" w:rsidRPr="00C44828" w14:paraId="56D87076" w14:textId="77777777" w:rsidTr="00465684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3A8F4" w14:textId="77777777" w:rsidR="00B765A8" w:rsidRPr="00C44828" w:rsidRDefault="00B765A8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35858463" w14:textId="77777777" w:rsidR="00B765A8" w:rsidRPr="00C44828" w:rsidRDefault="00B765A8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5E34AB72" w14:textId="77777777" w:rsidR="00B765A8" w:rsidRPr="00C44828" w:rsidRDefault="00B765A8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25A21A52" w14:textId="77777777" w:rsidR="00B765A8" w:rsidRPr="00C44828" w:rsidRDefault="00B765A8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</w:tbl>
    <w:p w14:paraId="6D8FC706" w14:textId="77777777" w:rsidR="00B765A8" w:rsidRPr="00C44828" w:rsidRDefault="00B765A8" w:rsidP="00E550E3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</w:rPr>
      </w:pPr>
    </w:p>
    <w:tbl>
      <w:tblPr>
        <w:tblStyle w:val="TableGrid"/>
        <w:tblW w:w="10916" w:type="dxa"/>
        <w:tblInd w:w="-998" w:type="dxa"/>
        <w:tblLook w:val="04A0" w:firstRow="1" w:lastRow="0" w:firstColumn="1" w:lastColumn="0" w:noHBand="0" w:noVBand="1"/>
      </w:tblPr>
      <w:tblGrid>
        <w:gridCol w:w="10916"/>
      </w:tblGrid>
      <w:tr w:rsidR="00756126" w:rsidRPr="00C44828" w14:paraId="30AC3BB9" w14:textId="77777777" w:rsidTr="002C57BB">
        <w:tc>
          <w:tcPr>
            <w:tcW w:w="10916" w:type="dxa"/>
          </w:tcPr>
          <w:p w14:paraId="77DD0581" w14:textId="77777777" w:rsidR="00756126" w:rsidRPr="00C44828" w:rsidRDefault="00756126" w:rsidP="00E94730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 they become hyper-active after exposure to fast moving or bright coloured visual features?</w:t>
            </w:r>
          </w:p>
          <w:p w14:paraId="46E28922" w14:textId="157BF206" w:rsidR="00756126" w:rsidRPr="00C44828" w:rsidRDefault="00756126" w:rsidP="00E94730">
            <w:pPr>
              <w:tabs>
                <w:tab w:val="right" w:pos="10558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Y</w:t>
            </w:r>
            <w:r w:rsidR="00A97341">
              <w:rPr>
                <w:rFonts w:ascii="Arial" w:hAnsi="Arial" w:cs="Arial"/>
              </w:rPr>
              <w:t>es</w:t>
            </w:r>
            <w:r w:rsidRPr="00C44828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1718042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44828">
              <w:rPr>
                <w:rFonts w:ascii="Arial" w:hAnsi="Arial" w:cs="Arial"/>
              </w:rPr>
              <w:t xml:space="preserve">                           N</w:t>
            </w:r>
            <w:r w:rsidR="00A97341">
              <w:rPr>
                <w:rFonts w:ascii="Arial" w:hAnsi="Arial" w:cs="Arial"/>
              </w:rPr>
              <w:t>o</w:t>
            </w:r>
            <w:r w:rsidRPr="00C44828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50744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31554E5E" w14:textId="77777777" w:rsidR="00756126" w:rsidRPr="00C44828" w:rsidRDefault="00756126" w:rsidP="00E94730">
            <w:pPr>
              <w:rPr>
                <w:rFonts w:ascii="Arial" w:hAnsi="Arial" w:cs="Arial"/>
              </w:rPr>
            </w:pPr>
          </w:p>
        </w:tc>
      </w:tr>
      <w:tr w:rsidR="00756126" w:rsidRPr="00C44828" w14:paraId="53AE51D9" w14:textId="77777777" w:rsidTr="002C57BB">
        <w:tc>
          <w:tcPr>
            <w:tcW w:w="10916" w:type="dxa"/>
          </w:tcPr>
          <w:p w14:paraId="5A7BFE4C" w14:textId="77777777" w:rsidR="00756126" w:rsidRPr="00C44828" w:rsidRDefault="00756126" w:rsidP="00E94730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 they stare intensely at lights, objects or people?</w:t>
            </w:r>
          </w:p>
          <w:p w14:paraId="172EFBB3" w14:textId="3AFA2E44" w:rsidR="00756126" w:rsidRPr="00C44828" w:rsidRDefault="00756126" w:rsidP="00A97341">
            <w:pPr>
              <w:tabs>
                <w:tab w:val="right" w:pos="10558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Y</w:t>
            </w:r>
            <w:r w:rsidR="00A97341">
              <w:rPr>
                <w:rFonts w:ascii="Arial" w:hAnsi="Arial" w:cs="Arial"/>
              </w:rPr>
              <w:t>es</w:t>
            </w:r>
            <w:r w:rsidRPr="00C44828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75176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44828">
              <w:rPr>
                <w:rFonts w:ascii="Arial" w:hAnsi="Arial" w:cs="Arial"/>
              </w:rPr>
              <w:t xml:space="preserve">                           N</w:t>
            </w:r>
            <w:r w:rsidR="00A97341">
              <w:rPr>
                <w:rFonts w:ascii="Arial" w:hAnsi="Arial" w:cs="Arial"/>
              </w:rPr>
              <w:t>o</w:t>
            </w:r>
            <w:r w:rsidRPr="00C44828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103072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007ABE0D" w14:textId="62BE5A69" w:rsidR="00756126" w:rsidRPr="00C44828" w:rsidRDefault="00756126" w:rsidP="00E94730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If yes, please provide details</w:t>
            </w:r>
            <w:r w:rsidR="002C57BB" w:rsidRPr="00C44828">
              <w:rPr>
                <w:rFonts w:ascii="Arial" w:hAnsi="Arial" w:cs="Arial"/>
              </w:rPr>
              <w:t>:</w:t>
            </w:r>
          </w:p>
          <w:p w14:paraId="7FD998CA" w14:textId="77777777" w:rsidR="00756126" w:rsidRPr="00C44828" w:rsidRDefault="00756126" w:rsidP="00E94730">
            <w:pPr>
              <w:rPr>
                <w:rFonts w:ascii="Arial" w:hAnsi="Arial" w:cs="Arial"/>
              </w:rPr>
            </w:pPr>
          </w:p>
          <w:p w14:paraId="59C773B2" w14:textId="77777777" w:rsidR="00756126" w:rsidRPr="00C44828" w:rsidRDefault="00756126" w:rsidP="00E94730">
            <w:pPr>
              <w:rPr>
                <w:rFonts w:ascii="Arial" w:hAnsi="Arial" w:cs="Arial"/>
              </w:rPr>
            </w:pPr>
          </w:p>
        </w:tc>
      </w:tr>
      <w:tr w:rsidR="00756126" w:rsidRPr="00C44828" w14:paraId="6989F2CD" w14:textId="77777777" w:rsidTr="002C57BB">
        <w:tc>
          <w:tcPr>
            <w:tcW w:w="10916" w:type="dxa"/>
          </w:tcPr>
          <w:p w14:paraId="6186D808" w14:textId="77777777" w:rsidR="00756126" w:rsidRPr="00C44828" w:rsidRDefault="00756126" w:rsidP="00E94730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 they wear glasses?</w:t>
            </w:r>
          </w:p>
          <w:p w14:paraId="1BE1476B" w14:textId="7C6B95C0" w:rsidR="00756126" w:rsidRPr="00C44828" w:rsidRDefault="00756126" w:rsidP="00E94730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Y</w:t>
            </w:r>
            <w:r w:rsidR="00A97341">
              <w:rPr>
                <w:rFonts w:ascii="Arial" w:hAnsi="Arial" w:cs="Arial"/>
              </w:rPr>
              <w:t>es</w:t>
            </w:r>
            <w:r w:rsidRPr="00C44828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726644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44828">
              <w:rPr>
                <w:rFonts w:ascii="Arial" w:hAnsi="Arial" w:cs="Arial"/>
              </w:rPr>
              <w:t xml:space="preserve">                           N</w:t>
            </w:r>
            <w:r w:rsidR="00A97341">
              <w:rPr>
                <w:rFonts w:ascii="Arial" w:hAnsi="Arial" w:cs="Arial"/>
              </w:rPr>
              <w:t>o</w:t>
            </w:r>
            <w:r w:rsidRPr="00C44828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446539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2C7D9A01" w14:textId="77777777" w:rsidR="00756126" w:rsidRPr="00C44828" w:rsidRDefault="00756126" w:rsidP="00E94730">
            <w:pPr>
              <w:rPr>
                <w:rFonts w:ascii="Arial" w:hAnsi="Arial" w:cs="Arial"/>
              </w:rPr>
            </w:pPr>
          </w:p>
        </w:tc>
      </w:tr>
    </w:tbl>
    <w:p w14:paraId="2F249B86" w14:textId="77777777" w:rsidR="001002E9" w:rsidRPr="00C44828" w:rsidRDefault="001002E9" w:rsidP="000C353A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</w:rPr>
      </w:pPr>
    </w:p>
    <w:p w14:paraId="02091F2F" w14:textId="098A16D2" w:rsidR="00B147C4" w:rsidRPr="00C44828" w:rsidRDefault="00CF0D02" w:rsidP="00D552CF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  <w:r w:rsidRPr="00C44828">
        <w:rPr>
          <w:rFonts w:ascii="Arial" w:hAnsi="Arial" w:cs="Arial"/>
          <w:b/>
          <w:bCs/>
          <w:sz w:val="28"/>
          <w:u w:val="single"/>
        </w:rPr>
        <w:t>Taste</w:t>
      </w:r>
    </w:p>
    <w:p w14:paraId="32FE000D" w14:textId="77777777" w:rsidR="00B147C4" w:rsidRPr="00C44828" w:rsidRDefault="00B147C4" w:rsidP="00B147C4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2C57BB" w:rsidRPr="00C44828" w14:paraId="1BCA0934" w14:textId="77777777" w:rsidTr="00465684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7A18C" w14:textId="0FC10B5D" w:rsidR="002C57BB" w:rsidRPr="00C44828" w:rsidRDefault="002C57BB" w:rsidP="00465684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Would your child be described as a picky eater?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9D3EE5" w14:textId="61331E6D" w:rsidR="002C57BB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863983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2C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C57BB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829229" w14:textId="20925A17" w:rsidR="002C57BB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86974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2C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C57BB" w:rsidRPr="00C44828">
              <w:rPr>
                <w:rFonts w:ascii="Arial" w:hAnsi="Arial" w:cs="Arial"/>
              </w:rPr>
              <w:t>No</w:t>
            </w:r>
          </w:p>
          <w:p w14:paraId="572E06DC" w14:textId="77777777" w:rsidR="002C57BB" w:rsidRPr="00C44828" w:rsidRDefault="002C57BB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2C57BB" w:rsidRPr="00C44828" w14:paraId="6B0FDEBE" w14:textId="77777777" w:rsidTr="00465684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CFDD38" w14:textId="77777777" w:rsidR="002C57BB" w:rsidRPr="00C44828" w:rsidRDefault="002C57BB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42380BF5" w14:textId="51973409" w:rsidR="002C57BB" w:rsidRPr="00C44828" w:rsidRDefault="002C57BB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7B2F9263" w14:textId="77777777" w:rsidR="002C57BB" w:rsidRPr="00C44828" w:rsidRDefault="002C57BB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</w:tbl>
    <w:p w14:paraId="7F64C1EA" w14:textId="77777777" w:rsidR="002C57BB" w:rsidRPr="00C44828" w:rsidRDefault="002C57BB" w:rsidP="00B147C4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2C57BB" w:rsidRPr="00C44828" w14:paraId="57502B31" w14:textId="77777777" w:rsidTr="00465684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6F4C16" w14:textId="11A57BFF" w:rsidR="002C57BB" w:rsidRPr="00C44828" w:rsidRDefault="002C57BB" w:rsidP="00465684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Is your child fussy about what they eat because of how it tastes?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C6D2FE" w14:textId="57E8BD18" w:rsidR="002C57BB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212045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2C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C57BB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991C6F" w14:textId="6F4A6CDE" w:rsidR="002C57BB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80820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2C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C57BB" w:rsidRPr="00C44828">
              <w:rPr>
                <w:rFonts w:ascii="Arial" w:hAnsi="Arial" w:cs="Arial"/>
              </w:rPr>
              <w:t>No</w:t>
            </w:r>
          </w:p>
          <w:p w14:paraId="6EE4B712" w14:textId="77777777" w:rsidR="002C57BB" w:rsidRPr="00C44828" w:rsidRDefault="002C57BB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2C57BB" w:rsidRPr="00C44828" w14:paraId="525DCA74" w14:textId="77777777" w:rsidTr="00465684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95E82B" w14:textId="77777777" w:rsidR="002C57BB" w:rsidRPr="00C44828" w:rsidRDefault="002C57BB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46F88CA4" w14:textId="77777777" w:rsidR="002C57BB" w:rsidRPr="00C44828" w:rsidRDefault="002C57BB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33E0CE79" w14:textId="799A21BE" w:rsidR="002C57BB" w:rsidRPr="00C44828" w:rsidRDefault="002C57BB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</w:tbl>
    <w:p w14:paraId="3D71577C" w14:textId="77777777" w:rsidR="002C57BB" w:rsidRPr="00C44828" w:rsidRDefault="002C57BB" w:rsidP="00B147C4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2C57BB" w:rsidRPr="00C44828" w14:paraId="06BB63FE" w14:textId="77777777" w:rsidTr="00465684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20F44A" w14:textId="4B70864F" w:rsidR="002C57BB" w:rsidRPr="00C44828" w:rsidRDefault="002C57BB" w:rsidP="00465684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Have they ever reacted strongly to how things taste?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8A9B3" w14:textId="0F06609D" w:rsidR="002C57BB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1014073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2C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C57BB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32AAB" w14:textId="3DF2CBF1" w:rsidR="002C57BB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25417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2C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C57BB" w:rsidRPr="00C44828">
              <w:rPr>
                <w:rFonts w:ascii="Arial" w:hAnsi="Arial" w:cs="Arial"/>
              </w:rPr>
              <w:t>No</w:t>
            </w:r>
          </w:p>
          <w:p w14:paraId="7FA8B883" w14:textId="77777777" w:rsidR="002C57BB" w:rsidRPr="00C44828" w:rsidRDefault="002C57BB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2C57BB" w:rsidRPr="00C44828" w14:paraId="4D18BC2A" w14:textId="77777777" w:rsidTr="00465684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F7B80D" w14:textId="77777777" w:rsidR="002C57BB" w:rsidRPr="00C44828" w:rsidRDefault="002C57BB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158F0990" w14:textId="4E8398A2" w:rsidR="002C57BB" w:rsidRPr="00C44828" w:rsidRDefault="002C57BB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2B6E9A0D" w14:textId="77777777" w:rsidR="002C57BB" w:rsidRPr="00C44828" w:rsidRDefault="002C57BB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</w:tbl>
    <w:p w14:paraId="73544493" w14:textId="77777777" w:rsidR="002C57BB" w:rsidRPr="00C44828" w:rsidRDefault="002C57BB" w:rsidP="002C57BB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</w:rPr>
      </w:pPr>
    </w:p>
    <w:tbl>
      <w:tblPr>
        <w:tblStyle w:val="TableGrid"/>
        <w:tblW w:w="10916" w:type="dxa"/>
        <w:tblInd w:w="-998" w:type="dxa"/>
        <w:tblLook w:val="04A0" w:firstRow="1" w:lastRow="0" w:firstColumn="1" w:lastColumn="0" w:noHBand="0" w:noVBand="1"/>
      </w:tblPr>
      <w:tblGrid>
        <w:gridCol w:w="10916"/>
      </w:tblGrid>
      <w:tr w:rsidR="00B147C4" w:rsidRPr="00C44828" w14:paraId="73189E97" w14:textId="77777777" w:rsidTr="002C57BB">
        <w:tc>
          <w:tcPr>
            <w:tcW w:w="10916" w:type="dxa"/>
          </w:tcPr>
          <w:p w14:paraId="1B1906ED" w14:textId="1EA85D13" w:rsidR="00B147C4" w:rsidRPr="00C44828" w:rsidRDefault="009454E8" w:rsidP="00B7189D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 xml:space="preserve">How does this </w:t>
            </w:r>
            <w:r w:rsidR="00EA6AD5" w:rsidRPr="00C44828">
              <w:rPr>
                <w:rFonts w:ascii="Arial" w:hAnsi="Arial" w:cs="Arial"/>
              </w:rPr>
              <w:t>impact on them daily?</w:t>
            </w:r>
          </w:p>
          <w:p w14:paraId="2A2B75FC" w14:textId="77777777" w:rsidR="00B147C4" w:rsidRPr="00C44828" w:rsidRDefault="00B147C4" w:rsidP="00B7189D">
            <w:pPr>
              <w:rPr>
                <w:rFonts w:ascii="Arial" w:hAnsi="Arial" w:cs="Arial"/>
              </w:rPr>
            </w:pPr>
          </w:p>
          <w:p w14:paraId="79F08AE6" w14:textId="77777777" w:rsidR="00B147C4" w:rsidRDefault="00B147C4" w:rsidP="00B7189D">
            <w:pPr>
              <w:rPr>
                <w:rFonts w:ascii="Arial" w:hAnsi="Arial" w:cs="Arial"/>
              </w:rPr>
            </w:pPr>
          </w:p>
          <w:p w14:paraId="7ED2ABE0" w14:textId="77777777" w:rsidR="00D07BCA" w:rsidRPr="00C44828" w:rsidRDefault="00D07BCA" w:rsidP="00B7189D">
            <w:pPr>
              <w:rPr>
                <w:rFonts w:ascii="Arial" w:hAnsi="Arial" w:cs="Arial"/>
              </w:rPr>
            </w:pPr>
          </w:p>
        </w:tc>
      </w:tr>
      <w:tr w:rsidR="00B147C4" w:rsidRPr="00C44828" w14:paraId="4C3D3B10" w14:textId="77777777" w:rsidTr="002C57BB">
        <w:tc>
          <w:tcPr>
            <w:tcW w:w="10916" w:type="dxa"/>
          </w:tcPr>
          <w:p w14:paraId="7DD0D50F" w14:textId="5993AC6C" w:rsidR="00B147C4" w:rsidRPr="00C44828" w:rsidRDefault="00B147C4" w:rsidP="00D07BCA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lastRenderedPageBreak/>
              <w:t xml:space="preserve">Do they seek </w:t>
            </w:r>
            <w:r w:rsidR="00EA6AD5" w:rsidRPr="00C44828">
              <w:rPr>
                <w:rFonts w:ascii="Arial" w:hAnsi="Arial" w:cs="Arial"/>
              </w:rPr>
              <w:t>out strong tastes?</w:t>
            </w:r>
            <w:r w:rsidR="00D07BCA">
              <w:rPr>
                <w:rFonts w:ascii="Arial" w:hAnsi="Arial" w:cs="Arial"/>
              </w:rPr>
              <w:t xml:space="preserve">                                       </w:t>
            </w:r>
            <w:r w:rsidRPr="00C44828">
              <w:rPr>
                <w:rFonts w:ascii="Arial" w:hAnsi="Arial" w:cs="Arial"/>
              </w:rPr>
              <w:t>Y</w:t>
            </w:r>
            <w:r w:rsidR="00D07BCA">
              <w:rPr>
                <w:rFonts w:ascii="Arial" w:hAnsi="Arial" w:cs="Arial"/>
              </w:rPr>
              <w:t>es</w:t>
            </w:r>
            <w:r w:rsidRPr="00C44828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1985074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44828">
              <w:rPr>
                <w:rFonts w:ascii="Arial" w:hAnsi="Arial" w:cs="Arial"/>
              </w:rPr>
              <w:t xml:space="preserve">              N</w:t>
            </w:r>
            <w:r w:rsidR="00D07BCA">
              <w:rPr>
                <w:rFonts w:ascii="Arial" w:hAnsi="Arial" w:cs="Arial"/>
              </w:rPr>
              <w:t>o</w:t>
            </w:r>
            <w:r w:rsidRPr="00C44828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1816686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44828">
              <w:rPr>
                <w:rFonts w:ascii="Arial" w:hAnsi="Arial" w:cs="Arial"/>
              </w:rPr>
              <w:tab/>
            </w:r>
          </w:p>
          <w:p w14:paraId="0B1B100C" w14:textId="3D33C8B8" w:rsidR="000C353A" w:rsidRPr="00C44828" w:rsidRDefault="000C353A" w:rsidP="000C353A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If yes, please provide details</w:t>
            </w:r>
            <w:r w:rsidR="00D731E4" w:rsidRPr="00C44828">
              <w:rPr>
                <w:rFonts w:ascii="Arial" w:hAnsi="Arial" w:cs="Arial"/>
              </w:rPr>
              <w:t>:</w:t>
            </w:r>
          </w:p>
          <w:p w14:paraId="7B19D921" w14:textId="77777777" w:rsidR="00D731E4" w:rsidRPr="00C44828" w:rsidRDefault="00D731E4" w:rsidP="000C353A">
            <w:pPr>
              <w:rPr>
                <w:rFonts w:ascii="Arial" w:hAnsi="Arial" w:cs="Arial"/>
              </w:rPr>
            </w:pPr>
          </w:p>
          <w:p w14:paraId="112B7BE8" w14:textId="77777777" w:rsidR="00B147C4" w:rsidRPr="00C44828" w:rsidRDefault="00B147C4" w:rsidP="00B7189D">
            <w:pPr>
              <w:rPr>
                <w:rFonts w:ascii="Arial" w:hAnsi="Arial" w:cs="Arial"/>
              </w:rPr>
            </w:pPr>
          </w:p>
        </w:tc>
      </w:tr>
      <w:tr w:rsidR="00EA6AD5" w:rsidRPr="00C44828" w14:paraId="194A8022" w14:textId="77777777" w:rsidTr="002C57BB">
        <w:tc>
          <w:tcPr>
            <w:tcW w:w="10916" w:type="dxa"/>
          </w:tcPr>
          <w:p w14:paraId="7C406394" w14:textId="4908EE0E" w:rsidR="00EA6AD5" w:rsidRPr="00C44828" w:rsidRDefault="00EA6AD5" w:rsidP="00B7189D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 they prefer bland tasting, beige-type foods?</w:t>
            </w:r>
            <w:r w:rsidR="00D07BCA">
              <w:rPr>
                <w:rFonts w:ascii="Arial" w:hAnsi="Arial" w:cs="Arial"/>
              </w:rPr>
              <w:t xml:space="preserve">               </w:t>
            </w:r>
            <w:r w:rsidRPr="00C44828">
              <w:rPr>
                <w:rFonts w:ascii="Arial" w:hAnsi="Arial" w:cs="Arial"/>
              </w:rPr>
              <w:t>Y</w:t>
            </w:r>
            <w:r w:rsidR="00D07BCA">
              <w:rPr>
                <w:rFonts w:ascii="Arial" w:hAnsi="Arial" w:cs="Arial"/>
              </w:rPr>
              <w:t>es</w:t>
            </w:r>
            <w:r w:rsidRPr="00C44828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387693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44828">
              <w:rPr>
                <w:rFonts w:ascii="Arial" w:hAnsi="Arial" w:cs="Arial"/>
              </w:rPr>
              <w:t xml:space="preserve">              N</w:t>
            </w:r>
            <w:r w:rsidR="00D07BCA">
              <w:rPr>
                <w:rFonts w:ascii="Arial" w:hAnsi="Arial" w:cs="Arial"/>
              </w:rPr>
              <w:t>o</w:t>
            </w:r>
            <w:r w:rsidRPr="00C44828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174656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3BD4EDB1" w14:textId="77777777" w:rsidR="000C353A" w:rsidRPr="00C44828" w:rsidRDefault="000C353A" w:rsidP="00B7189D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If yes, please provide details</w:t>
            </w:r>
            <w:r w:rsidR="00D731E4" w:rsidRPr="00C44828">
              <w:rPr>
                <w:rFonts w:ascii="Arial" w:hAnsi="Arial" w:cs="Arial"/>
              </w:rPr>
              <w:t>:</w:t>
            </w:r>
          </w:p>
          <w:p w14:paraId="50685004" w14:textId="77777777" w:rsidR="00D731E4" w:rsidRPr="00C44828" w:rsidRDefault="00D731E4" w:rsidP="00B7189D">
            <w:pPr>
              <w:rPr>
                <w:rFonts w:ascii="Arial" w:hAnsi="Arial" w:cs="Arial"/>
              </w:rPr>
            </w:pPr>
          </w:p>
          <w:p w14:paraId="504F9D18" w14:textId="281B5FB7" w:rsidR="00D731E4" w:rsidRPr="00C44828" w:rsidRDefault="00D731E4" w:rsidP="00B7189D">
            <w:pPr>
              <w:rPr>
                <w:rFonts w:ascii="Arial" w:hAnsi="Arial" w:cs="Arial"/>
              </w:rPr>
            </w:pPr>
          </w:p>
        </w:tc>
      </w:tr>
    </w:tbl>
    <w:p w14:paraId="1705DA28" w14:textId="77777777" w:rsidR="00F572BC" w:rsidRPr="00C44828" w:rsidRDefault="00F572BC" w:rsidP="00C85EA7">
      <w:pPr>
        <w:rPr>
          <w:rFonts w:ascii="Arial" w:hAnsi="Arial" w:cs="Arial"/>
        </w:rPr>
      </w:pPr>
    </w:p>
    <w:p w14:paraId="3EF446CF" w14:textId="1FFF5C45" w:rsidR="00077FEF" w:rsidRPr="00C44828" w:rsidRDefault="00077FEF" w:rsidP="00077FEF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  <w:r w:rsidRPr="00C44828">
        <w:rPr>
          <w:rFonts w:ascii="Arial" w:hAnsi="Arial" w:cs="Arial"/>
          <w:b/>
          <w:bCs/>
          <w:sz w:val="28"/>
          <w:u w:val="single"/>
        </w:rPr>
        <w:t>Smell</w:t>
      </w:r>
    </w:p>
    <w:p w14:paraId="3C4D47CB" w14:textId="77777777" w:rsidR="00077FEF" w:rsidRPr="00C44828" w:rsidRDefault="00077FEF" w:rsidP="00077FEF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D731E4" w:rsidRPr="00C44828" w14:paraId="5D3A3247" w14:textId="77777777" w:rsidTr="00465684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B79359" w14:textId="70032AF4" w:rsidR="00D731E4" w:rsidRPr="00C44828" w:rsidRDefault="00D731E4" w:rsidP="00465684">
            <w:pPr>
              <w:tabs>
                <w:tab w:val="left" w:pos="5970"/>
              </w:tabs>
              <w:rPr>
                <w:rFonts w:ascii="Arial" w:hAnsi="Arial" w:cs="Arial"/>
              </w:rPr>
            </w:pPr>
            <w:bookmarkStart w:id="9" w:name="_Hlk210385676"/>
            <w:r w:rsidRPr="00C44828">
              <w:rPr>
                <w:rFonts w:ascii="Arial" w:hAnsi="Arial" w:cs="Arial"/>
              </w:rPr>
              <w:t>Does your child react strongly to smells?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9C924D" w14:textId="53091F7B" w:rsidR="00D731E4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1743514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7BC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731E4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A56D11" w14:textId="7FB97794" w:rsidR="00D731E4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900138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7BC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731E4" w:rsidRPr="00C44828">
              <w:rPr>
                <w:rFonts w:ascii="Arial" w:hAnsi="Arial" w:cs="Arial"/>
              </w:rPr>
              <w:t>No</w:t>
            </w:r>
          </w:p>
          <w:p w14:paraId="2955D788" w14:textId="77777777" w:rsidR="00D731E4" w:rsidRPr="00C44828" w:rsidRDefault="00D731E4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D731E4" w:rsidRPr="00C44828" w14:paraId="61C89E3C" w14:textId="77777777" w:rsidTr="00465684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A7BEA3" w14:textId="77777777" w:rsidR="00D731E4" w:rsidRPr="00C44828" w:rsidRDefault="00D731E4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6E8C34BE" w14:textId="150F897E" w:rsidR="003E0362" w:rsidRPr="00C44828" w:rsidRDefault="003E0362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What smells bother them?</w:t>
            </w:r>
          </w:p>
          <w:p w14:paraId="6A493BD1" w14:textId="77777777" w:rsidR="00D731E4" w:rsidRPr="00C44828" w:rsidRDefault="00D731E4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1688C181" w14:textId="77777777" w:rsidR="00D731E4" w:rsidRPr="00C44828" w:rsidRDefault="00D731E4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17744004" w14:textId="77777777" w:rsidR="00D731E4" w:rsidRPr="00C44828" w:rsidRDefault="00D731E4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  <w:bookmarkEnd w:id="9"/>
      <w:tr w:rsidR="00AD5903" w:rsidRPr="00C44828" w14:paraId="7A847E69" w14:textId="77777777" w:rsidTr="00465684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38B4C" w14:textId="77777777" w:rsidR="00AD5903" w:rsidRPr="00C44828" w:rsidRDefault="00AD5903" w:rsidP="00465684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How does this impact on them daily?</w:t>
            </w:r>
          </w:p>
          <w:p w14:paraId="3ECD0ED8" w14:textId="77777777" w:rsidR="00AD5903" w:rsidRPr="00C44828" w:rsidRDefault="00AD5903" w:rsidP="00465684">
            <w:pPr>
              <w:tabs>
                <w:tab w:val="left" w:pos="5970"/>
              </w:tabs>
              <w:rPr>
                <w:rFonts w:ascii="Arial" w:hAnsi="Arial" w:cs="Arial"/>
              </w:rPr>
            </w:pPr>
          </w:p>
          <w:p w14:paraId="19916961" w14:textId="5663C782" w:rsidR="00AD5903" w:rsidRPr="00C44828" w:rsidRDefault="00AD5903" w:rsidP="00465684">
            <w:pPr>
              <w:tabs>
                <w:tab w:val="left" w:pos="5970"/>
              </w:tabs>
              <w:rPr>
                <w:rFonts w:ascii="Arial" w:hAnsi="Arial" w:cs="Arial"/>
              </w:rPr>
            </w:pPr>
          </w:p>
        </w:tc>
      </w:tr>
    </w:tbl>
    <w:p w14:paraId="1D002C7E" w14:textId="77777777" w:rsidR="00D731E4" w:rsidRPr="00C44828" w:rsidRDefault="00D731E4" w:rsidP="003E0362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AD5903" w:rsidRPr="00C44828" w14:paraId="3E54BA8D" w14:textId="77777777" w:rsidTr="00465684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87DE54" w14:textId="43FC4030" w:rsidR="00AD5903" w:rsidRPr="00C44828" w:rsidRDefault="00AD5903" w:rsidP="00465684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Does your child seek out strong smells?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930A8" w14:textId="2F3B0073" w:rsidR="00AD5903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1876847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7BC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D5903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7C6556" w14:textId="582681F6" w:rsidR="00AD5903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86256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7BC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D5903" w:rsidRPr="00C44828">
              <w:rPr>
                <w:rFonts w:ascii="Arial" w:hAnsi="Arial" w:cs="Arial"/>
              </w:rPr>
              <w:t>No</w:t>
            </w:r>
          </w:p>
          <w:p w14:paraId="734878F1" w14:textId="77777777" w:rsidR="00AD5903" w:rsidRPr="00C44828" w:rsidRDefault="00AD5903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AD5903" w:rsidRPr="00C44828" w14:paraId="5CA0E4F5" w14:textId="77777777" w:rsidTr="00465684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857695" w14:textId="77777777" w:rsidR="00AD5903" w:rsidRPr="00C44828" w:rsidRDefault="00AD5903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yes,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42231748" w14:textId="38F5C6DA" w:rsidR="00AD5903" w:rsidRPr="00C44828" w:rsidRDefault="00AD5903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</w:p>
          <w:p w14:paraId="74BF8014" w14:textId="6E401328" w:rsidR="00AD5903" w:rsidRPr="00C44828" w:rsidRDefault="00AD5903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71A1860F" w14:textId="77777777" w:rsidR="00AD5903" w:rsidRPr="00C44828" w:rsidRDefault="00AD5903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</w:tbl>
    <w:tbl>
      <w:tblPr>
        <w:tblStyle w:val="TableGrid"/>
        <w:tblW w:w="10916" w:type="dxa"/>
        <w:tblInd w:w="-998" w:type="dxa"/>
        <w:tblLook w:val="04A0" w:firstRow="1" w:lastRow="0" w:firstColumn="1" w:lastColumn="0" w:noHBand="0" w:noVBand="1"/>
      </w:tblPr>
      <w:tblGrid>
        <w:gridCol w:w="10916"/>
      </w:tblGrid>
      <w:tr w:rsidR="00077FEF" w:rsidRPr="00C44828" w14:paraId="6D45E297" w14:textId="77777777" w:rsidTr="00AD5903">
        <w:tc>
          <w:tcPr>
            <w:tcW w:w="10916" w:type="dxa"/>
          </w:tcPr>
          <w:p w14:paraId="508E98F1" w14:textId="087FA109" w:rsidR="00077FEF" w:rsidRPr="00C44828" w:rsidRDefault="00077FEF" w:rsidP="00B7189D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 xml:space="preserve">Do they </w:t>
            </w:r>
            <w:r w:rsidR="000D3A56" w:rsidRPr="00C44828">
              <w:rPr>
                <w:rFonts w:ascii="Arial" w:hAnsi="Arial" w:cs="Arial"/>
              </w:rPr>
              <w:t>smell food or non-food items?</w:t>
            </w:r>
          </w:p>
          <w:p w14:paraId="20B9403E" w14:textId="02F01D69" w:rsidR="00077FEF" w:rsidRPr="00C44828" w:rsidRDefault="00077FEF" w:rsidP="00B7189D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Y</w:t>
            </w:r>
            <w:r w:rsidR="00D07BCA">
              <w:rPr>
                <w:rFonts w:ascii="Arial" w:hAnsi="Arial" w:cs="Arial"/>
              </w:rPr>
              <w:t>es</w:t>
            </w:r>
            <w:r w:rsidRPr="00C44828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382528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44828">
              <w:rPr>
                <w:rFonts w:ascii="Arial" w:hAnsi="Arial" w:cs="Arial"/>
              </w:rPr>
              <w:t xml:space="preserve">                           N</w:t>
            </w:r>
            <w:r w:rsidR="00D07BCA">
              <w:rPr>
                <w:rFonts w:ascii="Arial" w:hAnsi="Arial" w:cs="Arial"/>
              </w:rPr>
              <w:t>o</w:t>
            </w:r>
            <w:r w:rsidRPr="00C44828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1735744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4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078E0F7A" w14:textId="4D8C2EB9" w:rsidR="000C353A" w:rsidRPr="00C44828" w:rsidRDefault="000C353A" w:rsidP="000C353A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If yes, please provide details</w:t>
            </w:r>
            <w:r w:rsidR="005D234C" w:rsidRPr="00C44828">
              <w:rPr>
                <w:rFonts w:ascii="Arial" w:hAnsi="Arial" w:cs="Arial"/>
              </w:rPr>
              <w:t>:</w:t>
            </w:r>
          </w:p>
          <w:p w14:paraId="10035182" w14:textId="77777777" w:rsidR="00077FEF" w:rsidRPr="00C44828" w:rsidRDefault="00077FEF" w:rsidP="00B7189D">
            <w:pPr>
              <w:rPr>
                <w:rFonts w:ascii="Arial" w:hAnsi="Arial" w:cs="Arial"/>
              </w:rPr>
            </w:pPr>
          </w:p>
          <w:p w14:paraId="7DE24A36" w14:textId="77777777" w:rsidR="000C353A" w:rsidRPr="00C44828" w:rsidRDefault="000C353A" w:rsidP="00B7189D">
            <w:pPr>
              <w:rPr>
                <w:rFonts w:ascii="Arial" w:hAnsi="Arial" w:cs="Arial"/>
              </w:rPr>
            </w:pPr>
          </w:p>
        </w:tc>
      </w:tr>
    </w:tbl>
    <w:p w14:paraId="43778AC5" w14:textId="77777777" w:rsidR="00F572BC" w:rsidRPr="00C44828" w:rsidRDefault="00F572BC" w:rsidP="00C85EA7">
      <w:pPr>
        <w:rPr>
          <w:rFonts w:ascii="Arial" w:hAnsi="Arial" w:cs="Arial"/>
        </w:rPr>
      </w:pPr>
    </w:p>
    <w:p w14:paraId="619DDB4B" w14:textId="77777777" w:rsidR="000C353A" w:rsidRPr="00C44828" w:rsidRDefault="000C353A" w:rsidP="00756126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</w:rPr>
      </w:pPr>
    </w:p>
    <w:p w14:paraId="36B06FE6" w14:textId="510CCF7F" w:rsidR="00FA3D4D" w:rsidRPr="00C44828" w:rsidRDefault="00756126" w:rsidP="00FA3D4D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  <w:r w:rsidRPr="00C44828">
        <w:rPr>
          <w:rFonts w:ascii="Arial" w:hAnsi="Arial" w:cs="Arial"/>
          <w:b/>
          <w:bCs/>
          <w:sz w:val="28"/>
          <w:u w:val="single"/>
        </w:rPr>
        <w:t>I</w:t>
      </w:r>
      <w:r w:rsidR="009432C3" w:rsidRPr="00C44828">
        <w:rPr>
          <w:rFonts w:ascii="Arial" w:hAnsi="Arial" w:cs="Arial"/>
          <w:b/>
          <w:bCs/>
          <w:sz w:val="28"/>
          <w:u w:val="single"/>
        </w:rPr>
        <w:t>nternal body signals</w:t>
      </w:r>
    </w:p>
    <w:p w14:paraId="29C198A2" w14:textId="77777777" w:rsidR="00FA3D4D" w:rsidRPr="00C44828" w:rsidRDefault="00FA3D4D" w:rsidP="00FA3D4D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AD5903" w:rsidRPr="00C44828" w14:paraId="69CEEC13" w14:textId="77777777" w:rsidTr="00465684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BBC397" w14:textId="11304D57" w:rsidR="00AD5903" w:rsidRPr="00C44828" w:rsidRDefault="006A10E8" w:rsidP="00465684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Does your child recognise when they are hungry or thirsty?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4B312D" w14:textId="7A44650C" w:rsidR="00AD5903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9508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78C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D5903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AA6376" w14:textId="615A4E9B" w:rsidR="00AD5903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90078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78C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D5903" w:rsidRPr="00C44828">
              <w:rPr>
                <w:rFonts w:ascii="Arial" w:hAnsi="Arial" w:cs="Arial"/>
              </w:rPr>
              <w:t>No</w:t>
            </w:r>
          </w:p>
          <w:p w14:paraId="1AB69716" w14:textId="77777777" w:rsidR="00AD5903" w:rsidRPr="00C44828" w:rsidRDefault="00AD5903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AD5903" w:rsidRPr="00C44828" w14:paraId="25BBC11D" w14:textId="77777777" w:rsidTr="00465684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4380E0" w14:textId="3BF86956" w:rsidR="00AD5903" w:rsidRPr="00C44828" w:rsidRDefault="00AD5903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 xml:space="preserve">If </w:t>
            </w:r>
            <w:r w:rsidR="006A10E8" w:rsidRPr="00C44828">
              <w:rPr>
                <w:rFonts w:ascii="Arial" w:hAnsi="Arial" w:cs="Arial"/>
              </w:rPr>
              <w:t>no</w:t>
            </w:r>
            <w:r w:rsidRPr="00C44828">
              <w:rPr>
                <w:rFonts w:ascii="Arial" w:hAnsi="Arial" w:cs="Arial"/>
              </w:rPr>
              <w:t>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32B3E166" w14:textId="77777777" w:rsidR="00AD5903" w:rsidRPr="00C44828" w:rsidRDefault="00AD5903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39DADF98" w14:textId="77777777" w:rsidR="00AD5903" w:rsidRPr="00C44828" w:rsidRDefault="00AD5903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1CC0A662" w14:textId="77777777" w:rsidR="00AD5903" w:rsidRPr="00C44828" w:rsidRDefault="00AD5903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</w:tbl>
    <w:p w14:paraId="48BD6788" w14:textId="77777777" w:rsidR="00AD5903" w:rsidRPr="00C44828" w:rsidRDefault="00AD5903" w:rsidP="006778C0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6A10E8" w:rsidRPr="00C44828" w14:paraId="2AE5A771" w14:textId="77777777" w:rsidTr="00465684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CF065" w14:textId="271AAE93" w:rsidR="006A10E8" w:rsidRPr="00C44828" w:rsidRDefault="006A10E8" w:rsidP="00465684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Does your child recognise when they need the toilet?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9F4316" w14:textId="1DBF2081" w:rsidR="006A10E8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618570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78C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A10E8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DD6826" w14:textId="084418B6" w:rsidR="006A10E8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367794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78C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A10E8" w:rsidRPr="00C44828">
              <w:rPr>
                <w:rFonts w:ascii="Arial" w:hAnsi="Arial" w:cs="Arial"/>
              </w:rPr>
              <w:t>No</w:t>
            </w:r>
          </w:p>
          <w:p w14:paraId="4AF16CBF" w14:textId="77777777" w:rsidR="006A10E8" w:rsidRPr="00C44828" w:rsidRDefault="006A10E8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6A10E8" w:rsidRPr="00C44828" w14:paraId="23073CEB" w14:textId="77777777" w:rsidTr="00465684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6CCD29" w14:textId="2301962E" w:rsidR="006A10E8" w:rsidRPr="00C44828" w:rsidRDefault="006A10E8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no, please provide further details: </w:t>
            </w:r>
          </w:p>
        </w:tc>
      </w:tr>
    </w:tbl>
    <w:p w14:paraId="4E270304" w14:textId="77777777" w:rsidR="006A10E8" w:rsidRPr="00C44828" w:rsidRDefault="006A10E8" w:rsidP="006778C0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</w:rPr>
      </w:pPr>
    </w:p>
    <w:tbl>
      <w:tblPr>
        <w:tblW w:w="10916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701"/>
        <w:gridCol w:w="2410"/>
      </w:tblGrid>
      <w:tr w:rsidR="006A10E8" w:rsidRPr="00C44828" w14:paraId="2C6471CD" w14:textId="77777777" w:rsidTr="00465684">
        <w:trPr>
          <w:trHeight w:val="300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9EBADF" w14:textId="5261244E" w:rsidR="006A10E8" w:rsidRPr="00C44828" w:rsidRDefault="006A10E8" w:rsidP="00465684">
            <w:pPr>
              <w:tabs>
                <w:tab w:val="left" w:pos="597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Does your child appear to notice their temperature or recognise when they are ill or in pain?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73CE2A" w14:textId="23FF01B5" w:rsidR="006A10E8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1976567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78C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A10E8" w:rsidRPr="00C44828">
              <w:rPr>
                <w:rFonts w:ascii="Arial" w:hAnsi="Arial" w:cs="Arial"/>
              </w:rPr>
              <w:t>Yes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B8C9DE" w14:textId="2F003D51" w:rsidR="006A10E8" w:rsidRPr="00C44828" w:rsidRDefault="00000000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1211749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778C0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6A10E8" w:rsidRPr="00C44828">
              <w:rPr>
                <w:rFonts w:ascii="Arial" w:hAnsi="Arial" w:cs="Arial"/>
              </w:rPr>
              <w:t>No</w:t>
            </w:r>
          </w:p>
          <w:p w14:paraId="162534BA" w14:textId="77777777" w:rsidR="006A10E8" w:rsidRPr="00C44828" w:rsidRDefault="006A10E8" w:rsidP="00465684">
            <w:pPr>
              <w:tabs>
                <w:tab w:val="left" w:pos="5970"/>
              </w:tabs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6A10E8" w:rsidRPr="00C44828" w14:paraId="67FCAFBC" w14:textId="77777777" w:rsidTr="00465684">
        <w:trPr>
          <w:trHeight w:val="300"/>
        </w:trPr>
        <w:tc>
          <w:tcPr>
            <w:tcW w:w="10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6EA216" w14:textId="2817802E" w:rsidR="006A10E8" w:rsidRPr="00C44828" w:rsidRDefault="006A10E8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</w:rPr>
              <w:t>If no, please provide further details: </w:t>
            </w: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434CECF3" w14:textId="77777777" w:rsidR="006A10E8" w:rsidRPr="00C44828" w:rsidRDefault="006A10E8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792B00A3" w14:textId="77777777" w:rsidR="006A10E8" w:rsidRPr="00C44828" w:rsidRDefault="006A10E8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  <w:p w14:paraId="01C46FAB" w14:textId="77777777" w:rsidR="006A10E8" w:rsidRPr="00C44828" w:rsidRDefault="006A10E8" w:rsidP="00465684">
            <w:pPr>
              <w:tabs>
                <w:tab w:val="left" w:pos="5970"/>
              </w:tabs>
              <w:rPr>
                <w:rFonts w:ascii="Arial" w:hAnsi="Arial" w:cs="Arial"/>
                <w:lang w:val="en-GB"/>
              </w:rPr>
            </w:pPr>
            <w:r w:rsidRPr="00C44828">
              <w:rPr>
                <w:rFonts w:ascii="Arial" w:hAnsi="Arial" w:cs="Arial"/>
                <w:lang w:val="en-GB"/>
              </w:rPr>
              <w:t> </w:t>
            </w:r>
          </w:p>
        </w:tc>
      </w:tr>
    </w:tbl>
    <w:p w14:paraId="6306EEF9" w14:textId="77777777" w:rsidR="00805062" w:rsidRPr="00C44828" w:rsidRDefault="00805062" w:rsidP="004F44D0">
      <w:pPr>
        <w:tabs>
          <w:tab w:val="left" w:pos="5970"/>
        </w:tabs>
        <w:rPr>
          <w:rFonts w:ascii="Arial" w:hAnsi="Arial" w:cs="Arial"/>
          <w:b/>
          <w:bCs/>
          <w:sz w:val="28"/>
          <w:u w:val="single"/>
        </w:rPr>
      </w:pPr>
    </w:p>
    <w:p w14:paraId="308B815C" w14:textId="514E1620" w:rsidR="00C25AA1" w:rsidRPr="00C44828" w:rsidRDefault="00C25AA1" w:rsidP="00C25AA1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  <w:r w:rsidRPr="00C44828">
        <w:rPr>
          <w:rFonts w:ascii="Arial" w:hAnsi="Arial" w:cs="Arial"/>
          <w:b/>
          <w:bCs/>
          <w:sz w:val="28"/>
          <w:u w:val="single"/>
        </w:rPr>
        <w:t>Additional Information</w:t>
      </w:r>
    </w:p>
    <w:p w14:paraId="72EE679B" w14:textId="77777777" w:rsidR="00C25AA1" w:rsidRPr="00C44828" w:rsidRDefault="00C25AA1" w:rsidP="00C25AA1">
      <w:pPr>
        <w:tabs>
          <w:tab w:val="left" w:pos="5970"/>
        </w:tabs>
        <w:jc w:val="center"/>
        <w:rPr>
          <w:rFonts w:ascii="Arial" w:hAnsi="Arial" w:cs="Arial"/>
          <w:b/>
          <w:bCs/>
          <w:sz w:val="28"/>
          <w:u w:val="single"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10774"/>
      </w:tblGrid>
      <w:tr w:rsidR="00C25AA1" w:rsidRPr="00C44828" w14:paraId="0ED6671C" w14:textId="77777777" w:rsidTr="00B7189D">
        <w:tc>
          <w:tcPr>
            <w:tcW w:w="10774" w:type="dxa"/>
          </w:tcPr>
          <w:p w14:paraId="3F09A68F" w14:textId="08CF02EC" w:rsidR="00C25AA1" w:rsidRPr="00C44828" w:rsidRDefault="00C25AA1" w:rsidP="00B7189D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What do you wish to achieve from your child’s assessment/therapy?</w:t>
            </w:r>
          </w:p>
          <w:p w14:paraId="0732E213" w14:textId="7E86C5C0" w:rsidR="00C25AA1" w:rsidRPr="00C44828" w:rsidRDefault="00C25AA1" w:rsidP="00B7189D">
            <w:pPr>
              <w:tabs>
                <w:tab w:val="right" w:pos="10558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ab/>
            </w:r>
          </w:p>
          <w:p w14:paraId="46179BE3" w14:textId="77777777" w:rsidR="00C25AA1" w:rsidRPr="00C44828" w:rsidRDefault="00C25AA1" w:rsidP="00B7189D">
            <w:pPr>
              <w:tabs>
                <w:tab w:val="right" w:pos="10558"/>
              </w:tabs>
              <w:rPr>
                <w:rFonts w:ascii="Arial" w:hAnsi="Arial" w:cs="Arial"/>
              </w:rPr>
            </w:pPr>
          </w:p>
          <w:p w14:paraId="12C43B05" w14:textId="77777777" w:rsidR="00C25AA1" w:rsidRPr="00C44828" w:rsidRDefault="00C25AA1" w:rsidP="00B7189D">
            <w:pPr>
              <w:tabs>
                <w:tab w:val="right" w:pos="10558"/>
              </w:tabs>
              <w:rPr>
                <w:rFonts w:ascii="Arial" w:hAnsi="Arial" w:cs="Arial"/>
              </w:rPr>
            </w:pPr>
          </w:p>
          <w:p w14:paraId="0D18E358" w14:textId="77777777" w:rsidR="00C25AA1" w:rsidRPr="00C44828" w:rsidRDefault="00C25AA1" w:rsidP="00B7189D">
            <w:pPr>
              <w:rPr>
                <w:rFonts w:ascii="Arial" w:hAnsi="Arial" w:cs="Arial"/>
              </w:rPr>
            </w:pPr>
          </w:p>
        </w:tc>
      </w:tr>
      <w:tr w:rsidR="00C25AA1" w:rsidRPr="00C44828" w14:paraId="5E2B577B" w14:textId="77777777" w:rsidTr="00B7189D">
        <w:tc>
          <w:tcPr>
            <w:tcW w:w="10774" w:type="dxa"/>
          </w:tcPr>
          <w:p w14:paraId="523E633B" w14:textId="1BA1C3DD" w:rsidR="00C25AA1" w:rsidRPr="00C44828" w:rsidRDefault="00E502C8" w:rsidP="00B7189D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What are your and your child’s goals?</w:t>
            </w:r>
          </w:p>
          <w:p w14:paraId="667FF379" w14:textId="77777777" w:rsidR="00E502C8" w:rsidRPr="00C44828" w:rsidRDefault="00E502C8" w:rsidP="00B7189D">
            <w:pPr>
              <w:rPr>
                <w:rFonts w:ascii="Arial" w:hAnsi="Arial" w:cs="Arial"/>
              </w:rPr>
            </w:pPr>
          </w:p>
          <w:p w14:paraId="13263122" w14:textId="77777777" w:rsidR="00C25AA1" w:rsidRPr="00C44828" w:rsidRDefault="00C25AA1" w:rsidP="00B7189D">
            <w:pPr>
              <w:tabs>
                <w:tab w:val="right" w:pos="10558"/>
              </w:tabs>
              <w:rPr>
                <w:rFonts w:ascii="Arial" w:hAnsi="Arial" w:cs="Arial"/>
              </w:rPr>
            </w:pPr>
          </w:p>
          <w:p w14:paraId="43547945" w14:textId="77777777" w:rsidR="00E502C8" w:rsidRPr="00C44828" w:rsidRDefault="00E502C8" w:rsidP="00B7189D">
            <w:pPr>
              <w:tabs>
                <w:tab w:val="right" w:pos="10558"/>
              </w:tabs>
              <w:rPr>
                <w:rFonts w:ascii="Arial" w:hAnsi="Arial" w:cs="Arial"/>
              </w:rPr>
            </w:pPr>
          </w:p>
          <w:p w14:paraId="3B3793BC" w14:textId="77777777" w:rsidR="00C25AA1" w:rsidRPr="00C44828" w:rsidRDefault="00C25AA1" w:rsidP="00B7189D">
            <w:pPr>
              <w:rPr>
                <w:rFonts w:ascii="Arial" w:hAnsi="Arial" w:cs="Arial"/>
              </w:rPr>
            </w:pPr>
          </w:p>
        </w:tc>
      </w:tr>
      <w:tr w:rsidR="00C25AA1" w:rsidRPr="00C44828" w14:paraId="5B915176" w14:textId="77777777" w:rsidTr="00B7189D">
        <w:tc>
          <w:tcPr>
            <w:tcW w:w="10774" w:type="dxa"/>
          </w:tcPr>
          <w:p w14:paraId="3FC7EEC3" w14:textId="77B8D900" w:rsidR="00C25AA1" w:rsidRPr="00C44828" w:rsidRDefault="00867BF4" w:rsidP="00B7189D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 xml:space="preserve">What are your child’s </w:t>
            </w:r>
            <w:r w:rsidR="00D75387" w:rsidRPr="00C44828">
              <w:rPr>
                <w:rFonts w:ascii="Arial" w:hAnsi="Arial" w:cs="Arial"/>
              </w:rPr>
              <w:t>strengths</w:t>
            </w:r>
            <w:r w:rsidRPr="00C44828">
              <w:rPr>
                <w:rFonts w:ascii="Arial" w:hAnsi="Arial" w:cs="Arial"/>
              </w:rPr>
              <w:t xml:space="preserve"> and interests</w:t>
            </w:r>
            <w:r w:rsidR="00D75387" w:rsidRPr="00C44828">
              <w:rPr>
                <w:rFonts w:ascii="Arial" w:hAnsi="Arial" w:cs="Arial"/>
              </w:rPr>
              <w:t>?</w:t>
            </w:r>
          </w:p>
          <w:p w14:paraId="78FC2AAE" w14:textId="0969CD0A" w:rsidR="00C25AA1" w:rsidRPr="00C44828" w:rsidRDefault="00C25AA1" w:rsidP="00B7189D">
            <w:pPr>
              <w:tabs>
                <w:tab w:val="left" w:pos="9180"/>
              </w:tabs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ab/>
            </w:r>
          </w:p>
          <w:p w14:paraId="7CFE5BB4" w14:textId="77777777" w:rsidR="00C25AA1" w:rsidRPr="00C44828" w:rsidRDefault="00C25AA1" w:rsidP="00B7189D">
            <w:pPr>
              <w:tabs>
                <w:tab w:val="left" w:pos="9180"/>
              </w:tabs>
              <w:rPr>
                <w:rFonts w:ascii="Arial" w:hAnsi="Arial" w:cs="Arial"/>
              </w:rPr>
            </w:pPr>
          </w:p>
          <w:p w14:paraId="45110A64" w14:textId="77777777" w:rsidR="00C25AA1" w:rsidRPr="00C44828" w:rsidRDefault="00C25AA1" w:rsidP="00B7189D">
            <w:pPr>
              <w:rPr>
                <w:rFonts w:ascii="Arial" w:hAnsi="Arial" w:cs="Arial"/>
              </w:rPr>
            </w:pPr>
          </w:p>
          <w:p w14:paraId="39C87DDD" w14:textId="77777777" w:rsidR="00C25AA1" w:rsidRPr="00C44828" w:rsidRDefault="00C25AA1" w:rsidP="00B7189D">
            <w:pPr>
              <w:rPr>
                <w:rFonts w:ascii="Arial" w:hAnsi="Arial" w:cs="Arial"/>
              </w:rPr>
            </w:pPr>
          </w:p>
        </w:tc>
      </w:tr>
      <w:tr w:rsidR="00C25AA1" w:rsidRPr="00C44828" w14:paraId="359EA417" w14:textId="77777777" w:rsidTr="00B7189D">
        <w:tc>
          <w:tcPr>
            <w:tcW w:w="10774" w:type="dxa"/>
          </w:tcPr>
          <w:p w14:paraId="70EF1553" w14:textId="32D1014B" w:rsidR="00C25AA1" w:rsidRPr="00C44828" w:rsidRDefault="00D75387" w:rsidP="00B7189D">
            <w:pPr>
              <w:rPr>
                <w:rFonts w:ascii="Arial" w:hAnsi="Arial" w:cs="Arial"/>
              </w:rPr>
            </w:pPr>
            <w:r w:rsidRPr="00C44828">
              <w:rPr>
                <w:rFonts w:ascii="Arial" w:hAnsi="Arial" w:cs="Arial"/>
              </w:rPr>
              <w:t>Any other relevant information</w:t>
            </w:r>
          </w:p>
          <w:p w14:paraId="775F3530" w14:textId="77777777" w:rsidR="00D75387" w:rsidRPr="00C44828" w:rsidRDefault="00D75387" w:rsidP="00B7189D">
            <w:pPr>
              <w:rPr>
                <w:rFonts w:ascii="Arial" w:hAnsi="Arial" w:cs="Arial"/>
              </w:rPr>
            </w:pPr>
          </w:p>
          <w:p w14:paraId="00D66191" w14:textId="77777777" w:rsidR="00D75387" w:rsidRPr="00C44828" w:rsidRDefault="00D75387" w:rsidP="00B7189D">
            <w:pPr>
              <w:rPr>
                <w:rFonts w:ascii="Arial" w:hAnsi="Arial" w:cs="Arial"/>
              </w:rPr>
            </w:pPr>
          </w:p>
          <w:p w14:paraId="5F05F248" w14:textId="77777777" w:rsidR="00D75387" w:rsidRPr="00C44828" w:rsidRDefault="00D75387" w:rsidP="00B7189D">
            <w:pPr>
              <w:rPr>
                <w:rFonts w:ascii="Arial" w:hAnsi="Arial" w:cs="Arial"/>
              </w:rPr>
            </w:pPr>
          </w:p>
          <w:p w14:paraId="030DF8C7" w14:textId="77777777" w:rsidR="00D75387" w:rsidRPr="00C44828" w:rsidRDefault="00D75387" w:rsidP="00B7189D">
            <w:pPr>
              <w:rPr>
                <w:rFonts w:ascii="Arial" w:hAnsi="Arial" w:cs="Arial"/>
              </w:rPr>
            </w:pPr>
          </w:p>
          <w:p w14:paraId="2AC8A5B4" w14:textId="77777777" w:rsidR="00C25AA1" w:rsidRPr="00C44828" w:rsidRDefault="00C25AA1" w:rsidP="00B7189D">
            <w:pPr>
              <w:rPr>
                <w:rFonts w:ascii="Arial" w:hAnsi="Arial" w:cs="Arial"/>
              </w:rPr>
            </w:pPr>
          </w:p>
          <w:p w14:paraId="6E89C02E" w14:textId="77777777" w:rsidR="00C25AA1" w:rsidRPr="00C44828" w:rsidRDefault="00C25AA1" w:rsidP="00B7189D">
            <w:pPr>
              <w:rPr>
                <w:rFonts w:ascii="Arial" w:hAnsi="Arial" w:cs="Arial"/>
              </w:rPr>
            </w:pPr>
          </w:p>
        </w:tc>
      </w:tr>
    </w:tbl>
    <w:p w14:paraId="3B772C2E" w14:textId="77777777" w:rsidR="00CC1104" w:rsidRPr="00C44828" w:rsidRDefault="00CC1104" w:rsidP="00192DCE">
      <w:pPr>
        <w:rPr>
          <w:rFonts w:ascii="Arial" w:hAnsi="Arial" w:cs="Arial"/>
        </w:rPr>
      </w:pPr>
    </w:p>
    <w:p w14:paraId="65E6B06F" w14:textId="77777777" w:rsidR="00CC1104" w:rsidRPr="00C44828" w:rsidRDefault="00CC1104" w:rsidP="00192DCE">
      <w:pPr>
        <w:rPr>
          <w:rFonts w:ascii="Arial" w:hAnsi="Arial" w:cs="Arial"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2552"/>
        <w:gridCol w:w="3402"/>
        <w:gridCol w:w="1843"/>
        <w:gridCol w:w="2977"/>
      </w:tblGrid>
      <w:tr w:rsidR="00711BF0" w:rsidRPr="00C44828" w14:paraId="0FE1CD0B" w14:textId="77777777" w:rsidTr="006778C0">
        <w:trPr>
          <w:trHeight w:val="354"/>
        </w:trPr>
        <w:tc>
          <w:tcPr>
            <w:tcW w:w="2552" w:type="dxa"/>
          </w:tcPr>
          <w:p w14:paraId="5E0B765A" w14:textId="77777777" w:rsidR="00711BF0" w:rsidRPr="00C44828" w:rsidRDefault="00711BF0" w:rsidP="000E7F05">
            <w:pPr>
              <w:spacing w:line="276" w:lineRule="auto"/>
              <w:rPr>
                <w:rFonts w:ascii="Arial" w:hAnsi="Arial" w:cs="Arial"/>
                <w:bCs/>
              </w:rPr>
            </w:pPr>
            <w:r w:rsidRPr="00C44828">
              <w:rPr>
                <w:rFonts w:ascii="Arial" w:hAnsi="Arial" w:cs="Arial"/>
                <w:bCs/>
              </w:rPr>
              <w:t xml:space="preserve">Signed: </w:t>
            </w:r>
          </w:p>
        </w:tc>
        <w:tc>
          <w:tcPr>
            <w:tcW w:w="3402" w:type="dxa"/>
          </w:tcPr>
          <w:p w14:paraId="0EDD0E45" w14:textId="77777777" w:rsidR="00711BF0" w:rsidRPr="00C44828" w:rsidRDefault="00711BF0" w:rsidP="000E7F05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78C84757" w14:textId="22BEDACF" w:rsidR="00D5763C" w:rsidRPr="00C44828" w:rsidRDefault="00D5763C" w:rsidP="000E7F05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</w:tcPr>
          <w:p w14:paraId="3665BCFB" w14:textId="77777777" w:rsidR="00711BF0" w:rsidRPr="00C44828" w:rsidRDefault="00711BF0" w:rsidP="000E7F05">
            <w:pPr>
              <w:spacing w:line="276" w:lineRule="auto"/>
              <w:rPr>
                <w:rFonts w:ascii="Arial" w:hAnsi="Arial" w:cs="Arial"/>
                <w:bCs/>
              </w:rPr>
            </w:pPr>
            <w:r w:rsidRPr="00C44828">
              <w:rPr>
                <w:rFonts w:ascii="Arial" w:hAnsi="Arial" w:cs="Arial"/>
                <w:bCs/>
              </w:rPr>
              <w:t>Print name:</w:t>
            </w:r>
          </w:p>
        </w:tc>
        <w:tc>
          <w:tcPr>
            <w:tcW w:w="2977" w:type="dxa"/>
          </w:tcPr>
          <w:p w14:paraId="780FC412" w14:textId="77777777" w:rsidR="00711BF0" w:rsidRPr="00C44828" w:rsidRDefault="00711BF0" w:rsidP="000E7F0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711BF0" w:rsidRPr="00C44828" w14:paraId="091275FF" w14:textId="77777777" w:rsidTr="006778C0">
        <w:trPr>
          <w:trHeight w:val="354"/>
        </w:trPr>
        <w:tc>
          <w:tcPr>
            <w:tcW w:w="2552" w:type="dxa"/>
          </w:tcPr>
          <w:p w14:paraId="6483E50D" w14:textId="09BE656B" w:rsidR="00711BF0" w:rsidRPr="00C44828" w:rsidRDefault="00711BF0" w:rsidP="000E7F05">
            <w:pPr>
              <w:spacing w:line="276" w:lineRule="auto"/>
              <w:rPr>
                <w:rFonts w:ascii="Arial" w:hAnsi="Arial" w:cs="Arial"/>
                <w:bCs/>
              </w:rPr>
            </w:pPr>
            <w:r w:rsidRPr="00C44828">
              <w:rPr>
                <w:rFonts w:ascii="Arial" w:hAnsi="Arial" w:cs="Arial"/>
                <w:bCs/>
              </w:rPr>
              <w:t xml:space="preserve">Relationship to </w:t>
            </w:r>
            <w:r w:rsidR="000E48EC">
              <w:rPr>
                <w:rFonts w:ascii="Arial" w:hAnsi="Arial" w:cs="Arial"/>
                <w:bCs/>
              </w:rPr>
              <w:t>child</w:t>
            </w:r>
            <w:r w:rsidRPr="00C44828">
              <w:rPr>
                <w:rFonts w:ascii="Arial" w:hAnsi="Arial" w:cs="Arial"/>
                <w:bCs/>
              </w:rPr>
              <w:t>:</w:t>
            </w:r>
          </w:p>
        </w:tc>
        <w:tc>
          <w:tcPr>
            <w:tcW w:w="3402" w:type="dxa"/>
          </w:tcPr>
          <w:p w14:paraId="2F4401C6" w14:textId="77777777" w:rsidR="00711BF0" w:rsidRPr="00C44828" w:rsidRDefault="00711BF0" w:rsidP="000E7F05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32F71D8F" w14:textId="51792317" w:rsidR="00D5763C" w:rsidRPr="00C44828" w:rsidRDefault="00D5763C" w:rsidP="000E7F05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</w:tcPr>
          <w:p w14:paraId="4D35B7C3" w14:textId="208C67BA" w:rsidR="00711BF0" w:rsidRPr="00C44828" w:rsidRDefault="00711BF0" w:rsidP="000E7F05">
            <w:pPr>
              <w:spacing w:line="276" w:lineRule="auto"/>
              <w:rPr>
                <w:rFonts w:ascii="Arial" w:hAnsi="Arial" w:cs="Arial"/>
                <w:bCs/>
              </w:rPr>
            </w:pPr>
            <w:r w:rsidRPr="00C44828">
              <w:rPr>
                <w:rFonts w:ascii="Arial" w:hAnsi="Arial" w:cs="Arial"/>
                <w:bCs/>
              </w:rPr>
              <w:t>Date</w:t>
            </w:r>
            <w:r w:rsidR="00D5763C" w:rsidRPr="00C44828">
              <w:rPr>
                <w:rFonts w:ascii="Arial" w:hAnsi="Arial" w:cs="Arial"/>
                <w:bCs/>
              </w:rPr>
              <w:t>:</w:t>
            </w:r>
          </w:p>
        </w:tc>
        <w:tc>
          <w:tcPr>
            <w:tcW w:w="2977" w:type="dxa"/>
          </w:tcPr>
          <w:p w14:paraId="20D79240" w14:textId="77777777" w:rsidR="00711BF0" w:rsidRPr="00C44828" w:rsidRDefault="00711BF0" w:rsidP="000E7F05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24457BD3" w14:textId="77777777" w:rsidR="00192DCE" w:rsidRPr="00C44828" w:rsidRDefault="00192DCE" w:rsidP="001A6E87">
      <w:pPr>
        <w:rPr>
          <w:rFonts w:ascii="Arial" w:hAnsi="Arial" w:cs="Arial"/>
        </w:rPr>
      </w:pPr>
    </w:p>
    <w:sectPr w:rsidR="00192DCE" w:rsidRPr="00C44828" w:rsidSect="000A51FF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440" w:right="1440" w:bottom="2517" w:left="1440" w:header="720" w:footer="8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0DF7A" w14:textId="77777777" w:rsidR="000A4C05" w:rsidRDefault="000A4C05">
      <w:r>
        <w:separator/>
      </w:r>
    </w:p>
    <w:p w14:paraId="60F9F594" w14:textId="77777777" w:rsidR="000A4C05" w:rsidRDefault="000A4C05"/>
  </w:endnote>
  <w:endnote w:type="continuationSeparator" w:id="0">
    <w:p w14:paraId="2599567F" w14:textId="77777777" w:rsidR="000A4C05" w:rsidRDefault="000A4C05">
      <w:r>
        <w:continuationSeparator/>
      </w:r>
    </w:p>
    <w:p w14:paraId="06980CCC" w14:textId="77777777" w:rsidR="000A4C05" w:rsidRDefault="000A4C05"/>
  </w:endnote>
  <w:endnote w:type="continuationNotice" w:id="1">
    <w:p w14:paraId="49FD5627" w14:textId="77777777" w:rsidR="000A4C05" w:rsidRDefault="000A4C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8703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59D82050" w14:textId="3BA5F428" w:rsidR="00FD4811" w:rsidRDefault="00FD4811">
            <w:pPr>
              <w:pStyle w:val="Footer"/>
            </w:pPr>
            <w:r>
              <w:t xml:space="preserve">Page </w:t>
            </w:r>
            <w:r w:rsidR="0091129E"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91129E">
              <w:rPr>
                <w:b/>
              </w:rPr>
              <w:fldChar w:fldCharType="separate"/>
            </w:r>
            <w:r w:rsidR="00D33656">
              <w:rPr>
                <w:b/>
                <w:noProof/>
              </w:rPr>
              <w:t>9</w:t>
            </w:r>
            <w:r w:rsidR="0091129E">
              <w:rPr>
                <w:b/>
              </w:rPr>
              <w:fldChar w:fldCharType="end"/>
            </w:r>
            <w:r>
              <w:t xml:space="preserve"> of </w:t>
            </w:r>
            <w:r w:rsidR="0091129E"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91129E">
              <w:rPr>
                <w:b/>
              </w:rPr>
              <w:fldChar w:fldCharType="separate"/>
            </w:r>
            <w:r w:rsidR="00D33656">
              <w:rPr>
                <w:b/>
                <w:noProof/>
              </w:rPr>
              <w:t>9</w:t>
            </w:r>
            <w:r w:rsidR="0091129E">
              <w:rPr>
                <w:b/>
              </w:rPr>
              <w:fldChar w:fldCharType="end"/>
            </w:r>
          </w:p>
        </w:sdtContent>
      </w:sdt>
    </w:sdtContent>
  </w:sdt>
  <w:p w14:paraId="535C848A" w14:textId="6894897B" w:rsidR="000E7F05" w:rsidRDefault="001953EC" w:rsidP="00F00DBF">
    <w:pPr>
      <w:pStyle w:val="Footer"/>
      <w:jc w:val="left"/>
    </w:pPr>
    <w:r>
      <w:rPr>
        <w:noProof/>
      </w:rPr>
      <w:drawing>
        <wp:anchor distT="0" distB="0" distL="114300" distR="114300" simplePos="0" relativeHeight="251661316" behindDoc="0" locked="0" layoutInCell="1" allowOverlap="1" wp14:anchorId="65107692" wp14:editId="67BB0532">
          <wp:simplePos x="0" y="0"/>
          <wp:positionH relativeFrom="column">
            <wp:posOffset>-895350</wp:posOffset>
          </wp:positionH>
          <wp:positionV relativeFrom="paragraph">
            <wp:posOffset>161925</wp:posOffset>
          </wp:positionV>
          <wp:extent cx="1342390" cy="424180"/>
          <wp:effectExtent l="0" t="0" r="0" b="0"/>
          <wp:wrapSquare wrapText="bothSides"/>
          <wp:docPr id="12" name="Picture 12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A close-up of a logo&#10;&#10;AI-generated content may be incorrect.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80" t="9886" r="18344" b="13528"/>
                  <a:stretch/>
                </pic:blipFill>
                <pic:spPr bwMode="auto">
                  <a:xfrm>
                    <a:off x="0" y="0"/>
                    <a:ext cx="1342390" cy="4241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6B1734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8DC275D" wp14:editId="00DED2E9">
              <wp:simplePos x="0" y="0"/>
              <wp:positionH relativeFrom="column">
                <wp:posOffset>-909320</wp:posOffset>
              </wp:positionH>
              <wp:positionV relativeFrom="paragraph">
                <wp:posOffset>-721360</wp:posOffset>
              </wp:positionV>
              <wp:extent cx="7917180" cy="1624965"/>
              <wp:effectExtent l="0" t="0" r="0" b="0"/>
              <wp:wrapNone/>
              <wp:docPr id="1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7917180" cy="1624965"/>
                      </a:xfrm>
                      <a:custGeom>
                        <a:avLst/>
                        <a:gdLst>
                          <a:gd name="T0" fmla="*/ 0 w 872"/>
                          <a:gd name="T1" fmla="*/ 0 h 453"/>
                          <a:gd name="T2" fmla="*/ 0 w 872"/>
                          <a:gd name="T3" fmla="*/ 1624770 h 453"/>
                          <a:gd name="T4" fmla="*/ 778347 w 872"/>
                          <a:gd name="T5" fmla="*/ 1111874 h 453"/>
                          <a:gd name="T6" fmla="*/ 966224 w 872"/>
                          <a:gd name="T7" fmla="*/ 1018620 h 453"/>
                          <a:gd name="T8" fmla="*/ 1189887 w 872"/>
                          <a:gd name="T9" fmla="*/ 925366 h 453"/>
                          <a:gd name="T10" fmla="*/ 5197927 w 872"/>
                          <a:gd name="T11" fmla="*/ 258242 h 453"/>
                          <a:gd name="T12" fmla="*/ 7801364 w 872"/>
                          <a:gd name="T13" fmla="*/ 258242 h 453"/>
                          <a:gd name="T14" fmla="*/ 7801364 w 872"/>
                          <a:gd name="T15" fmla="*/ 0 h 453"/>
                          <a:gd name="T16" fmla="*/ 0 w 872"/>
                          <a:gd name="T17" fmla="*/ 0 h 453"/>
                          <a:gd name="T18" fmla="*/ 0 60000 65536"/>
                          <a:gd name="T19" fmla="*/ 0 60000 65536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</a:gdLst>
                        <a:ahLst/>
                        <a:cxnLst>
                          <a:cxn ang="T18">
                            <a:pos x="T0" y="T1"/>
                          </a:cxn>
                          <a:cxn ang="T19">
                            <a:pos x="T2" y="T3"/>
                          </a:cxn>
                          <a:cxn ang="T20">
                            <a:pos x="T4" y="T5"/>
                          </a:cxn>
                          <a:cxn ang="T21">
                            <a:pos x="T6" y="T7"/>
                          </a:cxn>
                          <a:cxn ang="T22">
                            <a:pos x="T8" y="T9"/>
                          </a:cxn>
                          <a:cxn ang="T23">
                            <a:pos x="T10" y="T11"/>
                          </a:cxn>
                          <a:cxn ang="T24">
                            <a:pos x="T12" y="T13"/>
                          </a:cxn>
                          <a:cxn ang="T25">
                            <a:pos x="T14" y="T15"/>
                          </a:cxn>
                          <a:cxn ang="T26">
                            <a:pos x="T16" y="T17"/>
                          </a:cxn>
                        </a:cxnLst>
                        <a:rect l="0" t="0" r="r" b="b"/>
                        <a:pathLst>
                          <a:path w="872" h="453">
                            <a:moveTo>
                              <a:pt x="0" y="0"/>
                            </a:moveTo>
                            <a:cubicBezTo>
                              <a:pt x="0" y="453"/>
                              <a:pt x="0" y="453"/>
                              <a:pt x="0" y="453"/>
                            </a:cubicBezTo>
                            <a:cubicBezTo>
                              <a:pt x="23" y="401"/>
                              <a:pt x="52" y="353"/>
                              <a:pt x="87" y="310"/>
                            </a:cubicBezTo>
                            <a:cubicBezTo>
                              <a:pt x="94" y="301"/>
                              <a:pt x="101" y="293"/>
                              <a:pt x="108" y="284"/>
                            </a:cubicBezTo>
                            <a:cubicBezTo>
                              <a:pt x="116" y="275"/>
                              <a:pt x="125" y="266"/>
                              <a:pt x="133" y="258"/>
                            </a:cubicBezTo>
                            <a:cubicBezTo>
                              <a:pt x="248" y="143"/>
                              <a:pt x="406" y="72"/>
                              <a:pt x="581" y="72"/>
                            </a:cubicBezTo>
                            <a:cubicBezTo>
                              <a:pt x="872" y="72"/>
                              <a:pt x="872" y="72"/>
                              <a:pt x="872" y="72"/>
                            </a:cubicBezTo>
                            <a:cubicBezTo>
                              <a:pt x="872" y="0"/>
                              <a:pt x="872" y="0"/>
                              <a:pt x="872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>
                          <a:lumMod val="7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w16sdtfl="http://schemas.microsoft.com/office/word/2024/wordml/sdtformatlock" xmlns:w16du="http://schemas.microsoft.com/office/word/2023/wordml/word16du">
          <w:pict>
            <v:shape id="Freeform 6" style="position:absolute;margin-left:-71.6pt;margin-top:-56.8pt;width:623.4pt;height:127.9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2,453" o:spid="_x0000_s1026" fillcolor="#118f79 [2407]" stroked="f" path="m,c,453,,453,,453,23,401,52,353,87,310v7,-9,14,-17,21,-26c116,275,125,266,133,258,248,143,406,72,581,72v291,,291,,291,c872,,872,,872,l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" w14:anchorId="204D0026">
              <v:path arrowok="t" o:connecttype="custom" o:connectlocs="0,0;0,2147483646;2147483646,2147483646;2147483646,2147483646;2147483646,2147483646;2147483646,926344838;2147483646,926344838;2147483646,0;0,0" o:connectangles="0,0,0,0,0,0,0,0,0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16F73" w14:textId="7317CF50" w:rsidR="000E7F05" w:rsidRDefault="00733570" w:rsidP="00752FC4">
    <w:pPr>
      <w:pStyle w:val="Footer"/>
      <w:jc w:val="right"/>
    </w:pPr>
    <w:r>
      <w:rPr>
        <w:noProof/>
      </w:rPr>
      <w:drawing>
        <wp:anchor distT="0" distB="0" distL="114300" distR="114300" simplePos="0" relativeHeight="251660292" behindDoc="0" locked="0" layoutInCell="1" allowOverlap="1" wp14:anchorId="737915E3" wp14:editId="7F44824B">
          <wp:simplePos x="0" y="0"/>
          <wp:positionH relativeFrom="margin">
            <wp:posOffset>-898095</wp:posOffset>
          </wp:positionH>
          <wp:positionV relativeFrom="paragraph">
            <wp:posOffset>-171450</wp:posOffset>
          </wp:positionV>
          <wp:extent cx="1495425" cy="619125"/>
          <wp:effectExtent l="0" t="0" r="9525" b="9525"/>
          <wp:wrapSquare wrapText="bothSides"/>
          <wp:docPr id="362789649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2789649" name="Picture 1" descr="A close-up of a logo&#10;&#10;AI-generated content may be incorrect.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1" r="18121"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3656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9AB993E" wp14:editId="4510AACB">
              <wp:simplePos x="0" y="0"/>
              <wp:positionH relativeFrom="column">
                <wp:posOffset>-941899</wp:posOffset>
              </wp:positionH>
              <wp:positionV relativeFrom="paragraph">
                <wp:posOffset>-880615</wp:posOffset>
              </wp:positionV>
              <wp:extent cx="7801169" cy="1624770"/>
              <wp:effectExtent l="0" t="0" r="9525" b="0"/>
              <wp:wrapNone/>
              <wp:docPr id="3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7801169" cy="1624770"/>
                      </a:xfrm>
                      <a:custGeom>
                        <a:avLst/>
                        <a:gdLst>
                          <a:gd name="T0" fmla="*/ 0 w 872"/>
                          <a:gd name="T1" fmla="*/ 0 h 453"/>
                          <a:gd name="T2" fmla="*/ 0 w 872"/>
                          <a:gd name="T3" fmla="*/ 453 h 453"/>
                          <a:gd name="T4" fmla="*/ 87 w 872"/>
                          <a:gd name="T5" fmla="*/ 310 h 453"/>
                          <a:gd name="T6" fmla="*/ 108 w 872"/>
                          <a:gd name="T7" fmla="*/ 284 h 453"/>
                          <a:gd name="T8" fmla="*/ 133 w 872"/>
                          <a:gd name="T9" fmla="*/ 258 h 453"/>
                          <a:gd name="T10" fmla="*/ 581 w 872"/>
                          <a:gd name="T11" fmla="*/ 72 h 453"/>
                          <a:gd name="T12" fmla="*/ 872 w 872"/>
                          <a:gd name="T13" fmla="*/ 72 h 453"/>
                          <a:gd name="T14" fmla="*/ 872 w 872"/>
                          <a:gd name="T15" fmla="*/ 0 h 453"/>
                          <a:gd name="T16" fmla="*/ 0 w 872"/>
                          <a:gd name="T17" fmla="*/ 0 h 45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872" h="453">
                            <a:moveTo>
                              <a:pt x="0" y="0"/>
                            </a:moveTo>
                            <a:cubicBezTo>
                              <a:pt x="0" y="453"/>
                              <a:pt x="0" y="453"/>
                              <a:pt x="0" y="453"/>
                            </a:cubicBezTo>
                            <a:cubicBezTo>
                              <a:pt x="23" y="401"/>
                              <a:pt x="52" y="353"/>
                              <a:pt x="87" y="310"/>
                            </a:cubicBezTo>
                            <a:cubicBezTo>
                              <a:pt x="94" y="301"/>
                              <a:pt x="101" y="293"/>
                              <a:pt x="108" y="284"/>
                            </a:cubicBezTo>
                            <a:cubicBezTo>
                              <a:pt x="116" y="275"/>
                              <a:pt x="125" y="266"/>
                              <a:pt x="133" y="258"/>
                            </a:cubicBezTo>
                            <a:cubicBezTo>
                              <a:pt x="248" y="143"/>
                              <a:pt x="406" y="72"/>
                              <a:pt x="581" y="72"/>
                            </a:cubicBezTo>
                            <a:cubicBezTo>
                              <a:pt x="872" y="72"/>
                              <a:pt x="872" y="72"/>
                              <a:pt x="872" y="72"/>
                            </a:cubicBezTo>
                            <a:cubicBezTo>
                              <a:pt x="872" y="0"/>
                              <a:pt x="872" y="0"/>
                              <a:pt x="872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>
                          <a:lumMod val="75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4="http://schemas.microsoft.com/office/drawing/2010/main" xmlns:w16sdtfl="http://schemas.microsoft.com/office/word/2024/wordml/sdtformatlock" xmlns:w16du="http://schemas.microsoft.com/office/word/2023/wordml/word16du">
          <w:pict>
            <v:shape id="Freeform 6" style="position:absolute;margin-left:-74.15pt;margin-top:-69.35pt;width:614.25pt;height:127.95pt;rotation:18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72,453" o:spid="_x0000_s1026" fillcolor="#118f79 [2407]" stroked="f" path="m,c,453,,453,,453,23,401,52,353,87,310v7,-9,14,-17,21,-26c116,275,125,266,133,258,248,143,406,72,581,72v291,,291,,291,c872,,872,,872,l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" w14:anchorId="2054FF0C">
              <v:path arrowok="t" o:connecttype="custom" o:connectlocs="0,0;0,1624770;778328,1111874;966200,1018620;1189857,925366;5197797,258242;7801169,258242;7801169,0;0,0" o:connectangles="0,0,0,0,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361ED" w14:textId="77777777" w:rsidR="000A4C05" w:rsidRDefault="000A4C05">
      <w:r>
        <w:separator/>
      </w:r>
    </w:p>
    <w:p w14:paraId="36708EF3" w14:textId="77777777" w:rsidR="000A4C05" w:rsidRDefault="000A4C05"/>
  </w:footnote>
  <w:footnote w:type="continuationSeparator" w:id="0">
    <w:p w14:paraId="13AF34CF" w14:textId="77777777" w:rsidR="000A4C05" w:rsidRDefault="000A4C05">
      <w:r>
        <w:continuationSeparator/>
      </w:r>
    </w:p>
    <w:p w14:paraId="4389A1D8" w14:textId="77777777" w:rsidR="000A4C05" w:rsidRDefault="000A4C05"/>
  </w:footnote>
  <w:footnote w:type="continuationNotice" w:id="1">
    <w:p w14:paraId="7499D429" w14:textId="77777777" w:rsidR="000A4C05" w:rsidRDefault="000A4C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04F6" w14:textId="77777777" w:rsidR="000E7F05" w:rsidRDefault="000E7F05" w:rsidP="001B4EEF">
    <w:pPr>
      <w:pStyle w:val="Header"/>
    </w:pPr>
  </w:p>
  <w:p w14:paraId="56092895" w14:textId="77777777" w:rsidR="000E7F05" w:rsidRDefault="000E7F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EE595" w14:textId="75FDA3A4" w:rsidR="00D33656" w:rsidRPr="00D33656" w:rsidRDefault="00D33656" w:rsidP="00D33656">
    <w:pPr>
      <w:spacing w:after="300" w:line="276" w:lineRule="auto"/>
      <w:jc w:val="center"/>
      <w:rPr>
        <w:rFonts w:ascii="Times New Roman" w:eastAsiaTheme="minorHAnsi" w:hAnsi="Times New Roman" w:cs="Times New Roman"/>
        <w:b/>
        <w:bCs/>
        <w:color w:val="00B050"/>
        <w:sz w:val="55"/>
        <w:szCs w:val="55"/>
      </w:rPr>
    </w:pPr>
    <w:r w:rsidRPr="00D33656">
      <w:rPr>
        <w:rFonts w:ascii="Times New Roman" w:eastAsiaTheme="minorHAnsi" w:hAnsi="Times New Roman" w:cs="Times New Roman"/>
        <w:noProof/>
        <w:lang w:val="en-GB" w:eastAsia="en-GB"/>
      </w:rPr>
      <w:drawing>
        <wp:anchor distT="0" distB="0" distL="114300" distR="114300" simplePos="0" relativeHeight="251658243" behindDoc="1" locked="0" layoutInCell="1" allowOverlap="1" wp14:anchorId="215A3D7A" wp14:editId="04436DF4">
          <wp:simplePos x="0" y="0"/>
          <wp:positionH relativeFrom="column">
            <wp:posOffset>5623560</wp:posOffset>
          </wp:positionH>
          <wp:positionV relativeFrom="paragraph">
            <wp:posOffset>-76200</wp:posOffset>
          </wp:positionV>
          <wp:extent cx="692150" cy="692150"/>
          <wp:effectExtent l="0" t="0" r="0" b="0"/>
          <wp:wrapNone/>
          <wp:docPr id="5" name="Picture 5" descr="C:\Users\DHoltham\Downloads\Chadsgrove School Logo 2014 Circle (2) - sma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oltham\Downloads\Chadsgrove School Logo 2014 Circle (2) - sma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3656">
      <w:rPr>
        <w:rFonts w:ascii="Times New Roman" w:eastAsiaTheme="minorHAnsi" w:hAnsi="Times New Roman" w:cs="Times New Roman"/>
        <w:noProof/>
        <w:sz w:val="32"/>
        <w:lang w:val="en-GB" w:eastAsia="en-GB"/>
      </w:rPr>
      <w:drawing>
        <wp:anchor distT="0" distB="0" distL="114300" distR="114300" simplePos="0" relativeHeight="251658242" behindDoc="1" locked="0" layoutInCell="1" allowOverlap="1" wp14:anchorId="63FB5077" wp14:editId="0DE6AF4A">
          <wp:simplePos x="0" y="0"/>
          <wp:positionH relativeFrom="margin">
            <wp:posOffset>1054100</wp:posOffset>
          </wp:positionH>
          <wp:positionV relativeFrom="paragraph">
            <wp:posOffset>336550</wp:posOffset>
          </wp:positionV>
          <wp:extent cx="4362450" cy="23495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654"/>
                  <a:stretch/>
                </pic:blipFill>
                <pic:spPr bwMode="auto">
                  <a:xfrm>
                    <a:off x="0" y="0"/>
                    <a:ext cx="4362450" cy="234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0F6A2BB0" wp14:editId="0B8A93F4">
              <wp:simplePos x="0" y="0"/>
              <wp:positionH relativeFrom="margin">
                <wp:posOffset>-908050</wp:posOffset>
              </wp:positionH>
              <wp:positionV relativeFrom="page">
                <wp:align>top</wp:align>
              </wp:positionV>
              <wp:extent cx="1819747" cy="1702051"/>
              <wp:effectExtent l="0" t="0" r="9525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 rot="10800000">
                        <a:off x="0" y="0"/>
                        <a:ext cx="1819747" cy="1702051"/>
                        <a:chOff x="5172075" y="7543800"/>
                        <a:chExt cx="2610055" cy="2521862"/>
                      </a:xfrm>
                    </wpg:grpSpPr>
                    <wps:wsp>
                      <wps:cNvPr id="6" name="Freeform: Shape 31"/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B0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Freeform: Shape 30"/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0A4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9" name="Freeform: Shape 29" descr="Footer shapes in bottom right corner of document"/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>
                            <a:lumMod val="7500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Freeform 8"/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3EA1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du="http://schemas.microsoft.com/office/word/2023/wordml/word16du">
          <w:pict>
            <v:group id="Group 2" style="position:absolute;margin-left:-71.5pt;margin-top:0;width:143.3pt;height:134pt;rotation:180;z-index:251664384;mso-position-horizontal-relative:margin;mso-position-vertical:top;mso-position-vertical-relative:page" coordsize="26100,25218" coordorigin="51720,75438" o:spid="_x0000_s1026" w14:anchorId="7DCDD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">
              <v:shape id="Freeform: Shape 31" style="position:absolute;left:67056;top:91154;width:10700;height:9502;visibility:visible;mso-wrap-style:square;v-text-anchor:top" coordsize="1070039,950237" o:spid="_x0000_s1027" fillcolor="#9dcb08" stroked="f" path="m1070039,r,950237l,950237,107003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">
                <v:path arrowok="t" o:connecttype="custom" o:connectlocs="1070039,0;1070039,950237;0,950237" o:connectangles="0,0,0"/>
              </v:shape>
              <v:shape id="Freeform: Shape 30" style="position:absolute;left:57805;top:82894;width:19919;height:17762;visibility:visible;mso-wrap-style:square;v-text-anchor:top" coordsize="1991837,1776225" o:spid="_x0000_s1028" fillcolor="#10a48e" stroked="f" path="m1991837,r,238843l1991837,829191,925407,1776225,,1776225,19918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">
                <v:path arrowok="t" o:connecttype="custom" o:connectlocs="1991837,0;1991837,238843;1991837,829191;925407,1776225;0,1776225" o:connectangles="0,0,0,0,0"/>
              </v:shape>
              <v:shape id="Freeform 8" style="position:absolute;left:60960;top:82772;width:16795;height:16448;visibility:visible;mso-wrap-style:square;v-text-anchor:top" coordsize="194,212" o:spid="_x0000_s1029" fillcolor="#17c0a3" stroked="f" path="m11,182c193,,193,,193,v1,,1,,1,c194,30,194,30,194,30v,1,,2,,3c193,35,192,37,190,39,32,197,32,197,32,197v-1,2,-2,3,-4,4c16,212,,194,11,1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reeform: Shape 29" style="position:absolute;left:51720;top:75438;width:26057;height:25152;visibility:visible;mso-wrap-style:square;v-text-anchor:top" alt="Footer shapes in bottom right corner of document" coordsize="2605691,2515287" o:spid="_x0000_s1030" fillcolor="#11907a" stroked="f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reeform 8" style="position:absolute;left:60864;top:77057;width:16957;height:16448;visibility:visible;mso-wrap-style:square;v-text-anchor:top" coordsize="194,212" o:spid="_x0000_s1031" fillcolor="#c3ea1f" stroked="f" path="m11,182c193,,193,,193,v1,,1,,1,c194,30,194,30,194,30v,1,,2,,3c193,35,192,37,190,39,32,197,32,197,32,197v-1,2,-2,3,-4,4c16,212,,194,11,1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margin" anchory="page"/>
            </v:group>
          </w:pict>
        </mc:Fallback>
      </mc:AlternateContent>
    </w:r>
    <w:r w:rsidRPr="00D33656">
      <w:rPr>
        <w:rFonts w:ascii="Times New Roman" w:eastAsiaTheme="minorHAnsi" w:hAnsi="Times New Roman" w:cs="Times New Roman"/>
        <w:bCs/>
        <w:sz w:val="55"/>
        <w:szCs w:val="55"/>
      </w:rPr>
      <w:t xml:space="preserve">   </w:t>
    </w:r>
    <w:r>
      <w:rPr>
        <w:rFonts w:ascii="Times New Roman" w:eastAsiaTheme="minorHAnsi" w:hAnsi="Times New Roman" w:cs="Times New Roman"/>
        <w:bCs/>
        <w:sz w:val="55"/>
        <w:szCs w:val="55"/>
      </w:rPr>
      <w:t xml:space="preserve"> </w:t>
    </w:r>
    <w:r w:rsidRPr="00D33656">
      <w:rPr>
        <w:rFonts w:ascii="Times New Roman" w:eastAsiaTheme="minorHAnsi" w:hAnsi="Times New Roman" w:cs="Times New Roman"/>
        <w:bCs/>
        <w:sz w:val="55"/>
        <w:szCs w:val="55"/>
      </w:rPr>
      <w:t xml:space="preserve"> SEND Services for </w:t>
    </w:r>
    <w:r w:rsidRPr="00D33656">
      <w:rPr>
        <w:rFonts w:ascii="Times New Roman" w:eastAsiaTheme="minorHAnsi" w:hAnsi="Times New Roman" w:cs="Times New Roman"/>
        <w:bCs/>
        <w:i/>
        <w:sz w:val="55"/>
        <w:szCs w:val="55"/>
      </w:rPr>
      <w:t>your</w:t>
    </w:r>
    <w:r w:rsidRPr="00D33656">
      <w:rPr>
        <w:rFonts w:ascii="Times New Roman" w:eastAsiaTheme="minorHAnsi" w:hAnsi="Times New Roman" w:cs="Times New Roman"/>
        <w:bCs/>
        <w:sz w:val="55"/>
        <w:szCs w:val="55"/>
      </w:rPr>
      <w:t xml:space="preserve"> School</w:t>
    </w:r>
  </w:p>
  <w:p w14:paraId="2C9EBB59" w14:textId="4D8868C1" w:rsidR="00FD4811" w:rsidRDefault="00FD48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7112768">
    <w:abstractNumId w:val="9"/>
  </w:num>
  <w:num w:numId="2" w16cid:durableId="1278412007">
    <w:abstractNumId w:val="7"/>
  </w:num>
  <w:num w:numId="3" w16cid:durableId="1378818227">
    <w:abstractNumId w:val="6"/>
  </w:num>
  <w:num w:numId="4" w16cid:durableId="1553154688">
    <w:abstractNumId w:val="5"/>
  </w:num>
  <w:num w:numId="5" w16cid:durableId="843397827">
    <w:abstractNumId w:val="4"/>
  </w:num>
  <w:num w:numId="6" w16cid:durableId="680544937">
    <w:abstractNumId w:val="8"/>
  </w:num>
  <w:num w:numId="7" w16cid:durableId="850338139">
    <w:abstractNumId w:val="3"/>
  </w:num>
  <w:num w:numId="8" w16cid:durableId="1984038927">
    <w:abstractNumId w:val="2"/>
  </w:num>
  <w:num w:numId="9" w16cid:durableId="1386444347">
    <w:abstractNumId w:val="1"/>
  </w:num>
  <w:num w:numId="10" w16cid:durableId="1299842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MwNTU3N7EwNbQ0NzFT0lEKTi0uzszPAykwrAUAyInNdywAAAA="/>
  </w:docVars>
  <w:rsids>
    <w:rsidRoot w:val="00FE75C6"/>
    <w:rsid w:val="00007014"/>
    <w:rsid w:val="000115CE"/>
    <w:rsid w:val="00013A25"/>
    <w:rsid w:val="000205A9"/>
    <w:rsid w:val="00022265"/>
    <w:rsid w:val="0002407B"/>
    <w:rsid w:val="000408DB"/>
    <w:rsid w:val="00052367"/>
    <w:rsid w:val="0007678A"/>
    <w:rsid w:val="00077FEF"/>
    <w:rsid w:val="000828F4"/>
    <w:rsid w:val="000947D1"/>
    <w:rsid w:val="000A1463"/>
    <w:rsid w:val="000A47B8"/>
    <w:rsid w:val="000A4C05"/>
    <w:rsid w:val="000A51FF"/>
    <w:rsid w:val="000B0BD4"/>
    <w:rsid w:val="000B268A"/>
    <w:rsid w:val="000B799A"/>
    <w:rsid w:val="000C03B6"/>
    <w:rsid w:val="000C257C"/>
    <w:rsid w:val="000C353A"/>
    <w:rsid w:val="000C44E1"/>
    <w:rsid w:val="000C6786"/>
    <w:rsid w:val="000C6820"/>
    <w:rsid w:val="000D3A56"/>
    <w:rsid w:val="000D3F07"/>
    <w:rsid w:val="000E1222"/>
    <w:rsid w:val="000E48EC"/>
    <w:rsid w:val="000E7F05"/>
    <w:rsid w:val="000F51EC"/>
    <w:rsid w:val="000F7122"/>
    <w:rsid w:val="000F74AF"/>
    <w:rsid w:val="001002E9"/>
    <w:rsid w:val="001149E7"/>
    <w:rsid w:val="001331B6"/>
    <w:rsid w:val="00135E56"/>
    <w:rsid w:val="00136507"/>
    <w:rsid w:val="00142AA6"/>
    <w:rsid w:val="00154EE6"/>
    <w:rsid w:val="00157877"/>
    <w:rsid w:val="00161954"/>
    <w:rsid w:val="0016296A"/>
    <w:rsid w:val="0016725B"/>
    <w:rsid w:val="00172D4A"/>
    <w:rsid w:val="0017513B"/>
    <w:rsid w:val="001775A0"/>
    <w:rsid w:val="0018272D"/>
    <w:rsid w:val="00190A9D"/>
    <w:rsid w:val="00192DCE"/>
    <w:rsid w:val="00192FE5"/>
    <w:rsid w:val="001953EC"/>
    <w:rsid w:val="001A3687"/>
    <w:rsid w:val="001A6E87"/>
    <w:rsid w:val="001B4EEF"/>
    <w:rsid w:val="001B6769"/>
    <w:rsid w:val="001B689C"/>
    <w:rsid w:val="001C3871"/>
    <w:rsid w:val="001D3590"/>
    <w:rsid w:val="001E3E28"/>
    <w:rsid w:val="00200635"/>
    <w:rsid w:val="00202D83"/>
    <w:rsid w:val="0021080C"/>
    <w:rsid w:val="00210C7A"/>
    <w:rsid w:val="00212E67"/>
    <w:rsid w:val="0021778C"/>
    <w:rsid w:val="00217FF6"/>
    <w:rsid w:val="00224283"/>
    <w:rsid w:val="0022543C"/>
    <w:rsid w:val="002357D2"/>
    <w:rsid w:val="00243460"/>
    <w:rsid w:val="00253D4E"/>
    <w:rsid w:val="00254E0D"/>
    <w:rsid w:val="00256CE1"/>
    <w:rsid w:val="00257151"/>
    <w:rsid w:val="00265D4C"/>
    <w:rsid w:val="00270ECE"/>
    <w:rsid w:val="00274ED3"/>
    <w:rsid w:val="00275825"/>
    <w:rsid w:val="0027688E"/>
    <w:rsid w:val="00277D6E"/>
    <w:rsid w:val="00280585"/>
    <w:rsid w:val="002842CF"/>
    <w:rsid w:val="002B320F"/>
    <w:rsid w:val="002C57BB"/>
    <w:rsid w:val="002D03A8"/>
    <w:rsid w:val="002D3826"/>
    <w:rsid w:val="002E605E"/>
    <w:rsid w:val="003068F4"/>
    <w:rsid w:val="00307D80"/>
    <w:rsid w:val="003118E0"/>
    <w:rsid w:val="003133B3"/>
    <w:rsid w:val="00331AB0"/>
    <w:rsid w:val="003378C7"/>
    <w:rsid w:val="00374C1E"/>
    <w:rsid w:val="0038000D"/>
    <w:rsid w:val="00381031"/>
    <w:rsid w:val="00385ACF"/>
    <w:rsid w:val="003900DC"/>
    <w:rsid w:val="003A07A7"/>
    <w:rsid w:val="003A0F1C"/>
    <w:rsid w:val="003B10EC"/>
    <w:rsid w:val="003B2AFE"/>
    <w:rsid w:val="003B59A8"/>
    <w:rsid w:val="003B6B40"/>
    <w:rsid w:val="003C04EE"/>
    <w:rsid w:val="003C3A23"/>
    <w:rsid w:val="003D74B9"/>
    <w:rsid w:val="003E0362"/>
    <w:rsid w:val="003E584E"/>
    <w:rsid w:val="00423AFF"/>
    <w:rsid w:val="00425288"/>
    <w:rsid w:val="004340EF"/>
    <w:rsid w:val="0045325E"/>
    <w:rsid w:val="0046393F"/>
    <w:rsid w:val="00475987"/>
    <w:rsid w:val="00477474"/>
    <w:rsid w:val="00480B7F"/>
    <w:rsid w:val="00490A74"/>
    <w:rsid w:val="00495261"/>
    <w:rsid w:val="004A1893"/>
    <w:rsid w:val="004C4A44"/>
    <w:rsid w:val="004C7F8E"/>
    <w:rsid w:val="004D2BC2"/>
    <w:rsid w:val="004D4A5E"/>
    <w:rsid w:val="004E16C6"/>
    <w:rsid w:val="004F44D0"/>
    <w:rsid w:val="004F7AEC"/>
    <w:rsid w:val="00504D6A"/>
    <w:rsid w:val="005125BB"/>
    <w:rsid w:val="00521F0D"/>
    <w:rsid w:val="005264AB"/>
    <w:rsid w:val="00534424"/>
    <w:rsid w:val="00537F9C"/>
    <w:rsid w:val="00552798"/>
    <w:rsid w:val="00566C25"/>
    <w:rsid w:val="0057178A"/>
    <w:rsid w:val="00572222"/>
    <w:rsid w:val="005D234C"/>
    <w:rsid w:val="005D3415"/>
    <w:rsid w:val="005D3DA6"/>
    <w:rsid w:val="005E1B1C"/>
    <w:rsid w:val="005E32C0"/>
    <w:rsid w:val="005E3B03"/>
    <w:rsid w:val="005E7CAB"/>
    <w:rsid w:val="005F1C3B"/>
    <w:rsid w:val="00606557"/>
    <w:rsid w:val="00613014"/>
    <w:rsid w:val="006161B6"/>
    <w:rsid w:val="00620C6B"/>
    <w:rsid w:val="006323BB"/>
    <w:rsid w:val="00634B86"/>
    <w:rsid w:val="00635AD0"/>
    <w:rsid w:val="006569A3"/>
    <w:rsid w:val="0067669F"/>
    <w:rsid w:val="006778C0"/>
    <w:rsid w:val="00686476"/>
    <w:rsid w:val="006A10E8"/>
    <w:rsid w:val="006A40B3"/>
    <w:rsid w:val="006B1734"/>
    <w:rsid w:val="006C27CF"/>
    <w:rsid w:val="006C2F9B"/>
    <w:rsid w:val="006D0237"/>
    <w:rsid w:val="006D4E4F"/>
    <w:rsid w:val="006E36FB"/>
    <w:rsid w:val="006E669E"/>
    <w:rsid w:val="006E6FB8"/>
    <w:rsid w:val="006F4593"/>
    <w:rsid w:val="0071098D"/>
    <w:rsid w:val="00711BF0"/>
    <w:rsid w:val="00724A1F"/>
    <w:rsid w:val="00733570"/>
    <w:rsid w:val="007378EA"/>
    <w:rsid w:val="00742E67"/>
    <w:rsid w:val="00744EA9"/>
    <w:rsid w:val="00752FC4"/>
    <w:rsid w:val="00756126"/>
    <w:rsid w:val="00757E9C"/>
    <w:rsid w:val="00762FB1"/>
    <w:rsid w:val="007634E6"/>
    <w:rsid w:val="007671C6"/>
    <w:rsid w:val="007930AF"/>
    <w:rsid w:val="007A4088"/>
    <w:rsid w:val="007A4556"/>
    <w:rsid w:val="007A6B69"/>
    <w:rsid w:val="007A79E5"/>
    <w:rsid w:val="007B4C91"/>
    <w:rsid w:val="007B6CFC"/>
    <w:rsid w:val="007D21EA"/>
    <w:rsid w:val="007D70F7"/>
    <w:rsid w:val="007E110C"/>
    <w:rsid w:val="007E3244"/>
    <w:rsid w:val="007E3631"/>
    <w:rsid w:val="007E683F"/>
    <w:rsid w:val="007E7E1F"/>
    <w:rsid w:val="007F1E1F"/>
    <w:rsid w:val="00805062"/>
    <w:rsid w:val="008050CE"/>
    <w:rsid w:val="008059A3"/>
    <w:rsid w:val="00812219"/>
    <w:rsid w:val="00830C5F"/>
    <w:rsid w:val="0083298A"/>
    <w:rsid w:val="00833E05"/>
    <w:rsid w:val="00834A33"/>
    <w:rsid w:val="00850CD2"/>
    <w:rsid w:val="008638A0"/>
    <w:rsid w:val="00865A61"/>
    <w:rsid w:val="00867BF4"/>
    <w:rsid w:val="00872B9B"/>
    <w:rsid w:val="008758D3"/>
    <w:rsid w:val="0088090E"/>
    <w:rsid w:val="00896EE1"/>
    <w:rsid w:val="008C1482"/>
    <w:rsid w:val="008C2A5B"/>
    <w:rsid w:val="008C6BD0"/>
    <w:rsid w:val="008D0AA7"/>
    <w:rsid w:val="008E6EF6"/>
    <w:rsid w:val="008F74DB"/>
    <w:rsid w:val="0091129E"/>
    <w:rsid w:val="00912A0A"/>
    <w:rsid w:val="0091303D"/>
    <w:rsid w:val="00914EDD"/>
    <w:rsid w:val="00942AFC"/>
    <w:rsid w:val="009432C3"/>
    <w:rsid w:val="009453B4"/>
    <w:rsid w:val="009454E8"/>
    <w:rsid w:val="009468D3"/>
    <w:rsid w:val="00947471"/>
    <w:rsid w:val="00955C59"/>
    <w:rsid w:val="00965E1C"/>
    <w:rsid w:val="0097038A"/>
    <w:rsid w:val="009766E8"/>
    <w:rsid w:val="00977ACB"/>
    <w:rsid w:val="009829DE"/>
    <w:rsid w:val="009844A7"/>
    <w:rsid w:val="00993CF5"/>
    <w:rsid w:val="00994BF8"/>
    <w:rsid w:val="009A53A9"/>
    <w:rsid w:val="009D4F35"/>
    <w:rsid w:val="009F4CB2"/>
    <w:rsid w:val="00A04764"/>
    <w:rsid w:val="00A11F8C"/>
    <w:rsid w:val="00A1534C"/>
    <w:rsid w:val="00A17117"/>
    <w:rsid w:val="00A37290"/>
    <w:rsid w:val="00A448CF"/>
    <w:rsid w:val="00A47DEA"/>
    <w:rsid w:val="00A51BE1"/>
    <w:rsid w:val="00A674ED"/>
    <w:rsid w:val="00A763AE"/>
    <w:rsid w:val="00A76B69"/>
    <w:rsid w:val="00A82B5A"/>
    <w:rsid w:val="00A97341"/>
    <w:rsid w:val="00AA0BDA"/>
    <w:rsid w:val="00AB28BA"/>
    <w:rsid w:val="00AC5BEA"/>
    <w:rsid w:val="00AD24B4"/>
    <w:rsid w:val="00AD5903"/>
    <w:rsid w:val="00B0525E"/>
    <w:rsid w:val="00B1261B"/>
    <w:rsid w:val="00B147C4"/>
    <w:rsid w:val="00B21C21"/>
    <w:rsid w:val="00B319DC"/>
    <w:rsid w:val="00B321BA"/>
    <w:rsid w:val="00B34E3D"/>
    <w:rsid w:val="00B3540D"/>
    <w:rsid w:val="00B576D5"/>
    <w:rsid w:val="00B6223F"/>
    <w:rsid w:val="00B63133"/>
    <w:rsid w:val="00B712EB"/>
    <w:rsid w:val="00B729FF"/>
    <w:rsid w:val="00B765A8"/>
    <w:rsid w:val="00B90A53"/>
    <w:rsid w:val="00B90FBC"/>
    <w:rsid w:val="00B96613"/>
    <w:rsid w:val="00BA552E"/>
    <w:rsid w:val="00BC0F0A"/>
    <w:rsid w:val="00BC198B"/>
    <w:rsid w:val="00BC1B9A"/>
    <w:rsid w:val="00BC4F19"/>
    <w:rsid w:val="00BD4B0B"/>
    <w:rsid w:val="00BD5FAD"/>
    <w:rsid w:val="00BD668B"/>
    <w:rsid w:val="00BE19D1"/>
    <w:rsid w:val="00C01D98"/>
    <w:rsid w:val="00C11980"/>
    <w:rsid w:val="00C16C21"/>
    <w:rsid w:val="00C17D46"/>
    <w:rsid w:val="00C25AA1"/>
    <w:rsid w:val="00C40B3F"/>
    <w:rsid w:val="00C44828"/>
    <w:rsid w:val="00C542A2"/>
    <w:rsid w:val="00C62436"/>
    <w:rsid w:val="00C64718"/>
    <w:rsid w:val="00C75779"/>
    <w:rsid w:val="00C76471"/>
    <w:rsid w:val="00C82718"/>
    <w:rsid w:val="00C85EA7"/>
    <w:rsid w:val="00C87C7C"/>
    <w:rsid w:val="00CB0809"/>
    <w:rsid w:val="00CC1104"/>
    <w:rsid w:val="00CC4E84"/>
    <w:rsid w:val="00CD78C5"/>
    <w:rsid w:val="00CF097E"/>
    <w:rsid w:val="00CF0D02"/>
    <w:rsid w:val="00CF4773"/>
    <w:rsid w:val="00CF5749"/>
    <w:rsid w:val="00D04123"/>
    <w:rsid w:val="00D06525"/>
    <w:rsid w:val="00D07BCA"/>
    <w:rsid w:val="00D11B66"/>
    <w:rsid w:val="00D13306"/>
    <w:rsid w:val="00D149F1"/>
    <w:rsid w:val="00D31E9E"/>
    <w:rsid w:val="00D32D44"/>
    <w:rsid w:val="00D33656"/>
    <w:rsid w:val="00D36106"/>
    <w:rsid w:val="00D36D62"/>
    <w:rsid w:val="00D51DA1"/>
    <w:rsid w:val="00D544E2"/>
    <w:rsid w:val="00D552CF"/>
    <w:rsid w:val="00D5763C"/>
    <w:rsid w:val="00D708F1"/>
    <w:rsid w:val="00D731E4"/>
    <w:rsid w:val="00D73FF0"/>
    <w:rsid w:val="00D75387"/>
    <w:rsid w:val="00D81979"/>
    <w:rsid w:val="00D82D3C"/>
    <w:rsid w:val="00D951E1"/>
    <w:rsid w:val="00D970CD"/>
    <w:rsid w:val="00D9712A"/>
    <w:rsid w:val="00DA084B"/>
    <w:rsid w:val="00DA20A7"/>
    <w:rsid w:val="00DC04C8"/>
    <w:rsid w:val="00DC0FFE"/>
    <w:rsid w:val="00DC1F10"/>
    <w:rsid w:val="00DC7840"/>
    <w:rsid w:val="00DD49D5"/>
    <w:rsid w:val="00DD4D76"/>
    <w:rsid w:val="00DE3608"/>
    <w:rsid w:val="00DE4CD4"/>
    <w:rsid w:val="00DE5A9F"/>
    <w:rsid w:val="00DE7159"/>
    <w:rsid w:val="00DF505F"/>
    <w:rsid w:val="00E02179"/>
    <w:rsid w:val="00E06900"/>
    <w:rsid w:val="00E10774"/>
    <w:rsid w:val="00E30D20"/>
    <w:rsid w:val="00E37173"/>
    <w:rsid w:val="00E406BC"/>
    <w:rsid w:val="00E47B3C"/>
    <w:rsid w:val="00E502C8"/>
    <w:rsid w:val="00E550E3"/>
    <w:rsid w:val="00E55670"/>
    <w:rsid w:val="00E61AF8"/>
    <w:rsid w:val="00E6693F"/>
    <w:rsid w:val="00E9493C"/>
    <w:rsid w:val="00E9567B"/>
    <w:rsid w:val="00EA6384"/>
    <w:rsid w:val="00EA6AD5"/>
    <w:rsid w:val="00EA7682"/>
    <w:rsid w:val="00EB0E16"/>
    <w:rsid w:val="00EB1A68"/>
    <w:rsid w:val="00EB420F"/>
    <w:rsid w:val="00EB5A74"/>
    <w:rsid w:val="00EB64EC"/>
    <w:rsid w:val="00EC49EE"/>
    <w:rsid w:val="00ED049E"/>
    <w:rsid w:val="00EE1065"/>
    <w:rsid w:val="00EF0EC7"/>
    <w:rsid w:val="00EF705E"/>
    <w:rsid w:val="00F00DBF"/>
    <w:rsid w:val="00F060B5"/>
    <w:rsid w:val="00F079E2"/>
    <w:rsid w:val="00F11065"/>
    <w:rsid w:val="00F435A6"/>
    <w:rsid w:val="00F572BC"/>
    <w:rsid w:val="00F6514D"/>
    <w:rsid w:val="00F71D73"/>
    <w:rsid w:val="00F75606"/>
    <w:rsid w:val="00F763B1"/>
    <w:rsid w:val="00F80C99"/>
    <w:rsid w:val="00FA0BF5"/>
    <w:rsid w:val="00FA3D4D"/>
    <w:rsid w:val="00FA402E"/>
    <w:rsid w:val="00FB49C2"/>
    <w:rsid w:val="00FC5323"/>
    <w:rsid w:val="00FC5B75"/>
    <w:rsid w:val="00FD3B0F"/>
    <w:rsid w:val="00FD4811"/>
    <w:rsid w:val="00FE5DAE"/>
    <w:rsid w:val="00FE75C6"/>
    <w:rsid w:val="03EBFB20"/>
    <w:rsid w:val="05F5B9FE"/>
    <w:rsid w:val="06105211"/>
    <w:rsid w:val="07F1585C"/>
    <w:rsid w:val="08AC5E40"/>
    <w:rsid w:val="09D2F0E7"/>
    <w:rsid w:val="0EDAAD43"/>
    <w:rsid w:val="0FAD5BA4"/>
    <w:rsid w:val="101D327B"/>
    <w:rsid w:val="122C7690"/>
    <w:rsid w:val="17DC4B62"/>
    <w:rsid w:val="191E3114"/>
    <w:rsid w:val="1F1D55E9"/>
    <w:rsid w:val="22922081"/>
    <w:rsid w:val="23657B86"/>
    <w:rsid w:val="2380E74F"/>
    <w:rsid w:val="23FD6D29"/>
    <w:rsid w:val="298A56A4"/>
    <w:rsid w:val="2DB6CA27"/>
    <w:rsid w:val="2EEA6CC6"/>
    <w:rsid w:val="2F614192"/>
    <w:rsid w:val="2FED8262"/>
    <w:rsid w:val="31357E93"/>
    <w:rsid w:val="33BD4B4C"/>
    <w:rsid w:val="34EA6DD8"/>
    <w:rsid w:val="37A51AB8"/>
    <w:rsid w:val="3994AB16"/>
    <w:rsid w:val="3C5806B5"/>
    <w:rsid w:val="3CC6BF50"/>
    <w:rsid w:val="3CE48BAE"/>
    <w:rsid w:val="3D233DB1"/>
    <w:rsid w:val="40251E70"/>
    <w:rsid w:val="4068F0E0"/>
    <w:rsid w:val="4243796F"/>
    <w:rsid w:val="43839750"/>
    <w:rsid w:val="44749288"/>
    <w:rsid w:val="454F12B3"/>
    <w:rsid w:val="4961876B"/>
    <w:rsid w:val="4977274D"/>
    <w:rsid w:val="4ABA9BAD"/>
    <w:rsid w:val="4B530CF7"/>
    <w:rsid w:val="4C2A070C"/>
    <w:rsid w:val="4D624822"/>
    <w:rsid w:val="4D6F936B"/>
    <w:rsid w:val="5096C3A3"/>
    <w:rsid w:val="51C2DDC3"/>
    <w:rsid w:val="5AE1E561"/>
    <w:rsid w:val="5BE69955"/>
    <w:rsid w:val="5D827CAC"/>
    <w:rsid w:val="62AA62EE"/>
    <w:rsid w:val="67657321"/>
    <w:rsid w:val="678CF69F"/>
    <w:rsid w:val="6842ABA9"/>
    <w:rsid w:val="6954033B"/>
    <w:rsid w:val="6A8648AF"/>
    <w:rsid w:val="6D06CC7B"/>
    <w:rsid w:val="6FA2AD4E"/>
    <w:rsid w:val="6FF9F6F6"/>
    <w:rsid w:val="702C0E23"/>
    <w:rsid w:val="723DF90E"/>
    <w:rsid w:val="730015CB"/>
    <w:rsid w:val="7365AF61"/>
    <w:rsid w:val="75BDD98D"/>
    <w:rsid w:val="76F769B1"/>
    <w:rsid w:val="7AC128E6"/>
    <w:rsid w:val="7D3E0A59"/>
    <w:rsid w:val="7E379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997EEE"/>
  <w15:docId w15:val="{C84AD372-8326-41D8-9C92-F3B8D0729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12832" w:themeColor="text2" w:themeShade="BF"/>
        <w:sz w:val="22"/>
        <w:szCs w:val="22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C7A"/>
    <w:pPr>
      <w:spacing w:after="0" w:line="240" w:lineRule="auto"/>
    </w:pPr>
    <w:rPr>
      <w:rFonts w:eastAsiaTheme="minorEastAsia"/>
      <w:color w:val="auto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0F51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D11B6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2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22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95B51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22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95B51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22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22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63780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22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22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63133"/>
  </w:style>
  <w:style w:type="character" w:customStyle="1" w:styleId="HeaderChar">
    <w:name w:val="Header Char"/>
    <w:basedOn w:val="DefaultParagraphFont"/>
    <w:link w:val="Header"/>
    <w:uiPriority w:val="99"/>
    <w:semiHidden/>
    <w:rsid w:val="00254E0D"/>
    <w:rPr>
      <w:color w:val="auto"/>
    </w:rPr>
  </w:style>
  <w:style w:type="paragraph" w:styleId="Footer">
    <w:name w:val="footer"/>
    <w:basedOn w:val="Normal"/>
    <w:link w:val="FooterChar"/>
    <w:uiPriority w:val="99"/>
    <w:rsid w:val="00BC0F0A"/>
    <w:pPr>
      <w:ind w:left="-720" w:right="-720"/>
      <w:jc w:val="center"/>
    </w:pPr>
    <w:rPr>
      <w:rFonts w:asciiTheme="majorHAnsi" w:hAnsiTheme="majorHAnsi"/>
      <w:color w:val="4E6504" w:themeColor="accent2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254E0D"/>
    <w:rPr>
      <w:rFonts w:asciiTheme="majorHAnsi" w:hAnsiTheme="majorHAnsi"/>
      <w:color w:val="4E6504" w:themeColor="accent2" w:themeShade="80"/>
    </w:rPr>
  </w:style>
  <w:style w:type="character" w:styleId="PlaceholderText">
    <w:name w:val="Placeholder Text"/>
    <w:basedOn w:val="DefaultParagraphFont"/>
    <w:uiPriority w:val="99"/>
    <w:semiHidden/>
    <w:rsid w:val="00912A0A"/>
    <w:rPr>
      <w:color w:val="033B32" w:themeColor="accent5" w:themeShade="BF"/>
      <w:sz w:val="22"/>
    </w:rPr>
  </w:style>
  <w:style w:type="paragraph" w:customStyle="1" w:styleId="ContactInfo">
    <w:name w:val="Contact Info"/>
    <w:basedOn w:val="Normal"/>
    <w:uiPriority w:val="3"/>
    <w:qFormat/>
    <w:rsid w:val="00CB0809"/>
    <w:pPr>
      <w:jc w:val="right"/>
    </w:pPr>
    <w:rPr>
      <w:szCs w:val="18"/>
    </w:rPr>
  </w:style>
  <w:style w:type="paragraph" w:styleId="Date">
    <w:name w:val="Date"/>
    <w:basedOn w:val="Normal"/>
    <w:next w:val="Salutation"/>
    <w:link w:val="DateChar"/>
    <w:uiPriority w:val="4"/>
    <w:unhideWhenUsed/>
    <w:qFormat/>
    <w:rsid w:val="00D11B66"/>
    <w:pPr>
      <w:spacing w:before="720" w:after="960"/>
    </w:pPr>
  </w:style>
  <w:style w:type="character" w:customStyle="1" w:styleId="DateChar">
    <w:name w:val="Date Char"/>
    <w:basedOn w:val="DefaultParagraphFont"/>
    <w:link w:val="Date"/>
    <w:uiPriority w:val="4"/>
    <w:rsid w:val="00752FC4"/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254E0D"/>
    <w:pPr>
      <w:spacing w:after="960"/>
    </w:pPr>
  </w:style>
  <w:style w:type="character" w:customStyle="1" w:styleId="ClosingChar">
    <w:name w:val="Closing Char"/>
    <w:basedOn w:val="DefaultParagraphFont"/>
    <w:link w:val="Closing"/>
    <w:uiPriority w:val="6"/>
    <w:rsid w:val="00254E0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254E0D"/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leGrid">
    <w:name w:val="Table Grid"/>
    <w:basedOn w:val="TableNorma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222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222"/>
    <w:rPr>
      <w:rFonts w:ascii="Segoe UI" w:hAnsi="Segoe UI" w:cs="Segoe UI"/>
      <w:kern w:val="16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72222"/>
  </w:style>
  <w:style w:type="paragraph" w:styleId="BlockText">
    <w:name w:val="Block Text"/>
    <w:basedOn w:val="Normal"/>
    <w:uiPriority w:val="99"/>
    <w:semiHidden/>
    <w:unhideWhenUsed/>
    <w:rsid w:val="000F51EC"/>
    <w:pPr>
      <w:pBdr>
        <w:top w:val="single" w:sz="2" w:space="10" w:color="C3EA1F" w:themeColor="accent1" w:frame="1"/>
        <w:left w:val="single" w:sz="2" w:space="10" w:color="C3EA1F" w:themeColor="accent1" w:frame="1"/>
        <w:bottom w:val="single" w:sz="2" w:space="10" w:color="C3EA1F" w:themeColor="accent1" w:frame="1"/>
        <w:right w:val="single" w:sz="2" w:space="10" w:color="C3EA1F" w:themeColor="accent1" w:frame="1"/>
      </w:pBdr>
      <w:ind w:left="1152" w:right="1152"/>
    </w:pPr>
    <w:rPr>
      <w:i/>
      <w:iCs/>
      <w:color w:val="95B51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5722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2222"/>
    <w:rPr>
      <w:kern w:val="16"/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22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2222"/>
    <w:rPr>
      <w:kern w:val="16"/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2222"/>
    <w:rPr>
      <w:kern w:val="16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72222"/>
    <w:rPr>
      <w:kern w:val="16"/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222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72222"/>
    <w:rPr>
      <w:kern w:val="16"/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72222"/>
    <w:rPr>
      <w:kern w:val="16"/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72222"/>
    <w:rPr>
      <w:kern w:val="16"/>
      <w:sz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72222"/>
    <w:rPr>
      <w:kern w:val="16"/>
      <w:sz w:val="22"/>
      <w:szCs w:val="16"/>
    </w:rPr>
  </w:style>
  <w:style w:type="character" w:styleId="BookTitle">
    <w:name w:val="Book Title"/>
    <w:basedOn w:val="DefaultParagraphFon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2222"/>
    <w:pPr>
      <w:spacing w:after="200"/>
    </w:pPr>
    <w:rPr>
      <w:i/>
      <w:iCs/>
      <w:color w:val="2C3644" w:themeColor="text2"/>
      <w:szCs w:val="18"/>
    </w:rPr>
  </w:style>
  <w:style w:type="table" w:styleId="ColourfulGrid">
    <w:name w:val="Colorful Grid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</w:rPr>
      <w:tblPr/>
      <w:tcPr>
        <w:shd w:val="clear" w:color="auto" w:fill="E7F6A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F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</w:rPr>
      <w:tblPr/>
      <w:tcPr>
        <w:shd w:val="clear" w:color="auto" w:fill="E0FA8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FA8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</w:rPr>
      <w:tblPr/>
      <w:tcPr>
        <w:shd w:val="clear" w:color="auto" w:fill="86F3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6F3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</w:rPr>
      <w:tblPr/>
      <w:tcPr>
        <w:shd w:val="clear" w:color="auto" w:fill="95F2E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F2E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</w:rPr>
      <w:tblPr/>
      <w:tcPr>
        <w:shd w:val="clear" w:color="auto" w:fill="5CF6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CF6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</w:rPr>
      <w:tblPr/>
      <w:tcPr>
        <w:shd w:val="clear" w:color="auto" w:fill="9EAC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AC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EE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9982" w:themeFill="accent4" w:themeFillShade="CC"/>
      </w:tcPr>
    </w:tblStylePr>
    <w:tblStylePr w:type="lastRow">
      <w:rPr>
        <w:b/>
        <w:bCs/>
        <w:color w:val="1299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8371" w:themeFill="accent3" w:themeFillShade="CC"/>
      </w:tcPr>
    </w:tblStylePr>
    <w:tblStylePr w:type="lastRow">
      <w:rPr>
        <w:b/>
        <w:bCs/>
        <w:color w:val="0C83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2B36" w:themeFill="accent6" w:themeFillShade="CC"/>
      </w:tcPr>
    </w:tblStylePr>
    <w:tblStylePr w:type="lastRow">
      <w:rPr>
        <w:b/>
        <w:bCs/>
        <w:color w:val="232B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3F36" w:themeFill="accent5" w:themeFillShade="CC"/>
      </w:tcPr>
    </w:tblStylePr>
    <w:tblStylePr w:type="lastRow">
      <w:rPr>
        <w:b/>
        <w:bCs/>
        <w:color w:val="033F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910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910D" w:themeColor="accent1" w:themeShade="99"/>
          <w:insideV w:val="nil"/>
        </w:tcBorders>
        <w:shd w:val="clear" w:color="auto" w:fill="78910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10D" w:themeFill="accent1" w:themeFillShade="99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1F48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EE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790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7904" w:themeColor="accent2" w:themeShade="99"/>
          <w:insideV w:val="nil"/>
        </w:tcBorders>
        <w:shd w:val="clear" w:color="auto" w:fill="5D790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904" w:themeFill="accent2" w:themeFillShade="99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D8F96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C0A3" w:themeColor="accent4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62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6255" w:themeColor="accent3" w:themeShade="99"/>
          <w:insideV w:val="nil"/>
        </w:tcBorders>
        <w:shd w:val="clear" w:color="auto" w:fill="0962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6255" w:themeFill="accent3" w:themeFillShade="99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0A48E" w:themeColor="accent3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73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7361" w:themeColor="accent4" w:themeShade="99"/>
          <w:insideV w:val="nil"/>
        </w:tcBorders>
        <w:shd w:val="clear" w:color="auto" w:fill="0D73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7361" w:themeFill="accent4" w:themeFillShade="99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7BEFD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C3644" w:themeColor="accent6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2F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2F28" w:themeColor="accent5" w:themeShade="99"/>
          <w:insideV w:val="nil"/>
        </w:tcBorders>
        <w:shd w:val="clear" w:color="auto" w:fill="022F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2F28" w:themeFill="accent5" w:themeFillShade="99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34F4D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4F44" w:themeColor="accent5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20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2028" w:themeColor="accent6" w:themeShade="99"/>
          <w:insideV w:val="nil"/>
        </w:tcBorders>
        <w:shd w:val="clear" w:color="auto" w:fill="1A20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2028" w:themeFill="accent6" w:themeFillShade="99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8698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222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222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2222"/>
    <w:rPr>
      <w:kern w:val="16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2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222"/>
    <w:rPr>
      <w:b/>
      <w:bCs/>
      <w:kern w:val="16"/>
      <w:sz w:val="22"/>
    </w:rPr>
  </w:style>
  <w:style w:type="table" w:styleId="DarkList">
    <w:name w:val="Dark List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780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B5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4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97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51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7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F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F7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7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B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A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8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57222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72222"/>
    <w:rPr>
      <w:rFonts w:ascii="Segoe UI" w:hAnsi="Segoe UI" w:cs="Segoe UI"/>
      <w:kern w:val="16"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572222"/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572222"/>
    <w:rPr>
      <w:kern w:val="16"/>
      <w:sz w:val="22"/>
    </w:rPr>
  </w:style>
  <w:style w:type="character" w:styleId="Emphasis">
    <w:name w:val="Emphasis"/>
    <w:basedOn w:val="DefaultParagraphFont"/>
    <w:uiPriority w:val="20"/>
    <w:semiHidden/>
    <w:qFormat/>
    <w:rsid w:val="00572222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2222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2222"/>
    <w:rPr>
      <w:kern w:val="16"/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572222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0F51EC"/>
    <w:rPr>
      <w:color w:val="4E6504" w:themeColor="accent2" w:themeShade="80"/>
      <w:sz w:val="22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222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222"/>
    <w:rPr>
      <w:kern w:val="16"/>
      <w:sz w:val="22"/>
    </w:rPr>
  </w:style>
  <w:style w:type="table" w:customStyle="1" w:styleId="GridTable1Light1">
    <w:name w:val="Grid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7F6A5" w:themeColor="accent1" w:themeTint="66"/>
        <w:left w:val="single" w:sz="4" w:space="0" w:color="E7F6A5" w:themeColor="accent1" w:themeTint="66"/>
        <w:bottom w:val="single" w:sz="4" w:space="0" w:color="E7F6A5" w:themeColor="accent1" w:themeTint="66"/>
        <w:right w:val="single" w:sz="4" w:space="0" w:color="E7F6A5" w:themeColor="accent1" w:themeTint="66"/>
        <w:insideH w:val="single" w:sz="4" w:space="0" w:color="E7F6A5" w:themeColor="accent1" w:themeTint="66"/>
        <w:insideV w:val="single" w:sz="4" w:space="0" w:color="E7F6A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0FA8B" w:themeColor="accent2" w:themeTint="66"/>
        <w:left w:val="single" w:sz="4" w:space="0" w:color="E0FA8B" w:themeColor="accent2" w:themeTint="66"/>
        <w:bottom w:val="single" w:sz="4" w:space="0" w:color="E0FA8B" w:themeColor="accent2" w:themeTint="66"/>
        <w:right w:val="single" w:sz="4" w:space="0" w:color="E0FA8B" w:themeColor="accent2" w:themeTint="66"/>
        <w:insideH w:val="single" w:sz="4" w:space="0" w:color="E0FA8B" w:themeColor="accent2" w:themeTint="66"/>
        <w:insideV w:val="single" w:sz="4" w:space="0" w:color="E0FA8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6F3E3" w:themeColor="accent3" w:themeTint="66"/>
        <w:left w:val="single" w:sz="4" w:space="0" w:color="86F3E3" w:themeColor="accent3" w:themeTint="66"/>
        <w:bottom w:val="single" w:sz="4" w:space="0" w:color="86F3E3" w:themeColor="accent3" w:themeTint="66"/>
        <w:right w:val="single" w:sz="4" w:space="0" w:color="86F3E3" w:themeColor="accent3" w:themeTint="66"/>
        <w:insideH w:val="single" w:sz="4" w:space="0" w:color="86F3E3" w:themeColor="accent3" w:themeTint="66"/>
        <w:insideV w:val="single" w:sz="4" w:space="0" w:color="86F3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5F2E2" w:themeColor="accent4" w:themeTint="66"/>
        <w:left w:val="single" w:sz="4" w:space="0" w:color="95F2E2" w:themeColor="accent4" w:themeTint="66"/>
        <w:bottom w:val="single" w:sz="4" w:space="0" w:color="95F2E2" w:themeColor="accent4" w:themeTint="66"/>
        <w:right w:val="single" w:sz="4" w:space="0" w:color="95F2E2" w:themeColor="accent4" w:themeTint="66"/>
        <w:insideH w:val="single" w:sz="4" w:space="0" w:color="95F2E2" w:themeColor="accent4" w:themeTint="66"/>
        <w:insideV w:val="single" w:sz="4" w:space="0" w:color="95F2E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F6DF" w:themeColor="accent5" w:themeTint="66"/>
        <w:left w:val="single" w:sz="4" w:space="0" w:color="5CF6DF" w:themeColor="accent5" w:themeTint="66"/>
        <w:bottom w:val="single" w:sz="4" w:space="0" w:color="5CF6DF" w:themeColor="accent5" w:themeTint="66"/>
        <w:right w:val="single" w:sz="4" w:space="0" w:color="5CF6DF" w:themeColor="accent5" w:themeTint="66"/>
        <w:insideH w:val="single" w:sz="4" w:space="0" w:color="5CF6DF" w:themeColor="accent5" w:themeTint="66"/>
        <w:insideV w:val="single" w:sz="4" w:space="0" w:color="5CF6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EACC0" w:themeColor="accent6" w:themeTint="66"/>
        <w:left w:val="single" w:sz="4" w:space="0" w:color="9EACC0" w:themeColor="accent6" w:themeTint="66"/>
        <w:bottom w:val="single" w:sz="4" w:space="0" w:color="9EACC0" w:themeColor="accent6" w:themeTint="66"/>
        <w:right w:val="single" w:sz="4" w:space="0" w:color="9EACC0" w:themeColor="accent6" w:themeTint="66"/>
        <w:insideH w:val="single" w:sz="4" w:space="0" w:color="9EACC0" w:themeColor="accent6" w:themeTint="66"/>
        <w:insideV w:val="single" w:sz="4" w:space="0" w:color="9EAC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BF278" w:themeColor="accent1" w:themeTint="99"/>
        <w:bottom w:val="single" w:sz="2" w:space="0" w:color="DBF278" w:themeColor="accent1" w:themeTint="99"/>
        <w:insideH w:val="single" w:sz="2" w:space="0" w:color="DBF278" w:themeColor="accent1" w:themeTint="99"/>
        <w:insideV w:val="single" w:sz="2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F27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0F852" w:themeColor="accent2" w:themeTint="99"/>
        <w:bottom w:val="single" w:sz="2" w:space="0" w:color="D0F852" w:themeColor="accent2" w:themeTint="99"/>
        <w:insideH w:val="single" w:sz="2" w:space="0" w:color="D0F852" w:themeColor="accent2" w:themeTint="99"/>
        <w:insideV w:val="single" w:sz="2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85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4AEDD5" w:themeColor="accent3" w:themeTint="99"/>
        <w:bottom w:val="single" w:sz="2" w:space="0" w:color="4AEDD5" w:themeColor="accent3" w:themeTint="99"/>
        <w:insideH w:val="single" w:sz="2" w:space="0" w:color="4AEDD5" w:themeColor="accent3" w:themeTint="99"/>
        <w:insideV w:val="single" w:sz="2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AEDD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0ECD4" w:themeColor="accent4" w:themeTint="99"/>
        <w:bottom w:val="single" w:sz="2" w:space="0" w:color="60ECD4" w:themeColor="accent4" w:themeTint="99"/>
        <w:insideH w:val="single" w:sz="2" w:space="0" w:color="60ECD4" w:themeColor="accent4" w:themeTint="99"/>
        <w:insideV w:val="single" w:sz="2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ECD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CF1CF" w:themeColor="accent5" w:themeTint="99"/>
        <w:bottom w:val="single" w:sz="2" w:space="0" w:color="0CF1CF" w:themeColor="accent5" w:themeTint="99"/>
        <w:insideH w:val="single" w:sz="2" w:space="0" w:color="0CF1CF" w:themeColor="accent5" w:themeTint="99"/>
        <w:insideV w:val="single" w:sz="2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CF1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D83A1" w:themeColor="accent6" w:themeTint="99"/>
        <w:bottom w:val="single" w:sz="2" w:space="0" w:color="6D83A1" w:themeColor="accent6" w:themeTint="99"/>
        <w:insideH w:val="single" w:sz="2" w:space="0" w:color="6D83A1" w:themeColor="accent6" w:themeTint="99"/>
        <w:insideV w:val="single" w:sz="2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83A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7F6A5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E0FA8B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86F3E3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95F2E2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5CF6D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9EACC0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72222"/>
    <w:rPr>
      <w:rFonts w:asciiTheme="majorHAnsi" w:eastAsiaTheme="majorEastAsia" w:hAnsiTheme="majorHAnsi" w:cstheme="majorBidi"/>
      <w:i/>
      <w:iCs/>
      <w:color w:val="95B511" w:themeColor="accent1" w:themeShade="BF"/>
      <w:kern w:val="16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222"/>
    <w:rPr>
      <w:rFonts w:asciiTheme="majorHAnsi" w:eastAsiaTheme="majorEastAsia" w:hAnsiTheme="majorHAnsi" w:cstheme="majorBidi"/>
      <w:color w:val="95B511" w:themeColor="accent1" w:themeShade="BF"/>
      <w:kern w:val="16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222"/>
    <w:rPr>
      <w:rFonts w:asciiTheme="majorHAnsi" w:eastAsiaTheme="majorEastAsia" w:hAnsiTheme="majorHAnsi" w:cstheme="majorBidi"/>
      <w:i/>
      <w:iCs/>
      <w:color w:val="63780B" w:themeColor="accent1" w:themeShade="7F"/>
      <w:kern w:val="1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72222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222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72222"/>
    <w:rPr>
      <w:i/>
      <w:iCs/>
      <w:kern w:val="16"/>
      <w:sz w:val="22"/>
    </w:rPr>
  </w:style>
  <w:style w:type="character" w:styleId="HTMLCite">
    <w:name w:val="HTML Cit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2222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2222"/>
    <w:rPr>
      <w:rFonts w:ascii="Consolas" w:hAnsi="Consolas"/>
      <w:kern w:val="16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0F51EC"/>
    <w:rPr>
      <w:color w:val="0B6051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2222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2222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2222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2222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2222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2222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2222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2222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2222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0F51EC"/>
    <w:rPr>
      <w:i/>
      <w:iCs/>
      <w:color w:val="95B511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F51EC"/>
    <w:pPr>
      <w:pBdr>
        <w:top w:val="single" w:sz="4" w:space="10" w:color="C3EA1F" w:themeColor="accent1"/>
        <w:bottom w:val="single" w:sz="4" w:space="10" w:color="C3EA1F" w:themeColor="accent1"/>
      </w:pBdr>
      <w:spacing w:before="360" w:after="360"/>
      <w:ind w:left="864" w:right="864"/>
      <w:jc w:val="center"/>
    </w:pPr>
    <w:rPr>
      <w:i/>
      <w:iCs/>
      <w:color w:val="95B51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51EC"/>
    <w:rPr>
      <w:i/>
      <w:iCs/>
      <w:color w:val="95B511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F51EC"/>
    <w:rPr>
      <w:b/>
      <w:bCs/>
      <w:caps w:val="0"/>
      <w:smallCaps/>
      <w:color w:val="95B511" w:themeColor="accent1" w:themeShade="BF"/>
      <w:spacing w:val="5"/>
      <w:sz w:val="22"/>
    </w:rPr>
  </w:style>
  <w:style w:type="table" w:styleId="LightGrid">
    <w:name w:val="Light Grid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1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  <w:shd w:val="clear" w:color="auto" w:fill="F0F9C7" w:themeFill="accent1" w:themeFillTint="3F"/>
      </w:tcPr>
    </w:tblStylePr>
    <w:tblStylePr w:type="band2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1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  <w:shd w:val="clear" w:color="auto" w:fill="EBFCB7" w:themeFill="accent2" w:themeFillTint="3F"/>
      </w:tcPr>
    </w:tblStylePr>
    <w:tblStylePr w:type="band2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1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  <w:shd w:val="clear" w:color="auto" w:fill="B4F7ED" w:themeFill="accent3" w:themeFillTint="3F"/>
      </w:tcPr>
    </w:tblStylePr>
    <w:tblStylePr w:type="band2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1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  <w:shd w:val="clear" w:color="auto" w:fill="BDF7ED" w:themeFill="accent4" w:themeFillTint="3F"/>
      </w:tcPr>
    </w:tblStylePr>
    <w:tblStylePr w:type="band2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1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  <w:shd w:val="clear" w:color="auto" w:fill="9AFAEB" w:themeFill="accent5" w:themeFillTint="3F"/>
      </w:tcPr>
    </w:tblStylePr>
    <w:tblStylePr w:type="band2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1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  <w:shd w:val="clear" w:color="auto" w:fill="C3CCD8" w:themeFill="accent6" w:themeFillTint="3F"/>
      </w:tcPr>
    </w:tblStylePr>
    <w:tblStylePr w:type="band2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72222"/>
    <w:rPr>
      <w:sz w:val="22"/>
    </w:rPr>
  </w:style>
  <w:style w:type="paragraph" w:styleId="List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572222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bottom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bottom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bottom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bottom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bottom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bottom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EA1F" w:themeColor="accent1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EA1F" w:themeColor="accent1"/>
          <w:right w:val="single" w:sz="4" w:space="0" w:color="C3EA1F" w:themeColor="accent1"/>
        </w:tcBorders>
      </w:tcPr>
    </w:tblStylePr>
    <w:tblStylePr w:type="band1Horz">
      <w:tblPr/>
      <w:tcPr>
        <w:tcBorders>
          <w:top w:val="single" w:sz="4" w:space="0" w:color="C3EA1F" w:themeColor="accent1"/>
          <w:bottom w:val="single" w:sz="4" w:space="0" w:color="C3EA1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EA1F" w:themeColor="accent1"/>
          <w:left w:val="nil"/>
        </w:tcBorders>
      </w:tcPr>
    </w:tblStylePr>
    <w:tblStylePr w:type="swCell">
      <w:tblPr/>
      <w:tcPr>
        <w:tcBorders>
          <w:top w:val="double" w:sz="4" w:space="0" w:color="C3EA1F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CB08" w:themeColor="accent2"/>
          <w:right w:val="single" w:sz="4" w:space="0" w:color="9DCB08" w:themeColor="accent2"/>
        </w:tcBorders>
      </w:tcPr>
    </w:tblStylePr>
    <w:tblStylePr w:type="band1Horz">
      <w:tblPr/>
      <w:tcPr>
        <w:tcBorders>
          <w:top w:val="single" w:sz="4" w:space="0" w:color="9DCB08" w:themeColor="accent2"/>
          <w:bottom w:val="single" w:sz="4" w:space="0" w:color="9DCB0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CB08" w:themeColor="accent2"/>
          <w:left w:val="nil"/>
        </w:tcBorders>
      </w:tcPr>
    </w:tblStylePr>
    <w:tblStylePr w:type="swCell">
      <w:tblPr/>
      <w:tcPr>
        <w:tcBorders>
          <w:top w:val="double" w:sz="4" w:space="0" w:color="9DCB08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0A48E" w:themeColor="accent3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A48E" w:themeColor="accent3"/>
          <w:right w:val="single" w:sz="4" w:space="0" w:color="10A48E" w:themeColor="accent3"/>
        </w:tcBorders>
      </w:tcPr>
    </w:tblStylePr>
    <w:tblStylePr w:type="band1Horz">
      <w:tblPr/>
      <w:tcPr>
        <w:tcBorders>
          <w:top w:val="single" w:sz="4" w:space="0" w:color="10A48E" w:themeColor="accent3"/>
          <w:bottom w:val="single" w:sz="4" w:space="0" w:color="10A4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A48E" w:themeColor="accent3"/>
          <w:left w:val="nil"/>
        </w:tcBorders>
      </w:tcPr>
    </w:tblStylePr>
    <w:tblStylePr w:type="swCell">
      <w:tblPr/>
      <w:tcPr>
        <w:tcBorders>
          <w:top w:val="double" w:sz="4" w:space="0" w:color="10A48E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7C0A3" w:themeColor="accent4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C0A3" w:themeColor="accent4"/>
          <w:right w:val="single" w:sz="4" w:space="0" w:color="17C0A3" w:themeColor="accent4"/>
        </w:tcBorders>
      </w:tcPr>
    </w:tblStylePr>
    <w:tblStylePr w:type="band1Horz">
      <w:tblPr/>
      <w:tcPr>
        <w:tcBorders>
          <w:top w:val="single" w:sz="4" w:space="0" w:color="17C0A3" w:themeColor="accent4"/>
          <w:bottom w:val="single" w:sz="4" w:space="0" w:color="17C0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C0A3" w:themeColor="accent4"/>
          <w:left w:val="nil"/>
        </w:tcBorders>
      </w:tcPr>
    </w:tblStylePr>
    <w:tblStylePr w:type="swCell">
      <w:tblPr/>
      <w:tcPr>
        <w:tcBorders>
          <w:top w:val="double" w:sz="4" w:space="0" w:color="17C0A3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44F44" w:themeColor="accent5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4F44" w:themeColor="accent5"/>
          <w:right w:val="single" w:sz="4" w:space="0" w:color="044F44" w:themeColor="accent5"/>
        </w:tcBorders>
      </w:tcPr>
    </w:tblStylePr>
    <w:tblStylePr w:type="band1Horz">
      <w:tblPr/>
      <w:tcPr>
        <w:tcBorders>
          <w:top w:val="single" w:sz="4" w:space="0" w:color="044F44" w:themeColor="accent5"/>
          <w:bottom w:val="single" w:sz="4" w:space="0" w:color="044F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4F44" w:themeColor="accent5"/>
          <w:left w:val="nil"/>
        </w:tcBorders>
      </w:tcPr>
    </w:tblStylePr>
    <w:tblStylePr w:type="swCell">
      <w:tblPr/>
      <w:tcPr>
        <w:tcBorders>
          <w:top w:val="double" w:sz="4" w:space="0" w:color="044F44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C3644" w:themeColor="accent6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3644" w:themeColor="accent6"/>
          <w:right w:val="single" w:sz="4" w:space="0" w:color="2C3644" w:themeColor="accent6"/>
        </w:tcBorders>
      </w:tcPr>
    </w:tblStylePr>
    <w:tblStylePr w:type="band1Horz">
      <w:tblPr/>
      <w:tcPr>
        <w:tcBorders>
          <w:top w:val="single" w:sz="4" w:space="0" w:color="2C3644" w:themeColor="accent6"/>
          <w:bottom w:val="single" w:sz="4" w:space="0" w:color="2C36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3644" w:themeColor="accent6"/>
          <w:left w:val="nil"/>
        </w:tcBorders>
      </w:tcPr>
    </w:tblStylePr>
    <w:tblStylePr w:type="swCell">
      <w:tblPr/>
      <w:tcPr>
        <w:tcBorders>
          <w:top w:val="double" w:sz="4" w:space="0" w:color="2C3644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EA1F" w:themeColor="accent1"/>
        <w:left w:val="single" w:sz="24" w:space="0" w:color="C3EA1F" w:themeColor="accent1"/>
        <w:bottom w:val="single" w:sz="24" w:space="0" w:color="C3EA1F" w:themeColor="accent1"/>
        <w:right w:val="single" w:sz="24" w:space="0" w:color="C3EA1F" w:themeColor="accent1"/>
      </w:tblBorders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CB08" w:themeColor="accent2"/>
        <w:left w:val="single" w:sz="24" w:space="0" w:color="9DCB08" w:themeColor="accent2"/>
        <w:bottom w:val="single" w:sz="24" w:space="0" w:color="9DCB08" w:themeColor="accent2"/>
        <w:right w:val="single" w:sz="24" w:space="0" w:color="9DCB08" w:themeColor="accent2"/>
      </w:tblBorders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0A48E" w:themeColor="accent3"/>
        <w:left w:val="single" w:sz="24" w:space="0" w:color="10A48E" w:themeColor="accent3"/>
        <w:bottom w:val="single" w:sz="24" w:space="0" w:color="10A48E" w:themeColor="accent3"/>
        <w:right w:val="single" w:sz="24" w:space="0" w:color="10A48E" w:themeColor="accent3"/>
      </w:tblBorders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C0A3" w:themeColor="accent4"/>
        <w:left w:val="single" w:sz="24" w:space="0" w:color="17C0A3" w:themeColor="accent4"/>
        <w:bottom w:val="single" w:sz="24" w:space="0" w:color="17C0A3" w:themeColor="accent4"/>
        <w:right w:val="single" w:sz="24" w:space="0" w:color="17C0A3" w:themeColor="accent4"/>
      </w:tblBorders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4F44" w:themeColor="accent5"/>
        <w:left w:val="single" w:sz="24" w:space="0" w:color="044F44" w:themeColor="accent5"/>
        <w:bottom w:val="single" w:sz="24" w:space="0" w:color="044F44" w:themeColor="accent5"/>
        <w:right w:val="single" w:sz="24" w:space="0" w:color="044F44" w:themeColor="accent5"/>
      </w:tblBorders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3644" w:themeColor="accent6"/>
        <w:left w:val="single" w:sz="24" w:space="0" w:color="2C3644" w:themeColor="accent6"/>
        <w:bottom w:val="single" w:sz="24" w:space="0" w:color="2C3644" w:themeColor="accent6"/>
        <w:right w:val="single" w:sz="24" w:space="0" w:color="2C3644" w:themeColor="accent6"/>
      </w:tblBorders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C3EA1F" w:themeColor="accent1"/>
        <w:bottom w:val="single" w:sz="4" w:space="0" w:color="C3EA1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3EA1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9DCB08" w:themeColor="accent2"/>
        <w:bottom w:val="single" w:sz="4" w:space="0" w:color="9DCB0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CB0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10A48E" w:themeColor="accent3"/>
        <w:bottom w:val="single" w:sz="4" w:space="0" w:color="10A4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0A4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17C0A3" w:themeColor="accent4"/>
        <w:bottom w:val="single" w:sz="4" w:space="0" w:color="17C0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C0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44F44" w:themeColor="accent5"/>
        <w:bottom w:val="single" w:sz="4" w:space="0" w:color="044F4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4F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2C3644" w:themeColor="accent6"/>
        <w:bottom w:val="single" w:sz="4" w:space="0" w:color="2C36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C36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EA1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EA1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EA1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EA1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CB0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CB0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CB0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CB0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A4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A4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A4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A4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C0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C0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C0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C0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4F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4F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4F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4F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36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36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36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36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2222"/>
    <w:rPr>
      <w:rFonts w:ascii="Consolas" w:hAnsi="Consolas"/>
      <w:kern w:val="16"/>
      <w:sz w:val="22"/>
    </w:rPr>
  </w:style>
  <w:style w:type="table" w:styleId="MediumGrid1">
    <w:name w:val="Medium Grid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  <w:insideV w:val="single" w:sz="8" w:space="0" w:color="D2EF57" w:themeColor="accent1" w:themeTint="BF"/>
      </w:tblBorders>
    </w:tblPr>
    <w:tcPr>
      <w:shd w:val="clear" w:color="auto" w:fill="F0F9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F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  <w:insideV w:val="single" w:sz="8" w:space="0" w:color="C4F627" w:themeColor="accent2" w:themeTint="BF"/>
      </w:tblBorders>
    </w:tblPr>
    <w:tcPr>
      <w:shd w:val="clear" w:color="auto" w:fill="EBFCB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62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  <w:insideV w:val="single" w:sz="8" w:space="0" w:color="1DE9CA" w:themeColor="accent3" w:themeTint="BF"/>
      </w:tblBorders>
    </w:tblPr>
    <w:tcPr>
      <w:shd w:val="clear" w:color="auto" w:fill="B4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E9C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  <w:insideV w:val="single" w:sz="8" w:space="0" w:color="39E7C9" w:themeColor="accent4" w:themeTint="BF"/>
      </w:tblBorders>
    </w:tblPr>
    <w:tcPr>
      <w:shd w:val="clear" w:color="auto" w:fill="BDF7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E7C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  <w:insideV w:val="single" w:sz="8" w:space="0" w:color="09B49B" w:themeColor="accent5" w:themeTint="BF"/>
      </w:tblBorders>
    </w:tblPr>
    <w:tcPr>
      <w:shd w:val="clear" w:color="auto" w:fill="9AFA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B4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  <w:insideV w:val="single" w:sz="8" w:space="0" w:color="536680" w:themeColor="accent6" w:themeTint="BF"/>
      </w:tblBorders>
    </w:tblPr>
    <w:tcPr>
      <w:shd w:val="clear" w:color="auto" w:fill="C3CC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66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cPr>
      <w:shd w:val="clear" w:color="auto" w:fill="F0F9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D2" w:themeFill="accent1" w:themeFillTint="33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tcBorders>
          <w:insideH w:val="single" w:sz="6" w:space="0" w:color="C3EA1F" w:themeColor="accent1"/>
          <w:insideV w:val="single" w:sz="6" w:space="0" w:color="C3EA1F" w:themeColor="accent1"/>
        </w:tcBorders>
        <w:shd w:val="clear" w:color="auto" w:fill="E1F4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cPr>
      <w:shd w:val="clear" w:color="auto" w:fill="EBFCB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EE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CC5" w:themeFill="accent2" w:themeFillTint="33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tcBorders>
          <w:insideH w:val="single" w:sz="6" w:space="0" w:color="9DCB08" w:themeColor="accent2"/>
          <w:insideV w:val="single" w:sz="6" w:space="0" w:color="9DCB08" w:themeColor="accent2"/>
        </w:tcBorders>
        <w:shd w:val="clear" w:color="auto" w:fill="D8F96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cPr>
      <w:shd w:val="clear" w:color="auto" w:fill="B4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F9F1" w:themeFill="accent3" w:themeFillTint="33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tcBorders>
          <w:insideH w:val="single" w:sz="6" w:space="0" w:color="10A48E" w:themeColor="accent3"/>
          <w:insideV w:val="single" w:sz="6" w:space="0" w:color="10A48E" w:themeColor="accent3"/>
        </w:tcBorders>
        <w:shd w:val="clear" w:color="auto" w:fill="68F0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cPr>
      <w:shd w:val="clear" w:color="auto" w:fill="BDF7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8F0" w:themeFill="accent4" w:themeFillTint="33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tcBorders>
          <w:insideH w:val="single" w:sz="6" w:space="0" w:color="17C0A3" w:themeColor="accent4"/>
          <w:insideV w:val="single" w:sz="6" w:space="0" w:color="17C0A3" w:themeColor="accent4"/>
        </w:tcBorders>
        <w:shd w:val="clear" w:color="auto" w:fill="7BEFD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cPr>
      <w:shd w:val="clear" w:color="auto" w:fill="9AFA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BEF" w:themeFill="accent5" w:themeFillTint="33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tcBorders>
          <w:insideH w:val="single" w:sz="6" w:space="0" w:color="044F44" w:themeColor="accent5"/>
          <w:insideV w:val="single" w:sz="6" w:space="0" w:color="044F44" w:themeColor="accent5"/>
        </w:tcBorders>
        <w:shd w:val="clear" w:color="auto" w:fill="34F4D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cPr>
      <w:shd w:val="clear" w:color="auto" w:fill="C3CC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7EA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5DF" w:themeFill="accent6" w:themeFillTint="33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tcBorders>
          <w:insideH w:val="single" w:sz="6" w:space="0" w:color="2C3644" w:themeColor="accent6"/>
          <w:insideV w:val="single" w:sz="6" w:space="0" w:color="2C3644" w:themeColor="accent6"/>
        </w:tcBorders>
        <w:shd w:val="clear" w:color="auto" w:fill="8698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9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F4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F48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CB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96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96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8F0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8F0D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7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EFD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EFD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A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4F4D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4F4D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C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98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98B1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EA1F" w:themeColor="accen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shd w:val="clear" w:color="auto" w:fill="F0F9C7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B08" w:themeColor="accent2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shd w:val="clear" w:color="auto" w:fill="EBFCB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A48E" w:themeColor="accent3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shd w:val="clear" w:color="auto" w:fill="B4F7ED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C0A3" w:themeColor="accent4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shd w:val="clear" w:color="auto" w:fill="BDF7E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4F44" w:themeColor="accent5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shd w:val="clear" w:color="auto" w:fill="9AFAE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3644" w:themeColor="accent6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shd w:val="clear" w:color="auto" w:fill="C3CCD8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EA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EA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EA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9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B0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B0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CB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A4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A4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C0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C0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7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4F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4F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A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36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36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C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9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CB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A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C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</w:rPr>
  </w:style>
  <w:style w:type="paragraph" w:styleId="NormalWeb">
    <w:name w:val="Normal (Web)"/>
    <w:basedOn w:val="Normal"/>
    <w:uiPriority w:val="99"/>
    <w:unhideWhenUsed/>
    <w:rsid w:val="00572222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7222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72222"/>
    <w:rPr>
      <w:kern w:val="16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572222"/>
    <w:rPr>
      <w:sz w:val="22"/>
    </w:rPr>
  </w:style>
  <w:style w:type="table" w:customStyle="1" w:styleId="PlainTable11">
    <w:name w:val="Plain Table 11"/>
    <w:basedOn w:val="Table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7222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72222"/>
    <w:rPr>
      <w:rFonts w:ascii="Consolas" w:hAnsi="Consolas"/>
      <w:kern w:val="16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72222"/>
    <w:rPr>
      <w:i/>
      <w:iCs/>
      <w:color w:val="404040" w:themeColor="text1" w:themeTint="BF"/>
      <w:kern w:val="16"/>
      <w:sz w:val="22"/>
    </w:rPr>
  </w:style>
  <w:style w:type="paragraph" w:styleId="Salutation">
    <w:name w:val="Salutation"/>
    <w:basedOn w:val="Normal"/>
    <w:next w:val="Normal"/>
    <w:link w:val="SalutationChar"/>
    <w:uiPriority w:val="5"/>
    <w:qFormat/>
    <w:rsid w:val="00572222"/>
  </w:style>
  <w:style w:type="character" w:customStyle="1" w:styleId="SalutationChar">
    <w:name w:val="Salutation Char"/>
    <w:basedOn w:val="DefaultParagraphFont"/>
    <w:link w:val="Salutation"/>
    <w:uiPriority w:val="5"/>
    <w:rsid w:val="00752FC4"/>
  </w:style>
  <w:style w:type="paragraph" w:styleId="Signature">
    <w:name w:val="Signature"/>
    <w:basedOn w:val="Normal"/>
    <w:next w:val="Normal"/>
    <w:link w:val="SignatureChar"/>
    <w:uiPriority w:val="7"/>
    <w:qFormat/>
    <w:rsid w:val="00254E0D"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7"/>
    <w:rsid w:val="00254E0D"/>
    <w:rPr>
      <w:color w:val="auto"/>
    </w:rPr>
  </w:style>
  <w:style w:type="character" w:styleId="Strong">
    <w:name w:val="Strong"/>
    <w:basedOn w:val="DefaultParagraphFont"/>
    <w:uiPriority w:val="19"/>
    <w:semiHidden/>
    <w:qFormat/>
    <w:rsid w:val="00572222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72222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2222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72222"/>
  </w:style>
  <w:style w:type="table" w:styleId="TableProfessional">
    <w:name w:val="Table Professional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57222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95B511" w:themeColor="accent1" w:themeShade="BF"/>
      <w:sz w:val="32"/>
      <w:szCs w:val="32"/>
    </w:rPr>
  </w:style>
  <w:style w:type="table" w:customStyle="1" w:styleId="TableGrid10">
    <w:name w:val="Table Grid1"/>
    <w:basedOn w:val="TableNormal"/>
    <w:next w:val="TableGrid"/>
    <w:uiPriority w:val="59"/>
    <w:rsid w:val="00210C7A"/>
    <w:pPr>
      <w:spacing w:after="0" w:line="240" w:lineRule="auto"/>
    </w:pPr>
    <w:rPr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next w:val="TableGrid"/>
    <w:uiPriority w:val="59"/>
    <w:rsid w:val="00A47DEA"/>
    <w:pPr>
      <w:spacing w:after="0" w:line="240" w:lineRule="auto"/>
    </w:pPr>
    <w:rPr>
      <w:rFonts w:eastAsia="Times New Roman"/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"/>
    <w:basedOn w:val="TableNormal"/>
    <w:next w:val="TableGrid"/>
    <w:uiPriority w:val="59"/>
    <w:rsid w:val="00C75779"/>
    <w:pPr>
      <w:spacing w:after="0" w:line="240" w:lineRule="auto"/>
    </w:pPr>
    <w:rPr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73FF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normaltextrun">
    <w:name w:val="normaltextrun"/>
    <w:basedOn w:val="DefaultParagraphFont"/>
    <w:rsid w:val="00D73FF0"/>
  </w:style>
  <w:style w:type="character" w:customStyle="1" w:styleId="eop">
    <w:name w:val="eop"/>
    <w:basedOn w:val="DefaultParagraphFont"/>
    <w:rsid w:val="00D73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57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utreach\AppData\Roaming\Microsoft\Templates\Modern%20capsules%20letterhead.dotx" TargetMode="External"/></Relationships>
</file>

<file path=word/theme/theme1.xml><?xml version="1.0" encoding="utf-8"?>
<a:theme xmlns:a="http://schemas.openxmlformats.org/drawingml/2006/main" name="Personal Letterhead">
  <a:themeElements>
    <a:clrScheme name="Label LS1-05">
      <a:dk1>
        <a:sysClr val="windowText" lastClr="000000"/>
      </a:dk1>
      <a:lt1>
        <a:sysClr val="window" lastClr="FFFFFF"/>
      </a:lt1>
      <a:dk2>
        <a:srgbClr val="2C3644"/>
      </a:dk2>
      <a:lt2>
        <a:srgbClr val="FFFFFF"/>
      </a:lt2>
      <a:accent1>
        <a:srgbClr val="C3EA1F"/>
      </a:accent1>
      <a:accent2>
        <a:srgbClr val="9DCB08"/>
      </a:accent2>
      <a:accent3>
        <a:srgbClr val="10A48E"/>
      </a:accent3>
      <a:accent4>
        <a:srgbClr val="17C0A3"/>
      </a:accent4>
      <a:accent5>
        <a:srgbClr val="044F44"/>
      </a:accent5>
      <a:accent6>
        <a:srgbClr val="2C3644"/>
      </a:accent6>
      <a:hlink>
        <a:srgbClr val="10A48E"/>
      </a:hlink>
      <a:folHlink>
        <a:srgbClr val="FF000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ad512e-3f9f-409a-97a9-fad698149192">
      <Terms xmlns="http://schemas.microsoft.com/office/infopath/2007/PartnerControls"/>
    </lcf76f155ced4ddcb4097134ff3c332f>
    <TaxCatchAll xmlns="36499341-689a-43e2-864c-0aa5b083d9d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7D00FED7AE814D82710B77E1A7BB15" ma:contentTypeVersion="10" ma:contentTypeDescription="Create a new document." ma:contentTypeScope="" ma:versionID="da028b585db1a59599cccc6b04804509">
  <xsd:schema xmlns:xsd="http://www.w3.org/2001/XMLSchema" xmlns:xs="http://www.w3.org/2001/XMLSchema" xmlns:p="http://schemas.microsoft.com/office/2006/metadata/properties" xmlns:ns2="8aad512e-3f9f-409a-97a9-fad698149192" xmlns:ns3="36499341-689a-43e2-864c-0aa5b083d9d6" targetNamespace="http://schemas.microsoft.com/office/2006/metadata/properties" ma:root="true" ma:fieldsID="27c9999d34cd4d5a0bdac32aa77c58c2" ns2:_="" ns3:_="">
    <xsd:import namespace="8aad512e-3f9f-409a-97a9-fad698149192"/>
    <xsd:import namespace="36499341-689a-43e2-864c-0aa5b083d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d512e-3f9f-409a-97a9-fad698149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c7b3eb-a590-41fe-ac7a-e31e2b54ae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99341-689a-43e2-864c-0aa5b083d9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c43e96-8a63-40a7-a43a-3555e6e2346f}" ma:internalName="TaxCatchAll" ma:showField="CatchAllData" ma:web="36499341-689a-43e2-864c-0aa5b083d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61C96D-4180-4148-AD93-A96425ED6B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6916F2-5E6E-4C71-8D85-12CAD699EA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E1B9BB-C40C-4040-AFC5-C91AA9414C7F}">
  <ds:schemaRefs>
    <ds:schemaRef ds:uri="http://schemas.microsoft.com/office/2006/metadata/properties"/>
    <ds:schemaRef ds:uri="http://schemas.microsoft.com/office/infopath/2007/PartnerControls"/>
    <ds:schemaRef ds:uri="8aad512e-3f9f-409a-97a9-fad698149192"/>
    <ds:schemaRef ds:uri="36499341-689a-43e2-864c-0aa5b083d9d6"/>
  </ds:schemaRefs>
</ds:datastoreItem>
</file>

<file path=customXml/itemProps4.xml><?xml version="1.0" encoding="utf-8"?>
<ds:datastoreItem xmlns:ds="http://schemas.openxmlformats.org/officeDocument/2006/customXml" ds:itemID="{1A2E6A07-57C2-4E73-8E68-81CD038EC9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ad512e-3f9f-409a-97a9-fad698149192"/>
    <ds:schemaRef ds:uri="36499341-689a-43e2-864c-0aa5b083d9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capsules letterhead</Template>
  <TotalTime>56</TotalTime>
  <Pages>12</Pages>
  <Words>1586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 Howard</dc:creator>
  <cp:lastModifiedBy>Tracy Dent</cp:lastModifiedBy>
  <cp:revision>18</cp:revision>
  <cp:lastPrinted>2025-10-03T11:12:00Z</cp:lastPrinted>
  <dcterms:created xsi:type="dcterms:W3CDTF">2026-09-15T11:27:00Z</dcterms:created>
  <dcterms:modified xsi:type="dcterms:W3CDTF">2026-09-23T14:02:00Z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0x010100B07D00FED7AE814D82710B77E1A7BB15</vt:lpwstr>
  </property>
  <property fmtid="{D5CDD505-2E9C-101B-9397-08002B2CF9AE}" pid="3" name="GrammarlyDocumentId">
    <vt:lpwstr>e68e74e8d417c468d5adecfce5e4b395bce10bf145f832cc541b229cd460efa0</vt:lpwstr>
  </property>
  <property fmtid="{D5CDD505-2E9C-101B-9397-08002B2CF9AE}" pid="4" name="MediaServiceImageTags">
    <vt:lpwstr/>
  </property>
</Properties>
</file>