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56153" w14:textId="1DDE4A9B" w:rsidR="009C49E8" w:rsidRPr="00361758" w:rsidRDefault="009C49E8" w:rsidP="007A2D5E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361758">
        <w:rPr>
          <w:rFonts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138EC0D" wp14:editId="1B7731BA">
                <wp:simplePos x="0" y="0"/>
                <wp:positionH relativeFrom="column">
                  <wp:posOffset>1377315</wp:posOffset>
                </wp:positionH>
                <wp:positionV relativeFrom="paragraph">
                  <wp:posOffset>-88900</wp:posOffset>
                </wp:positionV>
                <wp:extent cx="3905250" cy="422563"/>
                <wp:effectExtent l="0" t="0" r="19050" b="158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0" cy="42256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rect id="Rectangle 12" style="position:absolute;margin-left:108.45pt;margin-top:-7pt;width:307.5pt;height:33.25pt;z-index:-251646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color="white [3201]" strokecolor="#2c3644 [3209]" strokeweight="2pt" w14:anchorId="4850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"/>
            </w:pict>
          </mc:Fallback>
        </mc:AlternateContent>
      </w:r>
      <w:r w:rsidR="00686017">
        <w:rPr>
          <w:rFonts w:cstheme="minorHAnsi"/>
          <w:b/>
          <w:bCs/>
          <w:sz w:val="28"/>
          <w:szCs w:val="28"/>
        </w:rPr>
        <w:t xml:space="preserve">Overview of Needs </w:t>
      </w:r>
      <w:r w:rsidR="00D52343">
        <w:rPr>
          <w:rFonts w:cstheme="minorHAnsi"/>
          <w:b/>
          <w:bCs/>
          <w:sz w:val="28"/>
          <w:szCs w:val="28"/>
        </w:rPr>
        <w:t>F</w:t>
      </w:r>
      <w:r w:rsidR="00686017">
        <w:rPr>
          <w:rFonts w:cstheme="minorHAnsi"/>
          <w:b/>
          <w:bCs/>
          <w:sz w:val="28"/>
          <w:szCs w:val="28"/>
        </w:rPr>
        <w:t>orm</w:t>
      </w:r>
      <w:r w:rsidR="006542C1">
        <w:rPr>
          <w:rFonts w:cstheme="minorHAnsi"/>
          <w:b/>
          <w:bCs/>
          <w:sz w:val="28"/>
          <w:szCs w:val="28"/>
        </w:rPr>
        <w:t xml:space="preserve"> – Parent/Carer</w:t>
      </w:r>
    </w:p>
    <w:p w14:paraId="5B6BF1D2" w14:textId="340E55B0" w:rsidR="00B66EC4" w:rsidRPr="00361758" w:rsidRDefault="00B66EC4">
      <w:pPr>
        <w:rPr>
          <w:rFonts w:cstheme="minorHAnsi"/>
          <w:lang w:val="en-GB"/>
        </w:rPr>
      </w:pPr>
    </w:p>
    <w:tbl>
      <w:tblPr>
        <w:tblStyle w:val="TableGrid"/>
        <w:tblW w:w="10764" w:type="dxa"/>
        <w:tblLook w:val="04A0" w:firstRow="1" w:lastRow="0" w:firstColumn="1" w:lastColumn="0" w:noHBand="0" w:noVBand="1"/>
      </w:tblPr>
      <w:tblGrid>
        <w:gridCol w:w="4673"/>
        <w:gridCol w:w="6091"/>
      </w:tblGrid>
      <w:tr w:rsidR="00CC2DFA" w:rsidRPr="00026242" w14:paraId="1FC7CF17" w14:textId="77777777" w:rsidTr="78C08AF9">
        <w:trPr>
          <w:trHeight w:val="567"/>
        </w:trPr>
        <w:tc>
          <w:tcPr>
            <w:tcW w:w="4673" w:type="dxa"/>
            <w:vAlign w:val="center"/>
          </w:tcPr>
          <w:p w14:paraId="22A9811F" w14:textId="37F9041F" w:rsidR="00CC2DFA" w:rsidRPr="00026242" w:rsidRDefault="00D52343" w:rsidP="00F92ACA">
            <w:pPr>
              <w:rPr>
                <w:rFonts w:ascii="Arial" w:hAnsi="Arial" w:cs="Arial"/>
              </w:rPr>
            </w:pPr>
            <w:bookmarkStart w:id="0" w:name="_Hlk203475119"/>
            <w:r w:rsidRPr="00026242">
              <w:rPr>
                <w:rFonts w:ascii="Arial" w:hAnsi="Arial" w:cs="Arial"/>
              </w:rPr>
              <w:t xml:space="preserve">Full </w:t>
            </w:r>
            <w:r w:rsidR="006542C1" w:rsidRPr="00026242">
              <w:rPr>
                <w:rFonts w:ascii="Arial" w:hAnsi="Arial" w:cs="Arial"/>
              </w:rPr>
              <w:t>N</w:t>
            </w:r>
            <w:r w:rsidRPr="00026242">
              <w:rPr>
                <w:rFonts w:ascii="Arial" w:hAnsi="Arial" w:cs="Arial"/>
              </w:rPr>
              <w:t xml:space="preserve">ame of </w:t>
            </w:r>
            <w:r w:rsidR="006542C1" w:rsidRPr="00026242">
              <w:rPr>
                <w:rFonts w:ascii="Arial" w:hAnsi="Arial" w:cs="Arial"/>
              </w:rPr>
              <w:t>Child:</w:t>
            </w:r>
          </w:p>
        </w:tc>
        <w:tc>
          <w:tcPr>
            <w:tcW w:w="6091" w:type="dxa"/>
            <w:vAlign w:val="center"/>
          </w:tcPr>
          <w:p w14:paraId="5BCB42A0" w14:textId="77777777" w:rsidR="00CC2DFA" w:rsidRPr="00026242" w:rsidRDefault="00CC2DFA" w:rsidP="00F92ACA">
            <w:pPr>
              <w:rPr>
                <w:rFonts w:ascii="Arial" w:hAnsi="Arial" w:cs="Arial"/>
              </w:rPr>
            </w:pPr>
          </w:p>
        </w:tc>
      </w:tr>
      <w:tr w:rsidR="0001521B" w:rsidRPr="00026242" w14:paraId="7927B54C" w14:textId="77777777" w:rsidTr="78C08AF9">
        <w:trPr>
          <w:trHeight w:val="567"/>
        </w:trPr>
        <w:tc>
          <w:tcPr>
            <w:tcW w:w="4673" w:type="dxa"/>
            <w:vAlign w:val="center"/>
          </w:tcPr>
          <w:p w14:paraId="3224679E" w14:textId="1B5187BA" w:rsidR="0001521B" w:rsidRPr="00026242" w:rsidRDefault="0001521B" w:rsidP="00F92ACA">
            <w:pPr>
              <w:rPr>
                <w:rFonts w:ascii="Arial" w:hAnsi="Arial" w:cs="Arial"/>
              </w:rPr>
            </w:pPr>
            <w:r w:rsidRPr="00026242">
              <w:rPr>
                <w:rFonts w:ascii="Arial" w:hAnsi="Arial" w:cs="Arial"/>
              </w:rPr>
              <w:t>Child’s Date of Birth:</w:t>
            </w:r>
          </w:p>
        </w:tc>
        <w:tc>
          <w:tcPr>
            <w:tcW w:w="6091" w:type="dxa"/>
            <w:vAlign w:val="center"/>
          </w:tcPr>
          <w:p w14:paraId="39A7E5CD" w14:textId="77777777" w:rsidR="0001521B" w:rsidRPr="00026242" w:rsidRDefault="0001521B" w:rsidP="00F92ACA">
            <w:pPr>
              <w:rPr>
                <w:rFonts w:ascii="Arial" w:hAnsi="Arial" w:cs="Arial"/>
              </w:rPr>
            </w:pPr>
          </w:p>
        </w:tc>
      </w:tr>
      <w:tr w:rsidR="00766EC5" w:rsidRPr="00026242" w14:paraId="142B3C19" w14:textId="77777777" w:rsidTr="78C08AF9">
        <w:trPr>
          <w:trHeight w:val="567"/>
        </w:trPr>
        <w:tc>
          <w:tcPr>
            <w:tcW w:w="4673" w:type="dxa"/>
            <w:vAlign w:val="center"/>
          </w:tcPr>
          <w:p w14:paraId="24AF6695" w14:textId="234029E5" w:rsidR="00766EC5" w:rsidRPr="00026242" w:rsidRDefault="00D52343" w:rsidP="78C08AF9">
            <w:pPr>
              <w:rPr>
                <w:rFonts w:ascii="Arial" w:hAnsi="Arial" w:cs="Arial"/>
              </w:rPr>
            </w:pPr>
            <w:r w:rsidRPr="00026242">
              <w:rPr>
                <w:rFonts w:ascii="Arial" w:hAnsi="Arial" w:cs="Arial"/>
              </w:rPr>
              <w:t>Name of person completing this form:</w:t>
            </w:r>
          </w:p>
        </w:tc>
        <w:tc>
          <w:tcPr>
            <w:tcW w:w="6091" w:type="dxa"/>
            <w:vAlign w:val="center"/>
          </w:tcPr>
          <w:p w14:paraId="77FF31ED" w14:textId="77777777" w:rsidR="00766EC5" w:rsidRPr="00026242" w:rsidRDefault="00766EC5" w:rsidP="00F92ACA">
            <w:pPr>
              <w:rPr>
                <w:rFonts w:ascii="Arial" w:hAnsi="Arial" w:cs="Arial"/>
              </w:rPr>
            </w:pPr>
          </w:p>
        </w:tc>
      </w:tr>
      <w:tr w:rsidR="0065781D" w:rsidRPr="00026242" w14:paraId="038813B8" w14:textId="77777777" w:rsidTr="78C08AF9">
        <w:trPr>
          <w:trHeight w:val="567"/>
        </w:trPr>
        <w:tc>
          <w:tcPr>
            <w:tcW w:w="4673" w:type="dxa"/>
            <w:vAlign w:val="center"/>
          </w:tcPr>
          <w:p w14:paraId="56456D26" w14:textId="7258788C" w:rsidR="0065781D" w:rsidRPr="00026242" w:rsidRDefault="0065781D" w:rsidP="78C08AF9">
            <w:pPr>
              <w:rPr>
                <w:rFonts w:ascii="Arial" w:hAnsi="Arial" w:cs="Arial"/>
              </w:rPr>
            </w:pPr>
            <w:r w:rsidRPr="00026242">
              <w:rPr>
                <w:rFonts w:ascii="Arial" w:hAnsi="Arial" w:cs="Arial"/>
              </w:rPr>
              <w:t xml:space="preserve">Relationship to </w:t>
            </w:r>
            <w:r w:rsidR="00724085" w:rsidRPr="00026242">
              <w:rPr>
                <w:rFonts w:ascii="Arial" w:hAnsi="Arial" w:cs="Arial"/>
              </w:rPr>
              <w:t>Child:</w:t>
            </w:r>
          </w:p>
        </w:tc>
        <w:tc>
          <w:tcPr>
            <w:tcW w:w="6091" w:type="dxa"/>
            <w:vAlign w:val="center"/>
          </w:tcPr>
          <w:p w14:paraId="40792B8A" w14:textId="77777777" w:rsidR="0065781D" w:rsidRPr="00026242" w:rsidRDefault="0065781D" w:rsidP="00F92ACA">
            <w:pPr>
              <w:rPr>
                <w:rFonts w:ascii="Arial" w:hAnsi="Arial" w:cs="Arial"/>
              </w:rPr>
            </w:pPr>
          </w:p>
        </w:tc>
      </w:tr>
      <w:tr w:rsidR="002107F5" w:rsidRPr="00026242" w14:paraId="26414E3B" w14:textId="77777777" w:rsidTr="78C08AF9">
        <w:trPr>
          <w:trHeight w:val="567"/>
        </w:trPr>
        <w:tc>
          <w:tcPr>
            <w:tcW w:w="4673" w:type="dxa"/>
            <w:vAlign w:val="center"/>
          </w:tcPr>
          <w:p w14:paraId="6348AC69" w14:textId="51961581" w:rsidR="002107F5" w:rsidRPr="00026242" w:rsidRDefault="002107F5" w:rsidP="00F92ACA">
            <w:pPr>
              <w:rPr>
                <w:rFonts w:ascii="Arial" w:hAnsi="Arial" w:cs="Arial"/>
              </w:rPr>
            </w:pPr>
            <w:r w:rsidRPr="00026242">
              <w:rPr>
                <w:rFonts w:ascii="Arial" w:hAnsi="Arial" w:cs="Arial"/>
              </w:rPr>
              <w:t>Signature:</w:t>
            </w:r>
          </w:p>
        </w:tc>
        <w:tc>
          <w:tcPr>
            <w:tcW w:w="6091" w:type="dxa"/>
            <w:vAlign w:val="center"/>
          </w:tcPr>
          <w:p w14:paraId="760B301A" w14:textId="77777777" w:rsidR="002107F5" w:rsidRPr="00026242" w:rsidRDefault="002107F5" w:rsidP="00F92ACA">
            <w:pPr>
              <w:rPr>
                <w:rFonts w:ascii="Arial" w:hAnsi="Arial" w:cs="Arial"/>
              </w:rPr>
            </w:pPr>
          </w:p>
        </w:tc>
      </w:tr>
      <w:tr w:rsidR="00CC2DFA" w:rsidRPr="00026242" w14:paraId="40B6896A" w14:textId="77777777" w:rsidTr="78C08AF9">
        <w:trPr>
          <w:trHeight w:val="567"/>
        </w:trPr>
        <w:tc>
          <w:tcPr>
            <w:tcW w:w="4673" w:type="dxa"/>
            <w:vAlign w:val="center"/>
          </w:tcPr>
          <w:p w14:paraId="0E4E6D84" w14:textId="1627B60A" w:rsidR="00CC2DFA" w:rsidRPr="00026242" w:rsidRDefault="00CC2DFA" w:rsidP="00F92ACA">
            <w:pPr>
              <w:rPr>
                <w:rFonts w:ascii="Arial" w:hAnsi="Arial" w:cs="Arial"/>
              </w:rPr>
            </w:pPr>
            <w:r w:rsidRPr="00026242">
              <w:rPr>
                <w:rFonts w:ascii="Arial" w:hAnsi="Arial" w:cs="Arial"/>
              </w:rPr>
              <w:t>Date</w:t>
            </w:r>
            <w:r w:rsidR="00E34970" w:rsidRPr="00026242">
              <w:rPr>
                <w:rFonts w:ascii="Arial" w:hAnsi="Arial" w:cs="Arial"/>
              </w:rPr>
              <w:t xml:space="preserve"> form completed:</w:t>
            </w:r>
          </w:p>
        </w:tc>
        <w:tc>
          <w:tcPr>
            <w:tcW w:w="6091" w:type="dxa"/>
            <w:vAlign w:val="center"/>
          </w:tcPr>
          <w:p w14:paraId="71CC2BBB" w14:textId="77777777" w:rsidR="00CC2DFA" w:rsidRPr="00026242" w:rsidRDefault="00CC2DFA" w:rsidP="00F92ACA">
            <w:pPr>
              <w:rPr>
                <w:rFonts w:ascii="Arial" w:hAnsi="Arial" w:cs="Arial"/>
              </w:rPr>
            </w:pPr>
          </w:p>
        </w:tc>
      </w:tr>
      <w:bookmarkEnd w:id="0"/>
    </w:tbl>
    <w:p w14:paraId="6C8C314B" w14:textId="77777777" w:rsidR="002879B0" w:rsidRPr="00026242" w:rsidRDefault="002879B0" w:rsidP="002879B0">
      <w:pPr>
        <w:spacing w:after="0"/>
        <w:rPr>
          <w:rFonts w:ascii="Arial" w:hAnsi="Arial" w:cs="Arial"/>
          <w:lang w:val="en-GB"/>
        </w:rPr>
      </w:pPr>
    </w:p>
    <w:tbl>
      <w:tblPr>
        <w:tblStyle w:val="TableGrid"/>
        <w:tblW w:w="10764" w:type="dxa"/>
        <w:tblLook w:val="04A0" w:firstRow="1" w:lastRow="0" w:firstColumn="1" w:lastColumn="0" w:noHBand="0" w:noVBand="1"/>
      </w:tblPr>
      <w:tblGrid>
        <w:gridCol w:w="4673"/>
        <w:gridCol w:w="6091"/>
      </w:tblGrid>
      <w:tr w:rsidR="0086680B" w:rsidRPr="00026242" w14:paraId="0F1B1D6C" w14:textId="77777777" w:rsidTr="002E2A35">
        <w:trPr>
          <w:trHeight w:val="567"/>
        </w:trPr>
        <w:tc>
          <w:tcPr>
            <w:tcW w:w="4673" w:type="dxa"/>
            <w:vAlign w:val="center"/>
          </w:tcPr>
          <w:p w14:paraId="6948D3C7" w14:textId="32B25CC5" w:rsidR="0086680B" w:rsidRPr="00026242" w:rsidRDefault="00FF2374" w:rsidP="003A196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026242">
              <w:rPr>
                <w:rFonts w:ascii="Arial" w:hAnsi="Arial" w:cs="Arial"/>
                <w:b/>
                <w:bCs/>
              </w:rPr>
              <w:t>Behavioural</w:t>
            </w:r>
            <w:proofErr w:type="spellEnd"/>
            <w:r w:rsidRPr="00026242">
              <w:rPr>
                <w:rFonts w:ascii="Arial" w:hAnsi="Arial" w:cs="Arial"/>
                <w:b/>
                <w:bCs/>
              </w:rPr>
              <w:t>, Emotional and Mental Health:</w:t>
            </w:r>
            <w:r w:rsidRPr="00026242">
              <w:rPr>
                <w:rFonts w:ascii="Arial" w:hAnsi="Arial" w:cs="Arial"/>
                <w:i/>
                <w:iCs/>
              </w:rPr>
              <w:t xml:space="preserve"> </w:t>
            </w:r>
            <w:r w:rsidRPr="00026242">
              <w:rPr>
                <w:rFonts w:ascii="Arial" w:hAnsi="Arial" w:cs="Arial"/>
                <w:i/>
                <w:iCs/>
                <w:sz w:val="18"/>
                <w:szCs w:val="18"/>
              </w:rPr>
              <w:t>e.g., forms of anxiety</w:t>
            </w:r>
            <w:r w:rsidR="002437E9" w:rsidRPr="00026242">
              <w:rPr>
                <w:rFonts w:ascii="Arial" w:hAnsi="Arial" w:cs="Arial"/>
                <w:i/>
                <w:iCs/>
                <w:sz w:val="18"/>
                <w:szCs w:val="18"/>
              </w:rPr>
              <w:t>,</w:t>
            </w:r>
            <w:r w:rsidRPr="000262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self-harm, low mood, self-excluding, tense, unable to make decision</w:t>
            </w:r>
            <w:r w:rsidR="00865C34" w:rsidRPr="00026242">
              <w:rPr>
                <w:rFonts w:ascii="Arial" w:hAnsi="Arial" w:cs="Arial"/>
                <w:i/>
                <w:iCs/>
                <w:sz w:val="18"/>
                <w:szCs w:val="18"/>
              </w:rPr>
              <w:t>s</w:t>
            </w:r>
            <w:r w:rsidRPr="00026242">
              <w:rPr>
                <w:rFonts w:ascii="Arial" w:hAnsi="Arial" w:cs="Arial"/>
                <w:i/>
                <w:iCs/>
                <w:sz w:val="18"/>
                <w:szCs w:val="18"/>
              </w:rPr>
              <w:t>, food concerns</w:t>
            </w:r>
            <w:r w:rsidR="00865C34" w:rsidRPr="00026242">
              <w:rPr>
                <w:rFonts w:ascii="Arial" w:hAnsi="Arial" w:cs="Arial"/>
                <w:i/>
                <w:iCs/>
                <w:sz w:val="18"/>
                <w:szCs w:val="18"/>
              </w:rPr>
              <w:t>, physical, verbal, passive</w:t>
            </w:r>
          </w:p>
        </w:tc>
        <w:tc>
          <w:tcPr>
            <w:tcW w:w="6091" w:type="dxa"/>
            <w:vAlign w:val="center"/>
          </w:tcPr>
          <w:p w14:paraId="2B3443D5" w14:textId="7A1E4118" w:rsidR="0086680B" w:rsidRPr="00026242" w:rsidRDefault="0086680B" w:rsidP="003A1968">
            <w:pPr>
              <w:rPr>
                <w:rFonts w:ascii="Arial" w:hAnsi="Arial" w:cs="Arial"/>
              </w:rPr>
            </w:pPr>
          </w:p>
        </w:tc>
      </w:tr>
      <w:tr w:rsidR="00FF2374" w:rsidRPr="00026242" w14:paraId="49EDBA22" w14:textId="77777777" w:rsidTr="002E2A35">
        <w:trPr>
          <w:trHeight w:val="567"/>
        </w:trPr>
        <w:tc>
          <w:tcPr>
            <w:tcW w:w="4673" w:type="dxa"/>
            <w:vAlign w:val="center"/>
          </w:tcPr>
          <w:p w14:paraId="5D8C3CA4" w14:textId="61D95A3D" w:rsidR="00FF2374" w:rsidRPr="00026242" w:rsidRDefault="00FF2374" w:rsidP="003A196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26242">
              <w:rPr>
                <w:rFonts w:ascii="Arial" w:hAnsi="Arial" w:cs="Arial"/>
                <w:b/>
                <w:bCs/>
              </w:rPr>
              <w:t xml:space="preserve">Birth history/ </w:t>
            </w:r>
            <w:r w:rsidR="00865C34" w:rsidRPr="00026242">
              <w:rPr>
                <w:rFonts w:ascii="Arial" w:hAnsi="Arial" w:cs="Arial"/>
                <w:b/>
                <w:bCs/>
              </w:rPr>
              <w:t>E</w:t>
            </w:r>
            <w:r w:rsidRPr="00026242">
              <w:rPr>
                <w:rFonts w:ascii="Arial" w:hAnsi="Arial" w:cs="Arial"/>
                <w:b/>
                <w:bCs/>
              </w:rPr>
              <w:t>arly milestones:</w:t>
            </w:r>
            <w:r w:rsidRPr="00026242">
              <w:rPr>
                <w:rFonts w:ascii="Arial" w:hAnsi="Arial" w:cs="Arial"/>
                <w:i/>
                <w:iCs/>
              </w:rPr>
              <w:t xml:space="preserve"> </w:t>
            </w:r>
            <w:r w:rsidRPr="00026242">
              <w:rPr>
                <w:rFonts w:ascii="Arial" w:hAnsi="Arial" w:cs="Arial"/>
                <w:i/>
                <w:iCs/>
                <w:sz w:val="18"/>
                <w:szCs w:val="18"/>
              </w:rPr>
              <w:t>e.g., Pre</w:t>
            </w:r>
            <w:r w:rsidR="00AC5E01" w:rsidRPr="00026242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  <w:r w:rsidRPr="00026242">
              <w:rPr>
                <w:rFonts w:ascii="Arial" w:hAnsi="Arial" w:cs="Arial"/>
                <w:i/>
                <w:iCs/>
                <w:sz w:val="18"/>
                <w:szCs w:val="18"/>
              </w:rPr>
              <w:t>term (how many weeks?), medical interventions, difficulties during pregnancy/ crawling/ walking/ toileting</w:t>
            </w:r>
          </w:p>
        </w:tc>
        <w:tc>
          <w:tcPr>
            <w:tcW w:w="6091" w:type="dxa"/>
            <w:vAlign w:val="center"/>
          </w:tcPr>
          <w:p w14:paraId="67FF585C" w14:textId="77777777" w:rsidR="00FF2374" w:rsidRPr="00026242" w:rsidRDefault="00FF2374" w:rsidP="003A1968">
            <w:pPr>
              <w:rPr>
                <w:rFonts w:ascii="Arial" w:hAnsi="Arial" w:cs="Arial"/>
              </w:rPr>
            </w:pPr>
          </w:p>
        </w:tc>
      </w:tr>
      <w:tr w:rsidR="00E2550E" w:rsidRPr="00026242" w14:paraId="66AD8BF0" w14:textId="77777777" w:rsidTr="003A1968">
        <w:trPr>
          <w:trHeight w:val="567"/>
        </w:trPr>
        <w:tc>
          <w:tcPr>
            <w:tcW w:w="4673" w:type="dxa"/>
            <w:vAlign w:val="center"/>
          </w:tcPr>
          <w:p w14:paraId="1E445FF3" w14:textId="2E4ED217" w:rsidR="00E2550E" w:rsidRPr="00026242" w:rsidRDefault="00516F2F" w:rsidP="003A196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26242">
              <w:rPr>
                <w:rFonts w:ascii="Arial" w:hAnsi="Arial" w:cs="Arial"/>
                <w:b/>
                <w:bCs/>
              </w:rPr>
              <w:t>Communication:</w:t>
            </w:r>
            <w:r w:rsidRPr="00026242">
              <w:rPr>
                <w:rFonts w:ascii="Arial" w:hAnsi="Arial" w:cs="Arial"/>
                <w:i/>
                <w:iCs/>
              </w:rPr>
              <w:t xml:space="preserve"> </w:t>
            </w:r>
            <w:r w:rsidR="008C786F" w:rsidRPr="00026242">
              <w:rPr>
                <w:rFonts w:ascii="Arial" w:hAnsi="Arial" w:cs="Arial"/>
                <w:i/>
                <w:iCs/>
                <w:sz w:val="18"/>
                <w:szCs w:val="18"/>
              </w:rPr>
              <w:t>e.g.,</w:t>
            </w:r>
            <w:r w:rsidRPr="000262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non-verbal, echolalic, unusual tone or pitch, difficulty understanding verbal directions, can the </w:t>
            </w:r>
            <w:r w:rsidR="00AC5E01" w:rsidRPr="00026242">
              <w:rPr>
                <w:rFonts w:ascii="Arial" w:hAnsi="Arial" w:cs="Arial"/>
                <w:i/>
                <w:iCs/>
                <w:sz w:val="18"/>
                <w:szCs w:val="18"/>
              </w:rPr>
              <w:t>child</w:t>
            </w:r>
            <w:r w:rsidRPr="000262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initiate communication, literal interpretation</w:t>
            </w:r>
          </w:p>
        </w:tc>
        <w:tc>
          <w:tcPr>
            <w:tcW w:w="6091" w:type="dxa"/>
            <w:vAlign w:val="center"/>
          </w:tcPr>
          <w:p w14:paraId="4021AB18" w14:textId="77777777" w:rsidR="00E2550E" w:rsidRPr="00026242" w:rsidRDefault="00E2550E" w:rsidP="003A1968">
            <w:pPr>
              <w:rPr>
                <w:rFonts w:ascii="Arial" w:hAnsi="Arial" w:cs="Arial"/>
              </w:rPr>
            </w:pPr>
          </w:p>
        </w:tc>
      </w:tr>
      <w:tr w:rsidR="00754936" w:rsidRPr="00026242" w14:paraId="5607E50B" w14:textId="77777777" w:rsidTr="003A1968">
        <w:trPr>
          <w:trHeight w:val="567"/>
        </w:trPr>
        <w:tc>
          <w:tcPr>
            <w:tcW w:w="4673" w:type="dxa"/>
            <w:vAlign w:val="center"/>
          </w:tcPr>
          <w:p w14:paraId="7494920F" w14:textId="09A1D9B1" w:rsidR="00754936" w:rsidRPr="00026242" w:rsidRDefault="00754936" w:rsidP="003A196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26242">
              <w:rPr>
                <w:rFonts w:ascii="Arial" w:hAnsi="Arial" w:cs="Arial"/>
                <w:b/>
                <w:bCs/>
              </w:rPr>
              <w:t>Compulsivity and Change:</w:t>
            </w:r>
            <w:r w:rsidRPr="00026242">
              <w:rPr>
                <w:rFonts w:ascii="Arial" w:hAnsi="Arial" w:cs="Arial"/>
                <w:i/>
                <w:iCs/>
              </w:rPr>
              <w:t xml:space="preserve"> </w:t>
            </w:r>
            <w:r w:rsidRPr="00026242">
              <w:rPr>
                <w:rFonts w:ascii="Arial" w:hAnsi="Arial" w:cs="Arial"/>
                <w:i/>
                <w:iCs/>
                <w:sz w:val="18"/>
                <w:szCs w:val="18"/>
              </w:rPr>
              <w:t>e.g., problems with change, compulsive or driven behaviours, obsessive thoughts, management of</w:t>
            </w:r>
            <w:r w:rsidR="00891F18" w:rsidRPr="000262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or</w:t>
            </w:r>
            <w:r w:rsidRPr="000262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need for routines and consistent strategies</w:t>
            </w:r>
          </w:p>
        </w:tc>
        <w:tc>
          <w:tcPr>
            <w:tcW w:w="6091" w:type="dxa"/>
            <w:vAlign w:val="center"/>
          </w:tcPr>
          <w:p w14:paraId="02B432A7" w14:textId="77777777" w:rsidR="00754936" w:rsidRPr="00026242" w:rsidRDefault="00754936" w:rsidP="003A1968">
            <w:pPr>
              <w:rPr>
                <w:rFonts w:ascii="Arial" w:hAnsi="Arial" w:cs="Arial"/>
              </w:rPr>
            </w:pPr>
          </w:p>
        </w:tc>
      </w:tr>
      <w:tr w:rsidR="00364C6A" w:rsidRPr="00026242" w14:paraId="6C87A2EF" w14:textId="77777777" w:rsidTr="003A1968">
        <w:trPr>
          <w:trHeight w:val="567"/>
        </w:trPr>
        <w:tc>
          <w:tcPr>
            <w:tcW w:w="4673" w:type="dxa"/>
            <w:vAlign w:val="center"/>
          </w:tcPr>
          <w:p w14:paraId="36F1B514" w14:textId="6E0D3371" w:rsidR="00364C6A" w:rsidRPr="00026242" w:rsidRDefault="00364C6A" w:rsidP="003A196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26242">
              <w:rPr>
                <w:rFonts w:ascii="Arial" w:hAnsi="Arial" w:cs="Arial"/>
                <w:b/>
                <w:bCs/>
              </w:rPr>
              <w:t>Details and Concepts:</w:t>
            </w:r>
            <w:r w:rsidRPr="00026242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026242">
              <w:rPr>
                <w:rFonts w:ascii="Arial" w:hAnsi="Arial" w:cs="Arial"/>
                <w:i/>
                <w:iCs/>
                <w:sz w:val="18"/>
                <w:szCs w:val="18"/>
              </w:rPr>
              <w:t>difficulties focusing on details, inability to identify relevant from irrelevant, concrete thinking, problems with abstract thinking</w:t>
            </w:r>
          </w:p>
        </w:tc>
        <w:tc>
          <w:tcPr>
            <w:tcW w:w="6091" w:type="dxa"/>
            <w:vAlign w:val="center"/>
          </w:tcPr>
          <w:p w14:paraId="71BCA15F" w14:textId="77777777" w:rsidR="00364C6A" w:rsidRPr="00026242" w:rsidRDefault="00364C6A" w:rsidP="003A1968">
            <w:pPr>
              <w:rPr>
                <w:rFonts w:ascii="Arial" w:hAnsi="Arial" w:cs="Arial"/>
              </w:rPr>
            </w:pPr>
          </w:p>
        </w:tc>
      </w:tr>
      <w:tr w:rsidR="0010159F" w:rsidRPr="00026242" w14:paraId="28D5478E" w14:textId="77777777" w:rsidTr="003A1968">
        <w:trPr>
          <w:trHeight w:val="567"/>
        </w:trPr>
        <w:tc>
          <w:tcPr>
            <w:tcW w:w="4673" w:type="dxa"/>
            <w:vAlign w:val="center"/>
          </w:tcPr>
          <w:p w14:paraId="1E09C3CB" w14:textId="00B8BBE1" w:rsidR="0010159F" w:rsidRPr="00026242" w:rsidRDefault="0010159F" w:rsidP="003A196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26242">
              <w:rPr>
                <w:rFonts w:ascii="Arial" w:hAnsi="Arial" w:cs="Arial"/>
                <w:b/>
                <w:bCs/>
              </w:rPr>
              <w:t>Organisation and life skills:</w:t>
            </w:r>
            <w:r w:rsidRPr="00026242">
              <w:rPr>
                <w:rFonts w:ascii="Arial" w:hAnsi="Arial" w:cs="Arial"/>
                <w:i/>
                <w:iCs/>
              </w:rPr>
              <w:t xml:space="preserve"> </w:t>
            </w:r>
            <w:r w:rsidRPr="00026242">
              <w:rPr>
                <w:rFonts w:ascii="Arial" w:hAnsi="Arial" w:cs="Arial"/>
                <w:i/>
                <w:iCs/>
                <w:sz w:val="18"/>
                <w:szCs w:val="18"/>
              </w:rPr>
              <w:t>problems with sequencing routines</w:t>
            </w:r>
            <w:r w:rsidR="00C763DA" w:rsidRPr="000262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or tasks</w:t>
            </w:r>
            <w:r w:rsidRPr="000262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following multi-step instructions, </w:t>
            </w:r>
            <w:r w:rsidR="00282C37" w:rsidRPr="000262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following a schedule, </w:t>
            </w:r>
            <w:r w:rsidRPr="00026242">
              <w:rPr>
                <w:rFonts w:ascii="Arial" w:hAnsi="Arial" w:cs="Arial"/>
                <w:i/>
                <w:iCs/>
                <w:sz w:val="18"/>
                <w:szCs w:val="18"/>
              </w:rPr>
              <w:t>personal hygiene (toileting, brushing teeth, showering)</w:t>
            </w:r>
          </w:p>
        </w:tc>
        <w:tc>
          <w:tcPr>
            <w:tcW w:w="6091" w:type="dxa"/>
            <w:vAlign w:val="center"/>
          </w:tcPr>
          <w:p w14:paraId="77A8FBEA" w14:textId="77777777" w:rsidR="0010159F" w:rsidRPr="00026242" w:rsidRDefault="0010159F" w:rsidP="003A1968">
            <w:pPr>
              <w:rPr>
                <w:rFonts w:ascii="Arial" w:hAnsi="Arial" w:cs="Arial"/>
              </w:rPr>
            </w:pPr>
          </w:p>
        </w:tc>
      </w:tr>
      <w:tr w:rsidR="00E2550E" w:rsidRPr="00026242" w14:paraId="26CA4C30" w14:textId="77777777" w:rsidTr="003A1968">
        <w:trPr>
          <w:trHeight w:val="567"/>
        </w:trPr>
        <w:tc>
          <w:tcPr>
            <w:tcW w:w="4673" w:type="dxa"/>
            <w:vAlign w:val="center"/>
          </w:tcPr>
          <w:p w14:paraId="2ADE5652" w14:textId="2C8AC887" w:rsidR="00E2550E" w:rsidRPr="00026242" w:rsidRDefault="00516F2F" w:rsidP="003A196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26242">
              <w:rPr>
                <w:rFonts w:ascii="Arial" w:hAnsi="Arial" w:cs="Arial"/>
                <w:b/>
                <w:bCs/>
              </w:rPr>
              <w:t>Sensory Processing</w:t>
            </w:r>
            <w:r w:rsidR="00D30476" w:rsidRPr="00026242">
              <w:rPr>
                <w:rFonts w:ascii="Arial" w:hAnsi="Arial" w:cs="Arial"/>
                <w:b/>
                <w:bCs/>
              </w:rPr>
              <w:t xml:space="preserve"> difficulties</w:t>
            </w:r>
            <w:r w:rsidRPr="00026242">
              <w:rPr>
                <w:rFonts w:ascii="Arial" w:hAnsi="Arial" w:cs="Arial"/>
                <w:b/>
                <w:bCs/>
              </w:rPr>
              <w:t>:</w:t>
            </w:r>
            <w:r w:rsidRPr="000262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8C786F" w:rsidRPr="00026242">
              <w:rPr>
                <w:rFonts w:ascii="Arial" w:hAnsi="Arial" w:cs="Arial"/>
                <w:i/>
                <w:iCs/>
                <w:sz w:val="18"/>
                <w:szCs w:val="18"/>
              </w:rPr>
              <w:t>e.g.,</w:t>
            </w:r>
            <w:r w:rsidRPr="000262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struggles with noises, certain smells or textures and/</w:t>
            </w:r>
            <w:r w:rsidR="00AC15DD" w:rsidRPr="000262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026242">
              <w:rPr>
                <w:rFonts w:ascii="Arial" w:hAnsi="Arial" w:cs="Arial"/>
                <w:i/>
                <w:iCs/>
                <w:sz w:val="18"/>
                <w:szCs w:val="18"/>
              </w:rPr>
              <w:t>or information overloa</w:t>
            </w:r>
            <w:r w:rsidR="008C786F" w:rsidRPr="00026242">
              <w:rPr>
                <w:rFonts w:ascii="Arial" w:hAnsi="Arial" w:cs="Arial"/>
                <w:i/>
                <w:iCs/>
                <w:sz w:val="18"/>
                <w:szCs w:val="18"/>
              </w:rPr>
              <w:t>d</w:t>
            </w:r>
          </w:p>
        </w:tc>
        <w:tc>
          <w:tcPr>
            <w:tcW w:w="6091" w:type="dxa"/>
            <w:vAlign w:val="center"/>
          </w:tcPr>
          <w:p w14:paraId="2EA2635A" w14:textId="77777777" w:rsidR="00E2550E" w:rsidRPr="00026242" w:rsidRDefault="00E2550E" w:rsidP="003A1968">
            <w:pPr>
              <w:rPr>
                <w:rFonts w:ascii="Arial" w:hAnsi="Arial" w:cs="Arial"/>
              </w:rPr>
            </w:pPr>
          </w:p>
        </w:tc>
      </w:tr>
      <w:tr w:rsidR="00E2550E" w:rsidRPr="00026242" w14:paraId="7DD83B9F" w14:textId="77777777" w:rsidTr="003A1968">
        <w:trPr>
          <w:trHeight w:val="567"/>
        </w:trPr>
        <w:tc>
          <w:tcPr>
            <w:tcW w:w="4673" w:type="dxa"/>
            <w:vAlign w:val="center"/>
          </w:tcPr>
          <w:p w14:paraId="0700960F" w14:textId="0A99001B" w:rsidR="00E2550E" w:rsidRPr="00026242" w:rsidRDefault="007A7253" w:rsidP="003A196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26242">
              <w:rPr>
                <w:rFonts w:ascii="Arial" w:hAnsi="Arial" w:cs="Arial"/>
                <w:b/>
                <w:bCs/>
              </w:rPr>
              <w:t>Social difficulties:</w:t>
            </w:r>
            <w:r w:rsidRPr="00026242">
              <w:rPr>
                <w:rFonts w:ascii="Arial" w:hAnsi="Arial" w:cs="Arial"/>
                <w:i/>
                <w:iCs/>
              </w:rPr>
              <w:t xml:space="preserve"> </w:t>
            </w:r>
            <w:r w:rsidR="008C786F" w:rsidRPr="00026242">
              <w:rPr>
                <w:rFonts w:ascii="Arial" w:hAnsi="Arial" w:cs="Arial"/>
                <w:i/>
                <w:iCs/>
                <w:sz w:val="18"/>
                <w:szCs w:val="18"/>
              </w:rPr>
              <w:t>e.g.,</w:t>
            </w:r>
            <w:r w:rsidRPr="000262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prefers to be alone, difficulty with joint attention, difficulty in interpreting non-verbal cues, difficulties relating to others</w:t>
            </w:r>
          </w:p>
        </w:tc>
        <w:tc>
          <w:tcPr>
            <w:tcW w:w="6091" w:type="dxa"/>
            <w:vAlign w:val="center"/>
          </w:tcPr>
          <w:p w14:paraId="3C896443" w14:textId="77777777" w:rsidR="00E2550E" w:rsidRPr="00026242" w:rsidRDefault="00E2550E" w:rsidP="003A1968">
            <w:pPr>
              <w:rPr>
                <w:rFonts w:ascii="Arial" w:hAnsi="Arial" w:cs="Arial"/>
              </w:rPr>
            </w:pPr>
          </w:p>
        </w:tc>
      </w:tr>
    </w:tbl>
    <w:p w14:paraId="64C99080" w14:textId="77777777" w:rsidR="00E2550E" w:rsidRPr="00026242" w:rsidRDefault="00E2550E" w:rsidP="002879B0">
      <w:pPr>
        <w:spacing w:after="0"/>
        <w:rPr>
          <w:rFonts w:ascii="Arial" w:hAnsi="Arial" w:cs="Arial"/>
          <w:lang w:val="en-GB"/>
        </w:rPr>
      </w:pPr>
    </w:p>
    <w:sectPr w:rsidR="00E2550E" w:rsidRPr="00026242" w:rsidSect="0051575D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851" w:right="851" w:bottom="851" w:left="851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D8C2D" w14:textId="77777777" w:rsidR="00171AA3" w:rsidRDefault="00171AA3">
      <w:pPr>
        <w:spacing w:after="0" w:line="240" w:lineRule="auto"/>
      </w:pPr>
      <w:r>
        <w:separator/>
      </w:r>
    </w:p>
    <w:p w14:paraId="11875CAA" w14:textId="77777777" w:rsidR="00171AA3" w:rsidRDefault="00171AA3"/>
  </w:endnote>
  <w:endnote w:type="continuationSeparator" w:id="0">
    <w:p w14:paraId="776854E4" w14:textId="77777777" w:rsidR="00171AA3" w:rsidRDefault="00171AA3">
      <w:pPr>
        <w:spacing w:after="0" w:line="240" w:lineRule="auto"/>
      </w:pPr>
      <w:r>
        <w:continuationSeparator/>
      </w:r>
    </w:p>
    <w:p w14:paraId="788DA0DE" w14:textId="77777777" w:rsidR="00171AA3" w:rsidRDefault="00171A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0877403"/>
      <w:docPartObj>
        <w:docPartGallery w:val="Page Numbers (Bottom of Page)"/>
        <w:docPartUnique/>
      </w:docPartObj>
    </w:sdtPr>
    <w:sdtEndPr/>
    <w:sdtContent>
      <w:p w14:paraId="4A02F1C7" w14:textId="66342093" w:rsidR="009E5D57" w:rsidRDefault="009E5D57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6EC70290" w14:textId="77777777" w:rsidR="001F420D" w:rsidRDefault="001F42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9CE9F" w14:textId="0BC430A7" w:rsidR="00121BCC" w:rsidRDefault="00C635FC" w:rsidP="003510B2">
    <w:pPr>
      <w:pStyle w:val="Footer"/>
      <w:ind w:left="0"/>
      <w:jc w:val="left"/>
    </w:pPr>
    <w:r>
      <w:rPr>
        <w:noProof/>
      </w:rPr>
      <w:drawing>
        <wp:anchor distT="0" distB="0" distL="114300" distR="114300" simplePos="0" relativeHeight="251665408" behindDoc="1" locked="0" layoutInCell="1" allowOverlap="1" wp14:anchorId="008B2D38" wp14:editId="525ED003">
          <wp:simplePos x="0" y="0"/>
          <wp:positionH relativeFrom="page">
            <wp:align>left</wp:align>
          </wp:positionH>
          <wp:positionV relativeFrom="paragraph">
            <wp:posOffset>117930</wp:posOffset>
          </wp:positionV>
          <wp:extent cx="1767205" cy="546735"/>
          <wp:effectExtent l="0" t="0" r="4445" b="5715"/>
          <wp:wrapNone/>
          <wp:docPr id="9" name="Picture 9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close-up of a logo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7205" cy="546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78FD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6F46F84" wp14:editId="54344646">
              <wp:simplePos x="0" y="0"/>
              <wp:positionH relativeFrom="page">
                <wp:posOffset>-1029108</wp:posOffset>
              </wp:positionH>
              <wp:positionV relativeFrom="margin">
                <wp:posOffset>7850192</wp:posOffset>
              </wp:positionV>
              <wp:extent cx="8918575" cy="982345"/>
              <wp:effectExtent l="0" t="0" r="0" b="8255"/>
              <wp:wrapSquare wrapText="bothSides"/>
              <wp:docPr id="16" name="Freeform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10800000">
                        <a:off x="0" y="0"/>
                        <a:ext cx="8918575" cy="982345"/>
                      </a:xfrm>
                      <a:custGeom>
                        <a:avLst/>
                        <a:gdLst>
                          <a:gd name="T0" fmla="*/ 0 w 872"/>
                          <a:gd name="T1" fmla="*/ 0 h 453"/>
                          <a:gd name="T2" fmla="*/ 0 w 872"/>
                          <a:gd name="T3" fmla="*/ 1624770 h 453"/>
                          <a:gd name="T4" fmla="*/ 778347 w 872"/>
                          <a:gd name="T5" fmla="*/ 1111874 h 453"/>
                          <a:gd name="T6" fmla="*/ 966224 w 872"/>
                          <a:gd name="T7" fmla="*/ 1018620 h 453"/>
                          <a:gd name="T8" fmla="*/ 1189887 w 872"/>
                          <a:gd name="T9" fmla="*/ 925366 h 453"/>
                          <a:gd name="T10" fmla="*/ 5197927 w 872"/>
                          <a:gd name="T11" fmla="*/ 258242 h 453"/>
                          <a:gd name="T12" fmla="*/ 7801364 w 872"/>
                          <a:gd name="T13" fmla="*/ 258242 h 453"/>
                          <a:gd name="T14" fmla="*/ 7801364 w 872"/>
                          <a:gd name="T15" fmla="*/ 0 h 453"/>
                          <a:gd name="T16" fmla="*/ 0 w 872"/>
                          <a:gd name="T17" fmla="*/ 0 h 453"/>
                          <a:gd name="T18" fmla="*/ 0 60000 65536"/>
                          <a:gd name="T19" fmla="*/ 0 60000 65536"/>
                          <a:gd name="T20" fmla="*/ 0 60000 65536"/>
                          <a:gd name="T21" fmla="*/ 0 60000 65536"/>
                          <a:gd name="T22" fmla="*/ 0 60000 65536"/>
                          <a:gd name="T23" fmla="*/ 0 60000 65536"/>
                          <a:gd name="T24" fmla="*/ 0 60000 65536"/>
                          <a:gd name="T25" fmla="*/ 0 60000 65536"/>
                          <a:gd name="T26" fmla="*/ 0 60000 65536"/>
                        </a:gdLst>
                        <a:ahLst/>
                        <a:cxnLst>
                          <a:cxn ang="T18">
                            <a:pos x="T0" y="T1"/>
                          </a:cxn>
                          <a:cxn ang="T19">
                            <a:pos x="T2" y="T3"/>
                          </a:cxn>
                          <a:cxn ang="T20">
                            <a:pos x="T4" y="T5"/>
                          </a:cxn>
                          <a:cxn ang="T21">
                            <a:pos x="T6" y="T7"/>
                          </a:cxn>
                          <a:cxn ang="T22">
                            <a:pos x="T8" y="T9"/>
                          </a:cxn>
                          <a:cxn ang="T23">
                            <a:pos x="T10" y="T11"/>
                          </a:cxn>
                          <a:cxn ang="T24">
                            <a:pos x="T12" y="T13"/>
                          </a:cxn>
                          <a:cxn ang="T25">
                            <a:pos x="T14" y="T15"/>
                          </a:cxn>
                          <a:cxn ang="T26">
                            <a:pos x="T16" y="T17"/>
                          </a:cxn>
                        </a:cxnLst>
                        <a:rect l="0" t="0" r="r" b="b"/>
                        <a:pathLst>
                          <a:path w="872" h="453">
                            <a:moveTo>
                              <a:pt x="0" y="0"/>
                            </a:moveTo>
                            <a:cubicBezTo>
                              <a:pt x="0" y="453"/>
                              <a:pt x="0" y="453"/>
                              <a:pt x="0" y="453"/>
                            </a:cubicBezTo>
                            <a:cubicBezTo>
                              <a:pt x="23" y="401"/>
                              <a:pt x="52" y="353"/>
                              <a:pt x="87" y="310"/>
                            </a:cubicBezTo>
                            <a:cubicBezTo>
                              <a:pt x="94" y="301"/>
                              <a:pt x="101" y="293"/>
                              <a:pt x="108" y="284"/>
                            </a:cubicBezTo>
                            <a:cubicBezTo>
                              <a:pt x="116" y="275"/>
                              <a:pt x="125" y="266"/>
                              <a:pt x="133" y="258"/>
                            </a:cubicBezTo>
                            <a:cubicBezTo>
                              <a:pt x="248" y="143"/>
                              <a:pt x="406" y="72"/>
                              <a:pt x="581" y="72"/>
                            </a:cubicBezTo>
                            <a:cubicBezTo>
                              <a:pt x="872" y="72"/>
                              <a:pt x="872" y="72"/>
                              <a:pt x="872" y="72"/>
                            </a:cubicBezTo>
                            <a:cubicBezTo>
                              <a:pt x="872" y="0"/>
                              <a:pt x="872" y="0"/>
                              <a:pt x="872" y="0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17C0A3">
                          <a:lumMod val="75000"/>
                          <a:lumOff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shape id="Freeform 17" style="position:absolute;margin-left:-81.05pt;margin-top:618.15pt;width:702.25pt;height:77.35pt;rotation:180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coordsize="872,453" o:spid="_x0000_s1026" fillcolor="#11907a" stroked="f" path="m,c,453,,453,,453,23,401,52,353,87,310v7,-9,14,-17,21,-26c116,275,125,266,133,258,248,143,406,72,581,72v291,,291,,291,c872,,872,,872,l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" w14:anchorId="675E98A1">
              <v:path arrowok="t" o:connecttype="custom" o:connectlocs="0,0;0,2147483646;2147483646,2147483646;2147483646,2147483646;2147483646,2006685791;2147483646,560006043;2147483646,560006043;2147483646,0;0,0" o:connectangles="0,0,0,0,0,0,0,0,0"/>
              <w10:wrap type="square" anchorx="page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75E53" w14:textId="77777777" w:rsidR="00171AA3" w:rsidRDefault="00171AA3">
      <w:pPr>
        <w:spacing w:after="0" w:line="240" w:lineRule="auto"/>
      </w:pPr>
      <w:r>
        <w:separator/>
      </w:r>
    </w:p>
    <w:p w14:paraId="327A5325" w14:textId="77777777" w:rsidR="00171AA3" w:rsidRDefault="00171AA3"/>
  </w:footnote>
  <w:footnote w:type="continuationSeparator" w:id="0">
    <w:p w14:paraId="0941C167" w14:textId="77777777" w:rsidR="00171AA3" w:rsidRDefault="00171AA3">
      <w:pPr>
        <w:spacing w:after="0" w:line="240" w:lineRule="auto"/>
      </w:pPr>
      <w:r>
        <w:continuationSeparator/>
      </w:r>
    </w:p>
    <w:p w14:paraId="3AA53D7F" w14:textId="77777777" w:rsidR="00171AA3" w:rsidRDefault="00171A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A7877" w14:textId="77777777" w:rsidR="001F420D" w:rsidRDefault="001F420D" w:rsidP="001B4EEF">
    <w:pPr>
      <w:pStyle w:val="Header"/>
    </w:pPr>
  </w:p>
  <w:p w14:paraId="7D2C24F9" w14:textId="77777777" w:rsidR="001F420D" w:rsidRDefault="001F42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E72D6" w14:textId="1183C26E" w:rsidR="00F92BC2" w:rsidRPr="001F3FD4" w:rsidRDefault="00F92BC2" w:rsidP="00F92BC2">
    <w:pPr>
      <w:jc w:val="center"/>
      <w:rPr>
        <w:rFonts w:ascii="Times New Roman" w:hAnsi="Times New Roman" w:cs="Times New Roman"/>
        <w:b/>
        <w:bCs/>
        <w:color w:val="00B050"/>
        <w:sz w:val="55"/>
        <w:szCs w:val="55"/>
      </w:rPr>
    </w:pPr>
    <w:r w:rsidRPr="001F3FD4">
      <w:rPr>
        <w:rFonts w:ascii="Times New Roman" w:hAnsi="Times New Roman" w:cs="Times New Roman"/>
        <w:noProof/>
        <w:sz w:val="32"/>
        <w:szCs w:val="24"/>
        <w:lang w:eastAsia="en-GB"/>
      </w:rPr>
      <w:drawing>
        <wp:anchor distT="0" distB="0" distL="114300" distR="114300" simplePos="0" relativeHeight="251659264" behindDoc="1" locked="0" layoutInCell="1" allowOverlap="1" wp14:anchorId="5B0458C9" wp14:editId="4E7BC145">
          <wp:simplePos x="0" y="0"/>
          <wp:positionH relativeFrom="margin">
            <wp:posOffset>1314450</wp:posOffset>
          </wp:positionH>
          <wp:positionV relativeFrom="paragraph">
            <wp:posOffset>336550</wp:posOffset>
          </wp:positionV>
          <wp:extent cx="4362450" cy="234950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1654"/>
                  <a:stretch/>
                </pic:blipFill>
                <pic:spPr bwMode="auto">
                  <a:xfrm>
                    <a:off x="0" y="0"/>
                    <a:ext cx="4362450" cy="234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11F875E1" wp14:editId="0A0F990B">
          <wp:simplePos x="0" y="0"/>
          <wp:positionH relativeFrom="margin">
            <wp:align>right</wp:align>
          </wp:positionH>
          <wp:positionV relativeFrom="paragraph">
            <wp:posOffset>-84455</wp:posOffset>
          </wp:positionV>
          <wp:extent cx="752475" cy="752475"/>
          <wp:effectExtent l="0" t="0" r="9525" b="9525"/>
          <wp:wrapNone/>
          <wp:docPr id="19" name="Picture 19" descr="A logo with text and a circ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A logo with text and a circle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75" cy="752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4BBC67B" wp14:editId="18472D7F">
              <wp:simplePos x="0" y="0"/>
              <wp:positionH relativeFrom="page">
                <wp:align>left</wp:align>
              </wp:positionH>
              <wp:positionV relativeFrom="page">
                <wp:posOffset>6985</wp:posOffset>
              </wp:positionV>
              <wp:extent cx="1819747" cy="1702051"/>
              <wp:effectExtent l="0" t="0" r="9525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 rot="10800000">
                        <a:off x="0" y="0"/>
                        <a:ext cx="1819747" cy="1702051"/>
                        <a:chOff x="5172075" y="7543800"/>
                        <a:chExt cx="2610055" cy="2521862"/>
                      </a:xfrm>
                    </wpg:grpSpPr>
                    <wps:wsp>
                      <wps:cNvPr id="2" name="Freeform: Shape 31"/>
                      <wps:cNvSpPr>
                        <a:spLocks/>
                      </wps:cNvSpPr>
                      <wps:spPr bwMode="auto">
                        <a:xfrm>
                          <a:off x="6705600" y="9115425"/>
                          <a:ext cx="1070039" cy="950237"/>
                        </a:xfrm>
                        <a:custGeom>
                          <a:avLst/>
                          <a:gdLst>
                            <a:gd name="connsiteX0" fmla="*/ 1070039 w 1070039"/>
                            <a:gd name="connsiteY0" fmla="*/ 0 h 950237"/>
                            <a:gd name="connsiteX1" fmla="*/ 1070039 w 1070039"/>
                            <a:gd name="connsiteY1" fmla="*/ 950237 h 950237"/>
                            <a:gd name="connsiteX2" fmla="*/ 0 w 1070039"/>
                            <a:gd name="connsiteY2" fmla="*/ 950237 h 9502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070039" h="950237">
                              <a:moveTo>
                                <a:pt x="1070039" y="0"/>
                              </a:moveTo>
                              <a:lnTo>
                                <a:pt x="1070039" y="950237"/>
                              </a:lnTo>
                              <a:lnTo>
                                <a:pt x="0" y="9502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CB0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Freeform: Shape 30"/>
                      <wps:cNvSpPr>
                        <a:spLocks/>
                      </wps:cNvSpPr>
                      <wps:spPr bwMode="auto">
                        <a:xfrm>
                          <a:off x="5780564" y="8289428"/>
                          <a:ext cx="1991837" cy="1776225"/>
                        </a:xfrm>
                        <a:custGeom>
                          <a:avLst/>
                          <a:gdLst>
                            <a:gd name="connsiteX0" fmla="*/ 1991837 w 1991837"/>
                            <a:gd name="connsiteY0" fmla="*/ 0 h 1776225"/>
                            <a:gd name="connsiteX1" fmla="*/ 1991837 w 1991837"/>
                            <a:gd name="connsiteY1" fmla="*/ 238843 h 1776225"/>
                            <a:gd name="connsiteX2" fmla="*/ 1991837 w 1991837"/>
                            <a:gd name="connsiteY2" fmla="*/ 829191 h 1776225"/>
                            <a:gd name="connsiteX3" fmla="*/ 925407 w 1991837"/>
                            <a:gd name="connsiteY3" fmla="*/ 1776225 h 1776225"/>
                            <a:gd name="connsiteX4" fmla="*/ 0 w 1991837"/>
                            <a:gd name="connsiteY4" fmla="*/ 1776225 h 1776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991837" h="1776225">
                              <a:moveTo>
                                <a:pt x="1991837" y="0"/>
                              </a:moveTo>
                              <a:lnTo>
                                <a:pt x="1991837" y="238843"/>
                              </a:lnTo>
                              <a:lnTo>
                                <a:pt x="1991837" y="829191"/>
                              </a:lnTo>
                              <a:lnTo>
                                <a:pt x="925407" y="1776225"/>
                              </a:lnTo>
                              <a:lnTo>
                                <a:pt x="0" y="17762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0A48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Freeform 15"/>
                      <wps:cNvSpPr>
                        <a:spLocks/>
                      </wps:cNvSpPr>
                      <wps:spPr bwMode="auto">
                        <a:xfrm>
                          <a:off x="6096000" y="8277225"/>
                          <a:ext cx="1679514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C0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" name="Freeform: Shape 29" descr="Footer shapes in bottom right corner of document"/>
                      <wps:cNvSpPr>
                        <a:spLocks/>
                      </wps:cNvSpPr>
                      <wps:spPr bwMode="auto">
                        <a:xfrm>
                          <a:off x="5172075" y="7543800"/>
                          <a:ext cx="2605691" cy="2515287"/>
                        </a:xfrm>
                        <a:custGeom>
                          <a:avLst/>
                          <a:gdLst>
                            <a:gd name="connsiteX0" fmla="*/ 2591733 w 2605691"/>
                            <a:gd name="connsiteY0" fmla="*/ 0 h 2515287"/>
                            <a:gd name="connsiteX1" fmla="*/ 2605691 w 2605691"/>
                            <a:gd name="connsiteY1" fmla="*/ 0 h 2515287"/>
                            <a:gd name="connsiteX2" fmla="*/ 2605691 w 2605691"/>
                            <a:gd name="connsiteY2" fmla="*/ 373697 h 2515287"/>
                            <a:gd name="connsiteX3" fmla="*/ 2605691 w 2605691"/>
                            <a:gd name="connsiteY3" fmla="*/ 411067 h 2515287"/>
                            <a:gd name="connsiteX4" fmla="*/ 2549860 w 2605691"/>
                            <a:gd name="connsiteY4" fmla="*/ 485806 h 2515287"/>
                            <a:gd name="connsiteX5" fmla="*/ 344535 w 2605691"/>
                            <a:gd name="connsiteY5" fmla="*/ 2453944 h 2515287"/>
                            <a:gd name="connsiteX6" fmla="*/ 288704 w 2605691"/>
                            <a:gd name="connsiteY6" fmla="*/ 2503770 h 2515287"/>
                            <a:gd name="connsiteX7" fmla="*/ 271639 w 2605691"/>
                            <a:gd name="connsiteY7" fmla="*/ 2515287 h 2515287"/>
                            <a:gd name="connsiteX8" fmla="*/ 81037 w 2605691"/>
                            <a:gd name="connsiteY8" fmla="*/ 2515287 h 2515287"/>
                            <a:gd name="connsiteX9" fmla="*/ 49678 w 2605691"/>
                            <a:gd name="connsiteY9" fmla="*/ 2492870 h 2515287"/>
                            <a:gd name="connsiteX10" fmla="*/ 51423 w 2605691"/>
                            <a:gd name="connsiteY10" fmla="*/ 2267095 h 2515287"/>
                            <a:gd name="connsiteX11" fmla="*/ 2591733 w 2605691"/>
                            <a:gd name="connsiteY11" fmla="*/ 0 h 25152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605691" h="2515287">
                              <a:moveTo>
                                <a:pt x="2591733" y="0"/>
                              </a:moveTo>
                              <a:cubicBezTo>
                                <a:pt x="2605691" y="0"/>
                                <a:pt x="2605691" y="0"/>
                                <a:pt x="2605691" y="0"/>
                              </a:cubicBezTo>
                              <a:cubicBezTo>
                                <a:pt x="2605691" y="373697"/>
                                <a:pt x="2605691" y="373697"/>
                                <a:pt x="2605691" y="373697"/>
                              </a:cubicBezTo>
                              <a:cubicBezTo>
                                <a:pt x="2605691" y="386154"/>
                                <a:pt x="2605691" y="398610"/>
                                <a:pt x="2605691" y="411067"/>
                              </a:cubicBezTo>
                              <a:cubicBezTo>
                                <a:pt x="2591733" y="435980"/>
                                <a:pt x="2577776" y="460893"/>
                                <a:pt x="2549860" y="485806"/>
                              </a:cubicBezTo>
                              <a:cubicBezTo>
                                <a:pt x="344535" y="2453944"/>
                                <a:pt x="344535" y="2453944"/>
                                <a:pt x="344535" y="2453944"/>
                              </a:cubicBezTo>
                              <a:cubicBezTo>
                                <a:pt x="330578" y="2478857"/>
                                <a:pt x="316620" y="2491313"/>
                                <a:pt x="288704" y="2503770"/>
                              </a:cubicBezTo>
                              <a:lnTo>
                                <a:pt x="271639" y="2515287"/>
                              </a:lnTo>
                              <a:lnTo>
                                <a:pt x="81037" y="2515287"/>
                              </a:lnTo>
                              <a:lnTo>
                                <a:pt x="49678" y="2492870"/>
                              </a:lnTo>
                              <a:cubicBezTo>
                                <a:pt x="-7898" y="2435259"/>
                                <a:pt x="-25345" y="2341834"/>
                                <a:pt x="51423" y="2267095"/>
                              </a:cubicBezTo>
                              <a:cubicBezTo>
                                <a:pt x="2591733" y="0"/>
                                <a:pt x="2591733" y="0"/>
                                <a:pt x="25917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C0A3">
                            <a:lumMod val="7500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Freeform 8"/>
                      <wps:cNvSpPr>
                        <a:spLocks/>
                      </wps:cNvSpPr>
                      <wps:spPr bwMode="auto">
                        <a:xfrm>
                          <a:off x="6086475" y="7705725"/>
                          <a:ext cx="1695655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3EA1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group id="Group 1" style="position:absolute;margin-left:0;margin-top:.55pt;width:143.3pt;height:134pt;rotation:180;z-index:251660288;mso-position-horizontal:left;mso-position-horizontal-relative:page;mso-position-vertical-relative:page" coordsize="26100,25218" coordorigin="51720,75438" o:spid="_x0000_s1026" w14:anchorId="603AFDA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">
              <v:shape id="Freeform: Shape 31" style="position:absolute;left:67056;top:91154;width:10700;height:9502;visibility:visible;mso-wrap-style:square;v-text-anchor:top" coordsize="1070039,950237" o:spid="_x0000_s1027" fillcolor="#9dcb08" stroked="f" path="m1070039,r,950237l,950237,107003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">
                <v:path arrowok="t" o:connecttype="custom" o:connectlocs="1070039,0;1070039,950237;0,950237" o:connectangles="0,0,0"/>
              </v:shape>
              <v:shape id="Freeform: Shape 30" style="position:absolute;left:57805;top:82894;width:19919;height:17762;visibility:visible;mso-wrap-style:square;v-text-anchor:top" coordsize="1991837,1776225" o:spid="_x0000_s1028" fillcolor="#10a48e" stroked="f" path="m1991837,r,238843l1991837,829191,925407,1776225,,1776225,199183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">
                <v:path arrowok="t" o:connecttype="custom" o:connectlocs="1991837,0;1991837,238843;1991837,829191;925407,1776225;0,1776225" o:connectangles="0,0,0,0,0"/>
              </v:shape>
              <v:shape id="Freeform 15" style="position:absolute;left:60960;top:82772;width:16795;height:16448;visibility:visible;mso-wrap-style:square;v-text-anchor:top" coordsize="194,212" o:spid="_x0000_s1029" fillcolor="#17c0a3" stroked="f" path="m11,182c193,,193,,193,v1,,1,,1,c194,30,194,30,194,30v,1,,2,,3c193,35,192,37,190,39,32,197,32,197,32,197v-1,2,-2,3,-4,4c16,212,,194,11,18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">
                <v:path arrowok="t" o:connecttype="custom" o:connectlocs="95230,1412099;1670857,0;1679514,0;1679514,232763;1679514,256040;1644885,302593;277033,1528480;242404,1559515;95230,1412099" o:connectangles="0,0,0,0,0,0,0,0,0"/>
              </v:shape>
              <v:shape id="Freeform: Shape 29" style="position:absolute;left:51720;top:75438;width:26057;height:25152;visibility:visible;mso-wrap-style:square;v-text-anchor:top" alt="Footer shapes in bottom right corner of document" coordsize="2605691,2515287" o:spid="_x0000_s1030" fillcolor="#11907a" stroked="f" path="m2591733,v13958,,13958,,13958,c2605691,373697,2605691,373697,2605691,373697v,12457,,24913,,37370c2591733,435980,2577776,460893,2549860,485806,344535,2453944,344535,2453944,344535,2453944v-13957,24913,-27915,37369,-55831,49826l271639,2515287r-190602,l49678,2492870v-57576,-57611,-75023,-151036,1745,-225775c2591733,,2591733,,259173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">
                <v:path arrowok="t" o:connecttype="custom" o:connectlocs="2591733,0;2605691,0;2605691,373697;2605691,411067;2549860,485806;344535,2453944;288704,2503770;271639,2515287;81037,2515287;49678,2492870;51423,2267095;2591733,0" o:connectangles="0,0,0,0,0,0,0,0,0,0,0,0"/>
              </v:shape>
              <v:shape id="Freeform 8" style="position:absolute;left:60864;top:77057;width:16957;height:16448;visibility:visible;mso-wrap-style:square;v-text-anchor:top" coordsize="194,212" o:spid="_x0000_s1031" fillcolor="#c3ea1f" stroked="f" path="m11,182c193,,193,,193,v1,,1,,1,c194,30,194,30,194,30v,1,,2,,3c193,35,192,37,190,39,32,197,32,197,32,197v-1,2,-2,3,-4,4c16,212,,194,11,18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">
                <v:path arrowok="t" o:connecttype="custom" o:connectlocs="96145,1412099;1686915,0;1695655,0;1695655,232763;1695655,256040;1660693,302593;279696,1528480;244734,1559515;96145,1412099" o:connectangles="0,0,0,0,0,0,0,0,0"/>
              </v:shape>
              <w10:wrap anchorx="page" anchory="page"/>
            </v:group>
          </w:pict>
        </mc:Fallback>
      </mc:AlternateContent>
    </w:r>
    <w:r w:rsidRPr="001F3FD4">
      <w:rPr>
        <w:rFonts w:ascii="Times New Roman" w:hAnsi="Times New Roman" w:cs="Times New Roman"/>
        <w:bCs/>
        <w:sz w:val="55"/>
        <w:szCs w:val="55"/>
      </w:rPr>
      <w:t xml:space="preserve">    SEND Services for </w:t>
    </w:r>
    <w:r w:rsidRPr="001F3FD4">
      <w:rPr>
        <w:rFonts w:ascii="Times New Roman" w:hAnsi="Times New Roman" w:cs="Times New Roman"/>
        <w:bCs/>
        <w:i/>
        <w:sz w:val="55"/>
        <w:szCs w:val="55"/>
      </w:rPr>
      <w:t>your</w:t>
    </w:r>
    <w:r w:rsidRPr="001F3FD4">
      <w:rPr>
        <w:rFonts w:ascii="Times New Roman" w:hAnsi="Times New Roman" w:cs="Times New Roman"/>
        <w:bCs/>
        <w:sz w:val="55"/>
        <w:szCs w:val="55"/>
      </w:rPr>
      <w:t xml:space="preserve"> School</w:t>
    </w:r>
  </w:p>
  <w:p w14:paraId="79525E83" w14:textId="14D2C724" w:rsidR="001F420D" w:rsidRDefault="001F420D" w:rsidP="00C55A1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C744F3"/>
    <w:multiLevelType w:val="hybridMultilevel"/>
    <w:tmpl w:val="C3622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116F8A"/>
    <w:multiLevelType w:val="hybridMultilevel"/>
    <w:tmpl w:val="BC4886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E4323DD"/>
    <w:multiLevelType w:val="hybridMultilevel"/>
    <w:tmpl w:val="1D3871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A9C4EA3"/>
    <w:multiLevelType w:val="hybridMultilevel"/>
    <w:tmpl w:val="F7342D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D74730C"/>
    <w:multiLevelType w:val="hybridMultilevel"/>
    <w:tmpl w:val="1C2052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FB918BE"/>
    <w:multiLevelType w:val="hybridMultilevel"/>
    <w:tmpl w:val="F0AA3B9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010163C"/>
    <w:multiLevelType w:val="hybridMultilevel"/>
    <w:tmpl w:val="D34A725E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8500612"/>
    <w:multiLevelType w:val="hybridMultilevel"/>
    <w:tmpl w:val="351248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817500"/>
    <w:multiLevelType w:val="hybridMultilevel"/>
    <w:tmpl w:val="01D6D93A"/>
    <w:lvl w:ilvl="0" w:tplc="609A6A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FA7635"/>
    <w:multiLevelType w:val="hybridMultilevel"/>
    <w:tmpl w:val="72FCC8E6"/>
    <w:lvl w:ilvl="0" w:tplc="06CC237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845E0D"/>
    <w:multiLevelType w:val="hybridMultilevel"/>
    <w:tmpl w:val="B0D8E6E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ECB43E1"/>
    <w:multiLevelType w:val="hybridMultilevel"/>
    <w:tmpl w:val="C0E491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006692B"/>
    <w:multiLevelType w:val="hybridMultilevel"/>
    <w:tmpl w:val="A526392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35964">
    <w:abstractNumId w:val="9"/>
  </w:num>
  <w:num w:numId="2" w16cid:durableId="1186872188">
    <w:abstractNumId w:val="7"/>
  </w:num>
  <w:num w:numId="3" w16cid:durableId="745808503">
    <w:abstractNumId w:val="6"/>
  </w:num>
  <w:num w:numId="4" w16cid:durableId="1172067881">
    <w:abstractNumId w:val="5"/>
  </w:num>
  <w:num w:numId="5" w16cid:durableId="2008553276">
    <w:abstractNumId w:val="4"/>
  </w:num>
  <w:num w:numId="6" w16cid:durableId="1548646318">
    <w:abstractNumId w:val="8"/>
  </w:num>
  <w:num w:numId="7" w16cid:durableId="312104777">
    <w:abstractNumId w:val="3"/>
  </w:num>
  <w:num w:numId="8" w16cid:durableId="2028286823">
    <w:abstractNumId w:val="2"/>
  </w:num>
  <w:num w:numId="9" w16cid:durableId="1110121850">
    <w:abstractNumId w:val="1"/>
  </w:num>
  <w:num w:numId="10" w16cid:durableId="1193113274">
    <w:abstractNumId w:val="0"/>
  </w:num>
  <w:num w:numId="11" w16cid:durableId="671221676">
    <w:abstractNumId w:val="10"/>
  </w:num>
  <w:num w:numId="12" w16cid:durableId="1362437415">
    <w:abstractNumId w:val="17"/>
  </w:num>
  <w:num w:numId="13" w16cid:durableId="1059790731">
    <w:abstractNumId w:val="19"/>
  </w:num>
  <w:num w:numId="14" w16cid:durableId="2012835570">
    <w:abstractNumId w:val="16"/>
  </w:num>
  <w:num w:numId="15" w16cid:durableId="1543319435">
    <w:abstractNumId w:val="18"/>
  </w:num>
  <w:num w:numId="16" w16cid:durableId="1801069038">
    <w:abstractNumId w:val="22"/>
  </w:num>
  <w:num w:numId="17" w16cid:durableId="777063178">
    <w:abstractNumId w:val="13"/>
  </w:num>
  <w:num w:numId="18" w16cid:durableId="143739702">
    <w:abstractNumId w:val="15"/>
  </w:num>
  <w:num w:numId="19" w16cid:durableId="1786345240">
    <w:abstractNumId w:val="20"/>
  </w:num>
  <w:num w:numId="20" w16cid:durableId="259946178">
    <w:abstractNumId w:val="12"/>
  </w:num>
  <w:num w:numId="21" w16cid:durableId="29964819">
    <w:abstractNumId w:val="14"/>
  </w:num>
  <w:num w:numId="22" w16cid:durableId="1433083810">
    <w:abstractNumId w:val="21"/>
  </w:num>
  <w:num w:numId="23" w16cid:durableId="9788765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5C6"/>
    <w:rsid w:val="0000351F"/>
    <w:rsid w:val="000037EC"/>
    <w:rsid w:val="00005B2A"/>
    <w:rsid w:val="000115CE"/>
    <w:rsid w:val="0001168F"/>
    <w:rsid w:val="0001521B"/>
    <w:rsid w:val="00026242"/>
    <w:rsid w:val="000351C8"/>
    <w:rsid w:val="00043BE5"/>
    <w:rsid w:val="00043CC5"/>
    <w:rsid w:val="0006548E"/>
    <w:rsid w:val="00077798"/>
    <w:rsid w:val="00081FAD"/>
    <w:rsid w:val="000828F4"/>
    <w:rsid w:val="000947D1"/>
    <w:rsid w:val="000A10C0"/>
    <w:rsid w:val="000A6CD4"/>
    <w:rsid w:val="000B0BD4"/>
    <w:rsid w:val="000B23D3"/>
    <w:rsid w:val="000B475C"/>
    <w:rsid w:val="000B70CA"/>
    <w:rsid w:val="000C0FC9"/>
    <w:rsid w:val="000C32B6"/>
    <w:rsid w:val="000C54C5"/>
    <w:rsid w:val="000D0A27"/>
    <w:rsid w:val="000E0A77"/>
    <w:rsid w:val="000E5DCC"/>
    <w:rsid w:val="000E65A3"/>
    <w:rsid w:val="000E7239"/>
    <w:rsid w:val="000F4916"/>
    <w:rsid w:val="000F51EC"/>
    <w:rsid w:val="000F7122"/>
    <w:rsid w:val="0010159F"/>
    <w:rsid w:val="00103CD6"/>
    <w:rsid w:val="00106C9F"/>
    <w:rsid w:val="00112224"/>
    <w:rsid w:val="00121BCC"/>
    <w:rsid w:val="00133D65"/>
    <w:rsid w:val="00146806"/>
    <w:rsid w:val="00151DE8"/>
    <w:rsid w:val="00171AA3"/>
    <w:rsid w:val="00175073"/>
    <w:rsid w:val="00190FFC"/>
    <w:rsid w:val="00192FE5"/>
    <w:rsid w:val="00197300"/>
    <w:rsid w:val="001B4EEF"/>
    <w:rsid w:val="001B689C"/>
    <w:rsid w:val="001C2CE9"/>
    <w:rsid w:val="001C3BA4"/>
    <w:rsid w:val="001C70E9"/>
    <w:rsid w:val="001D1155"/>
    <w:rsid w:val="001F420D"/>
    <w:rsid w:val="00200635"/>
    <w:rsid w:val="00201454"/>
    <w:rsid w:val="00204E37"/>
    <w:rsid w:val="00206271"/>
    <w:rsid w:val="002107F5"/>
    <w:rsid w:val="002311AC"/>
    <w:rsid w:val="00231C43"/>
    <w:rsid w:val="00233976"/>
    <w:rsid w:val="0023447A"/>
    <w:rsid w:val="002357D2"/>
    <w:rsid w:val="00235B8B"/>
    <w:rsid w:val="00237B28"/>
    <w:rsid w:val="002437E9"/>
    <w:rsid w:val="0024500B"/>
    <w:rsid w:val="00252375"/>
    <w:rsid w:val="00254E0D"/>
    <w:rsid w:val="00255C01"/>
    <w:rsid w:val="00255EC5"/>
    <w:rsid w:val="00255F86"/>
    <w:rsid w:val="002562D7"/>
    <w:rsid w:val="00270D46"/>
    <w:rsid w:val="0027457B"/>
    <w:rsid w:val="00280195"/>
    <w:rsid w:val="00280395"/>
    <w:rsid w:val="00281FDA"/>
    <w:rsid w:val="00282C37"/>
    <w:rsid w:val="002843A6"/>
    <w:rsid w:val="002851F5"/>
    <w:rsid w:val="00285512"/>
    <w:rsid w:val="0028709C"/>
    <w:rsid w:val="002879B0"/>
    <w:rsid w:val="00297ED3"/>
    <w:rsid w:val="002A197C"/>
    <w:rsid w:val="002A4096"/>
    <w:rsid w:val="002B4464"/>
    <w:rsid w:val="002C3840"/>
    <w:rsid w:val="002D43DF"/>
    <w:rsid w:val="002E094B"/>
    <w:rsid w:val="002E681A"/>
    <w:rsid w:val="002F0770"/>
    <w:rsid w:val="002F36A6"/>
    <w:rsid w:val="00301D72"/>
    <w:rsid w:val="003073A1"/>
    <w:rsid w:val="00313BF1"/>
    <w:rsid w:val="003173AB"/>
    <w:rsid w:val="0032555B"/>
    <w:rsid w:val="00333D1D"/>
    <w:rsid w:val="00343768"/>
    <w:rsid w:val="00346AE8"/>
    <w:rsid w:val="00347E36"/>
    <w:rsid w:val="003510B2"/>
    <w:rsid w:val="0036071C"/>
    <w:rsid w:val="00361758"/>
    <w:rsid w:val="00364C6A"/>
    <w:rsid w:val="00365CAB"/>
    <w:rsid w:val="003748BA"/>
    <w:rsid w:val="00374F35"/>
    <w:rsid w:val="0038000D"/>
    <w:rsid w:val="00385ACF"/>
    <w:rsid w:val="00391847"/>
    <w:rsid w:val="003A0F63"/>
    <w:rsid w:val="003B0497"/>
    <w:rsid w:val="003B5169"/>
    <w:rsid w:val="003C52D5"/>
    <w:rsid w:val="003D5B2F"/>
    <w:rsid w:val="003D74B9"/>
    <w:rsid w:val="003E1307"/>
    <w:rsid w:val="003E4684"/>
    <w:rsid w:val="003F5746"/>
    <w:rsid w:val="00401264"/>
    <w:rsid w:val="00401F7D"/>
    <w:rsid w:val="00411C62"/>
    <w:rsid w:val="0043182B"/>
    <w:rsid w:val="004328B0"/>
    <w:rsid w:val="00450B01"/>
    <w:rsid w:val="00452312"/>
    <w:rsid w:val="00463AAB"/>
    <w:rsid w:val="00465B1F"/>
    <w:rsid w:val="00467BEA"/>
    <w:rsid w:val="00471EF2"/>
    <w:rsid w:val="00477474"/>
    <w:rsid w:val="00480B7F"/>
    <w:rsid w:val="00481E6C"/>
    <w:rsid w:val="004A171F"/>
    <w:rsid w:val="004A1893"/>
    <w:rsid w:val="004C3790"/>
    <w:rsid w:val="004C4A44"/>
    <w:rsid w:val="004C5924"/>
    <w:rsid w:val="004D1716"/>
    <w:rsid w:val="004D718E"/>
    <w:rsid w:val="004E64A0"/>
    <w:rsid w:val="004F0EF2"/>
    <w:rsid w:val="005024A1"/>
    <w:rsid w:val="005125BB"/>
    <w:rsid w:val="0051575D"/>
    <w:rsid w:val="00516A2A"/>
    <w:rsid w:val="00516F2F"/>
    <w:rsid w:val="005264AB"/>
    <w:rsid w:val="00534B54"/>
    <w:rsid w:val="00537F9C"/>
    <w:rsid w:val="00565D15"/>
    <w:rsid w:val="00572222"/>
    <w:rsid w:val="00584466"/>
    <w:rsid w:val="005974A7"/>
    <w:rsid w:val="005B4222"/>
    <w:rsid w:val="005C733C"/>
    <w:rsid w:val="005D3DA6"/>
    <w:rsid w:val="005D6B86"/>
    <w:rsid w:val="005D739F"/>
    <w:rsid w:val="005E5639"/>
    <w:rsid w:val="005F10A1"/>
    <w:rsid w:val="005F1AE4"/>
    <w:rsid w:val="00602A1A"/>
    <w:rsid w:val="00603E93"/>
    <w:rsid w:val="006045C0"/>
    <w:rsid w:val="0062437F"/>
    <w:rsid w:val="0063509C"/>
    <w:rsid w:val="00635F15"/>
    <w:rsid w:val="00652B86"/>
    <w:rsid w:val="006534D9"/>
    <w:rsid w:val="006542C1"/>
    <w:rsid w:val="0065781D"/>
    <w:rsid w:val="006663C1"/>
    <w:rsid w:val="00672880"/>
    <w:rsid w:val="00676869"/>
    <w:rsid w:val="00680DF7"/>
    <w:rsid w:val="00686017"/>
    <w:rsid w:val="006A0651"/>
    <w:rsid w:val="006B0809"/>
    <w:rsid w:val="006B268D"/>
    <w:rsid w:val="006B7898"/>
    <w:rsid w:val="006C17DF"/>
    <w:rsid w:val="006C2BDB"/>
    <w:rsid w:val="006D5A2F"/>
    <w:rsid w:val="006D5E14"/>
    <w:rsid w:val="006D7520"/>
    <w:rsid w:val="006E2BE2"/>
    <w:rsid w:val="006E4B3D"/>
    <w:rsid w:val="00702880"/>
    <w:rsid w:val="00704505"/>
    <w:rsid w:val="00705205"/>
    <w:rsid w:val="00705F30"/>
    <w:rsid w:val="00724085"/>
    <w:rsid w:val="007262CA"/>
    <w:rsid w:val="0073312D"/>
    <w:rsid w:val="00733CC9"/>
    <w:rsid w:val="00744EA9"/>
    <w:rsid w:val="00752FC4"/>
    <w:rsid w:val="00754936"/>
    <w:rsid w:val="00757E9C"/>
    <w:rsid w:val="00762719"/>
    <w:rsid w:val="00766EC5"/>
    <w:rsid w:val="00772F50"/>
    <w:rsid w:val="00781058"/>
    <w:rsid w:val="00781309"/>
    <w:rsid w:val="0079697F"/>
    <w:rsid w:val="007977EF"/>
    <w:rsid w:val="007A27FC"/>
    <w:rsid w:val="007A2D5E"/>
    <w:rsid w:val="007A2DA0"/>
    <w:rsid w:val="007A6A2F"/>
    <w:rsid w:val="007A7253"/>
    <w:rsid w:val="007B0887"/>
    <w:rsid w:val="007B4C91"/>
    <w:rsid w:val="007B71E4"/>
    <w:rsid w:val="007C1408"/>
    <w:rsid w:val="007C6633"/>
    <w:rsid w:val="007D70F7"/>
    <w:rsid w:val="007E00D4"/>
    <w:rsid w:val="00810025"/>
    <w:rsid w:val="008152CC"/>
    <w:rsid w:val="00817932"/>
    <w:rsid w:val="0083026C"/>
    <w:rsid w:val="00830C5F"/>
    <w:rsid w:val="008311DF"/>
    <w:rsid w:val="0083452F"/>
    <w:rsid w:val="00834A33"/>
    <w:rsid w:val="008443DD"/>
    <w:rsid w:val="0084526C"/>
    <w:rsid w:val="008562C6"/>
    <w:rsid w:val="00863CFD"/>
    <w:rsid w:val="00865C34"/>
    <w:rsid w:val="0086680B"/>
    <w:rsid w:val="00867213"/>
    <w:rsid w:val="00876F9A"/>
    <w:rsid w:val="008816F3"/>
    <w:rsid w:val="00891F18"/>
    <w:rsid w:val="00896EE1"/>
    <w:rsid w:val="008B00FA"/>
    <w:rsid w:val="008B2B2A"/>
    <w:rsid w:val="008C032D"/>
    <w:rsid w:val="008C1482"/>
    <w:rsid w:val="008C2A5B"/>
    <w:rsid w:val="008C786F"/>
    <w:rsid w:val="008D0AA7"/>
    <w:rsid w:val="008D46F0"/>
    <w:rsid w:val="008D6A85"/>
    <w:rsid w:val="008E2163"/>
    <w:rsid w:val="008F1904"/>
    <w:rsid w:val="00912223"/>
    <w:rsid w:val="00912A0A"/>
    <w:rsid w:val="00935867"/>
    <w:rsid w:val="00945985"/>
    <w:rsid w:val="009468D3"/>
    <w:rsid w:val="009606AF"/>
    <w:rsid w:val="00972836"/>
    <w:rsid w:val="00982487"/>
    <w:rsid w:val="009844A7"/>
    <w:rsid w:val="00996EFE"/>
    <w:rsid w:val="009978FD"/>
    <w:rsid w:val="009A1CE2"/>
    <w:rsid w:val="009A2184"/>
    <w:rsid w:val="009B1E34"/>
    <w:rsid w:val="009C42D7"/>
    <w:rsid w:val="009C49E8"/>
    <w:rsid w:val="009D5513"/>
    <w:rsid w:val="009E5D57"/>
    <w:rsid w:val="009F4CB2"/>
    <w:rsid w:val="00A018B5"/>
    <w:rsid w:val="00A11F8C"/>
    <w:rsid w:val="00A17117"/>
    <w:rsid w:val="00A315E0"/>
    <w:rsid w:val="00A3323A"/>
    <w:rsid w:val="00A363EC"/>
    <w:rsid w:val="00A3765D"/>
    <w:rsid w:val="00A52AA5"/>
    <w:rsid w:val="00A737A6"/>
    <w:rsid w:val="00A763AE"/>
    <w:rsid w:val="00A766C6"/>
    <w:rsid w:val="00A77BBB"/>
    <w:rsid w:val="00A821E9"/>
    <w:rsid w:val="00A943A6"/>
    <w:rsid w:val="00AA75BE"/>
    <w:rsid w:val="00AB7796"/>
    <w:rsid w:val="00AC15DD"/>
    <w:rsid w:val="00AC4FA4"/>
    <w:rsid w:val="00AC571E"/>
    <w:rsid w:val="00AC5E01"/>
    <w:rsid w:val="00AF0869"/>
    <w:rsid w:val="00AF249A"/>
    <w:rsid w:val="00AF32DA"/>
    <w:rsid w:val="00AF472B"/>
    <w:rsid w:val="00B029FD"/>
    <w:rsid w:val="00B04533"/>
    <w:rsid w:val="00B16B6A"/>
    <w:rsid w:val="00B3181E"/>
    <w:rsid w:val="00B345F4"/>
    <w:rsid w:val="00B63133"/>
    <w:rsid w:val="00B66EC4"/>
    <w:rsid w:val="00B94657"/>
    <w:rsid w:val="00B94E50"/>
    <w:rsid w:val="00BA3859"/>
    <w:rsid w:val="00BA552E"/>
    <w:rsid w:val="00BA5FF4"/>
    <w:rsid w:val="00BC0F0A"/>
    <w:rsid w:val="00BD210D"/>
    <w:rsid w:val="00BE248B"/>
    <w:rsid w:val="00BF20E6"/>
    <w:rsid w:val="00C11980"/>
    <w:rsid w:val="00C30B1F"/>
    <w:rsid w:val="00C40B3F"/>
    <w:rsid w:val="00C4508F"/>
    <w:rsid w:val="00C4554D"/>
    <w:rsid w:val="00C50202"/>
    <w:rsid w:val="00C522D9"/>
    <w:rsid w:val="00C523EB"/>
    <w:rsid w:val="00C53D0C"/>
    <w:rsid w:val="00C55A14"/>
    <w:rsid w:val="00C635FC"/>
    <w:rsid w:val="00C63705"/>
    <w:rsid w:val="00C73687"/>
    <w:rsid w:val="00C74364"/>
    <w:rsid w:val="00C763DA"/>
    <w:rsid w:val="00C92582"/>
    <w:rsid w:val="00C9767F"/>
    <w:rsid w:val="00CA5028"/>
    <w:rsid w:val="00CB0809"/>
    <w:rsid w:val="00CB0A39"/>
    <w:rsid w:val="00CB19F3"/>
    <w:rsid w:val="00CB6464"/>
    <w:rsid w:val="00CB7AC2"/>
    <w:rsid w:val="00CC2DFA"/>
    <w:rsid w:val="00CC3883"/>
    <w:rsid w:val="00CD05B1"/>
    <w:rsid w:val="00CD23F8"/>
    <w:rsid w:val="00CE4329"/>
    <w:rsid w:val="00CF4773"/>
    <w:rsid w:val="00CF485B"/>
    <w:rsid w:val="00D04123"/>
    <w:rsid w:val="00D06525"/>
    <w:rsid w:val="00D10A21"/>
    <w:rsid w:val="00D13306"/>
    <w:rsid w:val="00D149F1"/>
    <w:rsid w:val="00D21837"/>
    <w:rsid w:val="00D2673C"/>
    <w:rsid w:val="00D30476"/>
    <w:rsid w:val="00D3159D"/>
    <w:rsid w:val="00D36106"/>
    <w:rsid w:val="00D37237"/>
    <w:rsid w:val="00D4000A"/>
    <w:rsid w:val="00D45D15"/>
    <w:rsid w:val="00D52343"/>
    <w:rsid w:val="00D544E2"/>
    <w:rsid w:val="00D62B0C"/>
    <w:rsid w:val="00D6320F"/>
    <w:rsid w:val="00D72124"/>
    <w:rsid w:val="00D85B51"/>
    <w:rsid w:val="00DA5D80"/>
    <w:rsid w:val="00DB6FCC"/>
    <w:rsid w:val="00DC04C8"/>
    <w:rsid w:val="00DC7840"/>
    <w:rsid w:val="00DC7C20"/>
    <w:rsid w:val="00DC7F2B"/>
    <w:rsid w:val="00DD49D5"/>
    <w:rsid w:val="00DE471A"/>
    <w:rsid w:val="00DF4309"/>
    <w:rsid w:val="00E00491"/>
    <w:rsid w:val="00E15283"/>
    <w:rsid w:val="00E2031A"/>
    <w:rsid w:val="00E23A94"/>
    <w:rsid w:val="00E2550E"/>
    <w:rsid w:val="00E26E41"/>
    <w:rsid w:val="00E26F88"/>
    <w:rsid w:val="00E30D20"/>
    <w:rsid w:val="00E32D8B"/>
    <w:rsid w:val="00E34970"/>
    <w:rsid w:val="00E34D46"/>
    <w:rsid w:val="00E37173"/>
    <w:rsid w:val="00E55670"/>
    <w:rsid w:val="00E55A48"/>
    <w:rsid w:val="00E56C08"/>
    <w:rsid w:val="00E57849"/>
    <w:rsid w:val="00E6632C"/>
    <w:rsid w:val="00E6693F"/>
    <w:rsid w:val="00E864E9"/>
    <w:rsid w:val="00E91CBC"/>
    <w:rsid w:val="00E9659D"/>
    <w:rsid w:val="00EA5250"/>
    <w:rsid w:val="00EB337C"/>
    <w:rsid w:val="00EB5A74"/>
    <w:rsid w:val="00EB64EC"/>
    <w:rsid w:val="00EC3BB8"/>
    <w:rsid w:val="00EC46A2"/>
    <w:rsid w:val="00EC6723"/>
    <w:rsid w:val="00ED1CE7"/>
    <w:rsid w:val="00ED2453"/>
    <w:rsid w:val="00ED4505"/>
    <w:rsid w:val="00ED5042"/>
    <w:rsid w:val="00EE5B23"/>
    <w:rsid w:val="00F21C80"/>
    <w:rsid w:val="00F26458"/>
    <w:rsid w:val="00F46B13"/>
    <w:rsid w:val="00F5457E"/>
    <w:rsid w:val="00F578E7"/>
    <w:rsid w:val="00F60CA2"/>
    <w:rsid w:val="00F71D73"/>
    <w:rsid w:val="00F763B1"/>
    <w:rsid w:val="00F76CB6"/>
    <w:rsid w:val="00F807E0"/>
    <w:rsid w:val="00F82C67"/>
    <w:rsid w:val="00F91F66"/>
    <w:rsid w:val="00F92BC2"/>
    <w:rsid w:val="00F92DDC"/>
    <w:rsid w:val="00FA402E"/>
    <w:rsid w:val="00FA76ED"/>
    <w:rsid w:val="00FB49C2"/>
    <w:rsid w:val="00FB7FF5"/>
    <w:rsid w:val="00FE07BF"/>
    <w:rsid w:val="00FE39F7"/>
    <w:rsid w:val="00FE75C6"/>
    <w:rsid w:val="00FF2374"/>
    <w:rsid w:val="00FF6675"/>
    <w:rsid w:val="00FF7367"/>
    <w:rsid w:val="3FD8FD55"/>
    <w:rsid w:val="555D66BF"/>
    <w:rsid w:val="55809D16"/>
    <w:rsid w:val="78C08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755B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212832" w:themeColor="text2" w:themeShade="BF"/>
        <w:sz w:val="22"/>
        <w:szCs w:val="22"/>
        <w:lang w:val="en-US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670"/>
    <w:rPr>
      <w:color w:val="auto"/>
    </w:rPr>
  </w:style>
  <w:style w:type="paragraph" w:styleId="Heading1">
    <w:name w:val="heading 1"/>
    <w:basedOn w:val="Normal"/>
    <w:next w:val="Normal"/>
    <w:link w:val="Heading1Char"/>
    <w:uiPriority w:val="9"/>
    <w:semiHidden/>
    <w:rsid w:val="000F51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rsid w:val="00EC672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2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3780B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22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95B51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22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95B51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22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3780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22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3780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22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22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63133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E0D"/>
    <w:rPr>
      <w:color w:val="auto"/>
    </w:rPr>
  </w:style>
  <w:style w:type="paragraph" w:styleId="Footer">
    <w:name w:val="footer"/>
    <w:basedOn w:val="Normal"/>
    <w:link w:val="FooterChar"/>
    <w:uiPriority w:val="99"/>
    <w:rsid w:val="00BC0F0A"/>
    <w:pPr>
      <w:spacing w:after="0" w:line="240" w:lineRule="auto"/>
      <w:ind w:left="-720" w:right="-720"/>
      <w:jc w:val="center"/>
    </w:pPr>
    <w:rPr>
      <w:rFonts w:asciiTheme="majorHAnsi" w:hAnsiTheme="majorHAnsi"/>
      <w:color w:val="4E6504" w:themeColor="accent2" w:themeShade="80"/>
    </w:rPr>
  </w:style>
  <w:style w:type="character" w:customStyle="1" w:styleId="FooterChar">
    <w:name w:val="Footer Char"/>
    <w:basedOn w:val="DefaultParagraphFont"/>
    <w:link w:val="Footer"/>
    <w:uiPriority w:val="99"/>
    <w:rsid w:val="00254E0D"/>
    <w:rPr>
      <w:rFonts w:asciiTheme="majorHAnsi" w:hAnsiTheme="majorHAnsi"/>
      <w:color w:val="4E6504" w:themeColor="accent2" w:themeShade="80"/>
    </w:rPr>
  </w:style>
  <w:style w:type="character" w:styleId="PlaceholderText">
    <w:name w:val="Placeholder Text"/>
    <w:basedOn w:val="DefaultParagraphFont"/>
    <w:uiPriority w:val="99"/>
    <w:semiHidden/>
    <w:rsid w:val="00912A0A"/>
    <w:rPr>
      <w:color w:val="033B32" w:themeColor="accent5" w:themeShade="BF"/>
      <w:sz w:val="22"/>
    </w:rPr>
  </w:style>
  <w:style w:type="paragraph" w:customStyle="1" w:styleId="ContactInfo">
    <w:name w:val="Contact Info"/>
    <w:basedOn w:val="Normal"/>
    <w:uiPriority w:val="3"/>
    <w:qFormat/>
    <w:rsid w:val="00CB0809"/>
    <w:pPr>
      <w:spacing w:after="0"/>
      <w:jc w:val="right"/>
    </w:pPr>
    <w:rPr>
      <w:szCs w:val="18"/>
    </w:rPr>
  </w:style>
  <w:style w:type="paragraph" w:styleId="Date">
    <w:name w:val="Date"/>
    <w:basedOn w:val="Normal"/>
    <w:next w:val="Salutation"/>
    <w:link w:val="DateChar"/>
    <w:uiPriority w:val="4"/>
    <w:unhideWhenUsed/>
    <w:qFormat/>
    <w:rsid w:val="00EC6723"/>
    <w:pPr>
      <w:spacing w:before="720" w:after="960"/>
    </w:pPr>
  </w:style>
  <w:style w:type="character" w:customStyle="1" w:styleId="DateChar">
    <w:name w:val="Date Char"/>
    <w:basedOn w:val="DefaultParagraphFont"/>
    <w:link w:val="Date"/>
    <w:uiPriority w:val="4"/>
    <w:rsid w:val="00752FC4"/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254E0D"/>
    <w:pPr>
      <w:spacing w:after="960" w:line="240" w:lineRule="auto"/>
    </w:pPr>
  </w:style>
  <w:style w:type="character" w:customStyle="1" w:styleId="ClosingChar">
    <w:name w:val="Closing Char"/>
    <w:basedOn w:val="DefaultParagraphFont"/>
    <w:link w:val="Closing"/>
    <w:uiPriority w:val="6"/>
    <w:rsid w:val="00254E0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254E0D"/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E0D"/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table" w:styleId="TableGrid">
    <w:name w:val="Table Grid"/>
    <w:basedOn w:val="TableNormal"/>
    <w:uiPriority w:val="59"/>
    <w:rsid w:val="00512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222"/>
    <w:rPr>
      <w:rFonts w:ascii="Segoe UI" w:hAnsi="Segoe UI" w:cs="Segoe UI"/>
      <w:kern w:val="16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72222"/>
  </w:style>
  <w:style w:type="paragraph" w:styleId="BlockText">
    <w:name w:val="Block Text"/>
    <w:basedOn w:val="Normal"/>
    <w:uiPriority w:val="99"/>
    <w:semiHidden/>
    <w:unhideWhenUsed/>
    <w:rsid w:val="000F51EC"/>
    <w:pPr>
      <w:pBdr>
        <w:top w:val="single" w:sz="2" w:space="10" w:color="C3EA1F" w:themeColor="accent1" w:frame="1"/>
        <w:left w:val="single" w:sz="2" w:space="10" w:color="C3EA1F" w:themeColor="accent1" w:frame="1"/>
        <w:bottom w:val="single" w:sz="2" w:space="10" w:color="C3EA1F" w:themeColor="accent1" w:frame="1"/>
        <w:right w:val="single" w:sz="2" w:space="10" w:color="C3EA1F" w:themeColor="accent1" w:frame="1"/>
      </w:pBdr>
      <w:ind w:left="1152" w:right="1152"/>
    </w:pPr>
    <w:rPr>
      <w:rFonts w:eastAsiaTheme="minorEastAsia"/>
      <w:i/>
      <w:iCs/>
      <w:color w:val="95B51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57222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72222"/>
    <w:rPr>
      <w:kern w:val="16"/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7222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72222"/>
    <w:rPr>
      <w:kern w:val="16"/>
      <w:sz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7222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72222"/>
    <w:rPr>
      <w:kern w:val="16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72222"/>
    <w:rPr>
      <w:kern w:val="16"/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7222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72222"/>
    <w:rPr>
      <w:kern w:val="16"/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72222"/>
    <w:rPr>
      <w:kern w:val="16"/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7222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72222"/>
    <w:rPr>
      <w:kern w:val="16"/>
      <w:sz w:val="2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7222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72222"/>
    <w:rPr>
      <w:kern w:val="16"/>
      <w:sz w:val="22"/>
      <w:szCs w:val="16"/>
    </w:rPr>
  </w:style>
  <w:style w:type="character" w:styleId="BookTitle">
    <w:name w:val="Book Title"/>
    <w:basedOn w:val="DefaultParagraphFont"/>
    <w:uiPriority w:val="33"/>
    <w:semiHidden/>
    <w:qFormat/>
    <w:rsid w:val="00572222"/>
    <w:rPr>
      <w:b/>
      <w:bCs/>
      <w:i/>
      <w:iCs/>
      <w:spacing w:val="5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2222"/>
    <w:pPr>
      <w:spacing w:after="200" w:line="240" w:lineRule="auto"/>
    </w:pPr>
    <w:rPr>
      <w:i/>
      <w:iCs/>
      <w:color w:val="2C3644" w:themeColor="text2"/>
      <w:szCs w:val="18"/>
    </w:rPr>
  </w:style>
  <w:style w:type="table" w:customStyle="1" w:styleId="ColorfulGrid1">
    <w:name w:val="Colorful Grid1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</w:rPr>
      <w:tblPr/>
      <w:tcPr>
        <w:shd w:val="clear" w:color="auto" w:fill="E7F6A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7F6A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</w:rPr>
      <w:tblPr/>
      <w:tcPr>
        <w:shd w:val="clear" w:color="auto" w:fill="E0FA8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FA8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</w:rPr>
      <w:tblPr/>
      <w:tcPr>
        <w:shd w:val="clear" w:color="auto" w:fill="86F3E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6F3E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</w:rPr>
      <w:tblPr/>
      <w:tcPr>
        <w:shd w:val="clear" w:color="auto" w:fill="95F2E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F2E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</w:rPr>
      <w:tblPr/>
      <w:tcPr>
        <w:shd w:val="clear" w:color="auto" w:fill="5CF6D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CF6D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</w:rPr>
      <w:tblPr/>
      <w:tcPr>
        <w:shd w:val="clear" w:color="auto" w:fill="9EACC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EACC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customStyle="1" w:styleId="ColorfulList1">
    <w:name w:val="Colorful List1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DE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EE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C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29982" w:themeFill="accent4" w:themeFillShade="CC"/>
      </w:tcPr>
    </w:tblStylePr>
    <w:tblStylePr w:type="lastRow">
      <w:rPr>
        <w:b/>
        <w:bCs/>
        <w:color w:val="1299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CF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8371" w:themeFill="accent3" w:themeFillShade="CC"/>
      </w:tcPr>
    </w:tblStylePr>
    <w:tblStylePr w:type="lastRow">
      <w:rPr>
        <w:b/>
        <w:bCs/>
        <w:color w:val="0C837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7FD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32B36" w:themeFill="accent6" w:themeFillShade="CC"/>
      </w:tcPr>
    </w:tblStylePr>
    <w:tblStylePr w:type="lastRow">
      <w:rPr>
        <w:b/>
        <w:bCs/>
        <w:color w:val="232B3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EAE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33F36" w:themeFill="accent5" w:themeFillShade="CC"/>
      </w:tcPr>
    </w:tblStylePr>
    <w:tblStylePr w:type="lastRow">
      <w:rPr>
        <w:b/>
        <w:bCs/>
        <w:color w:val="033F3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ColorfulShading1">
    <w:name w:val="Colorful Shading1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D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8910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8910D" w:themeColor="accent1" w:themeShade="99"/>
          <w:insideV w:val="nil"/>
        </w:tcBorders>
        <w:shd w:val="clear" w:color="auto" w:fill="78910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910D" w:themeFill="accent1" w:themeFillShade="99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1F48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EE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D790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D7904" w:themeColor="accent2" w:themeShade="99"/>
          <w:insideV w:val="nil"/>
        </w:tcBorders>
        <w:shd w:val="clear" w:color="auto" w:fill="5D790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7904" w:themeFill="accent2" w:themeFillShade="99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D8F96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7C0A3" w:themeColor="accent4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C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625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6255" w:themeColor="accent3" w:themeShade="99"/>
          <w:insideV w:val="nil"/>
        </w:tcBorders>
        <w:shd w:val="clear" w:color="auto" w:fill="09625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6255" w:themeFill="accent3" w:themeFillShade="99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0A48E" w:themeColor="accent3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CF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736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7361" w:themeColor="accent4" w:themeShade="99"/>
          <w:insideV w:val="nil"/>
        </w:tcBorders>
        <w:shd w:val="clear" w:color="auto" w:fill="0D736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7361" w:themeFill="accent4" w:themeFillShade="99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7BEFD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C3644" w:themeColor="accent6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D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22F2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22F28" w:themeColor="accent5" w:themeShade="99"/>
          <w:insideV w:val="nil"/>
        </w:tcBorders>
        <w:shd w:val="clear" w:color="auto" w:fill="022F2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2F28" w:themeFill="accent5" w:themeFillShade="99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34F4D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44F44" w:themeColor="accent5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A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202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2028" w:themeColor="accent6" w:themeShade="99"/>
          <w:insideV w:val="nil"/>
        </w:tcBorders>
        <w:shd w:val="clear" w:color="auto" w:fill="1A202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2028" w:themeFill="accent6" w:themeFillShade="99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8698B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7222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2222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2222"/>
    <w:rPr>
      <w:kern w:val="16"/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22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2222"/>
    <w:rPr>
      <w:b/>
      <w:bCs/>
      <w:kern w:val="16"/>
      <w:sz w:val="22"/>
    </w:rPr>
  </w:style>
  <w:style w:type="table" w:customStyle="1" w:styleId="DarkList1">
    <w:name w:val="Dark List1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3780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B51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640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4970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514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7A6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5F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18F7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72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B3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1A2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283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72222"/>
    <w:rPr>
      <w:rFonts w:ascii="Segoe UI" w:hAnsi="Segoe UI" w:cs="Segoe UI"/>
      <w:kern w:val="16"/>
      <w:sz w:val="22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572222"/>
    <w:pPr>
      <w:spacing w:after="0" w:line="240" w:lineRule="auto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572222"/>
    <w:rPr>
      <w:kern w:val="16"/>
      <w:sz w:val="22"/>
    </w:rPr>
  </w:style>
  <w:style w:type="character" w:styleId="Emphasis">
    <w:name w:val="Emphasis"/>
    <w:basedOn w:val="DefaultParagraphFont"/>
    <w:uiPriority w:val="20"/>
    <w:semiHidden/>
    <w:qFormat/>
    <w:rsid w:val="00572222"/>
    <w:rPr>
      <w:i/>
      <w:iCs/>
      <w:sz w:val="22"/>
    </w:rPr>
  </w:style>
  <w:style w:type="character" w:styleId="EndnoteReference">
    <w:name w:val="end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72222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72222"/>
    <w:rPr>
      <w:kern w:val="16"/>
      <w:sz w:val="22"/>
    </w:rPr>
  </w:style>
  <w:style w:type="paragraph" w:styleId="EnvelopeAddress">
    <w:name w:val="envelope address"/>
    <w:basedOn w:val="Normal"/>
    <w:uiPriority w:val="99"/>
    <w:semiHidden/>
    <w:unhideWhenUsed/>
    <w:rsid w:val="005722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99"/>
    <w:semiHidden/>
    <w:unhideWhenUsed/>
    <w:rsid w:val="000F51EC"/>
    <w:rPr>
      <w:color w:val="4E6504" w:themeColor="accent2" w:themeShade="80"/>
      <w:sz w:val="22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72222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2222"/>
    <w:rPr>
      <w:kern w:val="16"/>
      <w:sz w:val="22"/>
    </w:rPr>
  </w:style>
  <w:style w:type="table" w:customStyle="1" w:styleId="GridTable1Light1">
    <w:name w:val="Grid Table 1 Light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7F6A5" w:themeColor="accent1" w:themeTint="66"/>
        <w:left w:val="single" w:sz="4" w:space="0" w:color="E7F6A5" w:themeColor="accent1" w:themeTint="66"/>
        <w:bottom w:val="single" w:sz="4" w:space="0" w:color="E7F6A5" w:themeColor="accent1" w:themeTint="66"/>
        <w:right w:val="single" w:sz="4" w:space="0" w:color="E7F6A5" w:themeColor="accent1" w:themeTint="66"/>
        <w:insideH w:val="single" w:sz="4" w:space="0" w:color="E7F6A5" w:themeColor="accent1" w:themeTint="66"/>
        <w:insideV w:val="single" w:sz="4" w:space="0" w:color="E7F6A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0FA8B" w:themeColor="accent2" w:themeTint="66"/>
        <w:left w:val="single" w:sz="4" w:space="0" w:color="E0FA8B" w:themeColor="accent2" w:themeTint="66"/>
        <w:bottom w:val="single" w:sz="4" w:space="0" w:color="E0FA8B" w:themeColor="accent2" w:themeTint="66"/>
        <w:right w:val="single" w:sz="4" w:space="0" w:color="E0FA8B" w:themeColor="accent2" w:themeTint="66"/>
        <w:insideH w:val="single" w:sz="4" w:space="0" w:color="E0FA8B" w:themeColor="accent2" w:themeTint="66"/>
        <w:insideV w:val="single" w:sz="4" w:space="0" w:color="E0FA8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6F3E3" w:themeColor="accent3" w:themeTint="66"/>
        <w:left w:val="single" w:sz="4" w:space="0" w:color="86F3E3" w:themeColor="accent3" w:themeTint="66"/>
        <w:bottom w:val="single" w:sz="4" w:space="0" w:color="86F3E3" w:themeColor="accent3" w:themeTint="66"/>
        <w:right w:val="single" w:sz="4" w:space="0" w:color="86F3E3" w:themeColor="accent3" w:themeTint="66"/>
        <w:insideH w:val="single" w:sz="4" w:space="0" w:color="86F3E3" w:themeColor="accent3" w:themeTint="66"/>
        <w:insideV w:val="single" w:sz="4" w:space="0" w:color="86F3E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5F2E2" w:themeColor="accent4" w:themeTint="66"/>
        <w:left w:val="single" w:sz="4" w:space="0" w:color="95F2E2" w:themeColor="accent4" w:themeTint="66"/>
        <w:bottom w:val="single" w:sz="4" w:space="0" w:color="95F2E2" w:themeColor="accent4" w:themeTint="66"/>
        <w:right w:val="single" w:sz="4" w:space="0" w:color="95F2E2" w:themeColor="accent4" w:themeTint="66"/>
        <w:insideH w:val="single" w:sz="4" w:space="0" w:color="95F2E2" w:themeColor="accent4" w:themeTint="66"/>
        <w:insideV w:val="single" w:sz="4" w:space="0" w:color="95F2E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5CF6DF" w:themeColor="accent5" w:themeTint="66"/>
        <w:left w:val="single" w:sz="4" w:space="0" w:color="5CF6DF" w:themeColor="accent5" w:themeTint="66"/>
        <w:bottom w:val="single" w:sz="4" w:space="0" w:color="5CF6DF" w:themeColor="accent5" w:themeTint="66"/>
        <w:right w:val="single" w:sz="4" w:space="0" w:color="5CF6DF" w:themeColor="accent5" w:themeTint="66"/>
        <w:insideH w:val="single" w:sz="4" w:space="0" w:color="5CF6DF" w:themeColor="accent5" w:themeTint="66"/>
        <w:insideV w:val="single" w:sz="4" w:space="0" w:color="5CF6D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EACC0" w:themeColor="accent6" w:themeTint="66"/>
        <w:left w:val="single" w:sz="4" w:space="0" w:color="9EACC0" w:themeColor="accent6" w:themeTint="66"/>
        <w:bottom w:val="single" w:sz="4" w:space="0" w:color="9EACC0" w:themeColor="accent6" w:themeTint="66"/>
        <w:right w:val="single" w:sz="4" w:space="0" w:color="9EACC0" w:themeColor="accent6" w:themeTint="66"/>
        <w:insideH w:val="single" w:sz="4" w:space="0" w:color="9EACC0" w:themeColor="accent6" w:themeTint="66"/>
        <w:insideV w:val="single" w:sz="4" w:space="0" w:color="9EACC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BF278" w:themeColor="accent1" w:themeTint="99"/>
        <w:bottom w:val="single" w:sz="2" w:space="0" w:color="DBF278" w:themeColor="accent1" w:themeTint="99"/>
        <w:insideH w:val="single" w:sz="2" w:space="0" w:color="DBF278" w:themeColor="accent1" w:themeTint="99"/>
        <w:insideV w:val="single" w:sz="2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BF27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0F852" w:themeColor="accent2" w:themeTint="99"/>
        <w:bottom w:val="single" w:sz="2" w:space="0" w:color="D0F852" w:themeColor="accent2" w:themeTint="99"/>
        <w:insideH w:val="single" w:sz="2" w:space="0" w:color="D0F852" w:themeColor="accent2" w:themeTint="99"/>
        <w:insideV w:val="single" w:sz="2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F852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4AEDD5" w:themeColor="accent3" w:themeTint="99"/>
        <w:bottom w:val="single" w:sz="2" w:space="0" w:color="4AEDD5" w:themeColor="accent3" w:themeTint="99"/>
        <w:insideH w:val="single" w:sz="2" w:space="0" w:color="4AEDD5" w:themeColor="accent3" w:themeTint="99"/>
        <w:insideV w:val="single" w:sz="2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AEDD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0ECD4" w:themeColor="accent4" w:themeTint="99"/>
        <w:bottom w:val="single" w:sz="2" w:space="0" w:color="60ECD4" w:themeColor="accent4" w:themeTint="99"/>
        <w:insideH w:val="single" w:sz="2" w:space="0" w:color="60ECD4" w:themeColor="accent4" w:themeTint="99"/>
        <w:insideV w:val="single" w:sz="2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ECD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0CF1CF" w:themeColor="accent5" w:themeTint="99"/>
        <w:bottom w:val="single" w:sz="2" w:space="0" w:color="0CF1CF" w:themeColor="accent5" w:themeTint="99"/>
        <w:insideH w:val="single" w:sz="2" w:space="0" w:color="0CF1CF" w:themeColor="accent5" w:themeTint="99"/>
        <w:insideV w:val="single" w:sz="2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CF1C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D83A1" w:themeColor="accent6" w:themeTint="99"/>
        <w:bottom w:val="single" w:sz="2" w:space="0" w:color="6D83A1" w:themeColor="accent6" w:themeTint="99"/>
        <w:insideH w:val="single" w:sz="2" w:space="0" w:color="6D83A1" w:themeColor="accent6" w:themeTint="99"/>
        <w:insideV w:val="single" w:sz="2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D83A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7F6A5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E0FA8B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86F3E3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95F2E2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5CF6D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9EACC0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222"/>
    <w:rPr>
      <w:rFonts w:asciiTheme="majorHAnsi" w:eastAsiaTheme="majorEastAsia" w:hAnsiTheme="majorHAnsi" w:cstheme="majorBidi"/>
      <w:i/>
      <w:iCs/>
      <w:color w:val="95B511" w:themeColor="accent1" w:themeShade="BF"/>
      <w:kern w:val="16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222"/>
    <w:rPr>
      <w:rFonts w:asciiTheme="majorHAnsi" w:eastAsiaTheme="majorEastAsia" w:hAnsiTheme="majorHAnsi" w:cstheme="majorBidi"/>
      <w:color w:val="95B511" w:themeColor="accent1" w:themeShade="BF"/>
      <w:kern w:val="16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222"/>
    <w:rPr>
      <w:rFonts w:asciiTheme="majorHAnsi" w:eastAsiaTheme="majorEastAsia" w:hAnsiTheme="majorHAnsi" w:cstheme="majorBidi"/>
      <w:i/>
      <w:iCs/>
      <w:color w:val="63780B" w:themeColor="accent1" w:themeShade="7F"/>
      <w:kern w:val="1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222"/>
    <w:rPr>
      <w:rFonts w:asciiTheme="majorHAnsi" w:eastAsiaTheme="majorEastAsia" w:hAnsiTheme="majorHAnsi" w:cstheme="majorBidi"/>
      <w:color w:val="272727" w:themeColor="text1" w:themeTint="D8"/>
      <w:kern w:val="16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222"/>
    <w:rPr>
      <w:rFonts w:asciiTheme="majorHAnsi" w:eastAsiaTheme="majorEastAsia" w:hAnsiTheme="majorHAnsi" w:cstheme="majorBidi"/>
      <w:i/>
      <w:iCs/>
      <w:color w:val="272727" w:themeColor="text1" w:themeTint="D8"/>
      <w:kern w:val="16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572222"/>
    <w:rPr>
      <w:sz w:val="22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72222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72222"/>
    <w:rPr>
      <w:i/>
      <w:iCs/>
      <w:kern w:val="16"/>
      <w:sz w:val="22"/>
    </w:rPr>
  </w:style>
  <w:style w:type="character" w:styleId="HTMLCite">
    <w:name w:val="HTML Cit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Code">
    <w:name w:val="HTML Code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Keyboard">
    <w:name w:val="HTML Keyboard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72222"/>
    <w:pPr>
      <w:spacing w:after="0"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72222"/>
    <w:rPr>
      <w:rFonts w:ascii="Consolas" w:hAnsi="Consolas"/>
      <w:kern w:val="16"/>
      <w:sz w:val="22"/>
    </w:rPr>
  </w:style>
  <w:style w:type="character" w:styleId="HTMLSample">
    <w:name w:val="HTML Sample"/>
    <w:basedOn w:val="DefaultParagraphFont"/>
    <w:uiPriority w:val="99"/>
    <w:semiHidden/>
    <w:unhideWhenUsed/>
    <w:rsid w:val="00572222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yperlink">
    <w:name w:val="Hyperlink"/>
    <w:basedOn w:val="DefaultParagraphFont"/>
    <w:uiPriority w:val="99"/>
    <w:unhideWhenUsed/>
    <w:rsid w:val="000F51EC"/>
    <w:rPr>
      <w:color w:val="0B6051" w:themeColor="accent4" w:themeShade="80"/>
      <w:sz w:val="22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7222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0F51EC"/>
    <w:rPr>
      <w:i/>
      <w:iCs/>
      <w:color w:val="95B511" w:themeColor="accent1" w:themeShade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0F51EC"/>
    <w:pPr>
      <w:pBdr>
        <w:top w:val="single" w:sz="4" w:space="10" w:color="C3EA1F" w:themeColor="accent1"/>
        <w:bottom w:val="single" w:sz="4" w:space="10" w:color="C3EA1F" w:themeColor="accent1"/>
      </w:pBdr>
      <w:spacing w:before="360" w:after="360"/>
      <w:ind w:left="864" w:right="864"/>
      <w:jc w:val="center"/>
    </w:pPr>
    <w:rPr>
      <w:i/>
      <w:iCs/>
      <w:color w:val="95B51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51EC"/>
    <w:rPr>
      <w:i/>
      <w:iCs/>
      <w:color w:val="95B511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0F51EC"/>
    <w:rPr>
      <w:b/>
      <w:bCs/>
      <w:caps w:val="0"/>
      <w:smallCaps/>
      <w:color w:val="95B511" w:themeColor="accent1" w:themeShade="BF"/>
      <w:spacing w:val="5"/>
      <w:sz w:val="22"/>
    </w:rPr>
  </w:style>
  <w:style w:type="table" w:customStyle="1" w:styleId="LightGrid1">
    <w:name w:val="Light Grid1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1">
    <w:name w:val="Light Grid - Accent 11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1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  <w:shd w:val="clear" w:color="auto" w:fill="F0F9C7" w:themeFill="accent1" w:themeFillTint="3F"/>
      </w:tcPr>
    </w:tblStylePr>
    <w:tblStylePr w:type="band2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1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  <w:shd w:val="clear" w:color="auto" w:fill="EBFCB7" w:themeFill="accent2" w:themeFillTint="3F"/>
      </w:tcPr>
    </w:tblStylePr>
    <w:tblStylePr w:type="band2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1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  <w:shd w:val="clear" w:color="auto" w:fill="B4F7ED" w:themeFill="accent3" w:themeFillTint="3F"/>
      </w:tcPr>
    </w:tblStylePr>
    <w:tblStylePr w:type="band2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1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  <w:shd w:val="clear" w:color="auto" w:fill="BDF7ED" w:themeFill="accent4" w:themeFillTint="3F"/>
      </w:tcPr>
    </w:tblStylePr>
    <w:tblStylePr w:type="band2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1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  <w:shd w:val="clear" w:color="auto" w:fill="9AFAEB" w:themeFill="accent5" w:themeFillTint="3F"/>
      </w:tcPr>
    </w:tblStylePr>
    <w:tblStylePr w:type="band2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1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  <w:shd w:val="clear" w:color="auto" w:fill="C3CCD8" w:themeFill="accent6" w:themeFillTint="3F"/>
      </w:tcPr>
    </w:tblStylePr>
    <w:tblStylePr w:type="band2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</w:tcPr>
    </w:tblStylePr>
  </w:style>
  <w:style w:type="table" w:customStyle="1" w:styleId="LightList1">
    <w:name w:val="Light List1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1">
    <w:name w:val="Light List - Accent 11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</w:style>
  <w:style w:type="table" w:customStyle="1" w:styleId="LightShading1">
    <w:name w:val="Light Shading1"/>
    <w:basedOn w:val="TableNormal"/>
    <w:uiPriority w:val="60"/>
    <w:semiHidden/>
    <w:unhideWhenUsed/>
    <w:rsid w:val="005722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semiHidden/>
    <w:unhideWhenUsed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72222"/>
    <w:rPr>
      <w:sz w:val="22"/>
    </w:rPr>
  </w:style>
  <w:style w:type="paragraph" w:styleId="List">
    <w:name w:val="List"/>
    <w:basedOn w:val="Normal"/>
    <w:uiPriority w:val="99"/>
    <w:semiHidden/>
    <w:unhideWhenUsed/>
    <w:rsid w:val="0057222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7222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7222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7222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7222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72222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72222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72222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72222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72222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7222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7222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7222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7222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72222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72222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7222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7222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72222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72222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572222"/>
    <w:pPr>
      <w:ind w:left="720"/>
      <w:contextualSpacing/>
    </w:pPr>
  </w:style>
  <w:style w:type="table" w:customStyle="1" w:styleId="ListTable1Light1">
    <w:name w:val="List Table 1 Light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bottom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bottom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bottom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bottom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bottom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bottom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3EA1F" w:themeColor="accent1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3EA1F" w:themeColor="accent1"/>
          <w:right w:val="single" w:sz="4" w:space="0" w:color="C3EA1F" w:themeColor="accent1"/>
        </w:tcBorders>
      </w:tcPr>
    </w:tblStylePr>
    <w:tblStylePr w:type="band1Horz">
      <w:tblPr/>
      <w:tcPr>
        <w:tcBorders>
          <w:top w:val="single" w:sz="4" w:space="0" w:color="C3EA1F" w:themeColor="accent1"/>
          <w:bottom w:val="single" w:sz="4" w:space="0" w:color="C3EA1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3EA1F" w:themeColor="accent1"/>
          <w:left w:val="nil"/>
        </w:tcBorders>
      </w:tcPr>
    </w:tblStylePr>
    <w:tblStylePr w:type="swCell">
      <w:tblPr/>
      <w:tcPr>
        <w:tcBorders>
          <w:top w:val="double" w:sz="4" w:space="0" w:color="C3EA1F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DCB08" w:themeColor="accent2"/>
          <w:right w:val="single" w:sz="4" w:space="0" w:color="9DCB08" w:themeColor="accent2"/>
        </w:tcBorders>
      </w:tcPr>
    </w:tblStylePr>
    <w:tblStylePr w:type="band1Horz">
      <w:tblPr/>
      <w:tcPr>
        <w:tcBorders>
          <w:top w:val="single" w:sz="4" w:space="0" w:color="9DCB08" w:themeColor="accent2"/>
          <w:bottom w:val="single" w:sz="4" w:space="0" w:color="9DCB0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DCB08" w:themeColor="accent2"/>
          <w:left w:val="nil"/>
        </w:tcBorders>
      </w:tcPr>
    </w:tblStylePr>
    <w:tblStylePr w:type="swCell">
      <w:tblPr/>
      <w:tcPr>
        <w:tcBorders>
          <w:top w:val="double" w:sz="4" w:space="0" w:color="9DCB08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0A48E" w:themeColor="accent3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0A48E" w:themeColor="accent3"/>
          <w:right w:val="single" w:sz="4" w:space="0" w:color="10A48E" w:themeColor="accent3"/>
        </w:tcBorders>
      </w:tcPr>
    </w:tblStylePr>
    <w:tblStylePr w:type="band1Horz">
      <w:tblPr/>
      <w:tcPr>
        <w:tcBorders>
          <w:top w:val="single" w:sz="4" w:space="0" w:color="10A48E" w:themeColor="accent3"/>
          <w:bottom w:val="single" w:sz="4" w:space="0" w:color="10A4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0A48E" w:themeColor="accent3"/>
          <w:left w:val="nil"/>
        </w:tcBorders>
      </w:tcPr>
    </w:tblStylePr>
    <w:tblStylePr w:type="swCell">
      <w:tblPr/>
      <w:tcPr>
        <w:tcBorders>
          <w:top w:val="double" w:sz="4" w:space="0" w:color="10A48E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7C0A3" w:themeColor="accent4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7C0A3" w:themeColor="accent4"/>
          <w:right w:val="single" w:sz="4" w:space="0" w:color="17C0A3" w:themeColor="accent4"/>
        </w:tcBorders>
      </w:tcPr>
    </w:tblStylePr>
    <w:tblStylePr w:type="band1Horz">
      <w:tblPr/>
      <w:tcPr>
        <w:tcBorders>
          <w:top w:val="single" w:sz="4" w:space="0" w:color="17C0A3" w:themeColor="accent4"/>
          <w:bottom w:val="single" w:sz="4" w:space="0" w:color="17C0A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7C0A3" w:themeColor="accent4"/>
          <w:left w:val="nil"/>
        </w:tcBorders>
      </w:tcPr>
    </w:tblStylePr>
    <w:tblStylePr w:type="swCell">
      <w:tblPr/>
      <w:tcPr>
        <w:tcBorders>
          <w:top w:val="double" w:sz="4" w:space="0" w:color="17C0A3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44F44" w:themeColor="accent5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44F44" w:themeColor="accent5"/>
          <w:right w:val="single" w:sz="4" w:space="0" w:color="044F44" w:themeColor="accent5"/>
        </w:tcBorders>
      </w:tcPr>
    </w:tblStylePr>
    <w:tblStylePr w:type="band1Horz">
      <w:tblPr/>
      <w:tcPr>
        <w:tcBorders>
          <w:top w:val="single" w:sz="4" w:space="0" w:color="044F44" w:themeColor="accent5"/>
          <w:bottom w:val="single" w:sz="4" w:space="0" w:color="044F4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44F44" w:themeColor="accent5"/>
          <w:left w:val="nil"/>
        </w:tcBorders>
      </w:tcPr>
    </w:tblStylePr>
    <w:tblStylePr w:type="swCell">
      <w:tblPr/>
      <w:tcPr>
        <w:tcBorders>
          <w:top w:val="double" w:sz="4" w:space="0" w:color="044F44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2C3644" w:themeColor="accent6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3644" w:themeColor="accent6"/>
          <w:right w:val="single" w:sz="4" w:space="0" w:color="2C3644" w:themeColor="accent6"/>
        </w:tcBorders>
      </w:tcPr>
    </w:tblStylePr>
    <w:tblStylePr w:type="band1Horz">
      <w:tblPr/>
      <w:tcPr>
        <w:tcBorders>
          <w:top w:val="single" w:sz="4" w:space="0" w:color="2C3644" w:themeColor="accent6"/>
          <w:bottom w:val="single" w:sz="4" w:space="0" w:color="2C364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3644" w:themeColor="accent6"/>
          <w:left w:val="nil"/>
        </w:tcBorders>
      </w:tcPr>
    </w:tblStylePr>
    <w:tblStylePr w:type="swCell">
      <w:tblPr/>
      <w:tcPr>
        <w:tcBorders>
          <w:top w:val="double" w:sz="4" w:space="0" w:color="2C3644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3EA1F" w:themeColor="accent1"/>
        <w:left w:val="single" w:sz="24" w:space="0" w:color="C3EA1F" w:themeColor="accent1"/>
        <w:bottom w:val="single" w:sz="24" w:space="0" w:color="C3EA1F" w:themeColor="accent1"/>
        <w:right w:val="single" w:sz="24" w:space="0" w:color="C3EA1F" w:themeColor="accent1"/>
      </w:tblBorders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DCB08" w:themeColor="accent2"/>
        <w:left w:val="single" w:sz="24" w:space="0" w:color="9DCB08" w:themeColor="accent2"/>
        <w:bottom w:val="single" w:sz="24" w:space="0" w:color="9DCB08" w:themeColor="accent2"/>
        <w:right w:val="single" w:sz="24" w:space="0" w:color="9DCB08" w:themeColor="accent2"/>
      </w:tblBorders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0A48E" w:themeColor="accent3"/>
        <w:left w:val="single" w:sz="24" w:space="0" w:color="10A48E" w:themeColor="accent3"/>
        <w:bottom w:val="single" w:sz="24" w:space="0" w:color="10A48E" w:themeColor="accent3"/>
        <w:right w:val="single" w:sz="24" w:space="0" w:color="10A48E" w:themeColor="accent3"/>
      </w:tblBorders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7C0A3" w:themeColor="accent4"/>
        <w:left w:val="single" w:sz="24" w:space="0" w:color="17C0A3" w:themeColor="accent4"/>
        <w:bottom w:val="single" w:sz="24" w:space="0" w:color="17C0A3" w:themeColor="accent4"/>
        <w:right w:val="single" w:sz="24" w:space="0" w:color="17C0A3" w:themeColor="accent4"/>
      </w:tblBorders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44F44" w:themeColor="accent5"/>
        <w:left w:val="single" w:sz="24" w:space="0" w:color="044F44" w:themeColor="accent5"/>
        <w:bottom w:val="single" w:sz="24" w:space="0" w:color="044F44" w:themeColor="accent5"/>
        <w:right w:val="single" w:sz="24" w:space="0" w:color="044F44" w:themeColor="accent5"/>
      </w:tblBorders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C3644" w:themeColor="accent6"/>
        <w:left w:val="single" w:sz="24" w:space="0" w:color="2C3644" w:themeColor="accent6"/>
        <w:bottom w:val="single" w:sz="24" w:space="0" w:color="2C3644" w:themeColor="accent6"/>
        <w:right w:val="single" w:sz="24" w:space="0" w:color="2C3644" w:themeColor="accent6"/>
      </w:tblBorders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C3EA1F" w:themeColor="accent1"/>
        <w:bottom w:val="single" w:sz="4" w:space="0" w:color="C3EA1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C3EA1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9DCB08" w:themeColor="accent2"/>
        <w:bottom w:val="single" w:sz="4" w:space="0" w:color="9DCB0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DCB0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10A48E" w:themeColor="accent3"/>
        <w:bottom w:val="single" w:sz="4" w:space="0" w:color="10A4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0A4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17C0A3" w:themeColor="accent4"/>
        <w:bottom w:val="single" w:sz="4" w:space="0" w:color="17C0A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7C0A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44F44" w:themeColor="accent5"/>
        <w:bottom w:val="single" w:sz="4" w:space="0" w:color="044F4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44F4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2C3644" w:themeColor="accent6"/>
        <w:bottom w:val="single" w:sz="4" w:space="0" w:color="2C3644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C364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3EA1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3EA1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3EA1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3EA1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CB0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CB0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CB0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CB0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0A4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0A4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0A4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0A4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7C0A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7C0A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7C0A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7C0A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44F4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44F4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44F4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44F4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364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364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364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364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722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16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72222"/>
    <w:rPr>
      <w:rFonts w:ascii="Consolas" w:hAnsi="Consolas"/>
      <w:kern w:val="16"/>
      <w:sz w:val="22"/>
    </w:rPr>
  </w:style>
  <w:style w:type="table" w:customStyle="1" w:styleId="MediumGrid11">
    <w:name w:val="Medium Grid 1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  <w:insideV w:val="single" w:sz="8" w:space="0" w:color="D2EF57" w:themeColor="accent1" w:themeTint="BF"/>
      </w:tblBorders>
    </w:tblPr>
    <w:tcPr>
      <w:shd w:val="clear" w:color="auto" w:fill="F0F9C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2EF5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  <w:insideV w:val="single" w:sz="8" w:space="0" w:color="C4F627" w:themeColor="accent2" w:themeTint="BF"/>
      </w:tblBorders>
    </w:tblPr>
    <w:tcPr>
      <w:shd w:val="clear" w:color="auto" w:fill="EBFCB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F62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  <w:insideV w:val="single" w:sz="8" w:space="0" w:color="1DE9CA" w:themeColor="accent3" w:themeTint="BF"/>
      </w:tblBorders>
    </w:tblPr>
    <w:tcPr>
      <w:shd w:val="clear" w:color="auto" w:fill="B4F7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DE9C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  <w:insideV w:val="single" w:sz="8" w:space="0" w:color="39E7C9" w:themeColor="accent4" w:themeTint="BF"/>
      </w:tblBorders>
    </w:tblPr>
    <w:tcPr>
      <w:shd w:val="clear" w:color="auto" w:fill="BDF7E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E7C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  <w:insideV w:val="single" w:sz="8" w:space="0" w:color="09B49B" w:themeColor="accent5" w:themeTint="BF"/>
      </w:tblBorders>
    </w:tblPr>
    <w:tcPr>
      <w:shd w:val="clear" w:color="auto" w:fill="9AFAE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9B4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  <w:insideV w:val="single" w:sz="8" w:space="0" w:color="536680" w:themeColor="accent6" w:themeTint="BF"/>
      </w:tblBorders>
    </w:tblPr>
    <w:tcPr>
      <w:shd w:val="clear" w:color="auto" w:fill="C3CCD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668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customStyle="1" w:styleId="MediumGrid21">
    <w:name w:val="Medium Grid 21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cPr>
      <w:shd w:val="clear" w:color="auto" w:fill="F0F9C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9FDE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FAD2" w:themeFill="accent1" w:themeFillTint="33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tcBorders>
          <w:insideH w:val="single" w:sz="6" w:space="0" w:color="C3EA1F" w:themeColor="accent1"/>
          <w:insideV w:val="single" w:sz="6" w:space="0" w:color="C3EA1F" w:themeColor="accent1"/>
        </w:tcBorders>
        <w:shd w:val="clear" w:color="auto" w:fill="E1F48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cPr>
      <w:shd w:val="clear" w:color="auto" w:fill="EBFCB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EE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CC5" w:themeFill="accent2" w:themeFillTint="33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tcBorders>
          <w:insideH w:val="single" w:sz="6" w:space="0" w:color="9DCB08" w:themeColor="accent2"/>
          <w:insideV w:val="single" w:sz="6" w:space="0" w:color="9DCB08" w:themeColor="accent2"/>
        </w:tcBorders>
        <w:shd w:val="clear" w:color="auto" w:fill="D8F96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cPr>
      <w:shd w:val="clear" w:color="auto" w:fill="B4F7E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1FC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F9F1" w:themeFill="accent3" w:themeFillTint="33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tcBorders>
          <w:insideH w:val="single" w:sz="6" w:space="0" w:color="10A48E" w:themeColor="accent3"/>
          <w:insideV w:val="single" w:sz="6" w:space="0" w:color="10A48E" w:themeColor="accent3"/>
        </w:tcBorders>
        <w:shd w:val="clear" w:color="auto" w:fill="68F0D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cPr>
      <w:shd w:val="clear" w:color="auto" w:fill="BDF7E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CF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F8F0" w:themeFill="accent4" w:themeFillTint="33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tcBorders>
          <w:insideH w:val="single" w:sz="6" w:space="0" w:color="17C0A3" w:themeColor="accent4"/>
          <w:insideV w:val="single" w:sz="6" w:space="0" w:color="17C0A3" w:themeColor="accent4"/>
        </w:tcBorders>
        <w:shd w:val="clear" w:color="auto" w:fill="7BEFD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cPr>
      <w:shd w:val="clear" w:color="auto" w:fill="9AFAE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D7FD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BEF" w:themeFill="accent5" w:themeFillTint="33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tcBorders>
          <w:insideH w:val="single" w:sz="6" w:space="0" w:color="044F44" w:themeColor="accent5"/>
          <w:insideV w:val="single" w:sz="6" w:space="0" w:color="044F44" w:themeColor="accent5"/>
        </w:tcBorders>
        <w:shd w:val="clear" w:color="auto" w:fill="34F4D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cPr>
      <w:shd w:val="clear" w:color="auto" w:fill="C3CCD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7EAE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5DF" w:themeFill="accent6" w:themeFillTint="33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tcBorders>
          <w:insideH w:val="single" w:sz="6" w:space="0" w:color="2C3644" w:themeColor="accent6"/>
          <w:insideV w:val="single" w:sz="6" w:space="0" w:color="2C3644" w:themeColor="accent6"/>
        </w:tcBorders>
        <w:shd w:val="clear" w:color="auto" w:fill="8698B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1">
    <w:name w:val="Medium Grid 31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F9C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1F48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1F48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CB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F96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F96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4F7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8F0D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8F0D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F7E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EFD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EFDB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FAE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4F4D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4F4D8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CCD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98B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98B1" w:themeFill="accent6" w:themeFillTint="7F"/>
      </w:tcPr>
    </w:tblStylePr>
  </w:style>
  <w:style w:type="table" w:customStyle="1" w:styleId="MediumList11">
    <w:name w:val="Medium List 1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1">
    <w:name w:val="Medium List 1 - Accent 1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3EA1F" w:themeColor="accen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shd w:val="clear" w:color="auto" w:fill="F0F9C7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CB08" w:themeColor="accent2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shd w:val="clear" w:color="auto" w:fill="EBFCB7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0A48E" w:themeColor="accent3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shd w:val="clear" w:color="auto" w:fill="B4F7ED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7C0A3" w:themeColor="accent4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shd w:val="clear" w:color="auto" w:fill="BDF7ED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44F44" w:themeColor="accent5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shd w:val="clear" w:color="auto" w:fill="9AFAEB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3644" w:themeColor="accent6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shd w:val="clear" w:color="auto" w:fill="C3CCD8" w:themeFill="accent6" w:themeFillTint="3F"/>
      </w:tcPr>
    </w:tblStylePr>
  </w:style>
  <w:style w:type="table" w:customStyle="1" w:styleId="MediumList21">
    <w:name w:val="Medium List 21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3EA1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3EA1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3EA1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F9C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CB0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CB0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CB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0A4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0A4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4F7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7C0A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7C0A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F7E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44F4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44F4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AE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364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364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3CCD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1">
    <w:name w:val="Medium Shading 1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F9C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CB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4F7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F7E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AE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CCD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722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72222"/>
    <w:rPr>
      <w:rFonts w:asciiTheme="majorHAnsi" w:eastAsiaTheme="majorEastAsia" w:hAnsiTheme="majorHAnsi" w:cstheme="majorBidi"/>
      <w:kern w:val="16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572222"/>
    <w:pPr>
      <w:spacing w:after="0" w:line="240" w:lineRule="auto"/>
    </w:pPr>
    <w:rPr>
      <w:kern w:val="16"/>
    </w:rPr>
  </w:style>
  <w:style w:type="paragraph" w:styleId="NormalWeb">
    <w:name w:val="Normal (Web)"/>
    <w:basedOn w:val="Normal"/>
    <w:uiPriority w:val="99"/>
    <w:semiHidden/>
    <w:unhideWhenUsed/>
    <w:rsid w:val="00572222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7222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72222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72222"/>
    <w:rPr>
      <w:kern w:val="16"/>
      <w:sz w:val="22"/>
    </w:rPr>
  </w:style>
  <w:style w:type="character" w:styleId="PageNumber">
    <w:name w:val="page number"/>
    <w:basedOn w:val="DefaultParagraphFont"/>
    <w:uiPriority w:val="99"/>
    <w:semiHidden/>
    <w:unhideWhenUsed/>
    <w:rsid w:val="00572222"/>
    <w:rPr>
      <w:sz w:val="22"/>
    </w:rPr>
  </w:style>
  <w:style w:type="table" w:customStyle="1" w:styleId="PlainTable11">
    <w:name w:val="Plain Table 11"/>
    <w:basedOn w:val="TableNormal"/>
    <w:uiPriority w:val="4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1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2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3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4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572222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72222"/>
    <w:rPr>
      <w:rFonts w:ascii="Consolas" w:hAnsi="Consolas"/>
      <w:kern w:val="16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57222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72222"/>
    <w:rPr>
      <w:i/>
      <w:iCs/>
      <w:color w:val="404040" w:themeColor="text1" w:themeTint="BF"/>
      <w:kern w:val="16"/>
      <w:sz w:val="22"/>
    </w:rPr>
  </w:style>
  <w:style w:type="paragraph" w:styleId="Salutation">
    <w:name w:val="Salutation"/>
    <w:basedOn w:val="Normal"/>
    <w:next w:val="Normal"/>
    <w:link w:val="SalutationChar"/>
    <w:uiPriority w:val="5"/>
    <w:qFormat/>
    <w:rsid w:val="00572222"/>
  </w:style>
  <w:style w:type="character" w:customStyle="1" w:styleId="SalutationChar">
    <w:name w:val="Salutation Char"/>
    <w:basedOn w:val="DefaultParagraphFont"/>
    <w:link w:val="Salutation"/>
    <w:uiPriority w:val="5"/>
    <w:rsid w:val="00752FC4"/>
  </w:style>
  <w:style w:type="paragraph" w:styleId="Signature">
    <w:name w:val="Signature"/>
    <w:basedOn w:val="Normal"/>
    <w:next w:val="Normal"/>
    <w:link w:val="SignatureChar"/>
    <w:uiPriority w:val="7"/>
    <w:qFormat/>
    <w:rsid w:val="00254E0D"/>
    <w:pPr>
      <w:contextualSpacing/>
    </w:pPr>
  </w:style>
  <w:style w:type="character" w:customStyle="1" w:styleId="SignatureChar">
    <w:name w:val="Signature Char"/>
    <w:basedOn w:val="DefaultParagraphFont"/>
    <w:link w:val="Signature"/>
    <w:uiPriority w:val="7"/>
    <w:rsid w:val="00254E0D"/>
    <w:rPr>
      <w:color w:val="auto"/>
    </w:rPr>
  </w:style>
  <w:style w:type="character" w:styleId="Strong">
    <w:name w:val="Strong"/>
    <w:basedOn w:val="DefaultParagraphFont"/>
    <w:uiPriority w:val="19"/>
    <w:semiHidden/>
    <w:qFormat/>
    <w:rsid w:val="00572222"/>
    <w:rPr>
      <w:b/>
      <w:bCs/>
      <w:sz w:val="2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7222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72222"/>
    <w:rPr>
      <w:rFonts w:eastAsiaTheme="minorEastAsia"/>
      <w:color w:val="5A5A5A" w:themeColor="text1" w:themeTint="A5"/>
      <w:spacing w:val="15"/>
      <w:kern w:val="16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qFormat/>
    <w:rsid w:val="00572222"/>
    <w:rPr>
      <w:i/>
      <w:iCs/>
      <w:color w:val="404040" w:themeColor="text1" w:themeTint="BF"/>
      <w:sz w:val="22"/>
    </w:rPr>
  </w:style>
  <w:style w:type="character" w:styleId="SubtleReference">
    <w:name w:val="Subtle Reference"/>
    <w:basedOn w:val="DefaultParagraphFont"/>
    <w:uiPriority w:val="31"/>
    <w:semiHidden/>
    <w:qFormat/>
    <w:rsid w:val="00572222"/>
    <w:rPr>
      <w:smallCaps/>
      <w:color w:val="5A5A5A" w:themeColor="text1" w:themeTint="A5"/>
      <w:sz w:val="22"/>
    </w:rPr>
  </w:style>
  <w:style w:type="table" w:styleId="Table3Deffects1">
    <w:name w:val="Table 3D effects 1"/>
    <w:basedOn w:val="TableNormal"/>
    <w:uiPriority w:val="99"/>
    <w:semiHidden/>
    <w:unhideWhenUsed/>
    <w:rsid w:val="0057222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7222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7222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722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5722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57222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57222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7222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7222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722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7222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7222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7222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7222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5"/>
    <w:rsid w:val="005722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722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7222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722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72222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72222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722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722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722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72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semiHidden/>
    <w:qFormat/>
    <w:rsid w:val="0057222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7222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57222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722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7222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7222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7222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7222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7222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7222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7222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72222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2222"/>
    <w:pPr>
      <w:spacing w:before="240"/>
      <w:outlineLvl w:val="9"/>
    </w:pPr>
    <w:rPr>
      <w:b w:val="0"/>
      <w:bCs w:val="0"/>
      <w:color w:val="95B511" w:themeColor="accent1" w:themeShade="BF"/>
      <w:sz w:val="32"/>
      <w:szCs w:val="32"/>
    </w:rPr>
  </w:style>
  <w:style w:type="table" w:customStyle="1" w:styleId="TableGrid10">
    <w:name w:val="Table Grid1"/>
    <w:basedOn w:val="TableNormal"/>
    <w:next w:val="TableGrid"/>
    <w:uiPriority w:val="59"/>
    <w:rsid w:val="002B4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"/>
    <w:basedOn w:val="TableNormal"/>
    <w:next w:val="TableGrid"/>
    <w:uiPriority w:val="59"/>
    <w:rsid w:val="002B4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"/>
    <w:basedOn w:val="TableNormal"/>
    <w:next w:val="TableGrid"/>
    <w:uiPriority w:val="59"/>
    <w:rsid w:val="00B31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"/>
    <w:basedOn w:val="TableNormal"/>
    <w:next w:val="TableGrid"/>
    <w:uiPriority w:val="59"/>
    <w:rsid w:val="00CB1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0">
    <w:name w:val="Table Grid5"/>
    <w:basedOn w:val="TableNormal"/>
    <w:next w:val="TableGrid"/>
    <w:uiPriority w:val="59"/>
    <w:rsid w:val="000D0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0">
    <w:name w:val="Table Grid6"/>
    <w:basedOn w:val="TableNormal"/>
    <w:next w:val="TableGrid"/>
    <w:uiPriority w:val="59"/>
    <w:rsid w:val="007A2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C49E8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431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43182B"/>
  </w:style>
  <w:style w:type="character" w:customStyle="1" w:styleId="eop">
    <w:name w:val="eop"/>
    <w:basedOn w:val="DefaultParagraphFont"/>
    <w:rsid w:val="0043182B"/>
  </w:style>
  <w:style w:type="character" w:customStyle="1" w:styleId="scxw230316157">
    <w:name w:val="scxw230316157"/>
    <w:basedOn w:val="DefaultParagraphFont"/>
    <w:rsid w:val="004318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3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66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8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utreach\AppData\Roaming\Microsoft\Templates\Modern%20capsules%20letterhead.dotx" TargetMode="External"/></Relationships>
</file>

<file path=word/theme/theme1.xml><?xml version="1.0" encoding="utf-8"?>
<a:theme xmlns:a="http://schemas.openxmlformats.org/drawingml/2006/main" name="Personal Letterhead">
  <a:themeElements>
    <a:clrScheme name="Label LS1-05">
      <a:dk1>
        <a:sysClr val="windowText" lastClr="000000"/>
      </a:dk1>
      <a:lt1>
        <a:sysClr val="window" lastClr="FFFFFF"/>
      </a:lt1>
      <a:dk2>
        <a:srgbClr val="2C3644"/>
      </a:dk2>
      <a:lt2>
        <a:srgbClr val="FFFFFF"/>
      </a:lt2>
      <a:accent1>
        <a:srgbClr val="C3EA1F"/>
      </a:accent1>
      <a:accent2>
        <a:srgbClr val="9DCB08"/>
      </a:accent2>
      <a:accent3>
        <a:srgbClr val="10A48E"/>
      </a:accent3>
      <a:accent4>
        <a:srgbClr val="17C0A3"/>
      </a:accent4>
      <a:accent5>
        <a:srgbClr val="044F44"/>
      </a:accent5>
      <a:accent6>
        <a:srgbClr val="2C3644"/>
      </a:accent6>
      <a:hlink>
        <a:srgbClr val="10A48E"/>
      </a:hlink>
      <a:folHlink>
        <a:srgbClr val="FF000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7D00FED7AE814D82710B77E1A7BB15" ma:contentTypeVersion="10" ma:contentTypeDescription="Create a new document." ma:contentTypeScope="" ma:versionID="da028b585db1a59599cccc6b04804509">
  <xsd:schema xmlns:xsd="http://www.w3.org/2001/XMLSchema" xmlns:xs="http://www.w3.org/2001/XMLSchema" xmlns:p="http://schemas.microsoft.com/office/2006/metadata/properties" xmlns:ns2="8aad512e-3f9f-409a-97a9-fad698149192" xmlns:ns3="36499341-689a-43e2-864c-0aa5b083d9d6" targetNamespace="http://schemas.microsoft.com/office/2006/metadata/properties" ma:root="true" ma:fieldsID="27c9999d34cd4d5a0bdac32aa77c58c2" ns2:_="" ns3:_="">
    <xsd:import namespace="8aad512e-3f9f-409a-97a9-fad698149192"/>
    <xsd:import namespace="36499341-689a-43e2-864c-0aa5b083d9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d512e-3f9f-409a-97a9-fad6981491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1c7b3eb-a590-41fe-ac7a-e31e2b54ae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499341-689a-43e2-864c-0aa5b083d9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5c43e96-8a63-40a7-a43a-3555e6e2346f}" ma:internalName="TaxCatchAll" ma:showField="CatchAllData" ma:web="36499341-689a-43e2-864c-0aa5b083d9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ad512e-3f9f-409a-97a9-fad698149192">
      <Terms xmlns="http://schemas.microsoft.com/office/infopath/2007/PartnerControls"/>
    </lcf76f155ced4ddcb4097134ff3c332f>
    <TaxCatchAll xmlns="36499341-689a-43e2-864c-0aa5b083d9d6" xsi:nil="true"/>
  </documentManagement>
</p:properties>
</file>

<file path=customXml/itemProps1.xml><?xml version="1.0" encoding="utf-8"?>
<ds:datastoreItem xmlns:ds="http://schemas.openxmlformats.org/officeDocument/2006/customXml" ds:itemID="{11D0D7E7-49EC-487D-8464-8F8026F5EB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6916F2-5E6E-4C71-8D85-12CAD699EA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B7D5F1-5380-446E-85C0-B5E3A3587F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ad512e-3f9f-409a-97a9-fad698149192"/>
    <ds:schemaRef ds:uri="36499341-689a-43e2-864c-0aa5b083d9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8E1B9BB-C40C-4040-AFC5-C91AA9414C7F}">
  <ds:schemaRefs>
    <ds:schemaRef ds:uri="8aad512e-3f9f-409a-97a9-fad698149192"/>
    <ds:schemaRef ds:uri="http://purl.org/dc/terms/"/>
    <ds:schemaRef ds:uri="36499341-689a-43e2-864c-0aa5b083d9d6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Modern capsules letterhead</Template>
  <TotalTime>0</TotalTime>
  <Pages>1</Pages>
  <Words>222</Words>
  <Characters>1266</Characters>
  <Application>Microsoft Office Word</Application>
  <DocSecurity>0</DocSecurity>
  <Lines>10</Lines>
  <Paragraphs>2</Paragraphs>
  <ScaleCrop>false</ScaleCrop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2026-07-10T10:58:00Z</dcterms:created>
  <dcterms:modified xsi:type="dcterms:W3CDTF">2026-09-23T14:55:00Z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0x010100B07D00FED7AE814D82710B77E1A7BB15</vt:lpwstr>
  </property>
  <property fmtid="{D5CDD505-2E9C-101B-9397-08002B2CF9AE}" pid="3" name="MediaServiceImageTags">
    <vt:lpwstr/>
  </property>
</Properties>
</file>