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1C8F7" w14:textId="396638D0" w:rsidR="007311F4" w:rsidRDefault="007311F4" w:rsidP="00AC368B">
      <w:pPr>
        <w:spacing w:after="0"/>
        <w:rPr>
          <w:rFonts w:cstheme="minorHAnsi"/>
          <w:b/>
          <w:bCs/>
          <w:sz w:val="28"/>
          <w:szCs w:val="28"/>
        </w:rPr>
      </w:pPr>
      <w:r w:rsidRPr="00361758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138EC0D" wp14:editId="5145E3ED">
                <wp:simplePos x="0" y="0"/>
                <wp:positionH relativeFrom="margin">
                  <wp:posOffset>1387475</wp:posOffset>
                </wp:positionH>
                <wp:positionV relativeFrom="paragraph">
                  <wp:posOffset>160020</wp:posOffset>
                </wp:positionV>
                <wp:extent cx="3905250" cy="3810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0976F" id="Rectangle 12" o:spid="_x0000_s1026" style="position:absolute;margin-left:109.25pt;margin-top:12.6pt;width:307.5pt;height:30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" fillcolor="white [3201]" strokecolor="#2c3644 [3209]" strokeweight="2pt">
                <w10:wrap anchorx="margin"/>
              </v:rect>
            </w:pict>
          </mc:Fallback>
        </mc:AlternateContent>
      </w:r>
    </w:p>
    <w:p w14:paraId="2F57A067" w14:textId="0731446F" w:rsidR="007311F4" w:rsidRDefault="00017E1F" w:rsidP="00AC368B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CCN </w:t>
      </w:r>
      <w:r w:rsidR="00817932" w:rsidRPr="00361758">
        <w:rPr>
          <w:rFonts w:cstheme="minorHAnsi"/>
          <w:b/>
          <w:bCs/>
          <w:sz w:val="28"/>
          <w:szCs w:val="28"/>
        </w:rPr>
        <w:t>Sensory Assessment Checklist</w:t>
      </w:r>
      <w:r w:rsidR="00E30A02">
        <w:rPr>
          <w:rFonts w:cstheme="minorHAnsi"/>
          <w:b/>
          <w:bCs/>
          <w:sz w:val="28"/>
          <w:szCs w:val="28"/>
        </w:rPr>
        <w:t xml:space="preserve"> </w:t>
      </w:r>
      <w:r w:rsidR="007311F4">
        <w:rPr>
          <w:rFonts w:cstheme="minorHAnsi"/>
          <w:b/>
          <w:bCs/>
          <w:sz w:val="28"/>
          <w:szCs w:val="28"/>
        </w:rPr>
        <w:t>–</w:t>
      </w:r>
      <w:r w:rsidR="00E30A02">
        <w:rPr>
          <w:rFonts w:cstheme="minorHAnsi"/>
          <w:b/>
          <w:bCs/>
          <w:sz w:val="28"/>
          <w:szCs w:val="28"/>
        </w:rPr>
        <w:t xml:space="preserve"> </w:t>
      </w:r>
      <w:r w:rsidR="007311F4">
        <w:rPr>
          <w:rFonts w:cstheme="minorHAnsi"/>
          <w:b/>
          <w:bCs/>
          <w:sz w:val="28"/>
          <w:szCs w:val="28"/>
        </w:rPr>
        <w:t>Parent/Carer</w:t>
      </w:r>
    </w:p>
    <w:p w14:paraId="0EFDBE8A" w14:textId="77777777" w:rsidR="00AC368B" w:rsidRPr="00AC368B" w:rsidRDefault="00AC368B" w:rsidP="00AC368B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4673"/>
        <w:gridCol w:w="6091"/>
      </w:tblGrid>
      <w:tr w:rsidR="00CC2DFA" w:rsidRPr="00B1270C" w14:paraId="1FC7CF17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22A9811F" w14:textId="23144382" w:rsidR="00CC2DFA" w:rsidRPr="00B1270C" w:rsidRDefault="009543F1" w:rsidP="00F92ACA">
            <w:pPr>
              <w:rPr>
                <w:rFonts w:ascii="Arial" w:hAnsi="Arial" w:cs="Arial"/>
              </w:rPr>
            </w:pPr>
            <w:r w:rsidRPr="00B1270C">
              <w:rPr>
                <w:rFonts w:ascii="Arial" w:hAnsi="Arial" w:cs="Arial"/>
              </w:rPr>
              <w:t xml:space="preserve">Full Name of </w:t>
            </w:r>
            <w:r w:rsidR="007311F4" w:rsidRPr="00B1270C">
              <w:rPr>
                <w:rFonts w:ascii="Arial" w:hAnsi="Arial" w:cs="Arial"/>
              </w:rPr>
              <w:t>Child:</w:t>
            </w:r>
          </w:p>
        </w:tc>
        <w:tc>
          <w:tcPr>
            <w:tcW w:w="6091" w:type="dxa"/>
            <w:vAlign w:val="center"/>
          </w:tcPr>
          <w:p w14:paraId="5BCB42A0" w14:textId="77777777" w:rsidR="00CC2DFA" w:rsidRPr="00B1270C" w:rsidRDefault="00CC2DFA" w:rsidP="00F92ACA">
            <w:pPr>
              <w:rPr>
                <w:rFonts w:ascii="Arial" w:hAnsi="Arial" w:cs="Arial"/>
              </w:rPr>
            </w:pPr>
          </w:p>
        </w:tc>
      </w:tr>
      <w:tr w:rsidR="00B0447C" w:rsidRPr="00B1270C" w14:paraId="3A47D235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1A95C079" w14:textId="675D6476" w:rsidR="00B0447C" w:rsidRPr="00B1270C" w:rsidRDefault="007311F4" w:rsidP="00F92ACA">
            <w:pPr>
              <w:rPr>
                <w:rFonts w:ascii="Arial" w:hAnsi="Arial" w:cs="Arial"/>
              </w:rPr>
            </w:pPr>
            <w:r w:rsidRPr="00B1270C">
              <w:rPr>
                <w:rFonts w:ascii="Arial" w:hAnsi="Arial" w:cs="Arial"/>
              </w:rPr>
              <w:t>Child’s</w:t>
            </w:r>
            <w:r w:rsidR="00B0447C" w:rsidRPr="00B1270C">
              <w:rPr>
                <w:rFonts w:ascii="Arial" w:hAnsi="Arial" w:cs="Arial"/>
              </w:rPr>
              <w:t xml:space="preserve"> Date of Birth: </w:t>
            </w:r>
          </w:p>
        </w:tc>
        <w:tc>
          <w:tcPr>
            <w:tcW w:w="6091" w:type="dxa"/>
            <w:vAlign w:val="center"/>
          </w:tcPr>
          <w:p w14:paraId="7E05A996" w14:textId="77777777" w:rsidR="00B0447C" w:rsidRPr="00B1270C" w:rsidRDefault="00B0447C" w:rsidP="00F92ACA">
            <w:pPr>
              <w:rPr>
                <w:rFonts w:ascii="Arial" w:hAnsi="Arial" w:cs="Arial"/>
              </w:rPr>
            </w:pPr>
          </w:p>
        </w:tc>
      </w:tr>
      <w:tr w:rsidR="002A32ED" w:rsidRPr="00B1270C" w14:paraId="20F737B5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F3A58B8" w14:textId="5419EAB2" w:rsidR="002A32ED" w:rsidRPr="00B1270C" w:rsidRDefault="002A32ED" w:rsidP="00F92ACA">
            <w:pPr>
              <w:rPr>
                <w:rFonts w:ascii="Arial" w:hAnsi="Arial" w:cs="Arial"/>
              </w:rPr>
            </w:pPr>
            <w:r w:rsidRPr="00B1270C">
              <w:rPr>
                <w:rFonts w:ascii="Arial" w:hAnsi="Arial" w:cs="Arial"/>
              </w:rPr>
              <w:t xml:space="preserve">Name of </w:t>
            </w:r>
            <w:r w:rsidR="009543F1" w:rsidRPr="00B1270C">
              <w:rPr>
                <w:rFonts w:ascii="Arial" w:hAnsi="Arial" w:cs="Arial"/>
              </w:rPr>
              <w:t>person completing this checklist:</w:t>
            </w:r>
          </w:p>
        </w:tc>
        <w:tc>
          <w:tcPr>
            <w:tcW w:w="6091" w:type="dxa"/>
            <w:vAlign w:val="center"/>
          </w:tcPr>
          <w:p w14:paraId="4C6A316E" w14:textId="77777777" w:rsidR="002A32ED" w:rsidRPr="00B1270C" w:rsidRDefault="002A32ED" w:rsidP="00F92ACA">
            <w:pPr>
              <w:rPr>
                <w:rFonts w:ascii="Arial" w:hAnsi="Arial" w:cs="Arial"/>
              </w:rPr>
            </w:pPr>
          </w:p>
        </w:tc>
      </w:tr>
      <w:tr w:rsidR="00635E48" w:rsidRPr="00B1270C" w14:paraId="1ADD9365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62C22F5" w14:textId="5F1615C7" w:rsidR="00635E48" w:rsidRPr="00B1270C" w:rsidRDefault="007311F4" w:rsidP="00F92ACA">
            <w:pPr>
              <w:rPr>
                <w:rFonts w:ascii="Arial" w:hAnsi="Arial" w:cs="Arial"/>
              </w:rPr>
            </w:pPr>
            <w:r w:rsidRPr="00B1270C">
              <w:rPr>
                <w:rFonts w:ascii="Arial" w:hAnsi="Arial" w:cs="Arial"/>
              </w:rPr>
              <w:t>Relationship to child:</w:t>
            </w:r>
          </w:p>
        </w:tc>
        <w:tc>
          <w:tcPr>
            <w:tcW w:w="6091" w:type="dxa"/>
            <w:vAlign w:val="center"/>
          </w:tcPr>
          <w:p w14:paraId="6645B27F" w14:textId="77777777" w:rsidR="00635E48" w:rsidRPr="00B1270C" w:rsidRDefault="00635E48" w:rsidP="00F92ACA">
            <w:pPr>
              <w:rPr>
                <w:rFonts w:ascii="Arial" w:hAnsi="Arial" w:cs="Arial"/>
              </w:rPr>
            </w:pPr>
          </w:p>
        </w:tc>
      </w:tr>
      <w:tr w:rsidR="002107F5" w:rsidRPr="00B1270C" w14:paraId="26414E3B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6348AC69" w14:textId="51961581" w:rsidR="002107F5" w:rsidRPr="00B1270C" w:rsidRDefault="002107F5" w:rsidP="00F92ACA">
            <w:pPr>
              <w:rPr>
                <w:rFonts w:ascii="Arial" w:hAnsi="Arial" w:cs="Arial"/>
              </w:rPr>
            </w:pPr>
            <w:r w:rsidRPr="00B1270C">
              <w:rPr>
                <w:rFonts w:ascii="Arial" w:hAnsi="Arial" w:cs="Arial"/>
              </w:rPr>
              <w:t>Signature:</w:t>
            </w:r>
          </w:p>
        </w:tc>
        <w:tc>
          <w:tcPr>
            <w:tcW w:w="6091" w:type="dxa"/>
            <w:vAlign w:val="center"/>
          </w:tcPr>
          <w:p w14:paraId="760B301A" w14:textId="77777777" w:rsidR="002107F5" w:rsidRPr="00B1270C" w:rsidRDefault="002107F5" w:rsidP="00F92ACA">
            <w:pPr>
              <w:rPr>
                <w:rFonts w:ascii="Arial" w:hAnsi="Arial" w:cs="Arial"/>
              </w:rPr>
            </w:pPr>
          </w:p>
        </w:tc>
      </w:tr>
      <w:tr w:rsidR="00CC2DFA" w:rsidRPr="00B1270C" w14:paraId="40B6896A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E4E6D84" w14:textId="686298A7" w:rsidR="00CC2DFA" w:rsidRPr="00B1270C" w:rsidRDefault="00CC2DFA" w:rsidP="00F92ACA">
            <w:pPr>
              <w:rPr>
                <w:rFonts w:ascii="Arial" w:hAnsi="Arial" w:cs="Arial"/>
              </w:rPr>
            </w:pPr>
            <w:r w:rsidRPr="00B1270C">
              <w:rPr>
                <w:rFonts w:ascii="Arial" w:hAnsi="Arial" w:cs="Arial"/>
              </w:rPr>
              <w:t>Date</w:t>
            </w:r>
            <w:r w:rsidR="00F661CF" w:rsidRPr="00B1270C">
              <w:rPr>
                <w:rFonts w:ascii="Arial" w:hAnsi="Arial" w:cs="Arial"/>
              </w:rPr>
              <w:t xml:space="preserve"> form completed: </w:t>
            </w:r>
          </w:p>
        </w:tc>
        <w:tc>
          <w:tcPr>
            <w:tcW w:w="6091" w:type="dxa"/>
            <w:vAlign w:val="center"/>
          </w:tcPr>
          <w:p w14:paraId="71CC2BBB" w14:textId="77777777" w:rsidR="00CC2DFA" w:rsidRPr="00B1270C" w:rsidRDefault="00CC2DFA" w:rsidP="00F92ACA">
            <w:pPr>
              <w:rPr>
                <w:rFonts w:ascii="Arial" w:hAnsi="Arial" w:cs="Arial"/>
              </w:rPr>
            </w:pPr>
          </w:p>
        </w:tc>
      </w:tr>
      <w:tr w:rsidR="00B1270C" w:rsidRPr="00B1270C" w14:paraId="698A9D58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32EAD4F8" w14:textId="2633DD55" w:rsidR="00B1270C" w:rsidRPr="00B1270C" w:rsidRDefault="00B1270C" w:rsidP="00F92A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School:</w:t>
            </w:r>
          </w:p>
        </w:tc>
        <w:tc>
          <w:tcPr>
            <w:tcW w:w="6091" w:type="dxa"/>
            <w:vAlign w:val="center"/>
          </w:tcPr>
          <w:p w14:paraId="75F8EC35" w14:textId="77777777" w:rsidR="00B1270C" w:rsidRPr="00B1270C" w:rsidRDefault="00B1270C" w:rsidP="00F92ACA">
            <w:pPr>
              <w:rPr>
                <w:rFonts w:ascii="Arial" w:hAnsi="Arial" w:cs="Arial"/>
              </w:rPr>
            </w:pPr>
          </w:p>
        </w:tc>
      </w:tr>
    </w:tbl>
    <w:p w14:paraId="597336E1" w14:textId="77777777" w:rsidR="00280195" w:rsidRPr="00B1270C" w:rsidRDefault="00280195" w:rsidP="002879B0">
      <w:pPr>
        <w:spacing w:after="0"/>
        <w:rPr>
          <w:rFonts w:ascii="Arial" w:hAnsi="Arial" w:cs="Arial"/>
          <w:lang w:val="en-GB"/>
        </w:rPr>
      </w:pPr>
    </w:p>
    <w:p w14:paraId="68082672" w14:textId="7F774CFB" w:rsidR="006B7898" w:rsidRPr="00B1270C" w:rsidRDefault="00F91F66" w:rsidP="00DE471A">
      <w:pPr>
        <w:spacing w:after="0"/>
        <w:rPr>
          <w:rFonts w:ascii="Arial" w:hAnsi="Arial" w:cs="Arial"/>
          <w:lang w:val="en-GB"/>
        </w:rPr>
      </w:pPr>
      <w:r w:rsidRPr="00B1270C">
        <w:rPr>
          <w:rFonts w:ascii="Arial" w:hAnsi="Arial" w:cs="Arial"/>
          <w:lang w:val="en-GB"/>
        </w:rPr>
        <w:t xml:space="preserve">This checklist </w:t>
      </w:r>
      <w:r w:rsidR="0063509C" w:rsidRPr="00B1270C">
        <w:rPr>
          <w:rFonts w:ascii="Arial" w:hAnsi="Arial" w:cs="Arial"/>
          <w:lang w:val="en-GB"/>
        </w:rPr>
        <w:t>is</w:t>
      </w:r>
      <w:r w:rsidR="006B7898" w:rsidRPr="00B1270C">
        <w:rPr>
          <w:rFonts w:ascii="Arial" w:hAnsi="Arial" w:cs="Arial"/>
          <w:lang w:val="en-GB"/>
        </w:rPr>
        <w:t xml:space="preserve"> taken from </w:t>
      </w:r>
      <w:r w:rsidR="00313BF1" w:rsidRPr="00B1270C">
        <w:rPr>
          <w:rFonts w:ascii="Arial" w:hAnsi="Arial" w:cs="Arial"/>
          <w:lang w:val="en-GB"/>
        </w:rPr>
        <w:t xml:space="preserve">the AET </w:t>
      </w:r>
      <w:r w:rsidR="003E4684" w:rsidRPr="00B1270C">
        <w:rPr>
          <w:rFonts w:ascii="Arial" w:hAnsi="Arial" w:cs="Arial"/>
          <w:lang w:val="en-GB"/>
        </w:rPr>
        <w:t>website and is based on the sensory profile checklist from Bogdashina, 2003 and included in the IDP autism spectrum</w:t>
      </w:r>
      <w:r w:rsidR="00F3375D" w:rsidRPr="00B1270C">
        <w:rPr>
          <w:rFonts w:ascii="Arial" w:hAnsi="Arial" w:cs="Arial"/>
          <w:lang w:val="en-GB"/>
        </w:rPr>
        <w:t>.</w:t>
      </w:r>
    </w:p>
    <w:p w14:paraId="6C8C314B" w14:textId="77777777" w:rsidR="002879B0" w:rsidRPr="00B1270C" w:rsidRDefault="002879B0" w:rsidP="002879B0">
      <w:pPr>
        <w:spacing w:after="0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7639"/>
        <w:gridCol w:w="770"/>
        <w:gridCol w:w="769"/>
        <w:gridCol w:w="779"/>
      </w:tblGrid>
      <w:tr w:rsidR="00F46B13" w:rsidRPr="00B1270C" w14:paraId="4FE834B5" w14:textId="77777777" w:rsidTr="00133D65">
        <w:trPr>
          <w:trHeight w:val="567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2873FF0" w14:textId="6537AF8F" w:rsidR="00F46B13" w:rsidRPr="00B1270C" w:rsidRDefault="00BF20E6" w:rsidP="00F46B13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No.</w:t>
            </w:r>
          </w:p>
        </w:tc>
        <w:tc>
          <w:tcPr>
            <w:tcW w:w="7655" w:type="dxa"/>
            <w:shd w:val="clear" w:color="auto" w:fill="D9D9D9" w:themeFill="background1" w:themeFillShade="D9"/>
            <w:vAlign w:val="center"/>
          </w:tcPr>
          <w:p w14:paraId="572E1A2F" w14:textId="02479DC1" w:rsidR="00F46B13" w:rsidRPr="00B1270C" w:rsidRDefault="00BF20E6" w:rsidP="00F46B13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Item</w:t>
            </w:r>
          </w:p>
        </w:tc>
        <w:tc>
          <w:tcPr>
            <w:tcW w:w="770" w:type="dxa"/>
            <w:shd w:val="clear" w:color="auto" w:fill="D9D9D9" w:themeFill="background1" w:themeFillShade="D9"/>
            <w:vAlign w:val="center"/>
          </w:tcPr>
          <w:p w14:paraId="131F626C" w14:textId="3CB03EA6" w:rsidR="00F46B13" w:rsidRPr="00B1270C" w:rsidRDefault="00BF20E6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Yes</w:t>
            </w:r>
          </w:p>
        </w:tc>
        <w:tc>
          <w:tcPr>
            <w:tcW w:w="770" w:type="dxa"/>
            <w:shd w:val="clear" w:color="auto" w:fill="D9D9D9" w:themeFill="background1" w:themeFillShade="D9"/>
            <w:vAlign w:val="center"/>
          </w:tcPr>
          <w:p w14:paraId="75F9EF91" w14:textId="15113991" w:rsidR="00F46B13" w:rsidRPr="00B1270C" w:rsidRDefault="00BF20E6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No</w:t>
            </w:r>
          </w:p>
        </w:tc>
        <w:tc>
          <w:tcPr>
            <w:tcW w:w="771" w:type="dxa"/>
            <w:shd w:val="clear" w:color="auto" w:fill="D9D9D9" w:themeFill="background1" w:themeFillShade="D9"/>
            <w:vAlign w:val="center"/>
          </w:tcPr>
          <w:p w14:paraId="59ACA94F" w14:textId="7FFC6320" w:rsidR="00F46B13" w:rsidRPr="00B1270C" w:rsidRDefault="00BF20E6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Don’t know</w:t>
            </w:r>
          </w:p>
        </w:tc>
      </w:tr>
      <w:tr w:rsidR="00F46B13" w:rsidRPr="00B1270C" w14:paraId="4B49CBA5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1A3AEB02" w14:textId="425CE829" w:rsidR="00F46B13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7655" w:type="dxa"/>
            <w:vAlign w:val="center"/>
          </w:tcPr>
          <w:p w14:paraId="58325B55" w14:textId="434B1948" w:rsidR="00F46B13" w:rsidRPr="00B1270C" w:rsidRDefault="00AA75BE" w:rsidP="00DE471A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Resists changes to familiar routines</w:t>
            </w:r>
          </w:p>
        </w:tc>
        <w:sdt>
          <w:sdtPr>
            <w:rPr>
              <w:rFonts w:ascii="Arial" w:hAnsi="Arial" w:cs="Arial"/>
              <w:lang w:val="en-GB"/>
            </w:rPr>
            <w:id w:val="998005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CB8A014" w14:textId="7682BB86" w:rsidR="00F46B13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858229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36D2CAB" w14:textId="16394595" w:rsidR="00F46B13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396500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1566ABD" w14:textId="0D24BE71" w:rsidR="00F46B13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E471A" w:rsidRPr="00B1270C" w14:paraId="552B5EAE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17440056" w14:textId="01434B75" w:rsidR="00DE471A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7655" w:type="dxa"/>
            <w:vAlign w:val="center"/>
          </w:tcPr>
          <w:p w14:paraId="26CD936C" w14:textId="711F9FDA" w:rsidR="00DE471A" w:rsidRPr="00B1270C" w:rsidRDefault="00DE471A" w:rsidP="00AA75BE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Does not recognise familiar people in unfamiliar clothes</w:t>
            </w:r>
          </w:p>
        </w:tc>
        <w:sdt>
          <w:sdtPr>
            <w:rPr>
              <w:rFonts w:ascii="Arial" w:hAnsi="Arial" w:cs="Arial"/>
              <w:lang w:val="en-GB"/>
            </w:rPr>
            <w:id w:val="816763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79D6835" w14:textId="6FC2AC92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565296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CB38828" w14:textId="14DBF795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351385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E7B2445" w14:textId="4DAA56D0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E471A" w:rsidRPr="00B1270C" w14:paraId="4B82EAA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4725B5A" w14:textId="0DB283D3" w:rsidR="00DE471A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655" w:type="dxa"/>
            <w:vAlign w:val="center"/>
          </w:tcPr>
          <w:p w14:paraId="322738E1" w14:textId="4A1F37FC" w:rsidR="00DE471A" w:rsidRPr="00B1270C" w:rsidRDefault="00DE471A" w:rsidP="00AA75BE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Dislikes bright lights</w:t>
            </w:r>
          </w:p>
        </w:tc>
        <w:sdt>
          <w:sdtPr>
            <w:rPr>
              <w:rFonts w:ascii="Arial" w:hAnsi="Arial" w:cs="Arial"/>
              <w:lang w:val="en-GB"/>
            </w:rPr>
            <w:id w:val="-1127466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5BDD786" w14:textId="207EB443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809056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F01E39A" w14:textId="111C02A4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132902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685866E" w14:textId="0A6BA623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DE471A" w:rsidRPr="00B1270C" w14:paraId="62283055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70D33B1" w14:textId="1477F199" w:rsidR="00DE471A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7655" w:type="dxa"/>
            <w:vAlign w:val="center"/>
          </w:tcPr>
          <w:p w14:paraId="4084C98B" w14:textId="68D9B970" w:rsidR="00DE471A" w:rsidRPr="00B1270C" w:rsidRDefault="00DE471A" w:rsidP="009E5D57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Dislikes fluorescent lights</w:t>
            </w:r>
          </w:p>
        </w:tc>
        <w:sdt>
          <w:sdtPr>
            <w:rPr>
              <w:rFonts w:ascii="Arial" w:hAnsi="Arial" w:cs="Arial"/>
              <w:lang w:val="en-GB"/>
            </w:rPr>
            <w:id w:val="1440255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134B4D5" w14:textId="6A1F12C3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74313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E0A3954" w14:textId="0AEA83D5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96706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9461F37" w14:textId="3939D887" w:rsidR="00DE471A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B1270C" w14:paraId="78E30111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DA1EFD2" w14:textId="587C458C" w:rsidR="009E5D57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655" w:type="dxa"/>
            <w:vAlign w:val="center"/>
          </w:tcPr>
          <w:p w14:paraId="387A11B9" w14:textId="5ACF05C1" w:rsidR="009E5D57" w:rsidRPr="00B1270C" w:rsidRDefault="009E5D57" w:rsidP="00DE471A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Is frightened by flashes of light</w:t>
            </w:r>
          </w:p>
        </w:tc>
        <w:sdt>
          <w:sdtPr>
            <w:rPr>
              <w:rFonts w:ascii="Arial" w:hAnsi="Arial" w:cs="Arial"/>
              <w:lang w:val="en-GB"/>
            </w:rPr>
            <w:id w:val="-505672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E06B628" w14:textId="3CCCE71E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682477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286EF1B" w14:textId="17906BB8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65424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D8F98BB" w14:textId="3A48F8DD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B1270C" w14:paraId="10AD846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FFE5AD8" w14:textId="3284EE94" w:rsidR="009E5D57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7655" w:type="dxa"/>
            <w:vAlign w:val="center"/>
          </w:tcPr>
          <w:p w14:paraId="6BF002BB" w14:textId="4BD2DBAC" w:rsidR="009E5D57" w:rsidRPr="00B1270C" w:rsidRDefault="009E5D57" w:rsidP="00DE471A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Puts hands over eyes or closes eyes in bright light</w:t>
            </w:r>
          </w:p>
        </w:tc>
        <w:sdt>
          <w:sdtPr>
            <w:rPr>
              <w:rFonts w:ascii="Arial" w:hAnsi="Arial" w:cs="Arial"/>
              <w:lang w:val="en-GB"/>
            </w:rPr>
            <w:id w:val="-1309705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1A5C035" w14:textId="62DE6DEA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346718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ECBB041" w14:textId="08E2A080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97288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735A951" w14:textId="667A33EF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B1270C" w14:paraId="45A7AAE8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C51726B" w14:textId="30C17656" w:rsidR="009E5D57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7655" w:type="dxa"/>
            <w:vAlign w:val="center"/>
          </w:tcPr>
          <w:p w14:paraId="4B9F44EB" w14:textId="644B192B" w:rsidR="009E5D57" w:rsidRPr="00B1270C" w:rsidRDefault="009E5D57" w:rsidP="00DE471A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Is attracted to lights</w:t>
            </w:r>
          </w:p>
        </w:tc>
        <w:sdt>
          <w:sdtPr>
            <w:rPr>
              <w:rFonts w:ascii="Arial" w:hAnsi="Arial" w:cs="Arial"/>
              <w:lang w:val="en-GB"/>
            </w:rPr>
            <w:id w:val="1107779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823C13D" w14:textId="5F637CAA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387102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EB92125" w14:textId="365CEAF3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56938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F395612" w14:textId="331061AA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B1270C" w14:paraId="4718945B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08C339B" w14:textId="08E5A187" w:rsidR="009E5D57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7655" w:type="dxa"/>
            <w:vAlign w:val="center"/>
          </w:tcPr>
          <w:p w14:paraId="1DA472D7" w14:textId="43038B8C" w:rsidR="009E5D57" w:rsidRPr="00B1270C" w:rsidRDefault="009E5D57" w:rsidP="00DE471A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Is fascinated by shiny objects and bright colours</w:t>
            </w:r>
          </w:p>
        </w:tc>
        <w:sdt>
          <w:sdtPr>
            <w:rPr>
              <w:rFonts w:ascii="Arial" w:hAnsi="Arial" w:cs="Arial"/>
              <w:lang w:val="en-GB"/>
            </w:rPr>
            <w:id w:val="-312175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8D6580E" w14:textId="7C6EEEA8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34760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1FCEE08" w14:textId="4AB772D1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42474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F44A271" w14:textId="17C60FEB" w:rsidR="009E5D57" w:rsidRPr="00B1270C" w:rsidRDefault="000E3494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9E5D57" w:rsidRPr="00B1270C" w14:paraId="393C8653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3B22CD0" w14:textId="6C727B2D" w:rsidR="009E5D57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7655" w:type="dxa"/>
            <w:vAlign w:val="center"/>
          </w:tcPr>
          <w:p w14:paraId="056DEE39" w14:textId="7BF268AE" w:rsidR="009E5D57" w:rsidRPr="00B1270C" w:rsidRDefault="009E5D57" w:rsidP="009E5D57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Touches the walls of rooms</w:t>
            </w:r>
          </w:p>
        </w:tc>
        <w:sdt>
          <w:sdtPr>
            <w:rPr>
              <w:rFonts w:ascii="Arial" w:hAnsi="Arial" w:cs="Arial"/>
              <w:lang w:val="en-GB"/>
            </w:rPr>
            <w:id w:val="675624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558BF32" w14:textId="26C03810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862191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8ABCDBD" w14:textId="5FB42F4D" w:rsidR="009E5D57" w:rsidRPr="00B1270C" w:rsidRDefault="004E2429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510715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20086B5" w14:textId="08447CAD" w:rsidR="009E5D57" w:rsidRPr="00B1270C" w:rsidRDefault="000E3494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E9081C" w:rsidRPr="00B1270C" w14:paraId="71DDA261" w14:textId="77777777" w:rsidTr="00F10540">
        <w:trPr>
          <w:trHeight w:val="567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8CB463A" w14:textId="1A3CA7D0" w:rsidR="00E9081C" w:rsidRPr="00B1270C" w:rsidRDefault="00F10540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lastRenderedPageBreak/>
              <w:t>No</w:t>
            </w:r>
          </w:p>
        </w:tc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39520C17" w14:textId="1071DCA8" w:rsidR="00E9081C" w:rsidRPr="00B1270C" w:rsidRDefault="00F10540" w:rsidP="009E5D57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Item</w:t>
            </w:r>
          </w:p>
        </w:tc>
        <w:tc>
          <w:tcPr>
            <w:tcW w:w="770" w:type="dxa"/>
            <w:shd w:val="clear" w:color="auto" w:fill="F2F2F2" w:themeFill="background1" w:themeFillShade="F2"/>
            <w:vAlign w:val="center"/>
          </w:tcPr>
          <w:p w14:paraId="1BA6B336" w14:textId="4FD87293" w:rsidR="00E9081C" w:rsidRPr="00B1270C" w:rsidRDefault="00F10540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Yes</w:t>
            </w:r>
          </w:p>
        </w:tc>
        <w:tc>
          <w:tcPr>
            <w:tcW w:w="770" w:type="dxa"/>
            <w:shd w:val="clear" w:color="auto" w:fill="F2F2F2" w:themeFill="background1" w:themeFillShade="F2"/>
            <w:vAlign w:val="center"/>
          </w:tcPr>
          <w:p w14:paraId="6535E4D3" w14:textId="2D914EBA" w:rsidR="00E9081C" w:rsidRPr="00B1270C" w:rsidRDefault="00F10540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No</w:t>
            </w: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5F98540F" w14:textId="3A508E53" w:rsidR="00E9081C" w:rsidRPr="00B1270C" w:rsidRDefault="00F10540" w:rsidP="009E5D57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Don’t know</w:t>
            </w:r>
          </w:p>
        </w:tc>
      </w:tr>
      <w:tr w:rsidR="009E5D57" w:rsidRPr="00B1270C" w14:paraId="3FE06EB4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BEB3EFD" w14:textId="4DC39C86" w:rsidR="009E5D57" w:rsidRPr="00B1270C" w:rsidRDefault="00133D65" w:rsidP="009E5D57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10</w:t>
            </w:r>
          </w:p>
        </w:tc>
        <w:tc>
          <w:tcPr>
            <w:tcW w:w="7655" w:type="dxa"/>
            <w:vAlign w:val="center"/>
          </w:tcPr>
          <w:p w14:paraId="2093B53D" w14:textId="77777777" w:rsidR="009E5D57" w:rsidRPr="00B1270C" w:rsidRDefault="009E5D57" w:rsidP="009E5D57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Enjoys certain patterns (e.g., brickwork, stripes)</w:t>
            </w:r>
          </w:p>
          <w:p w14:paraId="4ADC41E2" w14:textId="4EC02A6C" w:rsidR="00DE0E54" w:rsidRPr="00B1270C" w:rsidRDefault="00DE0E54" w:rsidP="00DE0E54">
            <w:pPr>
              <w:rPr>
                <w:rFonts w:ascii="Arial" w:hAnsi="Arial" w:cs="Arial"/>
                <w:lang w:val="en-GB"/>
              </w:rPr>
            </w:pPr>
          </w:p>
        </w:tc>
        <w:sdt>
          <w:sdtPr>
            <w:rPr>
              <w:rFonts w:ascii="Arial" w:hAnsi="Arial" w:cs="Arial"/>
              <w:lang w:val="en-GB"/>
            </w:rPr>
            <w:id w:val="666833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ED849FF" w14:textId="52DB76E9" w:rsidR="009E5D57" w:rsidRPr="00B1270C" w:rsidRDefault="000E3494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122105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A9BC61B" w14:textId="0D083C24" w:rsidR="009E5D57" w:rsidRPr="00B1270C" w:rsidRDefault="000E3494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104760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550BC70F" w14:textId="77D945F1" w:rsidR="009E5D57" w:rsidRPr="00B1270C" w:rsidRDefault="000E3494" w:rsidP="009E5D57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BA8D49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5B5E2D5" w14:textId="35B9B72A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11</w:t>
            </w:r>
          </w:p>
        </w:tc>
        <w:tc>
          <w:tcPr>
            <w:tcW w:w="7655" w:type="dxa"/>
            <w:vAlign w:val="center"/>
          </w:tcPr>
          <w:p w14:paraId="4DCBBBED" w14:textId="5A95CA6F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Gets lost easily</w:t>
            </w:r>
          </w:p>
        </w:tc>
        <w:sdt>
          <w:sdtPr>
            <w:rPr>
              <w:rFonts w:ascii="Arial" w:hAnsi="Arial" w:cs="Arial"/>
              <w:lang w:val="en-GB"/>
            </w:rPr>
            <w:id w:val="-452779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BF555EE" w14:textId="0E9CD682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808922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DEE5557" w14:textId="03CF1D8F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77957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B4CC831" w14:textId="1EF03346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77C68B96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8E42BD0" w14:textId="1852A017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7655" w:type="dxa"/>
            <w:vAlign w:val="center"/>
          </w:tcPr>
          <w:p w14:paraId="1471C167" w14:textId="1C2A85EA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Has a fear of heights, lifts, escalators</w:t>
            </w:r>
          </w:p>
        </w:tc>
        <w:sdt>
          <w:sdtPr>
            <w:rPr>
              <w:rFonts w:ascii="Arial" w:hAnsi="Arial" w:cs="Arial"/>
              <w:lang w:val="en-GB"/>
            </w:rPr>
            <w:id w:val="876126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B15430A" w14:textId="4C25D048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171783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9B9C06F" w14:textId="1DE7ABE6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032022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56182815" w14:textId="429D5C38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0345D4ED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A2DFD35" w14:textId="504839E0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13</w:t>
            </w:r>
          </w:p>
        </w:tc>
        <w:tc>
          <w:tcPr>
            <w:tcW w:w="7655" w:type="dxa"/>
            <w:vAlign w:val="center"/>
          </w:tcPr>
          <w:p w14:paraId="1157A602" w14:textId="783648A4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Has difficulty catching balls</w:t>
            </w:r>
          </w:p>
        </w:tc>
        <w:sdt>
          <w:sdtPr>
            <w:rPr>
              <w:rFonts w:ascii="Arial" w:hAnsi="Arial" w:cs="Arial"/>
              <w:lang w:val="en-GB"/>
            </w:rPr>
            <w:id w:val="1338656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A8866B4" w14:textId="562CD1D4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436565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DD8E847" w14:textId="4037D3CE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145383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555399F3" w14:textId="232E63A9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151227AC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CD8FA0D" w14:textId="41F0E064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14</w:t>
            </w:r>
          </w:p>
        </w:tc>
        <w:tc>
          <w:tcPr>
            <w:tcW w:w="7655" w:type="dxa"/>
            <w:vAlign w:val="center"/>
          </w:tcPr>
          <w:p w14:paraId="3AFD9652" w14:textId="5213495E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Is startled when approached by others</w:t>
            </w:r>
          </w:p>
        </w:tc>
        <w:sdt>
          <w:sdtPr>
            <w:rPr>
              <w:rFonts w:ascii="Arial" w:hAnsi="Arial" w:cs="Arial"/>
              <w:lang w:val="en-GB"/>
            </w:rPr>
            <w:id w:val="-274952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D7C9A36" w14:textId="6A43F6BD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407802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034DBF7" w14:textId="6C15124C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69920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6E75E1C" w14:textId="76CC2CA0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5243951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7524F218" w14:textId="533FCC9A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7655" w:type="dxa"/>
            <w:vAlign w:val="center"/>
          </w:tcPr>
          <w:p w14:paraId="25687BCE" w14:textId="629EB0E3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Smells, licks, taps objects and people</w:t>
            </w:r>
          </w:p>
        </w:tc>
        <w:sdt>
          <w:sdtPr>
            <w:rPr>
              <w:rFonts w:ascii="Arial" w:hAnsi="Arial" w:cs="Arial"/>
              <w:lang w:val="en-GB"/>
            </w:rPr>
            <w:id w:val="901415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46255B1" w14:textId="577B687F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597955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B7E488F" w14:textId="598F1B77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328593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6B266F2" w14:textId="16063DCE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77870468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74FD590F" w14:textId="75F402E1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16</w:t>
            </w:r>
          </w:p>
        </w:tc>
        <w:tc>
          <w:tcPr>
            <w:tcW w:w="7655" w:type="dxa"/>
            <w:vAlign w:val="center"/>
          </w:tcPr>
          <w:p w14:paraId="364E958D" w14:textId="588EFACC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Appears not to see certain colours</w:t>
            </w:r>
          </w:p>
        </w:tc>
        <w:sdt>
          <w:sdtPr>
            <w:rPr>
              <w:rFonts w:ascii="Arial" w:hAnsi="Arial" w:cs="Arial"/>
              <w:lang w:val="en-GB"/>
            </w:rPr>
            <w:id w:val="-383563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FCC1ADC" w14:textId="526F88FB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94194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42F658D" w14:textId="1319E206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697185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957C756" w14:textId="434383E3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B6457EC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35FD20C" w14:textId="2A127FEC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17</w:t>
            </w:r>
          </w:p>
        </w:tc>
        <w:tc>
          <w:tcPr>
            <w:tcW w:w="7655" w:type="dxa"/>
            <w:vAlign w:val="center"/>
          </w:tcPr>
          <w:p w14:paraId="6E09F8E3" w14:textId="6C954AFE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Uses peripheral vision when doing a task</w:t>
            </w:r>
          </w:p>
        </w:tc>
        <w:sdt>
          <w:sdtPr>
            <w:rPr>
              <w:rFonts w:ascii="Arial" w:hAnsi="Arial" w:cs="Arial"/>
              <w:lang w:val="en-GB"/>
            </w:rPr>
            <w:id w:val="228041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F9E1733" w14:textId="4698A103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10445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EECC762" w14:textId="4859AA73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53957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CA9DBDC" w14:textId="04D0D0C2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220F9FB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1DCF6591" w14:textId="105F6186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18</w:t>
            </w:r>
          </w:p>
        </w:tc>
        <w:tc>
          <w:tcPr>
            <w:tcW w:w="7655" w:type="dxa"/>
            <w:vAlign w:val="center"/>
          </w:tcPr>
          <w:p w14:paraId="38781F01" w14:textId="52F74A3E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Find it easier to listen when not looking at person</w:t>
            </w:r>
          </w:p>
        </w:tc>
        <w:sdt>
          <w:sdtPr>
            <w:rPr>
              <w:rFonts w:ascii="Arial" w:hAnsi="Arial" w:cs="Arial"/>
              <w:lang w:val="en-GB"/>
            </w:rPr>
            <w:id w:val="743538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34A2D18" w14:textId="52955264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078248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FB0F9B6" w14:textId="24EBE8A8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802997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368AF08" w14:textId="1438F81E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56782FA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91663DD" w14:textId="7964F31A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19</w:t>
            </w:r>
          </w:p>
        </w:tc>
        <w:tc>
          <w:tcPr>
            <w:tcW w:w="7655" w:type="dxa"/>
            <w:vAlign w:val="center"/>
          </w:tcPr>
          <w:p w14:paraId="4E490FAD" w14:textId="1069AB0F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Remembers routes and places extremely well</w:t>
            </w:r>
          </w:p>
        </w:tc>
        <w:sdt>
          <w:sdtPr>
            <w:rPr>
              <w:rFonts w:ascii="Arial" w:hAnsi="Arial" w:cs="Arial"/>
              <w:lang w:val="en-GB"/>
            </w:rPr>
            <w:id w:val="-1555464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8ACDF45" w14:textId="42E30D44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924030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B4A097A" w14:textId="4267733D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588378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B01F6D8" w14:textId="4E517DC1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6EB9BC4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48A13CE" w14:textId="188BBBA3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7655" w:type="dxa"/>
            <w:vAlign w:val="center"/>
          </w:tcPr>
          <w:p w14:paraId="0026AFF0" w14:textId="59EE5C6A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Can memorise large amounts of information on certain topics</w:t>
            </w:r>
          </w:p>
        </w:tc>
        <w:sdt>
          <w:sdtPr>
            <w:rPr>
              <w:rFonts w:ascii="Arial" w:hAnsi="Arial" w:cs="Arial"/>
              <w:lang w:val="en-GB"/>
            </w:rPr>
            <w:id w:val="759571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7384574" w14:textId="3E96CB6B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027301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4CD66FA" w14:textId="3FBDAAF3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698365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6F48C5F" w14:textId="0CC6152B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8061D9" w:rsidRPr="00B1270C" w14:paraId="29887AC7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1DAB31E" w14:textId="3B1F437B" w:rsidR="008061D9" w:rsidRPr="00B1270C" w:rsidRDefault="00AC3533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21</w:t>
            </w:r>
          </w:p>
        </w:tc>
        <w:tc>
          <w:tcPr>
            <w:tcW w:w="7655" w:type="dxa"/>
            <w:vAlign w:val="center"/>
          </w:tcPr>
          <w:p w14:paraId="2E165DDE" w14:textId="2BF3094E" w:rsidR="008061D9" w:rsidRPr="00B1270C" w:rsidRDefault="008061D9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 xml:space="preserve">Finds crowded </w:t>
            </w:r>
            <w:r w:rsidR="00AC3533" w:rsidRPr="00B1270C">
              <w:rPr>
                <w:rFonts w:ascii="Arial" w:hAnsi="Arial" w:cs="Arial"/>
                <w:lang w:val="en-GB"/>
              </w:rPr>
              <w:t>areas very difficult</w:t>
            </w:r>
          </w:p>
        </w:tc>
        <w:sdt>
          <w:sdtPr>
            <w:rPr>
              <w:rFonts w:ascii="Arial" w:hAnsi="Arial" w:cs="Arial"/>
              <w:lang w:val="en-GB"/>
            </w:rPr>
            <w:id w:val="-907995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B1BCA91" w14:textId="00626A5C" w:rsidR="008061D9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709331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436EA00" w14:textId="34F9C07C" w:rsidR="008061D9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071493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9BBED39" w14:textId="1355507B" w:rsidR="008061D9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564B5AF9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E8FCA2F" w14:textId="16E8CC96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  <w:r w:rsidR="00AC3533" w:rsidRPr="00B1270C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7655" w:type="dxa"/>
            <w:vAlign w:val="center"/>
          </w:tcPr>
          <w:p w14:paraId="4D4C5E84" w14:textId="6C60780C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Prefers to sit at back of group or front of group</w:t>
            </w:r>
          </w:p>
        </w:tc>
        <w:sdt>
          <w:sdtPr>
            <w:rPr>
              <w:rFonts w:ascii="Arial" w:hAnsi="Arial" w:cs="Arial"/>
              <w:lang w:val="en-GB"/>
            </w:rPr>
            <w:id w:val="-86498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5D2C7F2" w14:textId="17D39919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12683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24D482A" w14:textId="5A6DCEA1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39636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9D61E0A" w14:textId="1FF498F8" w:rsidR="002A32ED" w:rsidRPr="00B1270C" w:rsidRDefault="000E349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097AA8B9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36E8113" w14:textId="42EB3426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  <w:r w:rsidR="00AC3533" w:rsidRPr="00B1270C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655" w:type="dxa"/>
            <w:vAlign w:val="center"/>
          </w:tcPr>
          <w:p w14:paraId="015A9909" w14:textId="3986FC38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Covers ears when hears certain sounds</w:t>
            </w:r>
          </w:p>
        </w:tc>
        <w:sdt>
          <w:sdtPr>
            <w:rPr>
              <w:rFonts w:ascii="Arial" w:hAnsi="Arial" w:cs="Arial"/>
              <w:lang w:val="en-GB"/>
            </w:rPr>
            <w:id w:val="416594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BADADAA" w14:textId="7539C4E8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02061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0EBF980" w14:textId="53148DA0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32776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7CF5EF5" w14:textId="1D22A799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69DE93AC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FC9E505" w14:textId="2D2C6345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  <w:r w:rsidR="00AC3533" w:rsidRPr="00B1270C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7655" w:type="dxa"/>
            <w:vAlign w:val="center"/>
          </w:tcPr>
          <w:p w14:paraId="0F63DC7E" w14:textId="0613D91D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Can hear sounds which others do not hear</w:t>
            </w:r>
          </w:p>
        </w:tc>
        <w:sdt>
          <w:sdtPr>
            <w:rPr>
              <w:rFonts w:ascii="Arial" w:hAnsi="Arial" w:cs="Arial"/>
              <w:lang w:val="en-GB"/>
            </w:rPr>
            <w:id w:val="-1815485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50E81ED" w14:textId="0C8379A7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74671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89B24C3" w14:textId="2409F255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406179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2DE0125" w14:textId="6D3F369E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1323DE42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D841A5D" w14:textId="7CD80A85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  <w:r w:rsidR="00AC3533" w:rsidRPr="00B1270C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655" w:type="dxa"/>
            <w:vAlign w:val="center"/>
          </w:tcPr>
          <w:p w14:paraId="1FF42B38" w14:textId="344E0B8F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Is very distressed by certain sounds</w:t>
            </w:r>
          </w:p>
        </w:tc>
        <w:sdt>
          <w:sdtPr>
            <w:rPr>
              <w:rFonts w:ascii="Arial" w:hAnsi="Arial" w:cs="Arial"/>
              <w:lang w:val="en-GB"/>
            </w:rPr>
            <w:id w:val="103106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52AB71E" w14:textId="60EC7E7B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657106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2BFE773" w14:textId="59EC93DC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399204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71EC979" w14:textId="0AEBB5B1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9DF13CA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EDE3C79" w14:textId="54111433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  <w:r w:rsidR="00AC3533" w:rsidRPr="00B1270C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7655" w:type="dxa"/>
            <w:vAlign w:val="center"/>
          </w:tcPr>
          <w:p w14:paraId="5EC2E5C4" w14:textId="01AC5F6A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Bangs objects and doors</w:t>
            </w:r>
          </w:p>
        </w:tc>
        <w:sdt>
          <w:sdtPr>
            <w:rPr>
              <w:rFonts w:ascii="Arial" w:hAnsi="Arial" w:cs="Arial"/>
              <w:lang w:val="en-GB"/>
            </w:rPr>
            <w:id w:val="358402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5F57B1F" w14:textId="38872DE0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569396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5815C2E" w14:textId="2DEA2337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89439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EBA3DBC" w14:textId="394901F8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1A086C4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7E4B1385" w14:textId="08EB599B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  <w:r w:rsidR="00AC3533" w:rsidRPr="00B1270C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7655" w:type="dxa"/>
            <w:vAlign w:val="center"/>
          </w:tcPr>
          <w:p w14:paraId="2138C03E" w14:textId="3990EE46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Is attracted by sounds and noises</w:t>
            </w:r>
          </w:p>
        </w:tc>
        <w:sdt>
          <w:sdtPr>
            <w:rPr>
              <w:rFonts w:ascii="Arial" w:hAnsi="Arial" w:cs="Arial"/>
              <w:lang w:val="en-GB"/>
            </w:rPr>
            <w:id w:val="8837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933C5CB" w14:textId="0189385F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80323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237CA38" w14:textId="4D0732DB" w:rsidR="002A32ED" w:rsidRPr="00B1270C" w:rsidRDefault="004248C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947002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155BF80" w14:textId="1FE88725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1DC19BCA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453DED4" w14:textId="7279E67E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  <w:r w:rsidR="00AC3533" w:rsidRPr="00B1270C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7655" w:type="dxa"/>
            <w:vAlign w:val="center"/>
          </w:tcPr>
          <w:p w14:paraId="2098125B" w14:textId="024E0898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Does not like shaking hands or being hugged</w:t>
            </w:r>
          </w:p>
        </w:tc>
        <w:sdt>
          <w:sdtPr>
            <w:rPr>
              <w:rFonts w:ascii="Arial" w:hAnsi="Arial" w:cs="Arial"/>
              <w:lang w:val="en-GB"/>
            </w:rPr>
            <w:id w:val="-4513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504EE66" w14:textId="337EB3EB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63943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93A8185" w14:textId="46E84DAB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913843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4878337" w14:textId="4AF02FBF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12D50ED5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F1887BC" w14:textId="2C2C3615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2</w:t>
            </w:r>
            <w:r w:rsidR="00AC3533" w:rsidRPr="00B1270C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7655" w:type="dxa"/>
            <w:vAlign w:val="center"/>
          </w:tcPr>
          <w:p w14:paraId="136D2EBB" w14:textId="195E005F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Likes a hug if chosen to do this</w:t>
            </w:r>
          </w:p>
        </w:tc>
        <w:sdt>
          <w:sdtPr>
            <w:rPr>
              <w:rFonts w:ascii="Arial" w:hAnsi="Arial" w:cs="Arial"/>
              <w:lang w:val="en-GB"/>
            </w:rPr>
            <w:id w:val="-363680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69F2376" w14:textId="582FBBAF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425990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CC562F0" w14:textId="6F3490FE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991140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B1C2C1C" w14:textId="456FD93A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71200911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32AEF4A" w14:textId="62F6232A" w:rsidR="002A32ED" w:rsidRPr="00B1270C" w:rsidRDefault="00AC3533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30</w:t>
            </w:r>
          </w:p>
        </w:tc>
        <w:tc>
          <w:tcPr>
            <w:tcW w:w="7655" w:type="dxa"/>
            <w:vAlign w:val="center"/>
          </w:tcPr>
          <w:p w14:paraId="212AA5AE" w14:textId="75E0DF58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Only seems to hear the first words of a sentence</w:t>
            </w:r>
          </w:p>
        </w:tc>
        <w:sdt>
          <w:sdtPr>
            <w:rPr>
              <w:rFonts w:ascii="Arial" w:hAnsi="Arial" w:cs="Arial"/>
              <w:lang w:val="en-GB"/>
            </w:rPr>
            <w:id w:val="1152869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C22B5BD" w14:textId="6595A8D7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140157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AA306F9" w14:textId="355EC7D1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723950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B4F6D47" w14:textId="404734E8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F10540" w:rsidRPr="00B1270C" w14:paraId="275E454D" w14:textId="77777777" w:rsidTr="00F10540">
        <w:trPr>
          <w:trHeight w:val="567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5ECCF23" w14:textId="50CCE520" w:rsidR="00F10540" w:rsidRPr="00B1270C" w:rsidRDefault="00F10540" w:rsidP="002A32E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lastRenderedPageBreak/>
              <w:t>No.</w:t>
            </w:r>
          </w:p>
        </w:tc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68D312D5" w14:textId="59EF0EE4" w:rsidR="00F10540" w:rsidRPr="00B1270C" w:rsidRDefault="00F10540" w:rsidP="002A32ED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Item</w:t>
            </w:r>
          </w:p>
        </w:tc>
        <w:tc>
          <w:tcPr>
            <w:tcW w:w="770" w:type="dxa"/>
            <w:shd w:val="clear" w:color="auto" w:fill="F2F2F2" w:themeFill="background1" w:themeFillShade="F2"/>
            <w:vAlign w:val="center"/>
          </w:tcPr>
          <w:p w14:paraId="04865A29" w14:textId="3F117E69" w:rsidR="00F10540" w:rsidRPr="00B1270C" w:rsidRDefault="00F10540" w:rsidP="002A32E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Yes</w:t>
            </w:r>
          </w:p>
        </w:tc>
        <w:tc>
          <w:tcPr>
            <w:tcW w:w="770" w:type="dxa"/>
            <w:shd w:val="clear" w:color="auto" w:fill="F2F2F2" w:themeFill="background1" w:themeFillShade="F2"/>
            <w:vAlign w:val="center"/>
          </w:tcPr>
          <w:p w14:paraId="313D9623" w14:textId="22667061" w:rsidR="00F10540" w:rsidRPr="00B1270C" w:rsidRDefault="00F10540" w:rsidP="002A32E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No</w:t>
            </w: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22B57BE2" w14:textId="358B28D6" w:rsidR="00F10540" w:rsidRPr="00B1270C" w:rsidRDefault="00F10540" w:rsidP="002A32E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1270C">
              <w:rPr>
                <w:rFonts w:ascii="Arial" w:hAnsi="Arial" w:cs="Arial"/>
                <w:b/>
                <w:bCs/>
                <w:lang w:val="en-GB"/>
              </w:rPr>
              <w:t>Don’t know</w:t>
            </w:r>
          </w:p>
        </w:tc>
      </w:tr>
      <w:tr w:rsidR="00AD295B" w:rsidRPr="00B1270C" w14:paraId="54009315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5FFBBDB" w14:textId="40FA2D9E" w:rsidR="00AD295B" w:rsidRPr="00B1270C" w:rsidRDefault="00AD295B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31</w:t>
            </w:r>
          </w:p>
        </w:tc>
        <w:tc>
          <w:tcPr>
            <w:tcW w:w="7655" w:type="dxa"/>
            <w:vAlign w:val="center"/>
          </w:tcPr>
          <w:p w14:paraId="7ED6A256" w14:textId="40E0F426" w:rsidR="00AD295B" w:rsidRPr="00B1270C" w:rsidRDefault="00AD295B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Repeats exactly what others have said</w:t>
            </w:r>
          </w:p>
        </w:tc>
        <w:sdt>
          <w:sdtPr>
            <w:rPr>
              <w:rFonts w:ascii="Arial" w:hAnsi="Arial" w:cs="Arial"/>
              <w:lang w:val="en-GB"/>
            </w:rPr>
            <w:id w:val="-1556306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B1EBF06" w14:textId="0C63232B" w:rsidR="00AD295B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833912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592ED5F" w14:textId="5FFC2F80" w:rsidR="00AD295B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833066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0A92515" w14:textId="5F3E2853" w:rsidR="00AD295B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67BF9AAD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5C95D5C" w14:textId="557F39D0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  <w:r w:rsidR="00427F85" w:rsidRPr="00B1270C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7655" w:type="dxa"/>
            <w:vAlign w:val="center"/>
          </w:tcPr>
          <w:p w14:paraId="290F7541" w14:textId="6BEED0DC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Very good auditory memory for songs and rhymes</w:t>
            </w:r>
          </w:p>
        </w:tc>
        <w:sdt>
          <w:sdtPr>
            <w:rPr>
              <w:rFonts w:ascii="Arial" w:hAnsi="Arial" w:cs="Arial"/>
              <w:lang w:val="en-GB"/>
            </w:rPr>
            <w:id w:val="-1080675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112087E" w14:textId="030E3345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25849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BDCA75C" w14:textId="0362C98F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452942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B0D493E" w14:textId="50B6ED9A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1AB056B7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7057C6EA" w14:textId="1BB64637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  <w:r w:rsidR="00427F85" w:rsidRPr="00B1270C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655" w:type="dxa"/>
            <w:vAlign w:val="center"/>
          </w:tcPr>
          <w:p w14:paraId="7276FE29" w14:textId="23468DD6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Dislikes the feel of certain fabrics and substances</w:t>
            </w:r>
          </w:p>
        </w:tc>
        <w:sdt>
          <w:sdtPr>
            <w:rPr>
              <w:rFonts w:ascii="Arial" w:hAnsi="Arial" w:cs="Arial"/>
              <w:lang w:val="en-GB"/>
            </w:rPr>
            <w:id w:val="885995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A014E2C" w14:textId="2062620E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323972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F20E1BF" w14:textId="54131F0D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997758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2B814E94" w14:textId="53E53940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46B3BDB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EBDB4FB" w14:textId="1F640DF9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  <w:r w:rsidR="00427F85" w:rsidRPr="00B1270C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7655" w:type="dxa"/>
            <w:vAlign w:val="center"/>
          </w:tcPr>
          <w:p w14:paraId="3ED4E01E" w14:textId="5DAB8A63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Seems unaware of pain and temperature</w:t>
            </w:r>
          </w:p>
        </w:tc>
        <w:sdt>
          <w:sdtPr>
            <w:rPr>
              <w:rFonts w:ascii="Arial" w:hAnsi="Arial" w:cs="Arial"/>
              <w:lang w:val="en-GB"/>
            </w:rPr>
            <w:id w:val="1621652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7A6BE10" w14:textId="3D23B035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357623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2D61327" w14:textId="16D95E6A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697900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9A98082" w14:textId="79B1CB72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5336700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0AB12B89" w14:textId="236FDAE6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  <w:r w:rsidR="00427F85" w:rsidRPr="00B1270C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655" w:type="dxa"/>
            <w:vAlign w:val="center"/>
          </w:tcPr>
          <w:p w14:paraId="49DFE183" w14:textId="1E787771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Dislikes certain foods and drinks</w:t>
            </w:r>
          </w:p>
        </w:tc>
        <w:sdt>
          <w:sdtPr>
            <w:rPr>
              <w:rFonts w:ascii="Arial" w:hAnsi="Arial" w:cs="Arial"/>
              <w:lang w:val="en-GB"/>
            </w:rPr>
            <w:id w:val="-581914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CDB4804" w14:textId="020FF5D7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33072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3668ABB" w14:textId="7FFDFE91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739086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FE51A80" w14:textId="31DCCB58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6B84A5B6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F0DB0B4" w14:textId="0911A52D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  <w:r w:rsidR="00427F85" w:rsidRPr="00B1270C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7655" w:type="dxa"/>
            <w:vAlign w:val="center"/>
          </w:tcPr>
          <w:p w14:paraId="2B40E2B3" w14:textId="6540A0F7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Seeks pressure by crawling under heavy objects</w:t>
            </w:r>
          </w:p>
        </w:tc>
        <w:sdt>
          <w:sdtPr>
            <w:rPr>
              <w:rFonts w:ascii="Arial" w:hAnsi="Arial" w:cs="Arial"/>
              <w:lang w:val="en-GB"/>
            </w:rPr>
            <w:id w:val="-1320188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345C9C9" w14:textId="18888D1E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391656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75B1F47" w14:textId="715B270C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852632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5DCBB8FD" w14:textId="7D0400FB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4F9055B0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7AD344C" w14:textId="14B6A9F0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  <w:r w:rsidR="00427F85" w:rsidRPr="00B1270C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7655" w:type="dxa"/>
            <w:vAlign w:val="center"/>
          </w:tcPr>
          <w:p w14:paraId="7ABC3633" w14:textId="7FD92747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Hugs very tightly</w:t>
            </w:r>
          </w:p>
        </w:tc>
        <w:sdt>
          <w:sdtPr>
            <w:rPr>
              <w:rFonts w:ascii="Arial" w:hAnsi="Arial" w:cs="Arial"/>
              <w:lang w:val="en-GB"/>
            </w:rPr>
            <w:id w:val="116975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17846A1" w14:textId="09F7D4BF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774938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E3A4AF5" w14:textId="080F95CC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15470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3D5A62E2" w14:textId="2D959947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4FF28158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FF61A26" w14:textId="6E13F254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  <w:r w:rsidR="00427F85" w:rsidRPr="00B1270C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7655" w:type="dxa"/>
            <w:vAlign w:val="center"/>
          </w:tcPr>
          <w:p w14:paraId="4F562428" w14:textId="31B80A70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Enjoys feeling certain materials</w:t>
            </w:r>
          </w:p>
        </w:tc>
        <w:sdt>
          <w:sdtPr>
            <w:rPr>
              <w:rFonts w:ascii="Arial" w:hAnsi="Arial" w:cs="Arial"/>
              <w:lang w:val="en-GB"/>
            </w:rPr>
            <w:id w:val="-960492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6B5F237" w14:textId="2BAAB17A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420556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D1A0018" w14:textId="24B571D1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046438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98289EF" w14:textId="297ADEB6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7DA53C6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0333854" w14:textId="71592F36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3</w:t>
            </w:r>
            <w:r w:rsidR="00427F85" w:rsidRPr="00B1270C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7655" w:type="dxa"/>
            <w:vAlign w:val="center"/>
          </w:tcPr>
          <w:p w14:paraId="3804BE17" w14:textId="4BC3C266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Dislikes certain everyday smells</w:t>
            </w:r>
          </w:p>
        </w:tc>
        <w:sdt>
          <w:sdtPr>
            <w:rPr>
              <w:rFonts w:ascii="Arial" w:hAnsi="Arial" w:cs="Arial"/>
              <w:lang w:val="en-GB"/>
            </w:rPr>
            <w:id w:val="-1824731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8FD4E73" w14:textId="02A9B294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645922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8B7604E" w14:textId="41742850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657719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DF65199" w14:textId="475A1B82" w:rsidR="002A32ED" w:rsidRPr="00B1270C" w:rsidRDefault="001866C4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01B89482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F8E4A5E" w14:textId="74C0C5CC" w:rsidR="002A32ED" w:rsidRPr="00B1270C" w:rsidRDefault="00427F85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40</w:t>
            </w:r>
          </w:p>
        </w:tc>
        <w:tc>
          <w:tcPr>
            <w:tcW w:w="7655" w:type="dxa"/>
            <w:vAlign w:val="center"/>
          </w:tcPr>
          <w:p w14:paraId="00C7D032" w14:textId="76F58AE4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Eats materials which are not edible</w:t>
            </w:r>
          </w:p>
        </w:tc>
        <w:sdt>
          <w:sdtPr>
            <w:rPr>
              <w:rFonts w:ascii="Arial" w:hAnsi="Arial" w:cs="Arial"/>
              <w:lang w:val="en-GB"/>
            </w:rPr>
            <w:id w:val="15124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C8AABB0" w14:textId="01201C16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82806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EE94825" w14:textId="0B4770B7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414625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681842E" w14:textId="44A1375F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2463DDF8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6012B811" w14:textId="661A4BC6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7655" w:type="dxa"/>
            <w:vAlign w:val="center"/>
          </w:tcPr>
          <w:p w14:paraId="492C4C07" w14:textId="5DA6AC70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Likes to have food presented in a certain way on the plate</w:t>
            </w:r>
          </w:p>
        </w:tc>
        <w:sdt>
          <w:sdtPr>
            <w:rPr>
              <w:rFonts w:ascii="Arial" w:hAnsi="Arial" w:cs="Arial"/>
              <w:lang w:val="en-GB"/>
            </w:rPr>
            <w:id w:val="1539711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36D78F1" w14:textId="0D61B35E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955458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9C58B91" w14:textId="41C02AA6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198855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0A882799" w14:textId="3C91BA66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503147D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D647909" w14:textId="571E7488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7655" w:type="dxa"/>
            <w:vAlign w:val="center"/>
          </w:tcPr>
          <w:p w14:paraId="728425DC" w14:textId="334C1198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Dislikes crunchy or chewy food</w:t>
            </w:r>
          </w:p>
        </w:tc>
        <w:sdt>
          <w:sdtPr>
            <w:rPr>
              <w:rFonts w:ascii="Arial" w:hAnsi="Arial" w:cs="Arial"/>
              <w:lang w:val="en-GB"/>
            </w:rPr>
            <w:id w:val="-1842773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2AD4FB9" w14:textId="7FF8607A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35211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DD84E23" w14:textId="4359DA6A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06484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E3A7E10" w14:textId="6617ECF1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45E1881D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5F2CE03B" w14:textId="569F8138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655" w:type="dxa"/>
            <w:vAlign w:val="center"/>
          </w:tcPr>
          <w:p w14:paraId="57A32D25" w14:textId="1273FCEC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Quite clumsy and bumps into objects and people</w:t>
            </w:r>
          </w:p>
        </w:tc>
        <w:sdt>
          <w:sdtPr>
            <w:rPr>
              <w:rFonts w:ascii="Arial" w:hAnsi="Arial" w:cs="Arial"/>
              <w:lang w:val="en-GB"/>
            </w:rPr>
            <w:id w:val="-2125757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A07CBFE" w14:textId="373A0D87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50451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829AA2A" w14:textId="1CEBA6F7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455381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171CD66" w14:textId="54D1A224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47BAE6A1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6A4C832" w14:textId="1C5658CF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4</w:t>
            </w:r>
          </w:p>
        </w:tc>
        <w:tc>
          <w:tcPr>
            <w:tcW w:w="7655" w:type="dxa"/>
            <w:vAlign w:val="center"/>
          </w:tcPr>
          <w:p w14:paraId="6AA0F3A3" w14:textId="23C42260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Finds fine motor movements hard</w:t>
            </w:r>
          </w:p>
        </w:tc>
        <w:sdt>
          <w:sdtPr>
            <w:rPr>
              <w:rFonts w:ascii="Arial" w:hAnsi="Arial" w:cs="Arial"/>
              <w:lang w:val="en-GB"/>
            </w:rPr>
            <w:id w:val="-1042587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BAFAD60" w14:textId="3E6F2814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30809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5D9B0AB3" w14:textId="0B9C3293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464351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1FF6522A" w14:textId="616FC909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048B0B4E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BC0ECCE" w14:textId="22ECD70A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655" w:type="dxa"/>
            <w:vAlign w:val="center"/>
          </w:tcPr>
          <w:p w14:paraId="43497E1E" w14:textId="6C19713A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Has difficulty running and climbing</w:t>
            </w:r>
          </w:p>
        </w:tc>
        <w:sdt>
          <w:sdtPr>
            <w:rPr>
              <w:rFonts w:ascii="Arial" w:hAnsi="Arial" w:cs="Arial"/>
              <w:lang w:val="en-GB"/>
            </w:rPr>
            <w:id w:val="169454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75781239" w14:textId="026A51DA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922061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A5FFFEF" w14:textId="37075CDD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050258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6FEA249A" w14:textId="5F944A4C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1EE220E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3E8483FE" w14:textId="3FAE3DF7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7655" w:type="dxa"/>
            <w:vAlign w:val="center"/>
          </w:tcPr>
          <w:p w14:paraId="7CC88E72" w14:textId="3FF94413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Finds it hard to ride a bike</w:t>
            </w:r>
          </w:p>
        </w:tc>
        <w:sdt>
          <w:sdtPr>
            <w:rPr>
              <w:rFonts w:ascii="Arial" w:hAnsi="Arial" w:cs="Arial"/>
              <w:lang w:val="en-GB"/>
            </w:rPr>
            <w:id w:val="-611513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350DB030" w14:textId="5E0B6A47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055140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92CF62E" w14:textId="67E01FF3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79364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CED2D41" w14:textId="1B946921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5ED8A86F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13863B6" w14:textId="0A5A8FE7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7</w:t>
            </w:r>
          </w:p>
        </w:tc>
        <w:tc>
          <w:tcPr>
            <w:tcW w:w="7655" w:type="dxa"/>
            <w:vAlign w:val="center"/>
          </w:tcPr>
          <w:p w14:paraId="2B562246" w14:textId="3F8F4AB6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Does not seem to know where body is in space</w:t>
            </w:r>
          </w:p>
        </w:tc>
        <w:sdt>
          <w:sdtPr>
            <w:rPr>
              <w:rFonts w:ascii="Arial" w:hAnsi="Arial" w:cs="Arial"/>
              <w:lang w:val="en-GB"/>
            </w:rPr>
            <w:id w:val="423535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26D9326" w14:textId="08AB3EC5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52739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0B2E9BA" w14:textId="347D2A66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45797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ABD6501" w14:textId="1BD3256B" w:rsidR="002A32ED" w:rsidRPr="00B1270C" w:rsidRDefault="0011358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647A47C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A6240D5" w14:textId="2F2226D0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7655" w:type="dxa"/>
            <w:vAlign w:val="center"/>
          </w:tcPr>
          <w:p w14:paraId="365DF9F1" w14:textId="3E84A27C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Has poor balance</w:t>
            </w:r>
          </w:p>
        </w:tc>
        <w:sdt>
          <w:sdtPr>
            <w:rPr>
              <w:rFonts w:ascii="Arial" w:hAnsi="Arial" w:cs="Arial"/>
              <w:lang w:val="en-GB"/>
            </w:rPr>
            <w:id w:val="100725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E4A6A84" w14:textId="4A658B92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85886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17E52D3C" w14:textId="7EE0FD77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372375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4E05241F" w14:textId="66BD8C6A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3B1BF3E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217F6132" w14:textId="12FB3C02" w:rsidR="002A32ED" w:rsidRPr="00B1270C" w:rsidRDefault="002A32ED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4</w:t>
            </w:r>
            <w:r w:rsidR="00427F85" w:rsidRPr="00B1270C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7655" w:type="dxa"/>
            <w:vAlign w:val="center"/>
          </w:tcPr>
          <w:p w14:paraId="2EC0716A" w14:textId="73A9F68E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Afraid of everyday movement activities such as swings, slides trampoline</w:t>
            </w:r>
          </w:p>
        </w:tc>
        <w:sdt>
          <w:sdtPr>
            <w:rPr>
              <w:rFonts w:ascii="Arial" w:hAnsi="Arial" w:cs="Arial"/>
              <w:lang w:val="en-GB"/>
            </w:rPr>
            <w:id w:val="877213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27CBB677" w14:textId="61B21626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107973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4D23CD98" w14:textId="62267F28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-2001182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1931C4E" w14:textId="02CFDEA3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  <w:tr w:rsidR="002A32ED" w:rsidRPr="00B1270C" w14:paraId="33ECFF47" w14:textId="77777777" w:rsidTr="00133D65">
        <w:trPr>
          <w:trHeight w:val="567"/>
        </w:trPr>
        <w:tc>
          <w:tcPr>
            <w:tcW w:w="562" w:type="dxa"/>
            <w:vAlign w:val="center"/>
          </w:tcPr>
          <w:p w14:paraId="4DFC6E43" w14:textId="35C80FC5" w:rsidR="002A32ED" w:rsidRPr="00B1270C" w:rsidRDefault="00427F85" w:rsidP="002A32ED">
            <w:pPr>
              <w:jc w:val="center"/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50</w:t>
            </w:r>
          </w:p>
        </w:tc>
        <w:tc>
          <w:tcPr>
            <w:tcW w:w="7655" w:type="dxa"/>
            <w:vAlign w:val="center"/>
          </w:tcPr>
          <w:p w14:paraId="681EDD06" w14:textId="4522FD0F" w:rsidR="002A32ED" w:rsidRPr="00B1270C" w:rsidRDefault="002A32ED" w:rsidP="002A32ED">
            <w:pPr>
              <w:rPr>
                <w:rFonts w:ascii="Arial" w:hAnsi="Arial" w:cs="Arial"/>
                <w:lang w:val="en-GB"/>
              </w:rPr>
            </w:pPr>
            <w:r w:rsidRPr="00B1270C">
              <w:rPr>
                <w:rFonts w:ascii="Arial" w:hAnsi="Arial" w:cs="Arial"/>
                <w:lang w:val="en-GB"/>
              </w:rPr>
              <w:t>Has extremely good balance</w:t>
            </w:r>
          </w:p>
        </w:tc>
        <w:sdt>
          <w:sdtPr>
            <w:rPr>
              <w:rFonts w:ascii="Arial" w:hAnsi="Arial" w:cs="Arial"/>
              <w:lang w:val="en-GB"/>
            </w:rPr>
            <w:id w:val="1565685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03122379" w14:textId="64F2E0BA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248251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0" w:type="dxa"/>
                <w:vAlign w:val="center"/>
              </w:tcPr>
              <w:p w14:paraId="69E788D5" w14:textId="6223BE55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n-GB"/>
            </w:rPr>
            <w:id w:val="199081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1" w:type="dxa"/>
                <w:vAlign w:val="center"/>
              </w:tcPr>
              <w:p w14:paraId="72795634" w14:textId="542EF793" w:rsidR="002A32ED" w:rsidRPr="00B1270C" w:rsidRDefault="00F722A5" w:rsidP="002A32ED">
                <w:pPr>
                  <w:jc w:val="center"/>
                  <w:rPr>
                    <w:rFonts w:ascii="Arial" w:hAnsi="Arial" w:cs="Arial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</w:tr>
    </w:tbl>
    <w:p w14:paraId="08CE000B" w14:textId="77777777" w:rsidR="00CC2DFA" w:rsidRPr="00361758" w:rsidRDefault="00CC2DFA" w:rsidP="0036071C">
      <w:pPr>
        <w:rPr>
          <w:rFonts w:cstheme="minorHAnsi"/>
          <w:lang w:val="en-GB"/>
        </w:rPr>
      </w:pPr>
    </w:p>
    <w:sectPr w:rsidR="00CC2DFA" w:rsidRPr="00361758" w:rsidSect="0051575D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851" w:right="851" w:bottom="851" w:left="85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31100" w14:textId="77777777" w:rsidR="00C07945" w:rsidRDefault="00C07945">
      <w:pPr>
        <w:spacing w:after="0" w:line="240" w:lineRule="auto"/>
      </w:pPr>
      <w:r>
        <w:separator/>
      </w:r>
    </w:p>
    <w:p w14:paraId="0390142E" w14:textId="77777777" w:rsidR="00C07945" w:rsidRDefault="00C07945"/>
  </w:endnote>
  <w:endnote w:type="continuationSeparator" w:id="0">
    <w:p w14:paraId="71554738" w14:textId="77777777" w:rsidR="00C07945" w:rsidRDefault="00C07945">
      <w:pPr>
        <w:spacing w:after="0" w:line="240" w:lineRule="auto"/>
      </w:pPr>
      <w:r>
        <w:continuationSeparator/>
      </w:r>
    </w:p>
    <w:p w14:paraId="6F9A19E4" w14:textId="77777777" w:rsidR="00C07945" w:rsidRDefault="00C079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877403"/>
      <w:docPartObj>
        <w:docPartGallery w:val="Page Numbers (Bottom of Page)"/>
        <w:docPartUnique/>
      </w:docPartObj>
    </w:sdtPr>
    <w:sdtContent>
      <w:p w14:paraId="4A02F1C7" w14:textId="4C69064B" w:rsidR="009E5D57" w:rsidRDefault="00EA2A6C">
        <w:pPr>
          <w:pStyle w:val="Footer"/>
        </w:pPr>
        <w:r>
          <w:rPr>
            <w:noProof/>
          </w:rPr>
          <w:drawing>
            <wp:anchor distT="0" distB="0" distL="114300" distR="114300" simplePos="0" relativeHeight="251667456" behindDoc="1" locked="0" layoutInCell="1" allowOverlap="1" wp14:anchorId="30E4972D" wp14:editId="426E8C6A">
              <wp:simplePos x="0" y="0"/>
              <wp:positionH relativeFrom="margin">
                <wp:posOffset>-446405</wp:posOffset>
              </wp:positionH>
              <wp:positionV relativeFrom="paragraph">
                <wp:posOffset>331470</wp:posOffset>
              </wp:positionV>
              <wp:extent cx="1767205" cy="546735"/>
              <wp:effectExtent l="0" t="0" r="4445" b="5715"/>
              <wp:wrapNone/>
              <wp:docPr id="8" name="Picture 8" descr="A close-up of a logo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close-up of a logo&#10;&#10;AI-generated content may be incorrect.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7205" cy="5467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E5D57">
          <w:fldChar w:fldCharType="begin"/>
        </w:r>
        <w:r w:rsidR="009E5D57">
          <w:instrText>PAGE   \* MERGEFORMAT</w:instrText>
        </w:r>
        <w:r w:rsidR="009E5D57">
          <w:fldChar w:fldCharType="separate"/>
        </w:r>
        <w:r w:rsidR="009E5D57">
          <w:rPr>
            <w:lang w:val="en-GB"/>
          </w:rPr>
          <w:t>2</w:t>
        </w:r>
        <w:r w:rsidR="009E5D57">
          <w:fldChar w:fldCharType="end"/>
        </w:r>
      </w:p>
    </w:sdtContent>
  </w:sdt>
  <w:p w14:paraId="6EC70290" w14:textId="742356C4" w:rsidR="001F420D" w:rsidRDefault="00EA2A6C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CBEAB12" wp14:editId="41066C61">
              <wp:simplePos x="0" y="0"/>
              <wp:positionH relativeFrom="page">
                <wp:align>right</wp:align>
              </wp:positionH>
              <wp:positionV relativeFrom="margin">
                <wp:posOffset>8326435</wp:posOffset>
              </wp:positionV>
              <wp:extent cx="8918575" cy="982345"/>
              <wp:effectExtent l="0" t="0" r="0" b="8255"/>
              <wp:wrapSquare wrapText="bothSides"/>
              <wp:docPr id="10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918575" cy="98234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17C0A3">
                          <a:lumMod val="75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D26BFC" id="Freeform 17" o:spid="_x0000_s1026" style="position:absolute;margin-left:651.05pt;margin-top:655.6pt;width:702.25pt;height:77.35pt;rotation:180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page;mso-height-relative:page;v-text-anchor:top" coordsize="87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" path="m,c,453,,453,,453,23,401,52,353,87,310v7,-9,14,-17,21,-26c116,275,125,266,133,258,248,143,406,72,581,72v291,,291,,291,c872,,872,,872,l,xe" fillcolor="#11907a" stroked="f">
              <v:path arrowok="t" o:connecttype="custom" o:connectlocs="0,0;0,2147483646;2147483646,2147483646;2147483646,2147483646;2147483646,2006685791;2147483646,560006043;2147483646,560006043;2147483646,0;0,0" o:connectangles="0,0,0,0,0,0,0,0,0"/>
              <w10:wrap type="square"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693159"/>
      <w:docPartObj>
        <w:docPartGallery w:val="Page Numbers (Bottom of Page)"/>
        <w:docPartUnique/>
      </w:docPartObj>
    </w:sdtPr>
    <w:sdtContent>
      <w:p w14:paraId="63688027" w14:textId="4BEB9289" w:rsidR="00121BCC" w:rsidRDefault="00721F35">
        <w:pPr>
          <w:pStyle w:val="Footer"/>
        </w:pPr>
        <w:r>
          <w:rPr>
            <w:noProof/>
          </w:rPr>
          <w:drawing>
            <wp:anchor distT="0" distB="0" distL="114300" distR="114300" simplePos="0" relativeHeight="251665408" behindDoc="1" locked="0" layoutInCell="1" allowOverlap="1" wp14:anchorId="2761768D" wp14:editId="293B2FB5">
              <wp:simplePos x="0" y="0"/>
              <wp:positionH relativeFrom="page">
                <wp:posOffset>276225</wp:posOffset>
              </wp:positionH>
              <wp:positionV relativeFrom="paragraph">
                <wp:posOffset>239395</wp:posOffset>
              </wp:positionV>
              <wp:extent cx="1767205" cy="546735"/>
              <wp:effectExtent l="0" t="0" r="4445" b="5715"/>
              <wp:wrapNone/>
              <wp:docPr id="9" name="Picture 9" descr="A close-up of a logo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close-up of a logo&#10;&#10;AI-generated content may be incorrect.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7205" cy="5467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21BCC">
          <w:fldChar w:fldCharType="begin"/>
        </w:r>
        <w:r w:rsidR="00121BCC">
          <w:instrText>PAGE   \* MERGEFORMAT</w:instrText>
        </w:r>
        <w:r w:rsidR="00121BCC">
          <w:fldChar w:fldCharType="separate"/>
        </w:r>
        <w:r w:rsidR="00121BCC">
          <w:rPr>
            <w:lang w:val="en-GB"/>
          </w:rPr>
          <w:t>2</w:t>
        </w:r>
        <w:r w:rsidR="00121BCC">
          <w:fldChar w:fldCharType="end"/>
        </w:r>
      </w:p>
    </w:sdtContent>
  </w:sdt>
  <w:p w14:paraId="4EA9CE9F" w14:textId="4606A11B" w:rsidR="00121BCC" w:rsidRDefault="00DE0E54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54D954" wp14:editId="075F6A12">
              <wp:simplePos x="0" y="0"/>
              <wp:positionH relativeFrom="page">
                <wp:align>right</wp:align>
              </wp:positionH>
              <wp:positionV relativeFrom="margin">
                <wp:posOffset>7843150</wp:posOffset>
              </wp:positionV>
              <wp:extent cx="8918575" cy="982345"/>
              <wp:effectExtent l="0" t="0" r="0" b="8255"/>
              <wp:wrapSquare wrapText="bothSides"/>
              <wp:docPr id="16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918575" cy="98234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17C0A3">
                          <a:lumMod val="75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47FA55" id="Freeform 17" o:spid="_x0000_s1026" style="position:absolute;margin-left:651.05pt;margin-top:617.55pt;width:702.25pt;height:77.35pt;rotation:180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page;mso-height-relative:page;v-text-anchor:top" coordsize="87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" path="m,c,453,,453,,453,23,401,52,353,87,310v7,-9,14,-17,21,-26c116,275,125,266,133,258,248,143,406,72,581,72v291,,291,,291,c872,,872,,872,l,xe" fillcolor="#11907a" stroked="f">
              <v:path arrowok="t" o:connecttype="custom" o:connectlocs="0,0;0,2147483646;2147483646,2147483646;2147483646,2147483646;2147483646,2006685791;2147483646,560006043;2147483646,560006043;2147483646,0;0,0" o:connectangles="0,0,0,0,0,0,0,0,0"/>
              <w10:wrap type="square"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35913" w14:textId="77777777" w:rsidR="00C07945" w:rsidRDefault="00C07945">
      <w:pPr>
        <w:spacing w:after="0" w:line="240" w:lineRule="auto"/>
      </w:pPr>
      <w:r>
        <w:separator/>
      </w:r>
    </w:p>
    <w:p w14:paraId="2A5CFD41" w14:textId="77777777" w:rsidR="00C07945" w:rsidRDefault="00C07945"/>
  </w:footnote>
  <w:footnote w:type="continuationSeparator" w:id="0">
    <w:p w14:paraId="75D6FE5C" w14:textId="77777777" w:rsidR="00C07945" w:rsidRDefault="00C07945">
      <w:pPr>
        <w:spacing w:after="0" w:line="240" w:lineRule="auto"/>
      </w:pPr>
      <w:r>
        <w:continuationSeparator/>
      </w:r>
    </w:p>
    <w:p w14:paraId="53E8F5EC" w14:textId="77777777" w:rsidR="00C07945" w:rsidRDefault="00C079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7877" w14:textId="77777777" w:rsidR="001F420D" w:rsidRDefault="001F420D" w:rsidP="001B4EEF">
    <w:pPr>
      <w:pStyle w:val="Header"/>
    </w:pPr>
  </w:p>
  <w:p w14:paraId="7D2C24F9" w14:textId="77777777" w:rsidR="001F420D" w:rsidRDefault="001F42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07CE0" w14:textId="72A7EE8F" w:rsidR="00FB21A9" w:rsidRPr="001F3FD4" w:rsidRDefault="00FB21A9" w:rsidP="00FB21A9">
    <w:pPr>
      <w:jc w:val="center"/>
      <w:rPr>
        <w:rFonts w:ascii="Times New Roman" w:hAnsi="Times New Roman" w:cs="Times New Roman"/>
        <w:b/>
        <w:bCs/>
        <w:color w:val="00B050"/>
        <w:sz w:val="55"/>
        <w:szCs w:val="55"/>
      </w:rPr>
    </w:pPr>
    <w:r w:rsidRPr="001F3FD4">
      <w:rPr>
        <w:rFonts w:ascii="Times New Roman" w:hAnsi="Times New Roman" w:cs="Times New Roman"/>
        <w:noProof/>
        <w:sz w:val="32"/>
        <w:szCs w:val="24"/>
        <w:lang w:eastAsia="en-GB"/>
      </w:rPr>
      <w:drawing>
        <wp:anchor distT="0" distB="0" distL="114300" distR="114300" simplePos="0" relativeHeight="251659264" behindDoc="1" locked="0" layoutInCell="1" allowOverlap="1" wp14:anchorId="12595472" wp14:editId="27BA8406">
          <wp:simplePos x="0" y="0"/>
          <wp:positionH relativeFrom="margin">
            <wp:posOffset>1377950</wp:posOffset>
          </wp:positionH>
          <wp:positionV relativeFrom="paragraph">
            <wp:posOffset>330200</wp:posOffset>
          </wp:positionV>
          <wp:extent cx="4362450" cy="23495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2EB35B91" wp14:editId="0A329ECA">
          <wp:simplePos x="0" y="0"/>
          <wp:positionH relativeFrom="margin">
            <wp:align>right</wp:align>
          </wp:positionH>
          <wp:positionV relativeFrom="paragraph">
            <wp:posOffset>-103617</wp:posOffset>
          </wp:positionV>
          <wp:extent cx="752475" cy="752475"/>
          <wp:effectExtent l="0" t="0" r="9525" b="9525"/>
          <wp:wrapNone/>
          <wp:docPr id="19" name="Picture 19" descr="A logo with text and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logo with text and a circl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14B2068" wp14:editId="6D7ADDF5">
              <wp:simplePos x="0" y="0"/>
              <wp:positionH relativeFrom="page">
                <wp:align>left</wp:align>
              </wp:positionH>
              <wp:positionV relativeFrom="page">
                <wp:posOffset>6985</wp:posOffset>
              </wp:positionV>
              <wp:extent cx="1819747" cy="1702051"/>
              <wp:effectExtent l="0" t="0" r="952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3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13BB9D" id="Group 1" o:spid="_x0000_s1026" style="position:absolute;margin-left:0;margin-top:.55pt;width:143.3pt;height:134pt;rotation:180;z-index:251660288;mso-position-horizontal:left;mso-position-horizontal-relative:page;mso-position-vertical-relative:page" coordorigin="51720,75438" coordsize="26100,25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">
              <v:shape id="Freeform: Shape 31" o:spid="_x0000_s1027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" path="m1070039,r,950237l,950237,1070039,xe" fillcolor="#9dcb08" stroked="f">
                <v:path arrowok="t" o:connecttype="custom" o:connectlocs="1070039,0;1070039,950237;0,950237" o:connectangles="0,0,0"/>
              </v:shape>
              <v:shape id="Freeform: Shape 30" o:spid="_x0000_s1028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" path="m1991837,r,238843l1991837,829191,925407,1776225,,1776225,1991837,xe" fillcolor="#10a48e" stroked="f">
                <v:path arrowok="t" o:connecttype="custom" o:connectlocs="1991837,0;1991837,238843;1991837,829191;925407,1776225;0,1776225" o:connectangles="0,0,0,0,0"/>
              </v:shape>
              <v:shape id="Freeform 15" o:spid="_x0000_s1029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" path="m11,182c193,,193,,193,v1,,1,,1,c194,30,194,30,194,30v,1,,2,,3c193,35,192,37,190,39,32,197,32,197,32,197v-1,2,-2,3,-4,4c16,212,,194,11,182xe" fillcolor="#17c0a3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o:spid="_x0000_s1030" alt="Footer shapes in bottom right corner of document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11907a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o:spid="_x0000_s1031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" path="m11,182c193,,193,,193,v1,,1,,1,c194,30,194,30,194,30v,1,,2,,3c193,35,192,37,190,39,32,197,32,197,32,197v-1,2,-2,3,-4,4c16,212,,194,11,182xe" fillcolor="#c3ea1f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 w:rsidRPr="001F3FD4">
      <w:rPr>
        <w:rFonts w:ascii="Times New Roman" w:hAnsi="Times New Roman" w:cs="Times New Roman"/>
        <w:bCs/>
        <w:sz w:val="55"/>
        <w:szCs w:val="55"/>
      </w:rPr>
      <w:t xml:space="preserve">    SEND Services for </w:t>
    </w:r>
    <w:r w:rsidRPr="001F3FD4">
      <w:rPr>
        <w:rFonts w:ascii="Times New Roman" w:hAnsi="Times New Roman" w:cs="Times New Roman"/>
        <w:bCs/>
        <w:i/>
        <w:sz w:val="55"/>
        <w:szCs w:val="55"/>
      </w:rPr>
      <w:t>your</w:t>
    </w:r>
    <w:r w:rsidRPr="001F3FD4">
      <w:rPr>
        <w:rFonts w:ascii="Times New Roman" w:hAnsi="Times New Roman" w:cs="Times New Roman"/>
        <w:bCs/>
        <w:sz w:val="55"/>
        <w:szCs w:val="55"/>
      </w:rPr>
      <w:t xml:space="preserve"> School</w:t>
    </w:r>
  </w:p>
  <w:p w14:paraId="79525E83" w14:textId="11F030AF" w:rsidR="001F420D" w:rsidRDefault="001F420D" w:rsidP="00C55A1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744F3"/>
    <w:multiLevelType w:val="hybridMultilevel"/>
    <w:tmpl w:val="C362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16F8A"/>
    <w:multiLevelType w:val="hybridMultilevel"/>
    <w:tmpl w:val="BC488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323DD"/>
    <w:multiLevelType w:val="hybridMultilevel"/>
    <w:tmpl w:val="1D387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9C4EA3"/>
    <w:multiLevelType w:val="hybridMultilevel"/>
    <w:tmpl w:val="F7342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74730C"/>
    <w:multiLevelType w:val="hybridMultilevel"/>
    <w:tmpl w:val="1C205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B918BE"/>
    <w:multiLevelType w:val="hybridMultilevel"/>
    <w:tmpl w:val="F0AA3B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10163C"/>
    <w:multiLevelType w:val="hybridMultilevel"/>
    <w:tmpl w:val="D34A725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500612"/>
    <w:multiLevelType w:val="hybridMultilevel"/>
    <w:tmpl w:val="35124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17500"/>
    <w:multiLevelType w:val="hybridMultilevel"/>
    <w:tmpl w:val="01D6D93A"/>
    <w:lvl w:ilvl="0" w:tplc="609A6A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635"/>
    <w:multiLevelType w:val="hybridMultilevel"/>
    <w:tmpl w:val="72FCC8E6"/>
    <w:lvl w:ilvl="0" w:tplc="06CC237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45E0D"/>
    <w:multiLevelType w:val="hybridMultilevel"/>
    <w:tmpl w:val="B0D8E6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CB43E1"/>
    <w:multiLevelType w:val="hybridMultilevel"/>
    <w:tmpl w:val="C0E49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06692B"/>
    <w:multiLevelType w:val="hybridMultilevel"/>
    <w:tmpl w:val="A52639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732780">
    <w:abstractNumId w:val="9"/>
  </w:num>
  <w:num w:numId="2" w16cid:durableId="705369098">
    <w:abstractNumId w:val="7"/>
  </w:num>
  <w:num w:numId="3" w16cid:durableId="657348006">
    <w:abstractNumId w:val="6"/>
  </w:num>
  <w:num w:numId="4" w16cid:durableId="1725828959">
    <w:abstractNumId w:val="5"/>
  </w:num>
  <w:num w:numId="5" w16cid:durableId="538515676">
    <w:abstractNumId w:val="4"/>
  </w:num>
  <w:num w:numId="6" w16cid:durableId="1685786014">
    <w:abstractNumId w:val="8"/>
  </w:num>
  <w:num w:numId="7" w16cid:durableId="470750073">
    <w:abstractNumId w:val="3"/>
  </w:num>
  <w:num w:numId="8" w16cid:durableId="1405109054">
    <w:abstractNumId w:val="2"/>
  </w:num>
  <w:num w:numId="9" w16cid:durableId="387846693">
    <w:abstractNumId w:val="1"/>
  </w:num>
  <w:num w:numId="10" w16cid:durableId="1464540070">
    <w:abstractNumId w:val="0"/>
  </w:num>
  <w:num w:numId="11" w16cid:durableId="1422291370">
    <w:abstractNumId w:val="10"/>
  </w:num>
  <w:num w:numId="12" w16cid:durableId="448285379">
    <w:abstractNumId w:val="17"/>
  </w:num>
  <w:num w:numId="13" w16cid:durableId="726075709">
    <w:abstractNumId w:val="19"/>
  </w:num>
  <w:num w:numId="14" w16cid:durableId="48696517">
    <w:abstractNumId w:val="16"/>
  </w:num>
  <w:num w:numId="15" w16cid:durableId="1242326271">
    <w:abstractNumId w:val="18"/>
  </w:num>
  <w:num w:numId="16" w16cid:durableId="1049500586">
    <w:abstractNumId w:val="22"/>
  </w:num>
  <w:num w:numId="17" w16cid:durableId="1682465933">
    <w:abstractNumId w:val="13"/>
  </w:num>
  <w:num w:numId="18" w16cid:durableId="541945664">
    <w:abstractNumId w:val="15"/>
  </w:num>
  <w:num w:numId="19" w16cid:durableId="127213397">
    <w:abstractNumId w:val="20"/>
  </w:num>
  <w:num w:numId="20" w16cid:durableId="371004378">
    <w:abstractNumId w:val="12"/>
  </w:num>
  <w:num w:numId="21" w16cid:durableId="648171208">
    <w:abstractNumId w:val="14"/>
  </w:num>
  <w:num w:numId="22" w16cid:durableId="1675566623">
    <w:abstractNumId w:val="21"/>
  </w:num>
  <w:num w:numId="23" w16cid:durableId="19654539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C6"/>
    <w:rsid w:val="0000351F"/>
    <w:rsid w:val="000037EC"/>
    <w:rsid w:val="00005B2A"/>
    <w:rsid w:val="000115CE"/>
    <w:rsid w:val="0001168F"/>
    <w:rsid w:val="00017E1F"/>
    <w:rsid w:val="000340EC"/>
    <w:rsid w:val="000351C8"/>
    <w:rsid w:val="00043BE5"/>
    <w:rsid w:val="00043CC5"/>
    <w:rsid w:val="0006548E"/>
    <w:rsid w:val="00077798"/>
    <w:rsid w:val="00081FAD"/>
    <w:rsid w:val="000828F4"/>
    <w:rsid w:val="000947D1"/>
    <w:rsid w:val="000A10C0"/>
    <w:rsid w:val="000A6CD4"/>
    <w:rsid w:val="000B0BD4"/>
    <w:rsid w:val="000B23D3"/>
    <w:rsid w:val="000B475C"/>
    <w:rsid w:val="000B70CA"/>
    <w:rsid w:val="000C0FC9"/>
    <w:rsid w:val="000C32B6"/>
    <w:rsid w:val="000C54C5"/>
    <w:rsid w:val="000D0A27"/>
    <w:rsid w:val="000E0A77"/>
    <w:rsid w:val="000E3494"/>
    <w:rsid w:val="000E5DCC"/>
    <w:rsid w:val="000E65A3"/>
    <w:rsid w:val="000E7239"/>
    <w:rsid w:val="000F4916"/>
    <w:rsid w:val="000F51EC"/>
    <w:rsid w:val="000F7122"/>
    <w:rsid w:val="00103CD6"/>
    <w:rsid w:val="00106C9F"/>
    <w:rsid w:val="00112224"/>
    <w:rsid w:val="00113585"/>
    <w:rsid w:val="00121BCC"/>
    <w:rsid w:val="00133D65"/>
    <w:rsid w:val="00146806"/>
    <w:rsid w:val="00175073"/>
    <w:rsid w:val="001866C4"/>
    <w:rsid w:val="00190FFC"/>
    <w:rsid w:val="00192FE5"/>
    <w:rsid w:val="00197300"/>
    <w:rsid w:val="001B4EEF"/>
    <w:rsid w:val="001B689C"/>
    <w:rsid w:val="001C2CE9"/>
    <w:rsid w:val="001C3BA4"/>
    <w:rsid w:val="001C70E9"/>
    <w:rsid w:val="001D1155"/>
    <w:rsid w:val="001F420D"/>
    <w:rsid w:val="00200635"/>
    <w:rsid w:val="00201454"/>
    <w:rsid w:val="00204E37"/>
    <w:rsid w:val="00206271"/>
    <w:rsid w:val="002107F5"/>
    <w:rsid w:val="002311AC"/>
    <w:rsid w:val="00231C43"/>
    <w:rsid w:val="00233976"/>
    <w:rsid w:val="0023447A"/>
    <w:rsid w:val="002357D2"/>
    <w:rsid w:val="00235B8B"/>
    <w:rsid w:val="00237B28"/>
    <w:rsid w:val="0024500B"/>
    <w:rsid w:val="00252375"/>
    <w:rsid w:val="00254E0D"/>
    <w:rsid w:val="00255C01"/>
    <w:rsid w:val="00255EC5"/>
    <w:rsid w:val="00255F86"/>
    <w:rsid w:val="002562D7"/>
    <w:rsid w:val="00270D46"/>
    <w:rsid w:val="0027457B"/>
    <w:rsid w:val="00280195"/>
    <w:rsid w:val="002843A6"/>
    <w:rsid w:val="002851F5"/>
    <w:rsid w:val="00285512"/>
    <w:rsid w:val="0028709C"/>
    <w:rsid w:val="002879B0"/>
    <w:rsid w:val="002930C1"/>
    <w:rsid w:val="00297ED3"/>
    <w:rsid w:val="002A197C"/>
    <w:rsid w:val="002A32ED"/>
    <w:rsid w:val="002A4096"/>
    <w:rsid w:val="002B4464"/>
    <w:rsid w:val="002C3840"/>
    <w:rsid w:val="002D43DF"/>
    <w:rsid w:val="002E094B"/>
    <w:rsid w:val="002E681A"/>
    <w:rsid w:val="002F0770"/>
    <w:rsid w:val="002F36A6"/>
    <w:rsid w:val="00301D72"/>
    <w:rsid w:val="003073A1"/>
    <w:rsid w:val="00313BF1"/>
    <w:rsid w:val="003173AB"/>
    <w:rsid w:val="00324649"/>
    <w:rsid w:val="0032555B"/>
    <w:rsid w:val="00333D1D"/>
    <w:rsid w:val="00343768"/>
    <w:rsid w:val="00347E36"/>
    <w:rsid w:val="0036071C"/>
    <w:rsid w:val="00361758"/>
    <w:rsid w:val="00365CAB"/>
    <w:rsid w:val="003748BA"/>
    <w:rsid w:val="00374F35"/>
    <w:rsid w:val="0038000D"/>
    <w:rsid w:val="00385ACF"/>
    <w:rsid w:val="00391847"/>
    <w:rsid w:val="003A0F63"/>
    <w:rsid w:val="003B0497"/>
    <w:rsid w:val="003B5169"/>
    <w:rsid w:val="003C52D5"/>
    <w:rsid w:val="003D5B2F"/>
    <w:rsid w:val="003D74B9"/>
    <w:rsid w:val="003E4684"/>
    <w:rsid w:val="003F5746"/>
    <w:rsid w:val="003F703E"/>
    <w:rsid w:val="00401264"/>
    <w:rsid w:val="00401F7D"/>
    <w:rsid w:val="00411C62"/>
    <w:rsid w:val="004248C5"/>
    <w:rsid w:val="00427F85"/>
    <w:rsid w:val="0043182B"/>
    <w:rsid w:val="004328B0"/>
    <w:rsid w:val="0043400D"/>
    <w:rsid w:val="00450B01"/>
    <w:rsid w:val="00452312"/>
    <w:rsid w:val="00463AAB"/>
    <w:rsid w:val="00465B1F"/>
    <w:rsid w:val="00471EF2"/>
    <w:rsid w:val="00477474"/>
    <w:rsid w:val="00480B7F"/>
    <w:rsid w:val="00481E6C"/>
    <w:rsid w:val="004A171F"/>
    <w:rsid w:val="004A1893"/>
    <w:rsid w:val="004C4A44"/>
    <w:rsid w:val="004C5924"/>
    <w:rsid w:val="004D1716"/>
    <w:rsid w:val="004D718E"/>
    <w:rsid w:val="004E2429"/>
    <w:rsid w:val="004E64A0"/>
    <w:rsid w:val="004F0EF2"/>
    <w:rsid w:val="005024A1"/>
    <w:rsid w:val="005125BB"/>
    <w:rsid w:val="0051575D"/>
    <w:rsid w:val="00516A2A"/>
    <w:rsid w:val="005264AB"/>
    <w:rsid w:val="00534B54"/>
    <w:rsid w:val="00537F9C"/>
    <w:rsid w:val="00572222"/>
    <w:rsid w:val="00584466"/>
    <w:rsid w:val="005974A7"/>
    <w:rsid w:val="005B1293"/>
    <w:rsid w:val="005C733C"/>
    <w:rsid w:val="005D16F7"/>
    <w:rsid w:val="005D3DA6"/>
    <w:rsid w:val="005D6B86"/>
    <w:rsid w:val="005D739F"/>
    <w:rsid w:val="005E5639"/>
    <w:rsid w:val="005F10A1"/>
    <w:rsid w:val="005F1AE4"/>
    <w:rsid w:val="006045C0"/>
    <w:rsid w:val="00615138"/>
    <w:rsid w:val="0062437F"/>
    <w:rsid w:val="0063509C"/>
    <w:rsid w:val="00635E48"/>
    <w:rsid w:val="00635F15"/>
    <w:rsid w:val="00652B86"/>
    <w:rsid w:val="006534D9"/>
    <w:rsid w:val="006663C1"/>
    <w:rsid w:val="00672880"/>
    <w:rsid w:val="00676869"/>
    <w:rsid w:val="00680DF7"/>
    <w:rsid w:val="006A0651"/>
    <w:rsid w:val="006B0809"/>
    <w:rsid w:val="006B268D"/>
    <w:rsid w:val="006B7898"/>
    <w:rsid w:val="006C2BDB"/>
    <w:rsid w:val="006D5A2F"/>
    <w:rsid w:val="006D5E14"/>
    <w:rsid w:val="006E2BE2"/>
    <w:rsid w:val="006E4B3D"/>
    <w:rsid w:val="006E5E96"/>
    <w:rsid w:val="00700D5E"/>
    <w:rsid w:val="00702880"/>
    <w:rsid w:val="00704505"/>
    <w:rsid w:val="00705F30"/>
    <w:rsid w:val="00721F35"/>
    <w:rsid w:val="007262CA"/>
    <w:rsid w:val="007311F4"/>
    <w:rsid w:val="0073312D"/>
    <w:rsid w:val="00733CC9"/>
    <w:rsid w:val="00744EA9"/>
    <w:rsid w:val="00752FC4"/>
    <w:rsid w:val="00757E9C"/>
    <w:rsid w:val="00762719"/>
    <w:rsid w:val="00772F50"/>
    <w:rsid w:val="00781058"/>
    <w:rsid w:val="00781309"/>
    <w:rsid w:val="0079697F"/>
    <w:rsid w:val="007977EF"/>
    <w:rsid w:val="007A27FC"/>
    <w:rsid w:val="007A2D5E"/>
    <w:rsid w:val="007A2DA0"/>
    <w:rsid w:val="007A6A2F"/>
    <w:rsid w:val="007B0887"/>
    <w:rsid w:val="007B4C91"/>
    <w:rsid w:val="007B71E4"/>
    <w:rsid w:val="007C1408"/>
    <w:rsid w:val="007C6633"/>
    <w:rsid w:val="007D0CE5"/>
    <w:rsid w:val="007D70F7"/>
    <w:rsid w:val="007E00D4"/>
    <w:rsid w:val="008061D9"/>
    <w:rsid w:val="00810025"/>
    <w:rsid w:val="008152CC"/>
    <w:rsid w:val="00817932"/>
    <w:rsid w:val="0083026C"/>
    <w:rsid w:val="00830C5F"/>
    <w:rsid w:val="008311DF"/>
    <w:rsid w:val="0083452F"/>
    <w:rsid w:val="00834A33"/>
    <w:rsid w:val="008443DD"/>
    <w:rsid w:val="0084526C"/>
    <w:rsid w:val="008526CF"/>
    <w:rsid w:val="008562C6"/>
    <w:rsid w:val="00863CFD"/>
    <w:rsid w:val="00867213"/>
    <w:rsid w:val="00876F9A"/>
    <w:rsid w:val="008816F3"/>
    <w:rsid w:val="00896EE1"/>
    <w:rsid w:val="008B00FA"/>
    <w:rsid w:val="008B2B2A"/>
    <w:rsid w:val="008C032D"/>
    <w:rsid w:val="008C1482"/>
    <w:rsid w:val="008C2A5B"/>
    <w:rsid w:val="008D0AA7"/>
    <w:rsid w:val="008D46F0"/>
    <w:rsid w:val="008D6A85"/>
    <w:rsid w:val="008E2163"/>
    <w:rsid w:val="00912223"/>
    <w:rsid w:val="00912A0A"/>
    <w:rsid w:val="00935867"/>
    <w:rsid w:val="00945985"/>
    <w:rsid w:val="00946604"/>
    <w:rsid w:val="009468D3"/>
    <w:rsid w:val="009543F1"/>
    <w:rsid w:val="009606AF"/>
    <w:rsid w:val="00964324"/>
    <w:rsid w:val="00972836"/>
    <w:rsid w:val="009844A7"/>
    <w:rsid w:val="00996EFE"/>
    <w:rsid w:val="009A1CE2"/>
    <w:rsid w:val="009A2184"/>
    <w:rsid w:val="009B1E34"/>
    <w:rsid w:val="009C42D7"/>
    <w:rsid w:val="009C49E8"/>
    <w:rsid w:val="009D5513"/>
    <w:rsid w:val="009E5D57"/>
    <w:rsid w:val="009F4CB2"/>
    <w:rsid w:val="00A018B5"/>
    <w:rsid w:val="00A11F8C"/>
    <w:rsid w:val="00A17117"/>
    <w:rsid w:val="00A315E0"/>
    <w:rsid w:val="00A3765D"/>
    <w:rsid w:val="00A52AA5"/>
    <w:rsid w:val="00A737A6"/>
    <w:rsid w:val="00A763AE"/>
    <w:rsid w:val="00A766C6"/>
    <w:rsid w:val="00A77BBB"/>
    <w:rsid w:val="00A821E9"/>
    <w:rsid w:val="00A943A6"/>
    <w:rsid w:val="00AA75BE"/>
    <w:rsid w:val="00AB7796"/>
    <w:rsid w:val="00AC3533"/>
    <w:rsid w:val="00AC368B"/>
    <w:rsid w:val="00AC4FA4"/>
    <w:rsid w:val="00AC571E"/>
    <w:rsid w:val="00AD295B"/>
    <w:rsid w:val="00AF0869"/>
    <w:rsid w:val="00AF249A"/>
    <w:rsid w:val="00AF32DA"/>
    <w:rsid w:val="00AF472B"/>
    <w:rsid w:val="00AF7CFE"/>
    <w:rsid w:val="00B029FD"/>
    <w:rsid w:val="00B0447C"/>
    <w:rsid w:val="00B04533"/>
    <w:rsid w:val="00B1270C"/>
    <w:rsid w:val="00B16B6A"/>
    <w:rsid w:val="00B3181E"/>
    <w:rsid w:val="00B32CF2"/>
    <w:rsid w:val="00B32F41"/>
    <w:rsid w:val="00B63133"/>
    <w:rsid w:val="00B66EC4"/>
    <w:rsid w:val="00B84606"/>
    <w:rsid w:val="00B94657"/>
    <w:rsid w:val="00B94E50"/>
    <w:rsid w:val="00BA3859"/>
    <w:rsid w:val="00BA552E"/>
    <w:rsid w:val="00BA5FF4"/>
    <w:rsid w:val="00BC0F0A"/>
    <w:rsid w:val="00BD210D"/>
    <w:rsid w:val="00BE248B"/>
    <w:rsid w:val="00BF20E6"/>
    <w:rsid w:val="00C07945"/>
    <w:rsid w:val="00C11980"/>
    <w:rsid w:val="00C30B1F"/>
    <w:rsid w:val="00C40B3F"/>
    <w:rsid w:val="00C4508F"/>
    <w:rsid w:val="00C4554D"/>
    <w:rsid w:val="00C459A1"/>
    <w:rsid w:val="00C50202"/>
    <w:rsid w:val="00C522D9"/>
    <w:rsid w:val="00C523EB"/>
    <w:rsid w:val="00C53D0C"/>
    <w:rsid w:val="00C55A14"/>
    <w:rsid w:val="00C63705"/>
    <w:rsid w:val="00C73687"/>
    <w:rsid w:val="00C74364"/>
    <w:rsid w:val="00C92582"/>
    <w:rsid w:val="00C9767F"/>
    <w:rsid w:val="00CB0809"/>
    <w:rsid w:val="00CB0A39"/>
    <w:rsid w:val="00CB19F3"/>
    <w:rsid w:val="00CB6464"/>
    <w:rsid w:val="00CB7AC2"/>
    <w:rsid w:val="00CC2DFA"/>
    <w:rsid w:val="00CC3883"/>
    <w:rsid w:val="00CD05B1"/>
    <w:rsid w:val="00CD23F8"/>
    <w:rsid w:val="00CE4329"/>
    <w:rsid w:val="00CF3757"/>
    <w:rsid w:val="00CF4773"/>
    <w:rsid w:val="00CF485B"/>
    <w:rsid w:val="00D04123"/>
    <w:rsid w:val="00D06525"/>
    <w:rsid w:val="00D10A21"/>
    <w:rsid w:val="00D13306"/>
    <w:rsid w:val="00D149F1"/>
    <w:rsid w:val="00D21837"/>
    <w:rsid w:val="00D2673C"/>
    <w:rsid w:val="00D3159D"/>
    <w:rsid w:val="00D36106"/>
    <w:rsid w:val="00D37237"/>
    <w:rsid w:val="00D4000A"/>
    <w:rsid w:val="00D45D15"/>
    <w:rsid w:val="00D544E2"/>
    <w:rsid w:val="00D62B0C"/>
    <w:rsid w:val="00D6320F"/>
    <w:rsid w:val="00D72124"/>
    <w:rsid w:val="00D72E66"/>
    <w:rsid w:val="00D85B51"/>
    <w:rsid w:val="00DA5D80"/>
    <w:rsid w:val="00DC04C8"/>
    <w:rsid w:val="00DC7840"/>
    <w:rsid w:val="00DC7F2B"/>
    <w:rsid w:val="00DD49D5"/>
    <w:rsid w:val="00DE0E54"/>
    <w:rsid w:val="00DE471A"/>
    <w:rsid w:val="00DE5C23"/>
    <w:rsid w:val="00DF4309"/>
    <w:rsid w:val="00E00491"/>
    <w:rsid w:val="00E15283"/>
    <w:rsid w:val="00E2031A"/>
    <w:rsid w:val="00E23A94"/>
    <w:rsid w:val="00E26E41"/>
    <w:rsid w:val="00E26F88"/>
    <w:rsid w:val="00E30A02"/>
    <w:rsid w:val="00E30D20"/>
    <w:rsid w:val="00E32D8B"/>
    <w:rsid w:val="00E34D46"/>
    <w:rsid w:val="00E37173"/>
    <w:rsid w:val="00E55670"/>
    <w:rsid w:val="00E55A48"/>
    <w:rsid w:val="00E56C08"/>
    <w:rsid w:val="00E57849"/>
    <w:rsid w:val="00E6632C"/>
    <w:rsid w:val="00E6693F"/>
    <w:rsid w:val="00E770E4"/>
    <w:rsid w:val="00E864E9"/>
    <w:rsid w:val="00E9081C"/>
    <w:rsid w:val="00E91CBC"/>
    <w:rsid w:val="00E9659D"/>
    <w:rsid w:val="00EA2A6C"/>
    <w:rsid w:val="00EA5250"/>
    <w:rsid w:val="00EB5A74"/>
    <w:rsid w:val="00EB64EC"/>
    <w:rsid w:val="00EC3BB8"/>
    <w:rsid w:val="00EC46A2"/>
    <w:rsid w:val="00EC6723"/>
    <w:rsid w:val="00ED1CE7"/>
    <w:rsid w:val="00ED2453"/>
    <w:rsid w:val="00ED4505"/>
    <w:rsid w:val="00ED5042"/>
    <w:rsid w:val="00EE486A"/>
    <w:rsid w:val="00EE5B23"/>
    <w:rsid w:val="00F10540"/>
    <w:rsid w:val="00F21C80"/>
    <w:rsid w:val="00F26458"/>
    <w:rsid w:val="00F3375D"/>
    <w:rsid w:val="00F46B13"/>
    <w:rsid w:val="00F5457E"/>
    <w:rsid w:val="00F578E7"/>
    <w:rsid w:val="00F661CF"/>
    <w:rsid w:val="00F71D73"/>
    <w:rsid w:val="00F722A5"/>
    <w:rsid w:val="00F763B1"/>
    <w:rsid w:val="00F76CB6"/>
    <w:rsid w:val="00F807E0"/>
    <w:rsid w:val="00F82C67"/>
    <w:rsid w:val="00F91F66"/>
    <w:rsid w:val="00F92DDC"/>
    <w:rsid w:val="00F94DCE"/>
    <w:rsid w:val="00FA21D9"/>
    <w:rsid w:val="00FA402E"/>
    <w:rsid w:val="00FA76ED"/>
    <w:rsid w:val="00FB21A9"/>
    <w:rsid w:val="00FB49C2"/>
    <w:rsid w:val="00FB7FF5"/>
    <w:rsid w:val="00FE07BF"/>
    <w:rsid w:val="00FE39F7"/>
    <w:rsid w:val="00FE75C6"/>
    <w:rsid w:val="00FF05EB"/>
    <w:rsid w:val="00FF6675"/>
    <w:rsid w:val="00FF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55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EC6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EC6723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B31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"/>
    <w:uiPriority w:val="59"/>
    <w:rsid w:val="00CB1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next w:val="TableGrid"/>
    <w:uiPriority w:val="59"/>
    <w:rsid w:val="000D0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"/>
    <w:basedOn w:val="TableNormal"/>
    <w:next w:val="TableGrid"/>
    <w:uiPriority w:val="59"/>
    <w:rsid w:val="007A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C49E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3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3182B"/>
  </w:style>
  <w:style w:type="character" w:customStyle="1" w:styleId="eop">
    <w:name w:val="eop"/>
    <w:basedOn w:val="DefaultParagraphFont"/>
    <w:rsid w:val="0043182B"/>
  </w:style>
  <w:style w:type="character" w:customStyle="1" w:styleId="scxw230316157">
    <w:name w:val="scxw230316157"/>
    <w:basedOn w:val="DefaultParagraphFont"/>
    <w:rsid w:val="0043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D0D7E7-49EC-487D-8464-8F8026F5EB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E8BA56-BB49-44FC-A13B-1667F0E4433B}"/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2026-07-10T11:17:00Z</dcterms:created>
  <dcterms:modified xsi:type="dcterms:W3CDTF">2026-09-09T09:58:00Z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</Properties>
</file>