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52" w:type="pct"/>
        <w:tblLook w:val="0600" w:firstRow="0" w:lastRow="0" w:firstColumn="0" w:lastColumn="0" w:noHBand="1" w:noVBand="1"/>
      </w:tblPr>
      <w:tblGrid>
        <w:gridCol w:w="11412"/>
      </w:tblGrid>
      <w:tr w:rsidR="00CB0809" w14:paraId="033451BF" w14:textId="77777777" w:rsidTr="288FE949">
        <w:trPr>
          <w:trHeight w:val="1077"/>
        </w:trPr>
        <w:tc>
          <w:tcPr>
            <w:tcW w:w="10206" w:type="dxa"/>
          </w:tcPr>
          <w:p w14:paraId="3F42DD65" w14:textId="3F574CB9" w:rsidR="00CB0809" w:rsidRDefault="006B1734" w:rsidP="00CF4773">
            <w:pPr>
              <w:jc w:val="right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E4B975" wp14:editId="5E8FF032">
                      <wp:simplePos x="0" y="0"/>
                      <wp:positionH relativeFrom="margin">
                        <wp:posOffset>1150620</wp:posOffset>
                      </wp:positionH>
                      <wp:positionV relativeFrom="paragraph">
                        <wp:posOffset>19050</wp:posOffset>
                      </wp:positionV>
                      <wp:extent cx="3562350" cy="942975"/>
                      <wp:effectExtent l="19050" t="19050" r="19050" b="28575"/>
                      <wp:wrapNone/>
                      <wp:docPr id="4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62350" cy="9429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4D849D6E" w14:textId="77777777" w:rsidR="000E7F05" w:rsidRPr="004D2D2B" w:rsidRDefault="000E7F05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Cs/>
                                      <w:sz w:val="40"/>
                                    </w:rPr>
                                  </w:pPr>
                                  <w:r w:rsidRPr="004D2D2B">
                                    <w:rPr>
                                      <w:rFonts w:cstheme="minorHAnsi"/>
                                      <w:bCs/>
                                      <w:sz w:val="40"/>
                                    </w:rPr>
                                    <w:t>Learning Support Team</w:t>
                                  </w:r>
                                </w:p>
                                <w:p w14:paraId="15DB5FA4" w14:textId="1A833AB6" w:rsidR="00563991" w:rsidRPr="00563991" w:rsidRDefault="00C55A38" w:rsidP="00563991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Cs/>
                                      <w:i/>
                                      <w:sz w:val="40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Non-Diagnostic </w:t>
                                  </w:r>
                                  <w:r w:rsidR="008E3208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Learning </w:t>
                                  </w:r>
                                  <w:r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Assessment </w:t>
                                  </w:r>
                                </w:p>
                                <w:p w14:paraId="39037E6D" w14:textId="442023D8" w:rsidR="000E7F05" w:rsidRPr="00D90E87" w:rsidRDefault="00CF5749" w:rsidP="00D90E87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</w:pPr>
                                  <w:r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>Parent</w:t>
                                  </w:r>
                                  <w:r w:rsidR="00013A25"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>/Carer</w:t>
                                  </w:r>
                                  <w:r w:rsidR="000E7F05" w:rsidRPr="004D2D2B">
                                    <w:rPr>
                                      <w:rFonts w:cstheme="minorHAnsi"/>
                                      <w:bCs/>
                                      <w:sz w:val="32"/>
                                    </w:rPr>
                                    <w:t xml:space="preserve"> Questionnaire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E4B975" id="Text Box 45" o:spid="_x0000_s1026" style="position:absolute;left:0;text-align:left;margin-left:90.6pt;margin-top:1.5pt;width:280.5pt;height: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" fillcolor="white [3212]" strokecolor="black [3213]" strokeweight="2.25pt">
                      <v:textbox>
                        <w:txbxContent>
                          <w:p w14:paraId="4D849D6E" w14:textId="77777777" w:rsidR="000E7F05" w:rsidRPr="004D2D2B" w:rsidRDefault="000E7F05" w:rsidP="00210C7A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sz w:val="40"/>
                              </w:rPr>
                            </w:pPr>
                            <w:r w:rsidRPr="004D2D2B">
                              <w:rPr>
                                <w:rFonts w:cstheme="minorHAnsi"/>
                                <w:bCs/>
                                <w:sz w:val="40"/>
                              </w:rPr>
                              <w:t>Learning Support Team</w:t>
                            </w:r>
                          </w:p>
                          <w:p w14:paraId="15DB5FA4" w14:textId="1A833AB6" w:rsidR="00563991" w:rsidRPr="00563991" w:rsidRDefault="00C55A38" w:rsidP="00563991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Non-Diagnostic </w:t>
                            </w:r>
                            <w:r w:rsidR="008E3208"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Learning </w:t>
                            </w:r>
                            <w:r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Assessment </w:t>
                            </w:r>
                          </w:p>
                          <w:p w14:paraId="39037E6D" w14:textId="442023D8" w:rsidR="000E7F05" w:rsidRPr="00D90E87" w:rsidRDefault="00CF5749" w:rsidP="00D90E87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Cs/>
                                <w:sz w:val="32"/>
                              </w:rPr>
                            </w:pPr>
                            <w:r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>Parent</w:t>
                            </w:r>
                            <w:r w:rsidR="00013A25"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>/Carer</w:t>
                            </w:r>
                            <w:r w:rsidR="000E7F05" w:rsidRPr="004D2D2B">
                              <w:rPr>
                                <w:rFonts w:cstheme="minorHAnsi"/>
                                <w:bCs/>
                                <w:sz w:val="32"/>
                              </w:rPr>
                              <w:t xml:space="preserve"> Questionnaire</w:t>
                            </w: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A11F8C" w14:paraId="3081F8D6" w14:textId="77777777" w:rsidTr="288FE949">
        <w:trPr>
          <w:trHeight w:val="1077"/>
        </w:trPr>
        <w:tc>
          <w:tcPr>
            <w:tcW w:w="10206" w:type="dxa"/>
          </w:tcPr>
          <w:p w14:paraId="0930CF00" w14:textId="1D6ED111" w:rsidR="00210C7A" w:rsidRPr="00A11F8C" w:rsidRDefault="00210C7A" w:rsidP="009453B4">
            <w:pPr>
              <w:rPr>
                <w:b/>
                <w:i/>
                <w:noProof/>
                <w:lang w:eastAsia="en-GB"/>
              </w:rPr>
            </w:pPr>
          </w:p>
        </w:tc>
      </w:tr>
      <w:tr w:rsidR="00A11F8C" w:rsidRPr="008E3208" w14:paraId="4D33A724" w14:textId="77777777" w:rsidTr="288FE949">
        <w:trPr>
          <w:trHeight w:val="1077"/>
        </w:trPr>
        <w:tc>
          <w:tcPr>
            <w:tcW w:w="10206" w:type="dxa"/>
          </w:tcPr>
          <w:tbl>
            <w:tblPr>
              <w:tblStyle w:val="TableGrid10"/>
              <w:tblW w:w="10663" w:type="dxa"/>
              <w:tblLook w:val="04A0" w:firstRow="1" w:lastRow="0" w:firstColumn="1" w:lastColumn="0" w:noHBand="0" w:noVBand="1"/>
            </w:tblPr>
            <w:tblGrid>
              <w:gridCol w:w="10663"/>
            </w:tblGrid>
            <w:tr w:rsidR="009453B4" w:rsidRPr="008E3208" w14:paraId="4C0558D7" w14:textId="77777777" w:rsidTr="00470E0A">
              <w:tc>
                <w:tcPr>
                  <w:tcW w:w="10663" w:type="dxa"/>
                </w:tcPr>
                <w:p w14:paraId="0E39AA9A" w14:textId="4F353E89" w:rsidR="0007678A" w:rsidRPr="008E3208" w:rsidRDefault="00627806" w:rsidP="002D7C47">
                  <w:pPr>
                    <w:jc w:val="both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Child’s F</w:t>
                  </w:r>
                  <w:r w:rsidR="008127EE">
                    <w:rPr>
                      <w:rFonts w:ascii="Arial" w:hAnsi="Arial" w:cs="Arial"/>
                    </w:rPr>
                    <w:t>irst Name</w:t>
                  </w:r>
                  <w:r w:rsidRPr="008E3208">
                    <w:rPr>
                      <w:rFonts w:ascii="Arial" w:hAnsi="Arial" w:cs="Arial"/>
                    </w:rPr>
                    <w:t>(s):</w:t>
                  </w:r>
                </w:p>
                <w:p w14:paraId="36D60833" w14:textId="23255828" w:rsidR="002D7C47" w:rsidRPr="008E3208" w:rsidRDefault="002D7C47" w:rsidP="002D7C47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4D2D2B" w:rsidRPr="008E3208" w14:paraId="297B56E9" w14:textId="77777777" w:rsidTr="00470E0A">
              <w:tc>
                <w:tcPr>
                  <w:tcW w:w="10663" w:type="dxa"/>
                </w:tcPr>
                <w:p w14:paraId="2E54D421" w14:textId="45ABD1A8" w:rsidR="004D2D2B" w:rsidRPr="008E3208" w:rsidRDefault="00627806" w:rsidP="009453B4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Child’s Surname:</w:t>
                  </w:r>
                </w:p>
                <w:p w14:paraId="4A513C19" w14:textId="6072C74E" w:rsidR="004D2D2B" w:rsidRPr="008E3208" w:rsidRDefault="004D2D2B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8E3208" w14:paraId="759053C7" w14:textId="77777777" w:rsidTr="00470E0A">
              <w:tc>
                <w:tcPr>
                  <w:tcW w:w="10663" w:type="dxa"/>
                </w:tcPr>
                <w:p w14:paraId="042E1D34" w14:textId="3A675D55" w:rsidR="009453B4" w:rsidRPr="008E3208" w:rsidRDefault="00627806" w:rsidP="009453B4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Child’s Date of Birth:</w:t>
                  </w:r>
                </w:p>
                <w:p w14:paraId="78231959" w14:textId="77777777" w:rsidR="0007678A" w:rsidRPr="008E3208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8E3208" w14:paraId="4AFDC0A7" w14:textId="77777777" w:rsidTr="00470E0A">
              <w:tc>
                <w:tcPr>
                  <w:tcW w:w="10663" w:type="dxa"/>
                </w:tcPr>
                <w:p w14:paraId="3CEB0197" w14:textId="77777777" w:rsidR="009453B4" w:rsidRPr="008E3208" w:rsidRDefault="009453B4" w:rsidP="009453B4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Name of person completing this form:</w:t>
                  </w:r>
                </w:p>
                <w:p w14:paraId="1EA8C0EB" w14:textId="77777777" w:rsidR="009453B4" w:rsidRPr="008E3208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47B3C" w:rsidRPr="008E3208" w14:paraId="373544D8" w14:textId="77777777" w:rsidTr="00470E0A">
              <w:tc>
                <w:tcPr>
                  <w:tcW w:w="10663" w:type="dxa"/>
                </w:tcPr>
                <w:p w14:paraId="7F037623" w14:textId="4F7869E8" w:rsidR="0007678A" w:rsidRPr="008E3208" w:rsidRDefault="00E47B3C" w:rsidP="009453B4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 xml:space="preserve">Relationship to </w:t>
                  </w:r>
                  <w:r w:rsidR="008E3208">
                    <w:rPr>
                      <w:rFonts w:ascii="Arial" w:hAnsi="Arial" w:cs="Arial"/>
                    </w:rPr>
                    <w:t>child:</w:t>
                  </w:r>
                </w:p>
                <w:p w14:paraId="0D134470" w14:textId="309F05AC" w:rsidR="002D7C47" w:rsidRPr="008E3208" w:rsidRDefault="002D7C47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7471" w:rsidRPr="008E3208" w14:paraId="30BC7463" w14:textId="77777777" w:rsidTr="00470E0A">
              <w:tc>
                <w:tcPr>
                  <w:tcW w:w="10663" w:type="dxa"/>
                </w:tcPr>
                <w:p w14:paraId="75CF0CA7" w14:textId="77777777" w:rsidR="00947471" w:rsidRPr="008E3208" w:rsidRDefault="00627806" w:rsidP="009453B4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Name of School:</w:t>
                  </w:r>
                </w:p>
                <w:p w14:paraId="186689AD" w14:textId="7DD35CE0" w:rsidR="002D7C47" w:rsidRPr="008E3208" w:rsidRDefault="002D7C47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1DD022A4" w14:textId="77777777" w:rsidR="00FD744C" w:rsidRPr="008E3208" w:rsidRDefault="00FD744C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663" w:type="dxa"/>
              <w:tblLook w:val="04A0" w:firstRow="1" w:lastRow="0" w:firstColumn="1" w:lastColumn="0" w:noHBand="0" w:noVBand="1"/>
            </w:tblPr>
            <w:tblGrid>
              <w:gridCol w:w="3060"/>
              <w:gridCol w:w="3060"/>
              <w:gridCol w:w="1850"/>
              <w:gridCol w:w="851"/>
              <w:gridCol w:w="1842"/>
            </w:tblGrid>
            <w:tr w:rsidR="00A47DEA" w:rsidRPr="008E3208" w14:paraId="071085B5" w14:textId="77777777" w:rsidTr="288FE949">
              <w:tc>
                <w:tcPr>
                  <w:tcW w:w="10663" w:type="dxa"/>
                  <w:gridSpan w:val="5"/>
                </w:tcPr>
                <w:p w14:paraId="7DC48610" w14:textId="77777777" w:rsidR="00A47DEA" w:rsidRPr="008E3208" w:rsidRDefault="00A47DEA" w:rsidP="7502B0B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8E3208">
                    <w:rPr>
                      <w:rFonts w:ascii="Arial" w:hAnsi="Arial" w:cs="Arial"/>
                      <w:b/>
                      <w:bCs/>
                    </w:rPr>
                    <w:t>Developmental History</w:t>
                  </w:r>
                </w:p>
                <w:p w14:paraId="775806F9" w14:textId="77777777" w:rsidR="00A47DEA" w:rsidRPr="008E3208" w:rsidRDefault="00A47DEA" w:rsidP="7502B0B0">
                  <w:pPr>
                    <w:rPr>
                      <w:rFonts w:ascii="Arial" w:hAnsi="Arial" w:cs="Arial"/>
                      <w:i/>
                      <w:iCs/>
                      <w:color w:val="FFFFFF" w:themeColor="background2"/>
                    </w:rPr>
                  </w:pPr>
                  <w:r w:rsidRPr="008E3208">
                    <w:rPr>
                      <w:rFonts w:ascii="Arial" w:hAnsi="Arial" w:cs="Arial"/>
                      <w:i/>
                      <w:iCs/>
                    </w:rPr>
                    <w:t>It is useful to have an overview of your child’s early life and development.</w:t>
                  </w:r>
                </w:p>
              </w:tc>
            </w:tr>
            <w:tr w:rsidR="00A47DEA" w:rsidRPr="008E3208" w14:paraId="7BBD1A8E" w14:textId="77777777" w:rsidTr="288FE949">
              <w:tc>
                <w:tcPr>
                  <w:tcW w:w="7970" w:type="dxa"/>
                  <w:gridSpan w:val="3"/>
                  <w:shd w:val="clear" w:color="auto" w:fill="A6A6A6" w:themeFill="background2" w:themeFillShade="A6"/>
                </w:tcPr>
                <w:p w14:paraId="1FE61EFD" w14:textId="77777777" w:rsidR="00A47DEA" w:rsidRPr="008E320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</w:tcPr>
                <w:p w14:paraId="5A3F8628" w14:textId="77777777" w:rsidR="00A47DEA" w:rsidRPr="008E320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8E3208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842" w:type="dxa"/>
                </w:tcPr>
                <w:p w14:paraId="520A99DA" w14:textId="77777777" w:rsidR="00A47DEA" w:rsidRPr="008E320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8E3208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8E3208" w14:paraId="757C7C84" w14:textId="77777777" w:rsidTr="288FE949">
              <w:tc>
                <w:tcPr>
                  <w:tcW w:w="7970" w:type="dxa"/>
                  <w:gridSpan w:val="3"/>
                </w:tcPr>
                <w:p w14:paraId="20B0BC0A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Were there any difficulties during pregnancy?</w:t>
                  </w:r>
                </w:p>
              </w:tc>
              <w:sdt>
                <w:sdtPr>
                  <w:rPr>
                    <w:rFonts w:ascii="Arial" w:hAnsi="Arial" w:cs="Arial"/>
                    <w:b/>
                    <w:bCs/>
                  </w:rPr>
                  <w:id w:val="12785207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372A8840" w14:textId="46B84A4F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95984403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75B9D710" w14:textId="1BCBB8EB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8E3208" w14:paraId="09427F12" w14:textId="77777777" w:rsidTr="288FE949">
              <w:tc>
                <w:tcPr>
                  <w:tcW w:w="7970" w:type="dxa"/>
                  <w:gridSpan w:val="3"/>
                </w:tcPr>
                <w:p w14:paraId="43C1CFF6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Was the pregnancy full term?</w:t>
                  </w:r>
                </w:p>
              </w:tc>
              <w:sdt>
                <w:sdtPr>
                  <w:rPr>
                    <w:rFonts w:ascii="Arial" w:hAnsi="Arial" w:cs="Arial"/>
                    <w:b/>
                    <w:bCs/>
                  </w:rPr>
                  <w:id w:val="-59840145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7D53DB84" w14:textId="366E131F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15878712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15195E47" w14:textId="0C348D9B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8E3208" w14:paraId="523787E3" w14:textId="77777777" w:rsidTr="288FE949">
              <w:tc>
                <w:tcPr>
                  <w:tcW w:w="7970" w:type="dxa"/>
                  <w:gridSpan w:val="3"/>
                </w:tcPr>
                <w:p w14:paraId="57118EA2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Was delivery/birthing normal?</w:t>
                  </w:r>
                </w:p>
              </w:tc>
              <w:sdt>
                <w:sdtPr>
                  <w:rPr>
                    <w:rFonts w:ascii="Arial" w:hAnsi="Arial" w:cs="Arial"/>
                    <w:b/>
                    <w:bCs/>
                  </w:rPr>
                  <w:id w:val="103523567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5799C66D" w14:textId="3E751DD5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-14857650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415E1AD0" w14:textId="5C1F80D2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8E3208" w14:paraId="3D48A2C7" w14:textId="77777777" w:rsidTr="288FE949">
              <w:tc>
                <w:tcPr>
                  <w:tcW w:w="10663" w:type="dxa"/>
                  <w:gridSpan w:val="5"/>
                </w:tcPr>
                <w:p w14:paraId="3764DFA4" w14:textId="77777777" w:rsidR="00A47DEA" w:rsidRPr="008E3208" w:rsidRDefault="00A47DEA" w:rsidP="00A47DEA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Further details/comments:</w:t>
                  </w:r>
                </w:p>
                <w:p w14:paraId="0B404FF8" w14:textId="77777777" w:rsidR="00627806" w:rsidRPr="008E3208" w:rsidRDefault="00627806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8E3208" w14:paraId="6A4E5CEF" w14:textId="77777777" w:rsidTr="288FE949">
              <w:tc>
                <w:tcPr>
                  <w:tcW w:w="10663" w:type="dxa"/>
                  <w:gridSpan w:val="5"/>
                </w:tcPr>
                <w:p w14:paraId="26998349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At what age did your child</w:t>
                  </w:r>
                </w:p>
              </w:tc>
            </w:tr>
            <w:tr w:rsidR="00A47DEA" w:rsidRPr="008E3208" w14:paraId="65EC2C09" w14:textId="77777777" w:rsidTr="288FE949">
              <w:tc>
                <w:tcPr>
                  <w:tcW w:w="3060" w:type="dxa"/>
                </w:tcPr>
                <w:p w14:paraId="5B503FB9" w14:textId="77777777" w:rsidR="00A47DEA" w:rsidRPr="008E3208" w:rsidRDefault="00A47DEA" w:rsidP="00A47DEA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Sit up:</w:t>
                  </w:r>
                </w:p>
              </w:tc>
              <w:tc>
                <w:tcPr>
                  <w:tcW w:w="3060" w:type="dxa"/>
                </w:tcPr>
                <w:p w14:paraId="30A9828F" w14:textId="77777777" w:rsidR="00A47DEA" w:rsidRPr="008E3208" w:rsidRDefault="00A47DEA" w:rsidP="00A47DEA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Crawl:</w:t>
                  </w:r>
                </w:p>
              </w:tc>
              <w:tc>
                <w:tcPr>
                  <w:tcW w:w="4543" w:type="dxa"/>
                  <w:gridSpan w:val="3"/>
                </w:tcPr>
                <w:p w14:paraId="7202866E" w14:textId="77777777" w:rsidR="00A47DEA" w:rsidRPr="008E3208" w:rsidRDefault="00A47DEA" w:rsidP="00A47DEA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Walk:</w:t>
                  </w:r>
                </w:p>
              </w:tc>
            </w:tr>
            <w:tr w:rsidR="00A47DEA" w:rsidRPr="008E3208" w14:paraId="4B0EA936" w14:textId="77777777" w:rsidTr="288FE949">
              <w:tc>
                <w:tcPr>
                  <w:tcW w:w="10663" w:type="dxa"/>
                  <w:gridSpan w:val="5"/>
                </w:tcPr>
                <w:p w14:paraId="30623BB3" w14:textId="77777777" w:rsidR="00A47DEA" w:rsidRPr="008E3208" w:rsidRDefault="00A47DEA" w:rsidP="00A47DEA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 xml:space="preserve">If your child did not crawl, please indicate how they moved around: </w:t>
                  </w:r>
                </w:p>
                <w:p w14:paraId="52C6C415" w14:textId="77777777" w:rsidR="00FD744C" w:rsidRPr="008E3208" w:rsidRDefault="00FD744C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5FCCB37D" w14:textId="77777777" w:rsidR="00FD744C" w:rsidRPr="008E3208" w:rsidRDefault="00FD744C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8E3208" w14:paraId="6AD129C8" w14:textId="77777777" w:rsidTr="288FE949">
              <w:tc>
                <w:tcPr>
                  <w:tcW w:w="10663" w:type="dxa"/>
                  <w:gridSpan w:val="5"/>
                </w:tcPr>
                <w:p w14:paraId="0C7E5E8D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At what age did your child begin to use a few words?</w:t>
                  </w:r>
                </w:p>
                <w:p w14:paraId="2534D907" w14:textId="77777777" w:rsidR="00627806" w:rsidRPr="008E3208" w:rsidRDefault="00627806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3ADA7BEE" w14:textId="77777777" w:rsidR="00FD744C" w:rsidRPr="008E3208" w:rsidRDefault="00FD744C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8E3208" w14:paraId="6D619D75" w14:textId="77777777" w:rsidTr="288FE949">
              <w:tc>
                <w:tcPr>
                  <w:tcW w:w="7970" w:type="dxa"/>
                  <w:gridSpan w:val="3"/>
                  <w:shd w:val="clear" w:color="auto" w:fill="A6A6A6" w:themeFill="background2" w:themeFillShade="A6"/>
                </w:tcPr>
                <w:p w14:paraId="753CD311" w14:textId="77777777" w:rsidR="00A47DEA" w:rsidRPr="008E320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851" w:type="dxa"/>
                </w:tcPr>
                <w:p w14:paraId="397A254B" w14:textId="77777777" w:rsidR="00A47DEA" w:rsidRPr="008E320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8E3208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842" w:type="dxa"/>
                </w:tcPr>
                <w:p w14:paraId="1DF57A4D" w14:textId="77777777" w:rsidR="00A47DEA" w:rsidRPr="008E3208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8E3208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8E3208" w14:paraId="63556C7A" w14:textId="77777777" w:rsidTr="288FE949">
              <w:tc>
                <w:tcPr>
                  <w:tcW w:w="7970" w:type="dxa"/>
                  <w:gridSpan w:val="3"/>
                </w:tcPr>
                <w:p w14:paraId="54E28844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Was your child understandable by people (other than family) by the age of 3?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181182700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11926ECD" w14:textId="02AED303" w:rsidR="00A47DEA" w:rsidRPr="008E3208" w:rsidRDefault="0081719B" w:rsidP="00A47DEA">
                      <w:pPr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14918314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39B156A3" w14:textId="6914882B" w:rsidR="00A47DEA" w:rsidRPr="008E3208" w:rsidRDefault="004B6871" w:rsidP="288FE949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8E3208" w14:paraId="4BEED48A" w14:textId="77777777" w:rsidTr="288FE949">
              <w:tc>
                <w:tcPr>
                  <w:tcW w:w="7970" w:type="dxa"/>
                  <w:gridSpan w:val="3"/>
                </w:tcPr>
                <w:p w14:paraId="5BBCB1A7" w14:textId="668B9D4C" w:rsidR="00A47DEA" w:rsidRPr="008E3208" w:rsidRDefault="00A47DEA" w:rsidP="00A47DEA">
                  <w:pPr>
                    <w:rPr>
                      <w:rFonts w:ascii="Arial" w:hAnsi="Arial" w:cs="Arial"/>
                      <w:bCs/>
                      <w:highlight w:val="yellow"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Did or does your child have difficulties with clarity of speech</w:t>
                  </w:r>
                  <w:r w:rsidR="00DD3D0F" w:rsidRPr="008E3208">
                    <w:rPr>
                      <w:rFonts w:ascii="Arial" w:hAnsi="Arial" w:cs="Arial"/>
                      <w:bCs/>
                    </w:rPr>
                    <w:t xml:space="preserve"> or pronunciation</w:t>
                  </w:r>
                  <w:r w:rsidR="008E3208" w:rsidRPr="008E3208">
                    <w:rPr>
                      <w:rFonts w:ascii="Arial" w:hAnsi="Arial" w:cs="Arial"/>
                      <w:bCs/>
                    </w:rPr>
                    <w:t>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-15943207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70F833F3" w14:textId="30DCD6E7" w:rsidR="00A47DEA" w:rsidRPr="008E3208" w:rsidRDefault="0081719B" w:rsidP="00A47DEA">
                      <w:pPr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811086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7CEDDAC6" w14:textId="0DA1DD63" w:rsidR="00A47DEA" w:rsidRPr="008E3208" w:rsidRDefault="0081719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59300310" w:rsidRPr="008E3208" w14:paraId="60CB7438" w14:textId="77777777" w:rsidTr="288FE949">
              <w:trPr>
                <w:trHeight w:val="300"/>
              </w:trPr>
              <w:tc>
                <w:tcPr>
                  <w:tcW w:w="7970" w:type="dxa"/>
                  <w:gridSpan w:val="3"/>
                </w:tcPr>
                <w:p w14:paraId="6B913336" w14:textId="0A0D9895" w:rsidR="2543C54D" w:rsidRPr="008E3208" w:rsidRDefault="2543C54D" w:rsidP="59300310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 xml:space="preserve">Do they still experience difficulties? 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-10175377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851" w:type="dxa"/>
                    </w:tcPr>
                    <w:p w14:paraId="4B0A4139" w14:textId="7900ACA0" w:rsidR="59300310" w:rsidRPr="008E3208" w:rsidRDefault="0081719B" w:rsidP="59300310">
                      <w:pPr>
                        <w:rPr>
                          <w:rFonts w:ascii="Arial" w:hAnsi="Arial" w:cs="Arial"/>
                          <w:bCs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  <w:bCs/>
                  </w:rPr>
                  <w:id w:val="-12087125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842" w:type="dxa"/>
                    </w:tcPr>
                    <w:p w14:paraId="752506B3" w14:textId="62A265B5" w:rsidR="59300310" w:rsidRPr="008E3208" w:rsidRDefault="0081719B" w:rsidP="59300310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</w:tr>
          </w:tbl>
          <w:p w14:paraId="108BFD70" w14:textId="77777777" w:rsidR="003A07A7" w:rsidRPr="008E3208" w:rsidRDefault="003A07A7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p w14:paraId="4B047DAC" w14:textId="77777777" w:rsidR="00760E4C" w:rsidRPr="008E3208" w:rsidRDefault="00760E4C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825"/>
              <w:gridCol w:w="1418"/>
              <w:gridCol w:w="1137"/>
            </w:tblGrid>
            <w:tr w:rsidR="0084789B" w:rsidRPr="008E3208" w14:paraId="34E5A9AE" w14:textId="77777777" w:rsidTr="7BAB27B4">
              <w:tc>
                <w:tcPr>
                  <w:tcW w:w="10380" w:type="dxa"/>
                  <w:gridSpan w:val="3"/>
                </w:tcPr>
                <w:p w14:paraId="4EC34973" w14:textId="40CFF502" w:rsidR="0084789B" w:rsidRPr="008E3208" w:rsidRDefault="0084789B" w:rsidP="0084789B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8E3208">
                    <w:rPr>
                      <w:rFonts w:ascii="Arial" w:hAnsi="Arial" w:cs="Arial"/>
                      <w:b/>
                      <w:bCs/>
                    </w:rPr>
                    <w:lastRenderedPageBreak/>
                    <w:t>Vision</w:t>
                  </w:r>
                </w:p>
              </w:tc>
            </w:tr>
            <w:tr w:rsidR="0084789B" w:rsidRPr="008E3208" w14:paraId="580634DB" w14:textId="77777777" w:rsidTr="00022A61">
              <w:tc>
                <w:tcPr>
                  <w:tcW w:w="7825" w:type="dxa"/>
                </w:tcPr>
                <w:p w14:paraId="5B1ADF8D" w14:textId="0A701692" w:rsidR="0084789B" w:rsidRPr="008E3208" w:rsidRDefault="0084789B" w:rsidP="0084789B">
                  <w:pPr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Please provide the date of your child’s last eye test.</w:t>
                  </w:r>
                </w:p>
                <w:p w14:paraId="69AB3713" w14:textId="4ED878BD" w:rsidR="002E592F" w:rsidRPr="008E3208" w:rsidRDefault="002E592F" w:rsidP="0084789B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(DD/MM/YYYY)</w:t>
                  </w:r>
                </w:p>
              </w:tc>
              <w:tc>
                <w:tcPr>
                  <w:tcW w:w="2555" w:type="dxa"/>
                  <w:gridSpan w:val="2"/>
                </w:tcPr>
                <w:p w14:paraId="2E99A972" w14:textId="1DA2C19A" w:rsidR="0084789B" w:rsidRPr="008E3208" w:rsidRDefault="0084789B" w:rsidP="0084789B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84789B" w:rsidRPr="008E3208" w14:paraId="70C4CA9E" w14:textId="77777777" w:rsidTr="7BAB27B4">
              <w:tc>
                <w:tcPr>
                  <w:tcW w:w="10380" w:type="dxa"/>
                  <w:gridSpan w:val="3"/>
                </w:tcPr>
                <w:p w14:paraId="17CB63EA" w14:textId="37B39C74" w:rsidR="0084789B" w:rsidRPr="008E3208" w:rsidRDefault="0084789B" w:rsidP="0084789B">
                  <w:pPr>
                    <w:rPr>
                      <w:rFonts w:ascii="Arial" w:hAnsi="Arial" w:cs="Arial"/>
                      <w:b/>
                      <w:i/>
                      <w:iCs/>
                    </w:rPr>
                  </w:pPr>
                  <w:r w:rsidRPr="008E3208">
                    <w:rPr>
                      <w:rFonts w:ascii="Arial" w:hAnsi="Arial" w:cs="Arial"/>
                      <w:b/>
                      <w:i/>
                      <w:iCs/>
                    </w:rPr>
                    <w:t>If the eye test was more than two years ago, an eye examination by an opt</w:t>
                  </w:r>
                  <w:r w:rsidR="008E3208">
                    <w:rPr>
                      <w:rFonts w:ascii="Arial" w:hAnsi="Arial" w:cs="Arial"/>
                      <w:b/>
                      <w:i/>
                      <w:iCs/>
                    </w:rPr>
                    <w:t>ician</w:t>
                  </w:r>
                  <w:r w:rsidRPr="008E3208">
                    <w:rPr>
                      <w:rFonts w:ascii="Arial" w:hAnsi="Arial" w:cs="Arial"/>
                      <w:b/>
                      <w:i/>
                      <w:iCs/>
                    </w:rPr>
                    <w:t xml:space="preserve"> must be carried </w:t>
                  </w:r>
                  <w:r w:rsidR="00E3756B" w:rsidRPr="008E3208">
                    <w:rPr>
                      <w:rFonts w:ascii="Arial" w:hAnsi="Arial" w:cs="Arial"/>
                      <w:b/>
                      <w:i/>
                      <w:iCs/>
                    </w:rPr>
                    <w:t>out</w:t>
                  </w:r>
                  <w:r w:rsidRPr="008E3208">
                    <w:rPr>
                      <w:rFonts w:ascii="Arial" w:hAnsi="Arial" w:cs="Arial"/>
                      <w:b/>
                      <w:i/>
                      <w:iCs/>
                    </w:rPr>
                    <w:t xml:space="preserve"> prior to the assessment.</w:t>
                  </w:r>
                </w:p>
              </w:tc>
            </w:tr>
            <w:tr w:rsidR="0084789B" w:rsidRPr="008E3208" w14:paraId="60CA339E" w14:textId="77777777" w:rsidTr="00022A61">
              <w:tc>
                <w:tcPr>
                  <w:tcW w:w="7825" w:type="dxa"/>
                </w:tcPr>
                <w:p w14:paraId="489DFB98" w14:textId="46D80FA5" w:rsidR="0084789B" w:rsidRPr="008E3208" w:rsidRDefault="0084789B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 xml:space="preserve">Is </w:t>
                  </w:r>
                  <w:r w:rsidR="002E592F" w:rsidRPr="008E3208">
                    <w:rPr>
                      <w:rFonts w:ascii="Arial" w:hAnsi="Arial" w:cs="Arial"/>
                      <w:bCs/>
                    </w:rPr>
                    <w:t>your child required to wear glasses for reading, writing and close up work?</w:t>
                  </w:r>
                </w:p>
              </w:tc>
              <w:tc>
                <w:tcPr>
                  <w:tcW w:w="1418" w:type="dxa"/>
                </w:tcPr>
                <w:p w14:paraId="6FC9DB25" w14:textId="687408CD" w:rsidR="0084789B" w:rsidRPr="008E3208" w:rsidRDefault="00000000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5070238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64186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84789B" w:rsidRPr="008E3208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137" w:type="dxa"/>
                </w:tcPr>
                <w:p w14:paraId="2DE90DFB" w14:textId="0F0F6AB6" w:rsidR="0084789B" w:rsidRPr="008E3208" w:rsidRDefault="00000000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793284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64186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84789B" w:rsidRPr="008E3208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84789B" w:rsidRPr="008E3208" w14:paraId="50A04F4F" w14:textId="77777777" w:rsidTr="7BAB27B4">
              <w:tc>
                <w:tcPr>
                  <w:tcW w:w="10380" w:type="dxa"/>
                  <w:gridSpan w:val="3"/>
                </w:tcPr>
                <w:p w14:paraId="2AE5E574" w14:textId="0085D21B" w:rsidR="0084789B" w:rsidRPr="008E3208" w:rsidRDefault="0084789B" w:rsidP="0084789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If yes,</w:t>
                  </w:r>
                  <w:r w:rsidR="002E592F" w:rsidRPr="008E3208">
                    <w:rPr>
                      <w:rFonts w:ascii="Arial" w:hAnsi="Arial" w:cs="Arial"/>
                      <w:bCs/>
                    </w:rPr>
                    <w:t xml:space="preserve"> please ensure </w:t>
                  </w:r>
                  <w:r w:rsidR="00E3756B" w:rsidRPr="008E3208">
                    <w:rPr>
                      <w:rFonts w:ascii="Arial" w:hAnsi="Arial" w:cs="Arial"/>
                      <w:bCs/>
                    </w:rPr>
                    <w:t>your child has their glasses on the day of the assessment.</w:t>
                  </w:r>
                </w:p>
              </w:tc>
            </w:tr>
          </w:tbl>
          <w:p w14:paraId="1594733C" w14:textId="77777777" w:rsidR="0084789B" w:rsidRPr="008E3208" w:rsidRDefault="0084789B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825"/>
              <w:gridCol w:w="1418"/>
              <w:gridCol w:w="1137"/>
            </w:tblGrid>
            <w:tr w:rsidR="00C75779" w:rsidRPr="008E3208" w14:paraId="71D7F76D" w14:textId="77777777" w:rsidTr="008534DA">
              <w:tc>
                <w:tcPr>
                  <w:tcW w:w="10380" w:type="dxa"/>
                  <w:gridSpan w:val="3"/>
                </w:tcPr>
                <w:p w14:paraId="65867233" w14:textId="77777777" w:rsidR="00C75779" w:rsidRPr="008E3208" w:rsidRDefault="00B1261B" w:rsidP="7502B0B0">
                  <w:pPr>
                    <w:rPr>
                      <w:rFonts w:ascii="Arial" w:hAnsi="Arial" w:cs="Arial"/>
                      <w:color w:val="FFFFFF" w:themeColor="background2"/>
                    </w:rPr>
                  </w:pPr>
                  <w:r w:rsidRPr="008E3208">
                    <w:rPr>
                      <w:rFonts w:ascii="Arial" w:hAnsi="Arial" w:cs="Arial"/>
                      <w:b/>
                      <w:bCs/>
                    </w:rPr>
                    <w:t xml:space="preserve">Hearing </w:t>
                  </w:r>
                </w:p>
              </w:tc>
            </w:tr>
            <w:tr w:rsidR="00A47DEA" w:rsidRPr="008E3208" w14:paraId="1D665880" w14:textId="77777777" w:rsidTr="00022A61">
              <w:tc>
                <w:tcPr>
                  <w:tcW w:w="7825" w:type="dxa"/>
                </w:tcPr>
                <w:p w14:paraId="053BF5D4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Did or does your child have any difficulty with hearing?</w:t>
                  </w:r>
                </w:p>
              </w:tc>
              <w:tc>
                <w:tcPr>
                  <w:tcW w:w="1418" w:type="dxa"/>
                </w:tcPr>
                <w:p w14:paraId="685288C6" w14:textId="35E8CF76" w:rsidR="00A47DEA" w:rsidRPr="008E3208" w:rsidRDefault="00000000" w:rsidP="00A47DEA">
                  <w:pPr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02666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64186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A47DEA" w:rsidRPr="008E3208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137" w:type="dxa"/>
                </w:tcPr>
                <w:p w14:paraId="41560E10" w14:textId="3BE5176E" w:rsidR="00A47DEA" w:rsidRPr="008E3208" w:rsidRDefault="00000000" w:rsidP="00A47DEA">
                  <w:pPr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10245523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64186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A47DEA" w:rsidRPr="008E3208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A47DEA" w:rsidRPr="008E3208" w14:paraId="799944EE" w14:textId="77777777" w:rsidTr="008534DA">
              <w:tc>
                <w:tcPr>
                  <w:tcW w:w="10380" w:type="dxa"/>
                  <w:gridSpan w:val="3"/>
                </w:tcPr>
                <w:p w14:paraId="7A5DF46C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If yes</w:t>
                  </w:r>
                  <w:r w:rsidR="00C75779" w:rsidRPr="008E3208">
                    <w:rPr>
                      <w:rFonts w:ascii="Arial" w:hAnsi="Arial" w:cs="Arial"/>
                      <w:bCs/>
                    </w:rPr>
                    <w:t>,</w:t>
                  </w:r>
                  <w:r w:rsidRPr="008E3208">
                    <w:rPr>
                      <w:rFonts w:ascii="Arial" w:hAnsi="Arial" w:cs="Arial"/>
                      <w:bCs/>
                    </w:rPr>
                    <w:t xml:space="preserve"> please provide details</w:t>
                  </w:r>
                  <w:r w:rsidR="00993CF5" w:rsidRPr="008E3208">
                    <w:rPr>
                      <w:rFonts w:ascii="Arial" w:hAnsi="Arial" w:cs="Arial"/>
                      <w:bCs/>
                    </w:rPr>
                    <w:t>:</w:t>
                  </w:r>
                </w:p>
                <w:p w14:paraId="0176CFD8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</w:p>
                <w:p w14:paraId="461047A4" w14:textId="77777777" w:rsidR="00A47DEA" w:rsidRPr="008E3208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6161B6" w:rsidRPr="008E3208" w14:paraId="7F13AC7A" w14:textId="77777777" w:rsidTr="00022A61">
              <w:tc>
                <w:tcPr>
                  <w:tcW w:w="7825" w:type="dxa"/>
                </w:tcPr>
                <w:p w14:paraId="07F6486A" w14:textId="77777777" w:rsidR="006161B6" w:rsidRPr="008E3208" w:rsidRDefault="006161B6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Is there a history of ear infections, glue ear or grommets?</w:t>
                  </w:r>
                </w:p>
              </w:tc>
              <w:tc>
                <w:tcPr>
                  <w:tcW w:w="1418" w:type="dxa"/>
                </w:tcPr>
                <w:p w14:paraId="0E44B7FE" w14:textId="0AE204E5" w:rsidR="006161B6" w:rsidRPr="008E3208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4984616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64186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8E3208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137" w:type="dxa"/>
                </w:tcPr>
                <w:p w14:paraId="7D534890" w14:textId="0778216D" w:rsidR="006161B6" w:rsidRPr="008E3208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19339584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64186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8E3208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6161B6" w:rsidRPr="008E3208" w14:paraId="69E90397" w14:textId="77777777" w:rsidTr="008534DA">
              <w:tc>
                <w:tcPr>
                  <w:tcW w:w="10380" w:type="dxa"/>
                  <w:gridSpan w:val="3"/>
                </w:tcPr>
                <w:p w14:paraId="3A235FDC" w14:textId="5C122DD0" w:rsidR="006161B6" w:rsidRPr="008E3208" w:rsidRDefault="00F42DAC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If yes, please provide details:</w:t>
                  </w:r>
                </w:p>
                <w:p w14:paraId="7FDA7025" w14:textId="77777777" w:rsidR="006161B6" w:rsidRPr="008E3208" w:rsidRDefault="006161B6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  <w:p w14:paraId="7A21488B" w14:textId="77777777" w:rsidR="00F42DAC" w:rsidRPr="008E3208" w:rsidRDefault="00F42DAC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</w:tr>
            <w:tr w:rsidR="0057653B" w:rsidRPr="008E3208" w14:paraId="345588CA" w14:textId="77777777" w:rsidTr="00022A61">
              <w:tc>
                <w:tcPr>
                  <w:tcW w:w="7825" w:type="dxa"/>
                </w:tcPr>
                <w:p w14:paraId="512EED6A" w14:textId="2758A88F" w:rsidR="0057653B" w:rsidRPr="008E3208" w:rsidRDefault="0057653B" w:rsidP="0057653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 xml:space="preserve">Does your child wear hearing aids? </w:t>
                  </w:r>
                </w:p>
              </w:tc>
              <w:tc>
                <w:tcPr>
                  <w:tcW w:w="1418" w:type="dxa"/>
                </w:tcPr>
                <w:p w14:paraId="1056DA4C" w14:textId="5E8AA5B0" w:rsidR="0057653B" w:rsidRPr="008E3208" w:rsidRDefault="00000000" w:rsidP="0057653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5382355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725DA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57653B" w:rsidRPr="008E3208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137" w:type="dxa"/>
                </w:tcPr>
                <w:p w14:paraId="130B5200" w14:textId="6E6A30CA" w:rsidR="0057653B" w:rsidRPr="008E3208" w:rsidRDefault="00000000" w:rsidP="0057653B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13639479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725DA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57653B" w:rsidRPr="008E3208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4363AEC" w:rsidRPr="008E3208" w14:paraId="12941F6D" w14:textId="77777777" w:rsidTr="008534DA">
              <w:trPr>
                <w:trHeight w:val="300"/>
              </w:trPr>
              <w:tc>
                <w:tcPr>
                  <w:tcW w:w="10380" w:type="dxa"/>
                  <w:gridSpan w:val="3"/>
                </w:tcPr>
                <w:p w14:paraId="3E3C3385" w14:textId="2DA4717B" w:rsidR="5D9F51BD" w:rsidRPr="008E3208" w:rsidRDefault="5D9F51BD" w:rsidP="7502B0B0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 xml:space="preserve">If yes, when did they start wearing them? </w:t>
                  </w:r>
                </w:p>
                <w:p w14:paraId="56ACB0F9" w14:textId="2E395327" w:rsidR="5D9F51BD" w:rsidRPr="008E3208" w:rsidRDefault="5D9F51BD" w:rsidP="04363AEC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</w:p>
              </w:tc>
            </w:tr>
          </w:tbl>
          <w:p w14:paraId="2B3BA4E1" w14:textId="77777777" w:rsidR="00C75779" w:rsidRPr="008E3208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380" w:type="dxa"/>
              <w:tblLook w:val="04A0" w:firstRow="1" w:lastRow="0" w:firstColumn="1" w:lastColumn="0" w:noHBand="0" w:noVBand="1"/>
            </w:tblPr>
            <w:tblGrid>
              <w:gridCol w:w="7825"/>
              <w:gridCol w:w="1418"/>
              <w:gridCol w:w="1137"/>
            </w:tblGrid>
            <w:tr w:rsidR="008638A0" w:rsidRPr="008E3208" w14:paraId="36623FA4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10A3B" w14:textId="77777777" w:rsidR="008638A0" w:rsidRPr="008E3208" w:rsidRDefault="5D7DAD94" w:rsidP="7502B0B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8E3208">
                    <w:rPr>
                      <w:rFonts w:ascii="Arial" w:hAnsi="Arial" w:cs="Arial"/>
                      <w:b/>
                      <w:bCs/>
                    </w:rPr>
                    <w:t>Medical Information</w:t>
                  </w:r>
                </w:p>
              </w:tc>
            </w:tr>
            <w:tr w:rsidR="008638A0" w:rsidRPr="008E3208" w14:paraId="7683B1D0" w14:textId="77777777" w:rsidTr="00022A61">
              <w:tc>
                <w:tcPr>
                  <w:tcW w:w="7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23057FB" w14:textId="77777777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Does your child have any underlying medical conditions?</w:t>
                  </w:r>
                </w:p>
                <w:p w14:paraId="43AC3D7B" w14:textId="77777777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e.g. epilepsy, cerebral palsy</w:t>
                  </w:r>
                </w:p>
                <w:p w14:paraId="41BF76EB" w14:textId="77777777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6941EA0A" w14:textId="74254CC0" w:rsidR="008638A0" w:rsidRPr="008E320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68888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725D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8E320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20BC6537" w14:textId="5495B627" w:rsidR="008638A0" w:rsidRPr="008E320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6653153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725D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8E3208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8E3208" w14:paraId="0438E954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354979AA" w14:textId="77777777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If yes, please give details:</w:t>
                  </w:r>
                </w:p>
                <w:p w14:paraId="5ECD4765" w14:textId="77777777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8E3208" w14:paraId="0D525826" w14:textId="77777777" w:rsidTr="00022A61">
              <w:tc>
                <w:tcPr>
                  <w:tcW w:w="7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5BE3C1" w14:textId="77777777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Is your child on any regular medication that may be relevant?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3D2B58" w14:textId="72C6F71B" w:rsidR="008638A0" w:rsidRPr="008E320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016801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725D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8E320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1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4ACB4" w14:textId="35390424" w:rsidR="008638A0" w:rsidRPr="008E3208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4266625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F725D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8E3208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8E3208" w14:paraId="5D55FBA9" w14:textId="77777777" w:rsidTr="008534DA">
              <w:tc>
                <w:tcPr>
                  <w:tcW w:w="1038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C2649" w14:textId="4CEAAB16" w:rsidR="008638A0" w:rsidRPr="008E3208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 xml:space="preserve">If yes, please give details: </w:t>
                  </w:r>
                </w:p>
                <w:p w14:paraId="16B949EE" w14:textId="50B546DB" w:rsidR="00953CBB" w:rsidRPr="008E3208" w:rsidRDefault="00953CBB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46A4782F" w14:textId="77777777" w:rsidR="00C75779" w:rsidRPr="008E3208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490" w:type="dxa"/>
              <w:tblLook w:val="04A0" w:firstRow="1" w:lastRow="0" w:firstColumn="1" w:lastColumn="0" w:noHBand="0" w:noVBand="1"/>
            </w:tblPr>
            <w:tblGrid>
              <w:gridCol w:w="7844"/>
              <w:gridCol w:w="1276"/>
              <w:gridCol w:w="1370"/>
            </w:tblGrid>
            <w:tr w:rsidR="00FD744C" w:rsidRPr="008E3208" w14:paraId="3D9F37E5" w14:textId="77777777" w:rsidTr="002D7C47">
              <w:tc>
                <w:tcPr>
                  <w:tcW w:w="104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5DDEA" w14:textId="1340B2DD" w:rsidR="00FD744C" w:rsidRPr="008E3208" w:rsidRDefault="355BE365" w:rsidP="7502B0B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8E3208">
                    <w:rPr>
                      <w:rFonts w:ascii="Arial" w:hAnsi="Arial" w:cs="Arial"/>
                      <w:b/>
                      <w:bCs/>
                    </w:rPr>
                    <w:t>Family History</w:t>
                  </w:r>
                </w:p>
              </w:tc>
            </w:tr>
            <w:tr w:rsidR="00C17D46" w:rsidRPr="008E3208" w14:paraId="5B798C51" w14:textId="77777777" w:rsidTr="002D7C47">
              <w:tc>
                <w:tcPr>
                  <w:tcW w:w="7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A36B3B" w14:textId="77777777" w:rsidR="00C17D46" w:rsidRPr="008E3208" w:rsidRDefault="00C17D46" w:rsidP="00C17D4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r w:rsidRPr="008E3208">
                    <w:rPr>
                      <w:rFonts w:ascii="Arial" w:hAnsi="Arial" w:cs="Arial"/>
                      <w:bCs/>
                    </w:rPr>
                    <w:t>Have any family members experienced difficulties with spelling / reading / learning OR have a diagnosis of dyslexia?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558D33" w14:textId="31E310D5" w:rsidR="00C17D46" w:rsidRPr="008E3208" w:rsidRDefault="00000000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2201031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4179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8E320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16C467" w14:textId="7286C8D5" w:rsidR="00C17D46" w:rsidRPr="008E3208" w:rsidRDefault="00000000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2018833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4179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8E3208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C17D46" w:rsidRPr="008E3208" w14:paraId="75B936A4" w14:textId="77777777" w:rsidTr="002D7C47">
              <w:tc>
                <w:tcPr>
                  <w:tcW w:w="104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08E4A7" w14:textId="77777777" w:rsidR="00C17D46" w:rsidRPr="008E3208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If yes, please indicate relationship to child and describe the difficulties:</w:t>
                  </w:r>
                </w:p>
                <w:p w14:paraId="2D38C3B8" w14:textId="77777777" w:rsidR="00C17D46" w:rsidRPr="008E3208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B0E16" w:rsidRPr="008E3208" w14:paraId="7ADD975D" w14:textId="77777777" w:rsidTr="002D7C47">
              <w:tc>
                <w:tcPr>
                  <w:tcW w:w="7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7238BF" w14:textId="77777777" w:rsidR="00EB0E16" w:rsidRPr="008E3208" w:rsidRDefault="00EB0E16" w:rsidP="00EB0E1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 xml:space="preserve">Is English the child’s first language?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F7EB4E" w14:textId="711D64ED" w:rsidR="00EB0E16" w:rsidRPr="008E3208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42730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4179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8E320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AC2BD" w14:textId="53DBC067" w:rsidR="00EB0E16" w:rsidRPr="008E3208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2490827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4179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8E3208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2D03A8" w:rsidRPr="008E3208" w14:paraId="2B2BB1D5" w14:textId="77777777" w:rsidTr="002D7C47">
              <w:tc>
                <w:tcPr>
                  <w:tcW w:w="104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4BF4D" w14:textId="77777777" w:rsidR="002D03A8" w:rsidRPr="008E3208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If no, please answer the following:</w:t>
                  </w:r>
                </w:p>
              </w:tc>
            </w:tr>
            <w:tr w:rsidR="002D03A8" w:rsidRPr="008E3208" w14:paraId="552764CD" w14:textId="77777777" w:rsidTr="002D7C47">
              <w:tc>
                <w:tcPr>
                  <w:tcW w:w="104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20F72" w14:textId="77777777" w:rsidR="002D03A8" w:rsidRPr="008E3208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Language spoken at home?</w:t>
                  </w:r>
                </w:p>
              </w:tc>
            </w:tr>
            <w:tr w:rsidR="002D03A8" w:rsidRPr="008E3208" w14:paraId="7E23BF30" w14:textId="77777777" w:rsidTr="002D7C47">
              <w:tc>
                <w:tcPr>
                  <w:tcW w:w="104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52E4E3" w14:textId="4F533A6C" w:rsidR="002D03A8" w:rsidRPr="008E3208" w:rsidRDefault="002D03A8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 xml:space="preserve">Length of time in the UK or </w:t>
                  </w:r>
                  <w:r w:rsidR="007420D2" w:rsidRPr="008E3208">
                    <w:rPr>
                      <w:rFonts w:ascii="Arial" w:hAnsi="Arial" w:cs="Arial"/>
                    </w:rPr>
                    <w:t>English-</w:t>
                  </w:r>
                  <w:r w:rsidRPr="008E3208">
                    <w:rPr>
                      <w:rFonts w:ascii="Arial" w:hAnsi="Arial" w:cs="Arial"/>
                    </w:rPr>
                    <w:t>speaking country</w:t>
                  </w:r>
                </w:p>
              </w:tc>
            </w:tr>
            <w:tr w:rsidR="00EB0E16" w:rsidRPr="008E3208" w14:paraId="05AAE388" w14:textId="77777777" w:rsidTr="002D7C47">
              <w:tc>
                <w:tcPr>
                  <w:tcW w:w="7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6A95C4" w14:textId="77777777" w:rsidR="00EB0E16" w:rsidRPr="008E3208" w:rsidRDefault="00EB0E16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 xml:space="preserve">Does the child experience difficulties with literacy in </w:t>
                  </w:r>
                  <w:proofErr w:type="gramStart"/>
                  <w:r w:rsidRPr="008E3208">
                    <w:rPr>
                      <w:rFonts w:ascii="Arial" w:hAnsi="Arial" w:cs="Arial"/>
                    </w:rPr>
                    <w:t>their</w:t>
                  </w:r>
                  <w:proofErr w:type="gramEnd"/>
                  <w:r w:rsidRPr="008E3208">
                    <w:rPr>
                      <w:rFonts w:ascii="Arial" w:hAnsi="Arial" w:cs="Arial"/>
                    </w:rPr>
                    <w:t xml:space="preserve"> </w:t>
                  </w:r>
                </w:p>
                <w:p w14:paraId="60004775" w14:textId="3246D586" w:rsidR="00953CBB" w:rsidRPr="008E3208" w:rsidRDefault="00EB0E16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8E3208">
                    <w:rPr>
                      <w:rFonts w:ascii="Arial" w:hAnsi="Arial" w:cs="Arial"/>
                    </w:rPr>
                    <w:t>first language?  If yes, please provide details: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249BF" w14:textId="73D2A074" w:rsidR="00EB0E16" w:rsidRPr="008E3208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4243287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4179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8E3208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3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93C9A1" w14:textId="24AD6C38" w:rsidR="00EB0E16" w:rsidRPr="008E3208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69244104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4179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8E3208">
                    <w:rPr>
                      <w:rFonts w:ascii="Arial" w:hAnsi="Arial" w:cs="Arial"/>
                    </w:rPr>
                    <w:t>No</w:t>
                  </w:r>
                </w:p>
              </w:tc>
            </w:tr>
          </w:tbl>
          <w:p w14:paraId="1B314BBF" w14:textId="77777777" w:rsidR="00135E56" w:rsidRPr="008E3208" w:rsidRDefault="00135E56" w:rsidP="008D5702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61054CFD" w14:textId="77777777" w:rsidR="00FD744C" w:rsidRDefault="00FD744C" w:rsidP="008D5702">
      <w:pPr>
        <w:rPr>
          <w:rFonts w:ascii="Arial" w:hAnsi="Arial" w:cs="Arial"/>
          <w:b/>
        </w:rPr>
      </w:pPr>
    </w:p>
    <w:p w14:paraId="04E8656E" w14:textId="77777777" w:rsidR="008E3208" w:rsidRPr="008E3208" w:rsidRDefault="008E3208" w:rsidP="008D5702">
      <w:pPr>
        <w:rPr>
          <w:rFonts w:ascii="Arial" w:hAnsi="Arial" w:cs="Arial"/>
          <w:b/>
        </w:rPr>
      </w:pPr>
    </w:p>
    <w:tbl>
      <w:tblPr>
        <w:tblStyle w:val="TableGrid"/>
        <w:tblW w:w="10490" w:type="dxa"/>
        <w:jc w:val="center"/>
        <w:tblLook w:val="04A0" w:firstRow="1" w:lastRow="0" w:firstColumn="1" w:lastColumn="0" w:noHBand="0" w:noVBand="1"/>
      </w:tblPr>
      <w:tblGrid>
        <w:gridCol w:w="5754"/>
        <w:gridCol w:w="2038"/>
        <w:gridCol w:w="2698"/>
      </w:tblGrid>
      <w:tr w:rsidR="005E3B03" w:rsidRPr="008E3208" w14:paraId="6D729B01" w14:textId="77777777" w:rsidTr="002D7C47">
        <w:trPr>
          <w:jc w:val="center"/>
        </w:trPr>
        <w:tc>
          <w:tcPr>
            <w:tcW w:w="10490" w:type="dxa"/>
            <w:gridSpan w:val="3"/>
          </w:tcPr>
          <w:p w14:paraId="1669A1D8" w14:textId="77777777" w:rsidR="005E3B03" w:rsidRPr="008E3208" w:rsidRDefault="038B613A" w:rsidP="7502B0B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8E3208">
              <w:rPr>
                <w:rFonts w:ascii="Arial" w:hAnsi="Arial" w:cs="Arial"/>
                <w:b/>
                <w:bCs/>
              </w:rPr>
              <w:t>Educational History</w:t>
            </w:r>
          </w:p>
        </w:tc>
      </w:tr>
      <w:tr w:rsidR="005E3B03" w:rsidRPr="008E3208" w14:paraId="56670CAA" w14:textId="77777777" w:rsidTr="00BF11BD">
        <w:trPr>
          <w:jc w:val="center"/>
        </w:trPr>
        <w:tc>
          <w:tcPr>
            <w:tcW w:w="5754" w:type="dxa"/>
          </w:tcPr>
          <w:p w14:paraId="26686011" w14:textId="77777777" w:rsidR="005E3B03" w:rsidRPr="008E3208" w:rsidRDefault="005E3B03" w:rsidP="006161B6">
            <w:pPr>
              <w:spacing w:line="276" w:lineRule="auto"/>
              <w:rPr>
                <w:rFonts w:ascii="Arial" w:hAnsi="Arial" w:cs="Arial"/>
                <w:bCs/>
              </w:rPr>
            </w:pPr>
            <w:r w:rsidRPr="008E3208">
              <w:rPr>
                <w:rFonts w:ascii="Arial" w:hAnsi="Arial" w:cs="Arial"/>
                <w:bCs/>
              </w:rPr>
              <w:t xml:space="preserve">Has </w:t>
            </w:r>
            <w:r w:rsidR="006161B6" w:rsidRPr="008E3208">
              <w:rPr>
                <w:rFonts w:ascii="Arial" w:hAnsi="Arial" w:cs="Arial"/>
                <w:bCs/>
              </w:rPr>
              <w:t>your child’s</w:t>
            </w:r>
            <w:r w:rsidRPr="008E3208">
              <w:rPr>
                <w:rFonts w:ascii="Arial" w:hAnsi="Arial" w:cs="Arial"/>
                <w:bCs/>
              </w:rPr>
              <w:t xml:space="preserve"> schooling been disrupted in any way?  </w:t>
            </w:r>
          </w:p>
        </w:tc>
        <w:tc>
          <w:tcPr>
            <w:tcW w:w="2038" w:type="dxa"/>
          </w:tcPr>
          <w:p w14:paraId="0D3A3BFA" w14:textId="4756183E" w:rsidR="005E3B03" w:rsidRPr="008E3208" w:rsidRDefault="00000000" w:rsidP="000E7F0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73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2A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E3B03" w:rsidRPr="008E3208">
              <w:rPr>
                <w:rFonts w:ascii="Arial" w:hAnsi="Arial" w:cs="Arial"/>
              </w:rPr>
              <w:t>Yes</w:t>
            </w:r>
          </w:p>
        </w:tc>
        <w:tc>
          <w:tcPr>
            <w:tcW w:w="2698" w:type="dxa"/>
          </w:tcPr>
          <w:p w14:paraId="0E1BAA75" w14:textId="31CC16CA" w:rsidR="005E3B03" w:rsidRPr="008E3208" w:rsidRDefault="00000000" w:rsidP="000E7F0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3431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22A6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E3B03" w:rsidRPr="008E3208">
              <w:rPr>
                <w:rFonts w:ascii="Arial" w:hAnsi="Arial" w:cs="Arial"/>
              </w:rPr>
              <w:t>No</w:t>
            </w:r>
          </w:p>
        </w:tc>
      </w:tr>
      <w:tr w:rsidR="005E3B03" w:rsidRPr="008E3208" w14:paraId="729E89F0" w14:textId="77777777" w:rsidTr="002D7C47">
        <w:trPr>
          <w:trHeight w:val="945"/>
          <w:jc w:val="center"/>
        </w:trPr>
        <w:tc>
          <w:tcPr>
            <w:tcW w:w="10490" w:type="dxa"/>
            <w:gridSpan w:val="3"/>
          </w:tcPr>
          <w:p w14:paraId="4A5DBE82" w14:textId="4DF27E53" w:rsidR="005E3B03" w:rsidRPr="008E3208" w:rsidRDefault="005E3B03" w:rsidP="000E7F05">
            <w:pPr>
              <w:spacing w:line="276" w:lineRule="auto"/>
              <w:rPr>
                <w:rFonts w:ascii="Arial" w:hAnsi="Arial" w:cs="Arial"/>
              </w:rPr>
            </w:pPr>
            <w:r w:rsidRPr="008E3208">
              <w:rPr>
                <w:rFonts w:ascii="Arial" w:hAnsi="Arial" w:cs="Arial"/>
              </w:rPr>
              <w:t>If yes</w:t>
            </w:r>
            <w:r w:rsidR="00F42DAC" w:rsidRPr="008E3208">
              <w:rPr>
                <w:rFonts w:ascii="Arial" w:hAnsi="Arial" w:cs="Arial"/>
              </w:rPr>
              <w:t>,</w:t>
            </w:r>
            <w:r w:rsidRPr="008E3208">
              <w:rPr>
                <w:rFonts w:ascii="Arial" w:hAnsi="Arial" w:cs="Arial"/>
              </w:rPr>
              <w:t xml:space="preserve"> please provide more information: </w:t>
            </w:r>
          </w:p>
          <w:p w14:paraId="71238DEF" w14:textId="77777777" w:rsidR="00953CBB" w:rsidRPr="008E3208" w:rsidRDefault="00953CBB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7DCA8EA4" w14:textId="77777777" w:rsidR="00953CBB" w:rsidRPr="008E3208" w:rsidRDefault="00953CBB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09625886" w14:textId="77777777" w:rsidR="005E3B03" w:rsidRPr="008E3208" w:rsidRDefault="005E3B03" w:rsidP="000E7F05">
            <w:pPr>
              <w:spacing w:line="276" w:lineRule="auto"/>
              <w:rPr>
                <w:rFonts w:ascii="Arial" w:hAnsi="Arial" w:cs="Arial"/>
              </w:rPr>
            </w:pPr>
          </w:p>
          <w:p w14:paraId="1CEAB13F" w14:textId="77777777" w:rsidR="00470E0A" w:rsidRPr="008E3208" w:rsidRDefault="00470E0A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D87E42D" w14:textId="77777777" w:rsidR="0057178A" w:rsidRPr="008E3208" w:rsidRDefault="0057178A" w:rsidP="00DA084B">
      <w:pPr>
        <w:rPr>
          <w:rFonts w:ascii="Arial" w:hAnsi="Arial" w:cs="Arial"/>
        </w:rPr>
      </w:pPr>
    </w:p>
    <w:tbl>
      <w:tblPr>
        <w:tblStyle w:val="TableGrid"/>
        <w:tblW w:w="10559" w:type="dxa"/>
        <w:jc w:val="center"/>
        <w:tblLook w:val="04A0" w:firstRow="1" w:lastRow="0" w:firstColumn="1" w:lastColumn="0" w:noHBand="0" w:noVBand="1"/>
      </w:tblPr>
      <w:tblGrid>
        <w:gridCol w:w="10559"/>
      </w:tblGrid>
      <w:tr w:rsidR="005E3B03" w:rsidRPr="008E3208" w14:paraId="600C0B95" w14:textId="77777777" w:rsidTr="00A238BE">
        <w:trPr>
          <w:trHeight w:val="335"/>
          <w:jc w:val="center"/>
        </w:trPr>
        <w:tc>
          <w:tcPr>
            <w:tcW w:w="10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99CAA" w14:textId="2FB0BE93" w:rsidR="005E3B03" w:rsidRPr="008E3208" w:rsidRDefault="0057653B" w:rsidP="7502B0B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8E3208">
              <w:rPr>
                <w:rFonts w:ascii="Arial" w:hAnsi="Arial" w:cs="Arial"/>
                <w:b/>
                <w:bCs/>
              </w:rPr>
              <w:t xml:space="preserve">Strengths </w:t>
            </w:r>
          </w:p>
        </w:tc>
      </w:tr>
      <w:tr w:rsidR="005E3B03" w:rsidRPr="008E3208" w14:paraId="145ED9B2" w14:textId="77777777" w:rsidTr="00A238BE">
        <w:trPr>
          <w:trHeight w:val="1021"/>
          <w:jc w:val="center"/>
        </w:trPr>
        <w:tc>
          <w:tcPr>
            <w:tcW w:w="10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EB8173" w14:textId="49AC4023" w:rsidR="0057653B" w:rsidRPr="008E3208" w:rsidRDefault="0057653B" w:rsidP="0057653B">
            <w:pPr>
              <w:spacing w:line="276" w:lineRule="auto"/>
              <w:rPr>
                <w:rFonts w:ascii="Arial" w:hAnsi="Arial" w:cs="Arial"/>
              </w:rPr>
            </w:pPr>
            <w:r w:rsidRPr="008E3208">
              <w:rPr>
                <w:rFonts w:ascii="Arial" w:hAnsi="Arial" w:cs="Arial"/>
              </w:rPr>
              <w:t xml:space="preserve">Please provide information about your child’s strengths. What </w:t>
            </w:r>
            <w:r w:rsidR="00F42DAC" w:rsidRPr="008E3208">
              <w:rPr>
                <w:rFonts w:ascii="Arial" w:hAnsi="Arial" w:cs="Arial"/>
              </w:rPr>
              <w:t>are they</w:t>
            </w:r>
            <w:r w:rsidRPr="008E3208">
              <w:rPr>
                <w:rFonts w:ascii="Arial" w:hAnsi="Arial" w:cs="Arial"/>
              </w:rPr>
              <w:t xml:space="preserve"> good at? What hobbies do they enjoy?</w:t>
            </w:r>
          </w:p>
          <w:p w14:paraId="371D5F82" w14:textId="77777777" w:rsidR="005E3B03" w:rsidRPr="008E3208" w:rsidRDefault="005E3B0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CE5E207" w14:textId="77777777" w:rsidR="005E3B03" w:rsidRPr="008E3208" w:rsidRDefault="005E3B0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1A1D24A6" w14:textId="77777777" w:rsidR="005E3B03" w:rsidRPr="008E3208" w:rsidRDefault="005E3B0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5BE24B99" w14:textId="77777777" w:rsidR="00C86063" w:rsidRPr="008E3208" w:rsidRDefault="00C86063" w:rsidP="005E3B03">
            <w:pPr>
              <w:spacing w:line="276" w:lineRule="auto"/>
              <w:rPr>
                <w:rFonts w:ascii="Arial" w:hAnsi="Arial" w:cs="Arial"/>
                <w:b/>
              </w:rPr>
            </w:pPr>
          </w:p>
          <w:p w14:paraId="702346C5" w14:textId="77777777" w:rsidR="005E3B03" w:rsidRPr="008E3208" w:rsidRDefault="005E3B03" w:rsidP="005E3B0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5693AB2" w14:textId="77777777" w:rsidR="00192DCE" w:rsidRPr="008E3208" w:rsidRDefault="00192DCE" w:rsidP="00192DCE">
      <w:pPr>
        <w:rPr>
          <w:rFonts w:ascii="Arial" w:hAnsi="Arial" w:cs="Arial"/>
        </w:rPr>
      </w:pPr>
    </w:p>
    <w:p w14:paraId="3D06E1D5" w14:textId="77777777" w:rsidR="002D7C47" w:rsidRPr="008E3208" w:rsidRDefault="002D7C47" w:rsidP="00192DCE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D3D0F" w:rsidRPr="008E3208" w14:paraId="74715407" w14:textId="77777777" w:rsidTr="008E3208">
        <w:trPr>
          <w:trHeight w:val="567"/>
        </w:trPr>
        <w:tc>
          <w:tcPr>
            <w:tcW w:w="10485" w:type="dxa"/>
          </w:tcPr>
          <w:p w14:paraId="3769E48A" w14:textId="67082F73" w:rsidR="00DD3D0F" w:rsidRPr="008E3208" w:rsidRDefault="00DD3D0F" w:rsidP="00DD3D0F">
            <w:pPr>
              <w:rPr>
                <w:rFonts w:ascii="Arial" w:eastAsiaTheme="minorHAnsi" w:hAnsi="Arial" w:cs="Arial"/>
                <w:b/>
                <w:bCs/>
              </w:rPr>
            </w:pPr>
            <w:r w:rsidRPr="008E3208">
              <w:rPr>
                <w:rFonts w:ascii="Arial" w:eastAsiaTheme="minorHAnsi" w:hAnsi="Arial" w:cs="Arial"/>
              </w:rPr>
              <w:t xml:space="preserve">What difficulties is </w:t>
            </w:r>
            <w:r w:rsidR="008E3208">
              <w:rPr>
                <w:rFonts w:ascii="Arial" w:eastAsiaTheme="minorHAnsi" w:hAnsi="Arial" w:cs="Arial"/>
              </w:rPr>
              <w:t>your</w:t>
            </w:r>
            <w:r w:rsidR="008543B8">
              <w:rPr>
                <w:rFonts w:ascii="Arial" w:eastAsiaTheme="minorHAnsi" w:hAnsi="Arial" w:cs="Arial"/>
              </w:rPr>
              <w:t xml:space="preserve"> </w:t>
            </w:r>
            <w:r w:rsidRPr="008E3208">
              <w:rPr>
                <w:rFonts w:ascii="Arial" w:eastAsiaTheme="minorHAnsi" w:hAnsi="Arial" w:cs="Arial"/>
              </w:rPr>
              <w:t>child experiencing in the following areas?</w:t>
            </w:r>
          </w:p>
        </w:tc>
      </w:tr>
      <w:tr w:rsidR="00DD3D0F" w:rsidRPr="008E3208" w14:paraId="5E846ADD" w14:textId="77777777" w:rsidTr="008E3208">
        <w:trPr>
          <w:trHeight w:val="567"/>
        </w:trPr>
        <w:tc>
          <w:tcPr>
            <w:tcW w:w="10485" w:type="dxa"/>
          </w:tcPr>
          <w:p w14:paraId="465BBFF8" w14:textId="38778DDC" w:rsidR="00DD3D0F" w:rsidRPr="008E3208" w:rsidRDefault="00DD3D0F" w:rsidP="00DD3D0F">
            <w:pPr>
              <w:spacing w:after="160" w:line="257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Reading:</w:t>
            </w:r>
            <w:r w:rsidRPr="008E320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e.g. reading unfamiliar words, recognising sight vocabulary, letter/sound difficulties, fluency – expression and recognition of punctuation. Does your child enjoy reading? Do they understand what they have read? Does your child skip words or lines when reading?</w:t>
            </w:r>
          </w:p>
          <w:p w14:paraId="48E059F8" w14:textId="77777777" w:rsidR="00DD3D0F" w:rsidRPr="008E3208" w:rsidRDefault="00DD3D0F" w:rsidP="00DD3D0F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  <w:p w14:paraId="2BBF4271" w14:textId="77777777" w:rsidR="00DD3D0F" w:rsidRPr="008E3208" w:rsidRDefault="00DD3D0F" w:rsidP="00DD3D0F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  <w:p w14:paraId="59098D73" w14:textId="77777777" w:rsidR="00DD3D0F" w:rsidRPr="008E3208" w:rsidRDefault="00DD3D0F" w:rsidP="00DD3D0F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DD3D0F" w:rsidRPr="008E3208" w14:paraId="3760A70E" w14:textId="77777777" w:rsidTr="008E3208">
        <w:trPr>
          <w:trHeight w:val="567"/>
        </w:trPr>
        <w:tc>
          <w:tcPr>
            <w:tcW w:w="10485" w:type="dxa"/>
            <w:vAlign w:val="center"/>
          </w:tcPr>
          <w:p w14:paraId="19048451" w14:textId="77777777" w:rsidR="00DD3D0F" w:rsidRPr="008E3208" w:rsidRDefault="00DD3D0F" w:rsidP="00DD3D0F">
            <w:pPr>
              <w:spacing w:after="160" w:line="257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Spelling: </w:t>
            </w:r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e.g. recognising and remembering spelling patterns, spelling of common sight words… Can your child recall </w:t>
            </w:r>
            <w:proofErr w:type="gramStart"/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known</w:t>
            </w:r>
            <w:proofErr w:type="gramEnd"/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spellings? Does your child find it easy to learn new spellings?</w:t>
            </w:r>
          </w:p>
          <w:p w14:paraId="5D54DDB5" w14:textId="77777777" w:rsidR="00DD3D0F" w:rsidRPr="008E3208" w:rsidRDefault="00DD3D0F" w:rsidP="00DD3D0F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  <w:p w14:paraId="1BCA5122" w14:textId="77777777" w:rsidR="00DD3D0F" w:rsidRPr="008E3208" w:rsidRDefault="00DD3D0F" w:rsidP="00DD3D0F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  <w:p w14:paraId="16230A61" w14:textId="77777777" w:rsidR="00DD3D0F" w:rsidRPr="008E3208" w:rsidRDefault="00DD3D0F" w:rsidP="00DD3D0F">
            <w:pPr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  <w:p w14:paraId="5951EF92" w14:textId="77777777" w:rsidR="00DD3D0F" w:rsidRPr="008E3208" w:rsidRDefault="00DD3D0F" w:rsidP="00DD3D0F">
            <w:pPr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</w:tbl>
    <w:p w14:paraId="20986E34" w14:textId="77777777" w:rsidR="006161B6" w:rsidRPr="008E3208" w:rsidRDefault="006161B6" w:rsidP="00192DCE">
      <w:pPr>
        <w:rPr>
          <w:rFonts w:ascii="Arial" w:hAnsi="Arial" w:cs="Arial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D3D0F" w:rsidRPr="008E3208" w14:paraId="3C4B2B52" w14:textId="77777777" w:rsidTr="008E3208">
        <w:trPr>
          <w:trHeight w:val="567"/>
        </w:trPr>
        <w:tc>
          <w:tcPr>
            <w:tcW w:w="10485" w:type="dxa"/>
            <w:vAlign w:val="center"/>
          </w:tcPr>
          <w:p w14:paraId="2D7A559A" w14:textId="77777777" w:rsidR="00DD3D0F" w:rsidRPr="008E3208" w:rsidRDefault="00DD3D0F" w:rsidP="00DD3D0F">
            <w:pPr>
              <w:spacing w:after="160" w:line="257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>Writing:</w:t>
            </w:r>
            <w:r w:rsidRPr="008E3208">
              <w:rPr>
                <w:rFonts w:ascii="Arial" w:eastAsia="Calibri" w:hAnsi="Arial" w:cs="Arial"/>
                <w:i/>
                <w:iCs/>
                <w:sz w:val="16"/>
                <w:szCs w:val="16"/>
              </w:rPr>
              <w:t xml:space="preserve"> e.g.</w:t>
            </w:r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do they enjoy it? Does it take them longer than average to produce a piece of work/homework? Are letters correctly formed? Is it legible? Does your child’s writing reflect their verbal (spoken) ability?</w:t>
            </w:r>
          </w:p>
          <w:p w14:paraId="4518FD76" w14:textId="77777777" w:rsidR="00DD3D0F" w:rsidRDefault="00DD3D0F" w:rsidP="00DD3D0F">
            <w:pPr>
              <w:spacing w:after="3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7D6F9244" w14:textId="77777777" w:rsidR="008E3208" w:rsidRPr="008E3208" w:rsidRDefault="008E3208" w:rsidP="00DD3D0F">
            <w:pPr>
              <w:spacing w:after="3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DD3D0F" w:rsidRPr="008E3208" w14:paraId="0A929116" w14:textId="77777777" w:rsidTr="008E3208">
        <w:trPr>
          <w:trHeight w:val="567"/>
        </w:trPr>
        <w:tc>
          <w:tcPr>
            <w:tcW w:w="10485" w:type="dxa"/>
            <w:vAlign w:val="center"/>
          </w:tcPr>
          <w:p w14:paraId="1A925530" w14:textId="77777777" w:rsidR="008E3208" w:rsidRDefault="00DD3D0F" w:rsidP="008E3208">
            <w:pPr>
              <w:spacing w:after="160" w:line="257" w:lineRule="auto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Motor Coordination: </w:t>
            </w:r>
            <w:r w:rsidRPr="008E3208">
              <w:rPr>
                <w:rFonts w:ascii="Arial" w:eastAsiaTheme="minorHAnsi" w:hAnsi="Arial" w:cs="Arial"/>
                <w:sz w:val="20"/>
                <w:szCs w:val="20"/>
              </w:rPr>
              <w:t>e.g.</w:t>
            </w:r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balance, ball skills, scissor skills, riding a bike, using a knife and fork, dressing/undressing. Does your child regularly fall over/bump into things? Does your child have difficulty correctly identifying left and right? Does your child struggle with jigsaw puzzles, threading activities, Lego construction etc.?</w:t>
            </w:r>
          </w:p>
          <w:p w14:paraId="3A3D01C3" w14:textId="77777777" w:rsidR="008E3208" w:rsidRDefault="008E3208" w:rsidP="008E3208">
            <w:pPr>
              <w:spacing w:after="160" w:line="257" w:lineRule="auto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  <w:p w14:paraId="1D957ABE" w14:textId="3DC47435" w:rsidR="008E3208" w:rsidRPr="008E3208" w:rsidRDefault="008E3208" w:rsidP="008E3208">
            <w:pPr>
              <w:spacing w:after="160" w:line="257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</w:p>
        </w:tc>
      </w:tr>
      <w:tr w:rsidR="00DD3D0F" w:rsidRPr="008E3208" w14:paraId="65D10672" w14:textId="77777777" w:rsidTr="008E3208">
        <w:trPr>
          <w:trHeight w:val="567"/>
        </w:trPr>
        <w:tc>
          <w:tcPr>
            <w:tcW w:w="10485" w:type="dxa"/>
            <w:vAlign w:val="center"/>
          </w:tcPr>
          <w:p w14:paraId="00011CFD" w14:textId="77777777" w:rsidR="00DD3D0F" w:rsidRPr="008E3208" w:rsidRDefault="00DD3D0F" w:rsidP="002D7C47">
            <w:pPr>
              <w:spacing w:after="160" w:line="257" w:lineRule="auto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lastRenderedPageBreak/>
              <w:t xml:space="preserve">Speech &amp; </w:t>
            </w:r>
            <w:r w:rsidRPr="008E3208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Language:</w:t>
            </w:r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 e.g. Does your child use and understand a range of vocabulary? Is your child easily understood or do they have difficulties with pronunciation? Can they articulate ideas clearly? Can they understand and follow/recall instructions? Can they keep up with conversations with their peers? Do they initiate conversations with others?</w:t>
            </w:r>
          </w:p>
          <w:p w14:paraId="34CB157B" w14:textId="77777777" w:rsidR="002D7C47" w:rsidRPr="008E3208" w:rsidRDefault="002D7C47" w:rsidP="002D7C47">
            <w:pPr>
              <w:spacing w:after="160" w:line="257" w:lineRule="auto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27EEA22C" w14:textId="77777777" w:rsidR="002D7C47" w:rsidRPr="008E3208" w:rsidRDefault="002D7C47" w:rsidP="002D7C47">
            <w:pPr>
              <w:spacing w:after="160" w:line="257" w:lineRule="auto"/>
              <w:rPr>
                <w:rFonts w:ascii="Arial" w:eastAsia="Calibri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46B340FD" w14:textId="555294F6" w:rsidR="002D7C47" w:rsidRPr="008E3208" w:rsidRDefault="002D7C47" w:rsidP="002D7C47">
            <w:pPr>
              <w:spacing w:after="160" w:line="257" w:lineRule="auto"/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</w:p>
        </w:tc>
      </w:tr>
      <w:tr w:rsidR="00DD3D0F" w:rsidRPr="008E3208" w14:paraId="4C7870E5" w14:textId="77777777" w:rsidTr="008E3208">
        <w:trPr>
          <w:trHeight w:val="567"/>
        </w:trPr>
        <w:tc>
          <w:tcPr>
            <w:tcW w:w="10485" w:type="dxa"/>
            <w:vAlign w:val="center"/>
          </w:tcPr>
          <w:p w14:paraId="1EF129C5" w14:textId="77777777" w:rsidR="00DD3D0F" w:rsidRPr="008E3208" w:rsidRDefault="00DD3D0F" w:rsidP="00DD3D0F">
            <w:pPr>
              <w:spacing w:after="300" w:line="276" w:lineRule="auto"/>
              <w:rPr>
                <w:rFonts w:ascii="Arial" w:eastAsiaTheme="minorHAnsi" w:hAnsi="Arial" w:cs="Arial"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Memory and Processing: </w:t>
            </w:r>
            <w:r w:rsidRPr="008E3208">
              <w:rPr>
                <w:rFonts w:ascii="Arial" w:eastAsiaTheme="minorHAnsi" w:hAnsi="Arial" w:cs="Arial"/>
                <w:sz w:val="20"/>
                <w:szCs w:val="20"/>
              </w:rPr>
              <w:t>e.g. Does your child need instructions repeated, do they easily forget things, do they struggle to plan an activity, etc.</w:t>
            </w:r>
          </w:p>
          <w:p w14:paraId="24DC22B1" w14:textId="77777777" w:rsidR="00DD3D0F" w:rsidRPr="008E3208" w:rsidRDefault="00DD3D0F" w:rsidP="00DD3D0F">
            <w:pPr>
              <w:spacing w:after="300" w:line="276" w:lineRule="auto"/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</w:pPr>
          </w:p>
          <w:p w14:paraId="6D366C9E" w14:textId="77777777" w:rsidR="00DD3D0F" w:rsidRPr="008E3208" w:rsidRDefault="00DD3D0F" w:rsidP="00DD3D0F">
            <w:pPr>
              <w:spacing w:after="3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  <w:p w14:paraId="62720D63" w14:textId="77777777" w:rsidR="002D7C47" w:rsidRPr="008E3208" w:rsidRDefault="002D7C47" w:rsidP="00DD3D0F">
            <w:pPr>
              <w:spacing w:after="300" w:line="276" w:lineRule="auto"/>
              <w:rPr>
                <w:rFonts w:ascii="Arial" w:eastAsiaTheme="minorHAnsi" w:hAnsi="Arial" w:cs="Arial"/>
                <w:sz w:val="22"/>
                <w:szCs w:val="22"/>
              </w:rPr>
            </w:pPr>
          </w:p>
        </w:tc>
      </w:tr>
      <w:tr w:rsidR="00DD3D0F" w:rsidRPr="008E3208" w14:paraId="3B859E65" w14:textId="77777777" w:rsidTr="008E3208">
        <w:trPr>
          <w:trHeight w:val="567"/>
        </w:trPr>
        <w:tc>
          <w:tcPr>
            <w:tcW w:w="10485" w:type="dxa"/>
            <w:vAlign w:val="center"/>
          </w:tcPr>
          <w:p w14:paraId="438FEA8A" w14:textId="77777777" w:rsidR="00DD3D0F" w:rsidRPr="008E3208" w:rsidRDefault="00DD3D0F" w:rsidP="00DD3D0F">
            <w:pPr>
              <w:spacing w:after="300" w:line="276" w:lineRule="auto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  <w:r w:rsidRPr="008E3208">
              <w:rPr>
                <w:rFonts w:ascii="Arial" w:eastAsiaTheme="minorHAnsi" w:hAnsi="Arial" w:cs="Arial"/>
                <w:b/>
                <w:bCs/>
                <w:sz w:val="22"/>
                <w:szCs w:val="22"/>
              </w:rPr>
              <w:t xml:space="preserve">Other Areas of Concern: </w:t>
            </w:r>
            <w:r w:rsidRPr="008E3208">
              <w:rPr>
                <w:rFonts w:ascii="Arial" w:eastAsiaTheme="minorHAnsi" w:hAnsi="Arial" w:cs="Arial"/>
                <w:sz w:val="20"/>
                <w:szCs w:val="20"/>
              </w:rPr>
              <w:t>e.</w:t>
            </w:r>
            <w:r w:rsidRPr="008E3208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g. organisational skills, social, emotional and mental health, memory, anxiety.</w:t>
            </w:r>
          </w:p>
          <w:p w14:paraId="032598D0" w14:textId="77777777" w:rsidR="00DD3D0F" w:rsidRPr="008E3208" w:rsidRDefault="00DD3D0F" w:rsidP="00DD3D0F">
            <w:pPr>
              <w:spacing w:after="300" w:line="276" w:lineRule="auto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  <w:p w14:paraId="54640D85" w14:textId="77777777" w:rsidR="00DD3D0F" w:rsidRPr="008E3208" w:rsidRDefault="00DD3D0F" w:rsidP="00DD3D0F">
            <w:pPr>
              <w:spacing w:after="300" w:line="276" w:lineRule="auto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  <w:p w14:paraId="16364870" w14:textId="77777777" w:rsidR="00DD3D0F" w:rsidRPr="008E3208" w:rsidRDefault="00DD3D0F" w:rsidP="00DD3D0F">
            <w:pPr>
              <w:spacing w:after="300" w:line="276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3E13091C" w14:textId="77777777" w:rsidR="00E3756B" w:rsidRPr="008E3208" w:rsidRDefault="00E3756B" w:rsidP="00192DCE">
      <w:pPr>
        <w:rPr>
          <w:rFonts w:ascii="Arial" w:hAnsi="Arial" w:cs="Arial"/>
        </w:rPr>
      </w:pPr>
    </w:p>
    <w:p w14:paraId="7692B4CE" w14:textId="77777777" w:rsidR="00E3756B" w:rsidRPr="008E3208" w:rsidRDefault="00E3756B" w:rsidP="00192DCE">
      <w:pPr>
        <w:rPr>
          <w:rFonts w:ascii="Arial" w:hAnsi="Arial" w:cs="Arial"/>
        </w:rPr>
      </w:pPr>
    </w:p>
    <w:p w14:paraId="4F1F9F03" w14:textId="77777777" w:rsidR="00DD3D0F" w:rsidRPr="008E3208" w:rsidRDefault="00DD3D0F" w:rsidP="00192DCE">
      <w:pPr>
        <w:rPr>
          <w:rFonts w:ascii="Arial" w:hAnsi="Arial" w:cs="Arial"/>
        </w:rPr>
      </w:pPr>
    </w:p>
    <w:p w14:paraId="026FA488" w14:textId="77777777" w:rsidR="00DD3D0F" w:rsidRPr="008E3208" w:rsidRDefault="00DD3D0F" w:rsidP="00192DCE">
      <w:pPr>
        <w:rPr>
          <w:rFonts w:ascii="Arial" w:hAnsi="Arial" w:cs="Arial"/>
        </w:rPr>
      </w:pPr>
    </w:p>
    <w:p w14:paraId="20F3F249" w14:textId="77777777" w:rsidR="008D5702" w:rsidRPr="008E3208" w:rsidRDefault="008D5702" w:rsidP="00192DC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3756B" w:rsidRPr="008E3208" w14:paraId="0548B99C" w14:textId="77777777" w:rsidTr="00E3756B">
        <w:tc>
          <w:tcPr>
            <w:tcW w:w="2614" w:type="dxa"/>
          </w:tcPr>
          <w:p w14:paraId="5B6E34A6" w14:textId="171E7EFC" w:rsidR="00E3756B" w:rsidRPr="008E3208" w:rsidRDefault="00B55715" w:rsidP="00192DCE">
            <w:pPr>
              <w:rPr>
                <w:rFonts w:ascii="Arial" w:hAnsi="Arial" w:cs="Arial"/>
              </w:rPr>
            </w:pPr>
            <w:r w:rsidRPr="008E3208">
              <w:rPr>
                <w:rFonts w:ascii="Arial" w:hAnsi="Arial" w:cs="Arial"/>
              </w:rPr>
              <w:t>Name of person completing the form:</w:t>
            </w:r>
          </w:p>
        </w:tc>
        <w:tc>
          <w:tcPr>
            <w:tcW w:w="2614" w:type="dxa"/>
          </w:tcPr>
          <w:p w14:paraId="26F93A2C" w14:textId="77777777" w:rsidR="00E3756B" w:rsidRPr="008E3208" w:rsidRDefault="00E3756B" w:rsidP="00192DCE">
            <w:pPr>
              <w:rPr>
                <w:rFonts w:ascii="Arial" w:hAnsi="Arial" w:cs="Arial"/>
              </w:rPr>
            </w:pPr>
          </w:p>
          <w:p w14:paraId="31B43C26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  <w:p w14:paraId="08343614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  <w:p w14:paraId="0D83DF69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  <w:p w14:paraId="2DE6BB71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</w:tc>
        <w:tc>
          <w:tcPr>
            <w:tcW w:w="2614" w:type="dxa"/>
          </w:tcPr>
          <w:p w14:paraId="07B1B08D" w14:textId="3D35389F" w:rsidR="00E3756B" w:rsidRPr="008E3208" w:rsidRDefault="00B55715" w:rsidP="00192DCE">
            <w:pPr>
              <w:rPr>
                <w:rFonts w:ascii="Arial" w:hAnsi="Arial" w:cs="Arial"/>
              </w:rPr>
            </w:pPr>
            <w:r w:rsidRPr="008E3208">
              <w:rPr>
                <w:rFonts w:ascii="Arial" w:hAnsi="Arial" w:cs="Arial"/>
              </w:rPr>
              <w:t>Signature:</w:t>
            </w:r>
          </w:p>
        </w:tc>
        <w:tc>
          <w:tcPr>
            <w:tcW w:w="2614" w:type="dxa"/>
          </w:tcPr>
          <w:p w14:paraId="46CEC42C" w14:textId="77777777" w:rsidR="00E3756B" w:rsidRPr="008E3208" w:rsidRDefault="00E3756B" w:rsidP="00192DCE">
            <w:pPr>
              <w:rPr>
                <w:rFonts w:ascii="Arial" w:hAnsi="Arial" w:cs="Arial"/>
              </w:rPr>
            </w:pPr>
          </w:p>
        </w:tc>
      </w:tr>
      <w:tr w:rsidR="00E3756B" w:rsidRPr="008E3208" w14:paraId="0D436CA6" w14:textId="77777777" w:rsidTr="00E3756B">
        <w:tc>
          <w:tcPr>
            <w:tcW w:w="2614" w:type="dxa"/>
          </w:tcPr>
          <w:p w14:paraId="52053F2E" w14:textId="03C1A959" w:rsidR="00E3756B" w:rsidRPr="008E3208" w:rsidRDefault="00B55715" w:rsidP="00192DCE">
            <w:pPr>
              <w:rPr>
                <w:rFonts w:ascii="Arial" w:hAnsi="Arial" w:cs="Arial"/>
              </w:rPr>
            </w:pPr>
            <w:r w:rsidRPr="008E3208">
              <w:rPr>
                <w:rFonts w:ascii="Arial" w:hAnsi="Arial" w:cs="Arial"/>
              </w:rPr>
              <w:t>Relationship to child:</w:t>
            </w:r>
          </w:p>
        </w:tc>
        <w:tc>
          <w:tcPr>
            <w:tcW w:w="2614" w:type="dxa"/>
          </w:tcPr>
          <w:p w14:paraId="4D86DD0F" w14:textId="77777777" w:rsidR="00E3756B" w:rsidRPr="008E3208" w:rsidRDefault="00E3756B" w:rsidP="00192DCE">
            <w:pPr>
              <w:rPr>
                <w:rFonts w:ascii="Arial" w:hAnsi="Arial" w:cs="Arial"/>
              </w:rPr>
            </w:pPr>
          </w:p>
          <w:p w14:paraId="0130F8BB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  <w:p w14:paraId="21E5C676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  <w:p w14:paraId="7203F49D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  <w:p w14:paraId="2E55B9AE" w14:textId="77777777" w:rsidR="00B55715" w:rsidRPr="008E3208" w:rsidRDefault="00B55715" w:rsidP="00192DCE">
            <w:pPr>
              <w:rPr>
                <w:rFonts w:ascii="Arial" w:hAnsi="Arial" w:cs="Arial"/>
              </w:rPr>
            </w:pPr>
          </w:p>
        </w:tc>
        <w:tc>
          <w:tcPr>
            <w:tcW w:w="2614" w:type="dxa"/>
          </w:tcPr>
          <w:p w14:paraId="29C10641" w14:textId="1835B0FA" w:rsidR="00E3756B" w:rsidRPr="008E3208" w:rsidRDefault="00B55715" w:rsidP="00192DCE">
            <w:pPr>
              <w:rPr>
                <w:rFonts w:ascii="Arial" w:hAnsi="Arial" w:cs="Arial"/>
              </w:rPr>
            </w:pPr>
            <w:r w:rsidRPr="008E3208">
              <w:rPr>
                <w:rFonts w:ascii="Arial" w:hAnsi="Arial" w:cs="Arial"/>
              </w:rPr>
              <w:t>Date:</w:t>
            </w:r>
          </w:p>
        </w:tc>
        <w:tc>
          <w:tcPr>
            <w:tcW w:w="2614" w:type="dxa"/>
          </w:tcPr>
          <w:p w14:paraId="6D19AE5F" w14:textId="77777777" w:rsidR="00E3756B" w:rsidRPr="008E3208" w:rsidRDefault="00E3756B" w:rsidP="00192DCE">
            <w:pPr>
              <w:rPr>
                <w:rFonts w:ascii="Arial" w:hAnsi="Arial" w:cs="Arial"/>
              </w:rPr>
            </w:pPr>
          </w:p>
        </w:tc>
      </w:tr>
    </w:tbl>
    <w:p w14:paraId="13A2014C" w14:textId="77777777" w:rsidR="00CC1104" w:rsidRPr="008E3208" w:rsidRDefault="00CC1104" w:rsidP="00192DCE">
      <w:pPr>
        <w:rPr>
          <w:rFonts w:ascii="Arial" w:hAnsi="Arial" w:cs="Arial"/>
        </w:rPr>
      </w:pPr>
    </w:p>
    <w:p w14:paraId="722E1B93" w14:textId="77777777" w:rsidR="00192DCE" w:rsidRPr="008E3208" w:rsidRDefault="00192DCE" w:rsidP="001A6E87">
      <w:pPr>
        <w:rPr>
          <w:rFonts w:ascii="Arial" w:hAnsi="Arial" w:cs="Arial"/>
        </w:rPr>
      </w:pPr>
    </w:p>
    <w:sectPr w:rsidR="00192DCE" w:rsidRPr="008E3208" w:rsidSect="00470E0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F4B93" w14:textId="77777777" w:rsidR="00B9583A" w:rsidRDefault="00B9583A">
      <w:r>
        <w:separator/>
      </w:r>
    </w:p>
    <w:p w14:paraId="4EE31E38" w14:textId="77777777" w:rsidR="00B9583A" w:rsidRDefault="00B9583A"/>
  </w:endnote>
  <w:endnote w:type="continuationSeparator" w:id="0">
    <w:p w14:paraId="17CB7882" w14:textId="77777777" w:rsidR="00B9583A" w:rsidRDefault="00B9583A">
      <w:r>
        <w:continuationSeparator/>
      </w:r>
    </w:p>
    <w:p w14:paraId="73DAD77C" w14:textId="77777777" w:rsidR="00B9583A" w:rsidRDefault="00B9583A"/>
  </w:endnote>
  <w:endnote w:type="continuationNotice" w:id="1">
    <w:p w14:paraId="13361BDD" w14:textId="77777777" w:rsidR="00B9583A" w:rsidRDefault="00B958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70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19F8613C" w14:textId="5AFE7C73" w:rsidR="00FD4811" w:rsidRDefault="00FD4811">
            <w:pPr>
              <w:pStyle w:val="Footer"/>
            </w:pPr>
            <w:r>
              <w:t xml:space="preserve">Page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1129E">
              <w:rPr>
                <w:b/>
              </w:rPr>
              <w:fldChar w:fldCharType="separate"/>
            </w:r>
            <w:r w:rsidR="00047A42">
              <w:rPr>
                <w:b/>
                <w:noProof/>
              </w:rPr>
              <w:t>4</w:t>
            </w:r>
            <w:r w:rsidR="0091129E">
              <w:rPr>
                <w:b/>
              </w:rPr>
              <w:fldChar w:fldCharType="end"/>
            </w:r>
            <w:r>
              <w:t xml:space="preserve"> of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1129E">
              <w:rPr>
                <w:b/>
              </w:rPr>
              <w:fldChar w:fldCharType="separate"/>
            </w:r>
            <w:r w:rsidR="00047A42">
              <w:rPr>
                <w:b/>
                <w:noProof/>
              </w:rPr>
              <w:t>4</w:t>
            </w:r>
            <w:r w:rsidR="0091129E">
              <w:rPr>
                <w:b/>
              </w:rPr>
              <w:fldChar w:fldCharType="end"/>
            </w:r>
          </w:p>
        </w:sdtContent>
      </w:sdt>
    </w:sdtContent>
  </w:sdt>
  <w:p w14:paraId="68B6F743" w14:textId="6FF92D4D" w:rsidR="000E7F05" w:rsidRDefault="00EB6890" w:rsidP="00F00DBF">
    <w:pPr>
      <w:pStyle w:val="Footer"/>
      <w:jc w:val="lef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4E77DBEC" wp14:editId="4F88D147">
          <wp:simplePos x="0" y="0"/>
          <wp:positionH relativeFrom="page">
            <wp:posOffset>-106586</wp:posOffset>
          </wp:positionH>
          <wp:positionV relativeFrom="paragraph">
            <wp:posOffset>144924</wp:posOffset>
          </wp:positionV>
          <wp:extent cx="1767205" cy="546735"/>
          <wp:effectExtent l="0" t="0" r="4445" b="5715"/>
          <wp:wrapNone/>
          <wp:docPr id="3" name="Picture 3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1734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D261EB" wp14:editId="5E036630">
              <wp:simplePos x="0" y="0"/>
              <wp:positionH relativeFrom="column">
                <wp:posOffset>-909320</wp:posOffset>
              </wp:positionH>
              <wp:positionV relativeFrom="paragraph">
                <wp:posOffset>-721360</wp:posOffset>
              </wp:positionV>
              <wp:extent cx="7917180" cy="1624965"/>
              <wp:effectExtent l="0" t="0" r="0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>
          <w:pict>
            <v:shape id="Freeform 6" style="position:absolute;margin-left:-71.6pt;margin-top:-56.8pt;width:623.4pt;height:127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" w14:anchorId="204D0026">
              <v:path arrowok="t" o:connecttype="custom" o:connectlocs="0,0;0,2147483646;2147483646,2147483646;2147483646,2147483646;2147483646,2147483646;2147483646,926344838;2147483646,926344838;2147483646,0;0,0" o:connectangles="0,0,0,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FF420" w14:textId="66513BCB" w:rsidR="000E7F05" w:rsidRDefault="00C52989" w:rsidP="00752FC4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1" locked="0" layoutInCell="1" allowOverlap="1" wp14:anchorId="556FC990" wp14:editId="450F9FA3">
          <wp:simplePos x="0" y="0"/>
          <wp:positionH relativeFrom="page">
            <wp:posOffset>-75451</wp:posOffset>
          </wp:positionH>
          <wp:positionV relativeFrom="paragraph">
            <wp:posOffset>65897</wp:posOffset>
          </wp:positionV>
          <wp:extent cx="1767205" cy="546735"/>
          <wp:effectExtent l="0" t="0" r="4445" b="5715"/>
          <wp:wrapNone/>
          <wp:docPr id="9" name="Picture 9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close-up of a logo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7205" cy="54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2250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16895C19" wp14:editId="2C8B5EF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8918575" cy="982345"/>
              <wp:effectExtent l="0" t="0" r="0" b="8255"/>
              <wp:wrapSquare wrapText="bothSides"/>
              <wp:docPr id="2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8918575" cy="98234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17C0A3">
                          <a:lumMod val="75000"/>
                          <a:lumOff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<w:pict>
            <v:shape id="Freeform 17" style="position:absolute;margin-left:651.05pt;margin-top:0;width:702.25pt;height:77.35pt;rotation:180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coordsize="872,453" o:spid="_x0000_s1026" fillcolor="#11907a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" w14:anchorId="3DECF520">
              <v:path arrowok="t" o:connecttype="custom" o:connectlocs="0,0;0,2147483646;2147483646,2147483646;2147483646,2147483646;2147483646,2006685791;2147483646,560006043;2147483646,560006043;2147483646,0;0,0" o:connectangles="0,0,0,0,0,0,0,0,0"/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0392C" w14:textId="77777777" w:rsidR="00B9583A" w:rsidRDefault="00B9583A">
      <w:r>
        <w:separator/>
      </w:r>
    </w:p>
    <w:p w14:paraId="162E4CF7" w14:textId="77777777" w:rsidR="00B9583A" w:rsidRDefault="00B9583A"/>
  </w:footnote>
  <w:footnote w:type="continuationSeparator" w:id="0">
    <w:p w14:paraId="2B2859E4" w14:textId="77777777" w:rsidR="00B9583A" w:rsidRDefault="00B9583A">
      <w:r>
        <w:continuationSeparator/>
      </w:r>
    </w:p>
    <w:p w14:paraId="460D4CEE" w14:textId="77777777" w:rsidR="00B9583A" w:rsidRDefault="00B9583A"/>
  </w:footnote>
  <w:footnote w:type="continuationNotice" w:id="1">
    <w:p w14:paraId="3455E1B9" w14:textId="77777777" w:rsidR="00B9583A" w:rsidRDefault="00B958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CF650" w14:textId="77777777" w:rsidR="000E7F05" w:rsidRDefault="000E7F05" w:rsidP="001B4EEF">
    <w:pPr>
      <w:pStyle w:val="Header"/>
    </w:pPr>
  </w:p>
  <w:p w14:paraId="3DE23906" w14:textId="77777777" w:rsidR="000E7F05" w:rsidRDefault="000E7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03952" w14:textId="643EAB9F" w:rsidR="00047A42" w:rsidRDefault="00047A42" w:rsidP="00047A42">
    <w:pPr>
      <w:spacing w:after="300" w:line="276" w:lineRule="auto"/>
      <w:jc w:val="center"/>
      <w:rPr>
        <w:rFonts w:ascii="Times New Roman" w:eastAsiaTheme="minorHAnsi" w:hAnsi="Times New Roman" w:cs="Times New Roman"/>
        <w:b/>
        <w:bCs/>
        <w:color w:val="00B050"/>
        <w:sz w:val="55"/>
        <w:szCs w:val="55"/>
      </w:rPr>
    </w:pPr>
    <w:r>
      <w:rPr>
        <w:noProof/>
        <w:lang w:val="en-GB" w:eastAsia="en-GB"/>
      </w:rPr>
      <w:drawing>
        <wp:anchor distT="0" distB="0" distL="114300" distR="114300" simplePos="0" relativeHeight="251658242" behindDoc="1" locked="0" layoutInCell="1" allowOverlap="1" wp14:anchorId="495BB341" wp14:editId="0FAC551D">
          <wp:simplePos x="0" y="0"/>
          <wp:positionH relativeFrom="column">
            <wp:posOffset>5623560</wp:posOffset>
          </wp:positionH>
          <wp:positionV relativeFrom="paragraph">
            <wp:posOffset>-57150</wp:posOffset>
          </wp:positionV>
          <wp:extent cx="692150" cy="692150"/>
          <wp:effectExtent l="0" t="0" r="0" b="0"/>
          <wp:wrapNone/>
          <wp:docPr id="18" name="Picture 18" descr="Chadsgrove School Logo 2014 Circle (2) - 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hadsgrove School Logo 2014 Circle (2) - sma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5DF8ADF6" wp14:editId="7A0227B2">
          <wp:simplePos x="0" y="0"/>
          <wp:positionH relativeFrom="margin">
            <wp:posOffset>958850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5"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28369F0B" wp14:editId="21E4218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819910" cy="1701800"/>
              <wp:effectExtent l="0" t="0" r="8890" b="0"/>
              <wp:wrapNone/>
              <wp:docPr id="5" name="Grou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1819275" cy="1701800"/>
                        <a:chOff x="0" y="0"/>
                        <a:chExt cx="2610055" cy="2521862"/>
                      </a:xfrm>
                    </wpg:grpSpPr>
                    <wps:wsp>
                      <wps:cNvPr id="12" name="Freeform: Shape 31"/>
                      <wps:cNvSpPr>
                        <a:spLocks/>
                      </wps:cNvSpPr>
                      <wps:spPr bwMode="auto">
                        <a:xfrm>
                          <a:off x="1533525" y="15716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Freeform: Shape 30"/>
                      <wps:cNvSpPr>
                        <a:spLocks/>
                      </wps:cNvSpPr>
                      <wps:spPr bwMode="auto">
                        <a:xfrm>
                          <a:off x="608489" y="7456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Freeform 14"/>
                      <wps:cNvSpPr>
                        <a:spLocks/>
                      </wps:cNvSpPr>
                      <wps:spPr bwMode="auto">
                        <a:xfrm>
                          <a:off x="923925" y="7334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0" y="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Freeform 16"/>
                      <wps:cNvSpPr>
                        <a:spLocks/>
                      </wps:cNvSpPr>
                      <wps:spPr bwMode="auto">
                        <a:xfrm>
                          <a:off x="914400" y="1619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>
          <w:pict>
            <v:group id="Group 5" style="position:absolute;margin-left:0;margin-top:0;width:143.3pt;height:134pt;rotation:180;z-index:251663360;mso-position-horizontal:left;mso-position-horizontal-relative:page;mso-position-vertical:top;mso-position-vertical-relative:page" coordsize="26100,25218" o:spid="_x0000_s1026" w14:anchorId="1F357FA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">
              <v:shape id="Freeform: Shape 31" style="position:absolute;left:15335;top:15716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">
                <v:path arrowok="t" o:connecttype="custom" o:connectlocs="1070039,0;1070039,950237;0,950237" o:connectangles="0,0,0"/>
              </v:shape>
              <v:shape id="Freeform: Shape 30" style="position:absolute;left:6084;top:7456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">
                <v:path arrowok="t" o:connecttype="custom" o:connectlocs="1991837,0;1991837,238843;1991837,829191;925407,1776225;0,1776225" o:connectangles="0,0,0,0,0"/>
              </v:shape>
              <v:shape id="Freeform 14" style="position:absolute;left:9239;top:7334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width:26056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16" style="position:absolute;left:9144;top:1619;width:16956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   SEND Services for </w:t>
    </w:r>
    <w:r>
      <w:rPr>
        <w:rFonts w:ascii="Times New Roman" w:eastAsiaTheme="minorHAnsi" w:hAnsi="Times New Roman" w:cs="Times New Roman"/>
        <w:bCs/>
        <w:i/>
        <w:sz w:val="55"/>
        <w:szCs w:val="55"/>
      </w:rPr>
      <w:t>your</w: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School</w:t>
    </w:r>
  </w:p>
  <w:p w14:paraId="709AF2B6" w14:textId="2A7FD385" w:rsidR="00FD4811" w:rsidRDefault="00FD4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7787960">
    <w:abstractNumId w:val="9"/>
  </w:num>
  <w:num w:numId="2" w16cid:durableId="618922597">
    <w:abstractNumId w:val="7"/>
  </w:num>
  <w:num w:numId="3" w16cid:durableId="283846730">
    <w:abstractNumId w:val="6"/>
  </w:num>
  <w:num w:numId="4" w16cid:durableId="529144494">
    <w:abstractNumId w:val="5"/>
  </w:num>
  <w:num w:numId="5" w16cid:durableId="629672921">
    <w:abstractNumId w:val="4"/>
  </w:num>
  <w:num w:numId="6" w16cid:durableId="1586693019">
    <w:abstractNumId w:val="8"/>
  </w:num>
  <w:num w:numId="7" w16cid:durableId="1562403530">
    <w:abstractNumId w:val="3"/>
  </w:num>
  <w:num w:numId="8" w16cid:durableId="147090615">
    <w:abstractNumId w:val="2"/>
  </w:num>
  <w:num w:numId="9" w16cid:durableId="703209843">
    <w:abstractNumId w:val="1"/>
  </w:num>
  <w:num w:numId="10" w16cid:durableId="1378116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W3MLUwMzU3MzAxNDFU0lEKTi0uzszPAykwrAUA/GM+uSwAAAA="/>
  </w:docVars>
  <w:rsids>
    <w:rsidRoot w:val="00FE75C6"/>
    <w:rsid w:val="00007014"/>
    <w:rsid w:val="000115CE"/>
    <w:rsid w:val="00013A25"/>
    <w:rsid w:val="00014A7D"/>
    <w:rsid w:val="00022A61"/>
    <w:rsid w:val="00047A42"/>
    <w:rsid w:val="0007678A"/>
    <w:rsid w:val="000828F4"/>
    <w:rsid w:val="00094179"/>
    <w:rsid w:val="00094729"/>
    <w:rsid w:val="000947D1"/>
    <w:rsid w:val="000B0BD4"/>
    <w:rsid w:val="000C67F3"/>
    <w:rsid w:val="000E7F05"/>
    <w:rsid w:val="000F51EC"/>
    <w:rsid w:val="000F7122"/>
    <w:rsid w:val="00135E56"/>
    <w:rsid w:val="00161954"/>
    <w:rsid w:val="00164666"/>
    <w:rsid w:val="0017442E"/>
    <w:rsid w:val="00192DCE"/>
    <w:rsid w:val="00192FE5"/>
    <w:rsid w:val="001A6E87"/>
    <w:rsid w:val="001B4EEF"/>
    <w:rsid w:val="001B689C"/>
    <w:rsid w:val="001E3E28"/>
    <w:rsid w:val="0020036A"/>
    <w:rsid w:val="00200635"/>
    <w:rsid w:val="00210C7A"/>
    <w:rsid w:val="00212E67"/>
    <w:rsid w:val="002357D2"/>
    <w:rsid w:val="00254E0D"/>
    <w:rsid w:val="00274B86"/>
    <w:rsid w:val="002B320F"/>
    <w:rsid w:val="002D03A8"/>
    <w:rsid w:val="002D7C47"/>
    <w:rsid w:val="002E592F"/>
    <w:rsid w:val="003068F4"/>
    <w:rsid w:val="003073A1"/>
    <w:rsid w:val="00374C1E"/>
    <w:rsid w:val="0038000D"/>
    <w:rsid w:val="00385ACF"/>
    <w:rsid w:val="003A07A7"/>
    <w:rsid w:val="003D74B9"/>
    <w:rsid w:val="003E5B84"/>
    <w:rsid w:val="004003D1"/>
    <w:rsid w:val="00452670"/>
    <w:rsid w:val="00452A73"/>
    <w:rsid w:val="00457981"/>
    <w:rsid w:val="0046393F"/>
    <w:rsid w:val="00470E0A"/>
    <w:rsid w:val="00477474"/>
    <w:rsid w:val="00480B7F"/>
    <w:rsid w:val="004A1893"/>
    <w:rsid w:val="004B6871"/>
    <w:rsid w:val="004C4A44"/>
    <w:rsid w:val="004C5AEB"/>
    <w:rsid w:val="004D2D2B"/>
    <w:rsid w:val="004F15E0"/>
    <w:rsid w:val="005125BB"/>
    <w:rsid w:val="005264AB"/>
    <w:rsid w:val="00537F9C"/>
    <w:rsid w:val="00563991"/>
    <w:rsid w:val="0057178A"/>
    <w:rsid w:val="00572222"/>
    <w:rsid w:val="0057653B"/>
    <w:rsid w:val="005D3DA6"/>
    <w:rsid w:val="005E3B03"/>
    <w:rsid w:val="00603BBA"/>
    <w:rsid w:val="006161B6"/>
    <w:rsid w:val="00627806"/>
    <w:rsid w:val="006B1734"/>
    <w:rsid w:val="006D4E4F"/>
    <w:rsid w:val="006E669E"/>
    <w:rsid w:val="00705DB4"/>
    <w:rsid w:val="00711BF0"/>
    <w:rsid w:val="007420D2"/>
    <w:rsid w:val="00744EA9"/>
    <w:rsid w:val="00752FC4"/>
    <w:rsid w:val="00757E9C"/>
    <w:rsid w:val="00760E4C"/>
    <w:rsid w:val="007A4556"/>
    <w:rsid w:val="007B4C91"/>
    <w:rsid w:val="007D70F7"/>
    <w:rsid w:val="008030C2"/>
    <w:rsid w:val="0081131C"/>
    <w:rsid w:val="008127EE"/>
    <w:rsid w:val="0081719B"/>
    <w:rsid w:val="00830C5F"/>
    <w:rsid w:val="00834A33"/>
    <w:rsid w:val="00835C85"/>
    <w:rsid w:val="0084789B"/>
    <w:rsid w:val="00847930"/>
    <w:rsid w:val="008526CF"/>
    <w:rsid w:val="008534DA"/>
    <w:rsid w:val="008543B8"/>
    <w:rsid w:val="00857229"/>
    <w:rsid w:val="008638A0"/>
    <w:rsid w:val="00896EE1"/>
    <w:rsid w:val="008C1482"/>
    <w:rsid w:val="008C2A5B"/>
    <w:rsid w:val="008D0AA7"/>
    <w:rsid w:val="008D5702"/>
    <w:rsid w:val="008E3208"/>
    <w:rsid w:val="008E3DB4"/>
    <w:rsid w:val="008E6806"/>
    <w:rsid w:val="0091129E"/>
    <w:rsid w:val="00912A0A"/>
    <w:rsid w:val="00914EDD"/>
    <w:rsid w:val="00924C51"/>
    <w:rsid w:val="00926090"/>
    <w:rsid w:val="00942AFC"/>
    <w:rsid w:val="009453B4"/>
    <w:rsid w:val="009468D3"/>
    <w:rsid w:val="00947471"/>
    <w:rsid w:val="00953CBB"/>
    <w:rsid w:val="0097038A"/>
    <w:rsid w:val="00982250"/>
    <w:rsid w:val="009844A7"/>
    <w:rsid w:val="00993CF5"/>
    <w:rsid w:val="009F4CB2"/>
    <w:rsid w:val="00A11F8C"/>
    <w:rsid w:val="00A17117"/>
    <w:rsid w:val="00A238BE"/>
    <w:rsid w:val="00A30A05"/>
    <w:rsid w:val="00A47DEA"/>
    <w:rsid w:val="00A72974"/>
    <w:rsid w:val="00A763AE"/>
    <w:rsid w:val="00A82B5A"/>
    <w:rsid w:val="00B1261B"/>
    <w:rsid w:val="00B55715"/>
    <w:rsid w:val="00B63133"/>
    <w:rsid w:val="00B9583A"/>
    <w:rsid w:val="00BA4E05"/>
    <w:rsid w:val="00BA552E"/>
    <w:rsid w:val="00BC0F0A"/>
    <w:rsid w:val="00BC1B9A"/>
    <w:rsid w:val="00BC4F19"/>
    <w:rsid w:val="00BE19D1"/>
    <w:rsid w:val="00BE5C7E"/>
    <w:rsid w:val="00BF11BD"/>
    <w:rsid w:val="00C11980"/>
    <w:rsid w:val="00C17D46"/>
    <w:rsid w:val="00C254F2"/>
    <w:rsid w:val="00C40B3F"/>
    <w:rsid w:val="00C52989"/>
    <w:rsid w:val="00C542A2"/>
    <w:rsid w:val="00C55A38"/>
    <w:rsid w:val="00C75779"/>
    <w:rsid w:val="00C82718"/>
    <w:rsid w:val="00C86063"/>
    <w:rsid w:val="00CB0809"/>
    <w:rsid w:val="00CC1104"/>
    <w:rsid w:val="00CC4E84"/>
    <w:rsid w:val="00CE1147"/>
    <w:rsid w:val="00CE345B"/>
    <w:rsid w:val="00CF3BC4"/>
    <w:rsid w:val="00CF4773"/>
    <w:rsid w:val="00CF5749"/>
    <w:rsid w:val="00D04123"/>
    <w:rsid w:val="00D06525"/>
    <w:rsid w:val="00D116CE"/>
    <w:rsid w:val="00D11B66"/>
    <w:rsid w:val="00D13306"/>
    <w:rsid w:val="00D149F1"/>
    <w:rsid w:val="00D36106"/>
    <w:rsid w:val="00D40AC2"/>
    <w:rsid w:val="00D544E2"/>
    <w:rsid w:val="00D64186"/>
    <w:rsid w:val="00D708F1"/>
    <w:rsid w:val="00D90E87"/>
    <w:rsid w:val="00DA084B"/>
    <w:rsid w:val="00DA35B6"/>
    <w:rsid w:val="00DC04C8"/>
    <w:rsid w:val="00DC7840"/>
    <w:rsid w:val="00DD3D0F"/>
    <w:rsid w:val="00DD49D5"/>
    <w:rsid w:val="00DE3608"/>
    <w:rsid w:val="00E30D20"/>
    <w:rsid w:val="00E37173"/>
    <w:rsid w:val="00E3756B"/>
    <w:rsid w:val="00E47B3C"/>
    <w:rsid w:val="00E55670"/>
    <w:rsid w:val="00E6693F"/>
    <w:rsid w:val="00EB0E16"/>
    <w:rsid w:val="00EB420F"/>
    <w:rsid w:val="00EB5A74"/>
    <w:rsid w:val="00EB64EC"/>
    <w:rsid w:val="00EB6890"/>
    <w:rsid w:val="00EC49EE"/>
    <w:rsid w:val="00EC5188"/>
    <w:rsid w:val="00F00DBF"/>
    <w:rsid w:val="00F02F20"/>
    <w:rsid w:val="00F060B5"/>
    <w:rsid w:val="00F42DAC"/>
    <w:rsid w:val="00F7172A"/>
    <w:rsid w:val="00F71D73"/>
    <w:rsid w:val="00F725DA"/>
    <w:rsid w:val="00F75606"/>
    <w:rsid w:val="00F763B1"/>
    <w:rsid w:val="00FA402E"/>
    <w:rsid w:val="00FB49C2"/>
    <w:rsid w:val="00FD4811"/>
    <w:rsid w:val="00FD744C"/>
    <w:rsid w:val="00FE68B3"/>
    <w:rsid w:val="00FE75C6"/>
    <w:rsid w:val="038B613A"/>
    <w:rsid w:val="04363AEC"/>
    <w:rsid w:val="250387BA"/>
    <w:rsid w:val="2543C54D"/>
    <w:rsid w:val="278B392B"/>
    <w:rsid w:val="288FE949"/>
    <w:rsid w:val="2BC6B772"/>
    <w:rsid w:val="355BE365"/>
    <w:rsid w:val="35BA3A9A"/>
    <w:rsid w:val="57BC7924"/>
    <w:rsid w:val="58D169D8"/>
    <w:rsid w:val="59300310"/>
    <w:rsid w:val="5D19D218"/>
    <w:rsid w:val="5D7DAD94"/>
    <w:rsid w:val="5D9F51BD"/>
    <w:rsid w:val="5EDA3475"/>
    <w:rsid w:val="62B657EA"/>
    <w:rsid w:val="66E1D26E"/>
    <w:rsid w:val="6B69E2CD"/>
    <w:rsid w:val="7502B0B0"/>
    <w:rsid w:val="75926639"/>
    <w:rsid w:val="7BAB27B4"/>
    <w:rsid w:val="7D50D479"/>
    <w:rsid w:val="7EA58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F78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C7A"/>
    <w:pPr>
      <w:spacing w:after="0" w:line="240" w:lineRule="auto"/>
    </w:pPr>
    <w:rPr>
      <w:rFonts w:eastAsiaTheme="minorEastAsia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D11B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D11B66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2C3644" w:themeColor="text2"/>
      <w:szCs w:val="18"/>
    </w:rPr>
  </w:style>
  <w:style w:type="table" w:styleId="Colou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10C7A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A47DEA"/>
    <w:pPr>
      <w:spacing w:after="0" w:line="240" w:lineRule="auto"/>
    </w:pPr>
    <w:rPr>
      <w:rFonts w:eastAsia="Times New Roman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C75779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CFF1BC-2EC8-4242-A40B-C56E26D037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C1286-207A-4610-BF4B-EF314B82F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4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2026-06-24T09:31:00Z</dcterms:created>
  <dcterms:modified xsi:type="dcterms:W3CDTF">2026-09-23T12:32:00Z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7db5bcefd3b0973f5c921bc3367a3432bc1cf78cdb939660292799b7477d0b05</vt:lpwstr>
  </property>
  <property fmtid="{D5CDD505-2E9C-101B-9397-08002B2CF9AE}" pid="4" name="MediaServiceImageTags">
    <vt:lpwstr/>
  </property>
</Properties>
</file>