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907" w:type="pct"/>
        <w:tblInd w:w="-851" w:type="dxa"/>
        <w:tblLook w:val="0600" w:firstRow="0" w:lastRow="0" w:firstColumn="0" w:lastColumn="0" w:noHBand="1" w:noVBand="1"/>
      </w:tblPr>
      <w:tblGrid>
        <w:gridCol w:w="11136"/>
      </w:tblGrid>
      <w:tr w:rsidR="00CB0809" w14:paraId="16181A03" w14:textId="77777777" w:rsidTr="001E5C08">
        <w:trPr>
          <w:trHeight w:val="1077"/>
        </w:trPr>
        <w:tc>
          <w:tcPr>
            <w:tcW w:w="11057" w:type="dxa"/>
          </w:tcPr>
          <w:p w14:paraId="2E693B63" w14:textId="0EF643D9" w:rsidR="00CB0809" w:rsidRDefault="004C4716" w:rsidP="00CB2AE0">
            <w:pPr>
              <w:pStyle w:val="Date"/>
            </w:pPr>
            <w:r>
              <w:rPr>
                <w:b/>
                <w:i/>
                <w:noProof/>
                <w:lang w:val="en-GB" w:eastAsia="en-GB"/>
              </w:rPr>
              <mc:AlternateContent>
                <mc:Choice Requires="wps">
                  <w:drawing>
                    <wp:anchor distT="0" distB="0" distL="114300" distR="114300" simplePos="0" relativeHeight="251660288" behindDoc="0" locked="0" layoutInCell="1" allowOverlap="1" wp14:anchorId="18959C93" wp14:editId="554DFE90">
                      <wp:simplePos x="0" y="0"/>
                      <wp:positionH relativeFrom="margin">
                        <wp:posOffset>955675</wp:posOffset>
                      </wp:positionH>
                      <wp:positionV relativeFrom="paragraph">
                        <wp:posOffset>300355</wp:posOffset>
                      </wp:positionV>
                      <wp:extent cx="5162550" cy="902970"/>
                      <wp:effectExtent l="19050" t="19050" r="19050" b="11430"/>
                      <wp:wrapNone/>
                      <wp:docPr id="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902970"/>
                              </a:xfrm>
                              <a:prstGeom prst="rect">
                                <a:avLst/>
                              </a:prstGeom>
                              <a:solidFill>
                                <a:sysClr val="window" lastClr="FFFFFF"/>
                              </a:solidFill>
                              <a:ln w="28575">
                                <a:solidFill>
                                  <a:sysClr val="windowText" lastClr="000000"/>
                                </a:solidFill>
                              </a:ln>
                              <a:effectLst/>
                            </wps:spPr>
                            <wps:txbx>
                              <w:txbxContent>
                                <w:p w14:paraId="70BBA992" w14:textId="77777777" w:rsidR="002B2711" w:rsidRPr="00CD134E" w:rsidRDefault="00B77F75" w:rsidP="004C4716">
                                  <w:pPr>
                                    <w:ind w:left="364" w:hanging="168"/>
                                    <w:jc w:val="center"/>
                                    <w:rPr>
                                      <w:rFonts w:ascii="Arial" w:hAnsi="Arial" w:cs="Arial"/>
                                      <w:bCs/>
                                      <w:sz w:val="32"/>
                                      <w:szCs w:val="32"/>
                                    </w:rPr>
                                  </w:pPr>
                                  <w:r w:rsidRPr="00CD134E">
                                    <w:rPr>
                                      <w:rFonts w:ascii="Arial" w:hAnsi="Arial" w:cs="Arial"/>
                                      <w:bCs/>
                                      <w:sz w:val="32"/>
                                      <w:szCs w:val="32"/>
                                    </w:rPr>
                                    <w:t xml:space="preserve">Developmental Coordination Disorder (DCD) / </w:t>
                                  </w:r>
                                  <w:r w:rsidR="004C4716" w:rsidRPr="00CD134E">
                                    <w:rPr>
                                      <w:rFonts w:ascii="Arial" w:hAnsi="Arial" w:cs="Arial"/>
                                      <w:bCs/>
                                      <w:sz w:val="32"/>
                                      <w:szCs w:val="32"/>
                                    </w:rPr>
                                    <w:t>Dyspraxia Assessment Route</w:t>
                                  </w:r>
                                  <w:r w:rsidR="00501383" w:rsidRPr="00CD134E">
                                    <w:rPr>
                                      <w:rFonts w:ascii="Arial" w:hAnsi="Arial" w:cs="Arial"/>
                                      <w:bCs/>
                                      <w:sz w:val="32"/>
                                      <w:szCs w:val="32"/>
                                    </w:rPr>
                                    <w:t xml:space="preserve"> </w:t>
                                  </w:r>
                                </w:p>
                                <w:p w14:paraId="5DB6F97C" w14:textId="49021A66" w:rsidR="004C4716" w:rsidRPr="00CD134E" w:rsidRDefault="00501383" w:rsidP="004C4716">
                                  <w:pPr>
                                    <w:ind w:left="364" w:hanging="168"/>
                                    <w:jc w:val="center"/>
                                    <w:rPr>
                                      <w:rFonts w:ascii="Arial" w:hAnsi="Arial" w:cs="Arial"/>
                                      <w:bCs/>
                                      <w:sz w:val="36"/>
                                      <w:szCs w:val="36"/>
                                    </w:rPr>
                                  </w:pPr>
                                  <w:r w:rsidRPr="00CD134E">
                                    <w:rPr>
                                      <w:rFonts w:ascii="Arial" w:hAnsi="Arial" w:cs="Arial"/>
                                      <w:bCs/>
                                      <w:sz w:val="32"/>
                                      <w:szCs w:val="32"/>
                                    </w:rPr>
                                    <w:t>Referral Form/School</w:t>
                                  </w:r>
                                  <w:r w:rsidRPr="00CD134E">
                                    <w:rPr>
                                      <w:rFonts w:ascii="Arial" w:hAnsi="Arial" w:cs="Arial"/>
                                      <w:bCs/>
                                      <w:sz w:val="36"/>
                                      <w:szCs w:val="36"/>
                                    </w:rPr>
                                    <w:t xml:space="preserve"> Questionnaire</w:t>
                                  </w:r>
                                </w:p>
                                <w:p w14:paraId="4F8DF472" w14:textId="31349342" w:rsidR="004C4716" w:rsidRPr="00210C7A" w:rsidRDefault="004C4716" w:rsidP="002B2711">
                                  <w:pPr>
                                    <w:rPr>
                                      <w:rFonts w:ascii="Arial Rounded MT Bold" w:hAnsi="Arial Rounded MT Bold"/>
                                      <w:color w:val="FFFFFF" w:themeColor="background1"/>
                                      <w:sz w:val="32"/>
                                    </w:rPr>
                                  </w:pPr>
                                </w:p>
                                <w:p w14:paraId="13E7908F" w14:textId="77777777" w:rsidR="004C4716" w:rsidRPr="00084597" w:rsidRDefault="004C4716" w:rsidP="004C4716">
                                  <w:pPr>
                                    <w:ind w:left="364" w:hanging="168"/>
                                    <w:jc w:val="center"/>
                                    <w:rPr>
                                      <w:rFonts w:ascii="Arial Rounded MT Bold" w:hAnsi="Arial Rounded MT Bold"/>
                                      <w:i/>
                                      <w:color w:val="FFFFFF" w:themeColor="background1"/>
                                      <w:sz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8959C93" id="Text Box 45" o:spid="_x0000_s1026" style="position:absolute;margin-left:75.25pt;margin-top:23.65pt;width:406.5pt;height:71.1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" fillcolor="window" strokecolor="windowText" strokeweight="2.25pt">
                      <v:textbox>
                        <w:txbxContent>
                          <w:p w14:paraId="70BBA992" w14:textId="77777777" w:rsidR="002B2711" w:rsidRPr="00CD134E" w:rsidRDefault="00B77F75" w:rsidP="004C4716">
                            <w:pPr>
                              <w:ind w:left="364" w:hanging="168"/>
                              <w:jc w:val="center"/>
                              <w:rPr>
                                <w:rFonts w:ascii="Arial" w:hAnsi="Arial" w:cs="Arial"/>
                                <w:bCs/>
                                <w:sz w:val="32"/>
                                <w:szCs w:val="32"/>
                              </w:rPr>
                            </w:pPr>
                            <w:r w:rsidRPr="00CD134E">
                              <w:rPr>
                                <w:rFonts w:ascii="Arial" w:hAnsi="Arial" w:cs="Arial"/>
                                <w:bCs/>
                                <w:sz w:val="32"/>
                                <w:szCs w:val="32"/>
                              </w:rPr>
                              <w:t xml:space="preserve">Developmental Coordination Disorder (DCD) / </w:t>
                            </w:r>
                            <w:r w:rsidR="004C4716" w:rsidRPr="00CD134E">
                              <w:rPr>
                                <w:rFonts w:ascii="Arial" w:hAnsi="Arial" w:cs="Arial"/>
                                <w:bCs/>
                                <w:sz w:val="32"/>
                                <w:szCs w:val="32"/>
                              </w:rPr>
                              <w:t>Dyspraxia Assessment Route</w:t>
                            </w:r>
                            <w:r w:rsidR="00501383" w:rsidRPr="00CD134E">
                              <w:rPr>
                                <w:rFonts w:ascii="Arial" w:hAnsi="Arial" w:cs="Arial"/>
                                <w:bCs/>
                                <w:sz w:val="32"/>
                                <w:szCs w:val="32"/>
                              </w:rPr>
                              <w:t xml:space="preserve"> </w:t>
                            </w:r>
                          </w:p>
                          <w:p w14:paraId="5DB6F97C" w14:textId="49021A66" w:rsidR="004C4716" w:rsidRPr="00CD134E" w:rsidRDefault="00501383" w:rsidP="004C4716">
                            <w:pPr>
                              <w:ind w:left="364" w:hanging="168"/>
                              <w:jc w:val="center"/>
                              <w:rPr>
                                <w:rFonts w:ascii="Arial" w:hAnsi="Arial" w:cs="Arial"/>
                                <w:bCs/>
                                <w:sz w:val="36"/>
                                <w:szCs w:val="36"/>
                              </w:rPr>
                            </w:pPr>
                            <w:r w:rsidRPr="00CD134E">
                              <w:rPr>
                                <w:rFonts w:ascii="Arial" w:hAnsi="Arial" w:cs="Arial"/>
                                <w:bCs/>
                                <w:sz w:val="32"/>
                                <w:szCs w:val="32"/>
                              </w:rPr>
                              <w:t>Referral Form/School</w:t>
                            </w:r>
                            <w:r w:rsidRPr="00CD134E">
                              <w:rPr>
                                <w:rFonts w:ascii="Arial" w:hAnsi="Arial" w:cs="Arial"/>
                                <w:bCs/>
                                <w:sz w:val="36"/>
                                <w:szCs w:val="36"/>
                              </w:rPr>
                              <w:t xml:space="preserve"> Questionnaire</w:t>
                            </w:r>
                          </w:p>
                          <w:p w14:paraId="4F8DF472" w14:textId="31349342" w:rsidR="004C4716" w:rsidRPr="00210C7A" w:rsidRDefault="004C4716" w:rsidP="002B2711">
                            <w:pPr>
                              <w:rPr>
                                <w:rFonts w:ascii="Arial Rounded MT Bold" w:hAnsi="Arial Rounded MT Bold"/>
                                <w:color w:val="FFFFFF" w:themeColor="background1"/>
                                <w:sz w:val="32"/>
                              </w:rPr>
                            </w:pPr>
                          </w:p>
                          <w:p w14:paraId="13E7908F" w14:textId="77777777" w:rsidR="004C4716" w:rsidRPr="00084597" w:rsidRDefault="004C4716" w:rsidP="004C4716">
                            <w:pPr>
                              <w:ind w:left="364" w:hanging="168"/>
                              <w:jc w:val="center"/>
                              <w:rPr>
                                <w:rFonts w:ascii="Arial Rounded MT Bold" w:hAnsi="Arial Rounded MT Bold"/>
                                <w:i/>
                                <w:color w:val="FFFFFF" w:themeColor="background1"/>
                                <w:sz w:val="40"/>
                              </w:rPr>
                            </w:pPr>
                          </w:p>
                        </w:txbxContent>
                      </v:textbox>
                      <w10:wrap anchorx="margin"/>
                    </v:rect>
                  </w:pict>
                </mc:Fallback>
              </mc:AlternateContent>
            </w:r>
          </w:p>
        </w:tc>
      </w:tr>
      <w:tr w:rsidR="00A11F8C" w:rsidRPr="005A60C8" w14:paraId="6D9A599C" w14:textId="77777777" w:rsidTr="001E5C08">
        <w:trPr>
          <w:trHeight w:val="1077"/>
        </w:trPr>
        <w:tc>
          <w:tcPr>
            <w:tcW w:w="11057" w:type="dxa"/>
          </w:tcPr>
          <w:tbl>
            <w:tblPr>
              <w:tblStyle w:val="TableGrid"/>
              <w:tblpPr w:leftFromText="180" w:rightFromText="180" w:vertAnchor="page" w:horzAnchor="margin" w:tblpY="1"/>
              <w:tblOverlap w:val="never"/>
              <w:tblW w:w="10910" w:type="dxa"/>
              <w:tblLayout w:type="fixed"/>
              <w:tblLook w:val="04A0" w:firstRow="1" w:lastRow="0" w:firstColumn="1" w:lastColumn="0" w:noHBand="0" w:noVBand="1"/>
            </w:tblPr>
            <w:tblGrid>
              <w:gridCol w:w="3339"/>
              <w:gridCol w:w="1652"/>
              <w:gridCol w:w="345"/>
              <w:gridCol w:w="624"/>
              <w:gridCol w:w="6"/>
              <w:gridCol w:w="418"/>
              <w:gridCol w:w="84"/>
              <w:gridCol w:w="483"/>
              <w:gridCol w:w="178"/>
              <w:gridCol w:w="1042"/>
              <w:gridCol w:w="1658"/>
              <w:gridCol w:w="1081"/>
            </w:tblGrid>
            <w:tr w:rsidR="004C4716" w:rsidRPr="005A60C8" w14:paraId="7F746456" w14:textId="77777777" w:rsidTr="004C4716">
              <w:trPr>
                <w:trHeight w:val="567"/>
              </w:trPr>
              <w:tc>
                <w:tcPr>
                  <w:tcW w:w="3339" w:type="dxa"/>
                  <w:vAlign w:val="center"/>
                </w:tcPr>
                <w:p w14:paraId="48403A75" w14:textId="4BCE246F"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Pupil</w:t>
                  </w:r>
                  <w:r w:rsidR="008B54A9">
                    <w:rPr>
                      <w:rFonts w:ascii="Arial" w:eastAsiaTheme="minorHAnsi" w:hAnsi="Arial" w:cs="Arial"/>
                      <w:sz w:val="22"/>
                      <w:szCs w:val="22"/>
                    </w:rPr>
                    <w:t xml:space="preserve">’s </w:t>
                  </w:r>
                  <w:r w:rsidR="00D016A9" w:rsidRPr="005A60C8">
                    <w:rPr>
                      <w:rFonts w:ascii="Arial" w:eastAsiaTheme="minorHAnsi" w:hAnsi="Arial" w:cs="Arial"/>
                      <w:sz w:val="22"/>
                      <w:szCs w:val="22"/>
                    </w:rPr>
                    <w:t>F</w:t>
                  </w:r>
                  <w:r w:rsidR="008B54A9">
                    <w:rPr>
                      <w:rFonts w:ascii="Arial" w:eastAsiaTheme="minorHAnsi" w:hAnsi="Arial" w:cs="Arial"/>
                      <w:sz w:val="22"/>
                      <w:szCs w:val="22"/>
                    </w:rPr>
                    <w:t>irst Name (s):</w:t>
                  </w:r>
                </w:p>
              </w:tc>
              <w:tc>
                <w:tcPr>
                  <w:tcW w:w="3612" w:type="dxa"/>
                  <w:gridSpan w:val="7"/>
                  <w:vAlign w:val="center"/>
                </w:tcPr>
                <w:p w14:paraId="630F7D42" w14:textId="77777777" w:rsidR="004C4716" w:rsidRPr="005A60C8" w:rsidRDefault="004C4716" w:rsidP="004C4716">
                  <w:pPr>
                    <w:rPr>
                      <w:rFonts w:ascii="Arial" w:eastAsiaTheme="minorHAnsi" w:hAnsi="Arial" w:cs="Arial"/>
                      <w:sz w:val="22"/>
                      <w:szCs w:val="22"/>
                    </w:rPr>
                  </w:pPr>
                </w:p>
              </w:tc>
              <w:tc>
                <w:tcPr>
                  <w:tcW w:w="3959" w:type="dxa"/>
                  <w:gridSpan w:val="4"/>
                  <w:vMerge w:val="restart"/>
                  <w:vAlign w:val="center"/>
                </w:tcPr>
                <w:p w14:paraId="64453640"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 xml:space="preserve">Preferred Pronouns: </w:t>
                  </w:r>
                </w:p>
                <w:p w14:paraId="4E3F16F5" w14:textId="77777777" w:rsidR="004C4716" w:rsidRPr="005A60C8" w:rsidRDefault="004C4716" w:rsidP="004C4716">
                  <w:pPr>
                    <w:rPr>
                      <w:rFonts w:ascii="Arial" w:eastAsiaTheme="minorHAnsi" w:hAnsi="Arial" w:cs="Arial"/>
                      <w:sz w:val="8"/>
                      <w:szCs w:val="8"/>
                    </w:rPr>
                  </w:pPr>
                </w:p>
                <w:p w14:paraId="65608972" w14:textId="66FFEF37" w:rsidR="004C4716" w:rsidRPr="005A60C8" w:rsidRDefault="00000000" w:rsidP="004C4716">
                  <w:pPr>
                    <w:rPr>
                      <w:rFonts w:ascii="Arial" w:eastAsiaTheme="minorHAnsi" w:hAnsi="Arial" w:cs="Arial"/>
                      <w:sz w:val="22"/>
                      <w:szCs w:val="22"/>
                    </w:rPr>
                  </w:pPr>
                  <w:sdt>
                    <w:sdtPr>
                      <w:rPr>
                        <w:rFonts w:ascii="Arial" w:eastAsiaTheme="minorHAnsi" w:hAnsi="Arial" w:cs="Arial"/>
                        <w:sz w:val="22"/>
                        <w:szCs w:val="22"/>
                      </w:rPr>
                      <w:id w:val="-238487106"/>
                      <w14:checkbox>
                        <w14:checked w14:val="0"/>
                        <w14:checkedState w14:val="2612" w14:font="MS Gothic"/>
                        <w14:uncheckedState w14:val="2610" w14:font="MS Gothic"/>
                      </w14:checkbox>
                    </w:sdtPr>
                    <w:sdtContent>
                      <w:r w:rsidR="00EB3554">
                        <w:rPr>
                          <w:rFonts w:ascii="MS Gothic" w:eastAsia="MS Gothic" w:hAnsi="MS Gothic" w:cs="Arial" w:hint="eastAsia"/>
                          <w:sz w:val="22"/>
                          <w:szCs w:val="22"/>
                        </w:rPr>
                        <w:t>☐</w:t>
                      </w:r>
                    </w:sdtContent>
                  </w:sdt>
                  <w:r w:rsidR="004C4716" w:rsidRPr="005A60C8">
                    <w:rPr>
                      <w:rFonts w:ascii="Arial" w:eastAsiaTheme="minorHAnsi" w:hAnsi="Arial" w:cs="Arial"/>
                      <w:sz w:val="22"/>
                      <w:szCs w:val="22"/>
                    </w:rPr>
                    <w:t xml:space="preserve">He   </w:t>
                  </w:r>
                  <w:sdt>
                    <w:sdtPr>
                      <w:rPr>
                        <w:rFonts w:ascii="Arial" w:eastAsiaTheme="minorHAnsi" w:hAnsi="Arial" w:cs="Arial"/>
                        <w:sz w:val="22"/>
                        <w:szCs w:val="22"/>
                      </w:rPr>
                      <w:id w:val="2106835462"/>
                      <w14:checkbox>
                        <w14:checked w14:val="0"/>
                        <w14:checkedState w14:val="2612" w14:font="MS Gothic"/>
                        <w14:uncheckedState w14:val="2610" w14:font="MS Gothic"/>
                      </w14:checkbox>
                    </w:sdtPr>
                    <w:sdtContent>
                      <w:r w:rsidR="00EB3554">
                        <w:rPr>
                          <w:rFonts w:ascii="MS Gothic" w:eastAsia="MS Gothic" w:hAnsi="MS Gothic" w:cs="Arial" w:hint="eastAsia"/>
                          <w:sz w:val="22"/>
                          <w:szCs w:val="22"/>
                        </w:rPr>
                        <w:t>☐</w:t>
                      </w:r>
                    </w:sdtContent>
                  </w:sdt>
                  <w:r w:rsidR="004C4716" w:rsidRPr="005A60C8">
                    <w:rPr>
                      <w:rFonts w:ascii="Arial" w:eastAsiaTheme="minorHAnsi" w:hAnsi="Arial" w:cs="Arial"/>
                      <w:sz w:val="22"/>
                      <w:szCs w:val="22"/>
                    </w:rPr>
                    <w:t xml:space="preserve">She   </w:t>
                  </w:r>
                  <w:sdt>
                    <w:sdtPr>
                      <w:rPr>
                        <w:rFonts w:ascii="Arial" w:eastAsiaTheme="minorHAnsi" w:hAnsi="Arial" w:cs="Arial"/>
                        <w:sz w:val="22"/>
                        <w:szCs w:val="22"/>
                      </w:rPr>
                      <w:id w:val="6883937"/>
                      <w14:checkbox>
                        <w14:checked w14:val="0"/>
                        <w14:checkedState w14:val="2612" w14:font="MS Gothic"/>
                        <w14:uncheckedState w14:val="2610" w14:font="MS Gothic"/>
                      </w14:checkbox>
                    </w:sdtPr>
                    <w:sdtContent>
                      <w:r w:rsidR="00EB3554">
                        <w:rPr>
                          <w:rFonts w:ascii="MS Gothic" w:eastAsia="MS Gothic" w:hAnsi="MS Gothic" w:cs="Arial" w:hint="eastAsia"/>
                          <w:sz w:val="22"/>
                          <w:szCs w:val="22"/>
                        </w:rPr>
                        <w:t>☐</w:t>
                      </w:r>
                    </w:sdtContent>
                  </w:sdt>
                  <w:r w:rsidR="004C4716" w:rsidRPr="005A60C8">
                    <w:rPr>
                      <w:rFonts w:ascii="Arial" w:eastAsiaTheme="minorHAnsi" w:hAnsi="Arial" w:cs="Arial"/>
                      <w:sz w:val="22"/>
                      <w:szCs w:val="22"/>
                    </w:rPr>
                    <w:t>The</w:t>
                  </w:r>
                  <w:r w:rsidR="00D016A9" w:rsidRPr="005A60C8">
                    <w:rPr>
                      <w:rFonts w:ascii="Arial" w:eastAsiaTheme="minorHAnsi" w:hAnsi="Arial" w:cs="Arial"/>
                      <w:sz w:val="22"/>
                      <w:szCs w:val="22"/>
                    </w:rPr>
                    <w:t>y</w:t>
                  </w:r>
                </w:p>
                <w:p w14:paraId="4385CF74" w14:textId="77777777" w:rsidR="004C4716" w:rsidRPr="005A60C8" w:rsidRDefault="004C4716" w:rsidP="004C4716">
                  <w:pPr>
                    <w:rPr>
                      <w:rFonts w:ascii="Arial" w:eastAsiaTheme="minorHAnsi" w:hAnsi="Arial" w:cs="Arial"/>
                      <w:sz w:val="22"/>
                      <w:szCs w:val="22"/>
                    </w:rPr>
                  </w:pPr>
                </w:p>
              </w:tc>
            </w:tr>
            <w:tr w:rsidR="004C4716" w:rsidRPr="005A60C8" w14:paraId="3EB27038" w14:textId="77777777" w:rsidTr="004C4716">
              <w:trPr>
                <w:trHeight w:val="567"/>
              </w:trPr>
              <w:tc>
                <w:tcPr>
                  <w:tcW w:w="3339" w:type="dxa"/>
                  <w:vAlign w:val="center"/>
                </w:tcPr>
                <w:p w14:paraId="2F3A3739" w14:textId="340F7D8D"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Pupil</w:t>
                  </w:r>
                  <w:r w:rsidR="008B54A9">
                    <w:rPr>
                      <w:rFonts w:ascii="Arial" w:eastAsiaTheme="minorHAnsi" w:hAnsi="Arial" w:cs="Arial"/>
                      <w:sz w:val="22"/>
                      <w:szCs w:val="22"/>
                    </w:rPr>
                    <w:t xml:space="preserve">’s </w:t>
                  </w:r>
                  <w:r w:rsidR="00D016A9" w:rsidRPr="005A60C8">
                    <w:rPr>
                      <w:rFonts w:ascii="Arial" w:eastAsiaTheme="minorHAnsi" w:hAnsi="Arial" w:cs="Arial"/>
                      <w:sz w:val="22"/>
                      <w:szCs w:val="22"/>
                    </w:rPr>
                    <w:t>Surname:</w:t>
                  </w:r>
                </w:p>
              </w:tc>
              <w:tc>
                <w:tcPr>
                  <w:tcW w:w="3612" w:type="dxa"/>
                  <w:gridSpan w:val="7"/>
                  <w:vAlign w:val="center"/>
                </w:tcPr>
                <w:p w14:paraId="67654279" w14:textId="77777777" w:rsidR="004C4716" w:rsidRPr="005A60C8" w:rsidRDefault="004C4716" w:rsidP="004C4716">
                  <w:pPr>
                    <w:rPr>
                      <w:rFonts w:ascii="Arial" w:eastAsiaTheme="minorHAnsi" w:hAnsi="Arial" w:cs="Arial"/>
                      <w:sz w:val="22"/>
                      <w:szCs w:val="22"/>
                    </w:rPr>
                  </w:pPr>
                </w:p>
              </w:tc>
              <w:tc>
                <w:tcPr>
                  <w:tcW w:w="3959" w:type="dxa"/>
                  <w:gridSpan w:val="4"/>
                  <w:vMerge/>
                  <w:vAlign w:val="center"/>
                </w:tcPr>
                <w:p w14:paraId="32B401B6" w14:textId="77777777" w:rsidR="004C4716" w:rsidRPr="005A60C8" w:rsidRDefault="004C4716" w:rsidP="004C4716">
                  <w:pPr>
                    <w:rPr>
                      <w:rFonts w:ascii="Arial" w:eastAsiaTheme="minorHAnsi" w:hAnsi="Arial" w:cs="Arial"/>
                      <w:sz w:val="22"/>
                      <w:szCs w:val="22"/>
                    </w:rPr>
                  </w:pPr>
                </w:p>
              </w:tc>
            </w:tr>
            <w:tr w:rsidR="004C4716" w:rsidRPr="005A60C8" w14:paraId="723B3393" w14:textId="77777777" w:rsidTr="004C4716">
              <w:trPr>
                <w:trHeight w:val="567"/>
              </w:trPr>
              <w:tc>
                <w:tcPr>
                  <w:tcW w:w="3339" w:type="dxa"/>
                  <w:tcBorders>
                    <w:bottom w:val="single" w:sz="4" w:space="0" w:color="auto"/>
                  </w:tcBorders>
                  <w:vAlign w:val="center"/>
                </w:tcPr>
                <w:p w14:paraId="5E87EAA9" w14:textId="604A0CA9" w:rsidR="004C4716" w:rsidRPr="005A60C8" w:rsidRDefault="008B54A9" w:rsidP="004C4716">
                  <w:pPr>
                    <w:rPr>
                      <w:rFonts w:ascii="Arial" w:eastAsiaTheme="minorHAnsi" w:hAnsi="Arial" w:cs="Arial"/>
                      <w:sz w:val="22"/>
                      <w:szCs w:val="22"/>
                    </w:rPr>
                  </w:pPr>
                  <w:r>
                    <w:rPr>
                      <w:rFonts w:ascii="Arial" w:eastAsiaTheme="minorHAnsi" w:hAnsi="Arial" w:cs="Arial"/>
                      <w:sz w:val="22"/>
                      <w:szCs w:val="22"/>
                    </w:rPr>
                    <w:t xml:space="preserve">Pupil’s </w:t>
                  </w:r>
                  <w:r w:rsidR="004C4716" w:rsidRPr="005A60C8">
                    <w:rPr>
                      <w:rFonts w:ascii="Arial" w:eastAsiaTheme="minorHAnsi" w:hAnsi="Arial" w:cs="Arial"/>
                      <w:sz w:val="22"/>
                      <w:szCs w:val="22"/>
                    </w:rPr>
                    <w:t>Date of Birth:</w:t>
                  </w:r>
                </w:p>
              </w:tc>
              <w:tc>
                <w:tcPr>
                  <w:tcW w:w="1997" w:type="dxa"/>
                  <w:gridSpan w:val="2"/>
                  <w:tcBorders>
                    <w:bottom w:val="single" w:sz="4" w:space="0" w:color="auto"/>
                  </w:tcBorders>
                  <w:vAlign w:val="center"/>
                </w:tcPr>
                <w:p w14:paraId="1F4238D4" w14:textId="77777777" w:rsidR="004C4716" w:rsidRPr="005A60C8" w:rsidRDefault="004C4716" w:rsidP="004C4716">
                  <w:pPr>
                    <w:rPr>
                      <w:rFonts w:ascii="Arial" w:eastAsiaTheme="minorHAnsi" w:hAnsi="Arial" w:cs="Arial"/>
                      <w:sz w:val="22"/>
                      <w:szCs w:val="22"/>
                    </w:rPr>
                  </w:pPr>
                </w:p>
              </w:tc>
              <w:tc>
                <w:tcPr>
                  <w:tcW w:w="1048" w:type="dxa"/>
                  <w:gridSpan w:val="3"/>
                  <w:tcBorders>
                    <w:bottom w:val="single" w:sz="4" w:space="0" w:color="auto"/>
                  </w:tcBorders>
                  <w:vAlign w:val="center"/>
                </w:tcPr>
                <w:p w14:paraId="4A8AD1EA"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NC Year:</w:t>
                  </w:r>
                </w:p>
              </w:tc>
              <w:tc>
                <w:tcPr>
                  <w:tcW w:w="567" w:type="dxa"/>
                  <w:gridSpan w:val="2"/>
                  <w:tcBorders>
                    <w:bottom w:val="single" w:sz="4" w:space="0" w:color="auto"/>
                  </w:tcBorders>
                  <w:vAlign w:val="center"/>
                </w:tcPr>
                <w:p w14:paraId="4AA3E0FD" w14:textId="77777777" w:rsidR="004C4716" w:rsidRPr="005A60C8" w:rsidRDefault="004C4716" w:rsidP="004C4716">
                  <w:pPr>
                    <w:rPr>
                      <w:rFonts w:ascii="Arial" w:eastAsiaTheme="minorHAnsi" w:hAnsi="Arial" w:cs="Arial"/>
                      <w:sz w:val="22"/>
                      <w:szCs w:val="22"/>
                    </w:rPr>
                  </w:pPr>
                </w:p>
              </w:tc>
              <w:tc>
                <w:tcPr>
                  <w:tcW w:w="1220" w:type="dxa"/>
                  <w:gridSpan w:val="2"/>
                  <w:tcBorders>
                    <w:bottom w:val="single" w:sz="4" w:space="0" w:color="auto"/>
                  </w:tcBorders>
                  <w:vAlign w:val="center"/>
                </w:tcPr>
                <w:p w14:paraId="0BFB21BB"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UPN:</w:t>
                  </w:r>
                </w:p>
              </w:tc>
              <w:tc>
                <w:tcPr>
                  <w:tcW w:w="2739" w:type="dxa"/>
                  <w:gridSpan w:val="2"/>
                  <w:tcBorders>
                    <w:bottom w:val="single" w:sz="4" w:space="0" w:color="auto"/>
                  </w:tcBorders>
                  <w:vAlign w:val="center"/>
                </w:tcPr>
                <w:p w14:paraId="3C49B1EA" w14:textId="77777777" w:rsidR="004C4716" w:rsidRPr="005A60C8" w:rsidRDefault="004C4716" w:rsidP="004C4716">
                  <w:pPr>
                    <w:rPr>
                      <w:rFonts w:ascii="Arial" w:eastAsiaTheme="minorHAnsi" w:hAnsi="Arial" w:cs="Arial"/>
                      <w:sz w:val="22"/>
                      <w:szCs w:val="22"/>
                    </w:rPr>
                  </w:pPr>
                </w:p>
              </w:tc>
            </w:tr>
            <w:tr w:rsidR="004C4716" w:rsidRPr="005A60C8" w14:paraId="4CD6DF27" w14:textId="77777777" w:rsidTr="004C4716">
              <w:trPr>
                <w:trHeight w:val="567"/>
              </w:trPr>
              <w:tc>
                <w:tcPr>
                  <w:tcW w:w="3339" w:type="dxa"/>
                  <w:tcBorders>
                    <w:top w:val="single" w:sz="4" w:space="0" w:color="auto"/>
                  </w:tcBorders>
                  <w:vAlign w:val="center"/>
                </w:tcPr>
                <w:p w14:paraId="643678E0"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Parent(s)/ Carer(s) name:</w:t>
                  </w:r>
                </w:p>
              </w:tc>
              <w:tc>
                <w:tcPr>
                  <w:tcW w:w="7571" w:type="dxa"/>
                  <w:gridSpan w:val="11"/>
                  <w:tcBorders>
                    <w:top w:val="single" w:sz="4" w:space="0" w:color="auto"/>
                  </w:tcBorders>
                  <w:vAlign w:val="center"/>
                </w:tcPr>
                <w:p w14:paraId="18C80790" w14:textId="77777777" w:rsidR="004C4716" w:rsidRPr="005A60C8" w:rsidRDefault="004C4716" w:rsidP="004C4716">
                  <w:pPr>
                    <w:rPr>
                      <w:rFonts w:ascii="Arial" w:eastAsiaTheme="minorHAnsi" w:hAnsi="Arial" w:cs="Arial"/>
                      <w:sz w:val="22"/>
                      <w:szCs w:val="22"/>
                    </w:rPr>
                  </w:pPr>
                </w:p>
              </w:tc>
            </w:tr>
            <w:tr w:rsidR="004C4716" w:rsidRPr="005A60C8" w14:paraId="7FBADB00" w14:textId="77777777" w:rsidTr="004C4716">
              <w:trPr>
                <w:trHeight w:val="567"/>
              </w:trPr>
              <w:tc>
                <w:tcPr>
                  <w:tcW w:w="3339" w:type="dxa"/>
                  <w:vAlign w:val="center"/>
                </w:tcPr>
                <w:p w14:paraId="6A3BABB7" w14:textId="4EC464FE" w:rsidR="004C4716" w:rsidRPr="005A60C8" w:rsidRDefault="008B54A9" w:rsidP="004C4716">
                  <w:pPr>
                    <w:rPr>
                      <w:rFonts w:ascii="Arial" w:eastAsiaTheme="minorHAnsi" w:hAnsi="Arial" w:cs="Arial"/>
                      <w:sz w:val="22"/>
                      <w:szCs w:val="22"/>
                    </w:rPr>
                  </w:pPr>
                  <w:r>
                    <w:rPr>
                      <w:rFonts w:ascii="Arial" w:eastAsiaTheme="minorHAnsi" w:hAnsi="Arial" w:cs="Arial"/>
                      <w:sz w:val="22"/>
                      <w:szCs w:val="22"/>
                    </w:rPr>
                    <w:t xml:space="preserve">Home </w:t>
                  </w:r>
                  <w:r w:rsidR="004C4716" w:rsidRPr="005A60C8">
                    <w:rPr>
                      <w:rFonts w:ascii="Arial" w:eastAsiaTheme="minorHAnsi" w:hAnsi="Arial" w:cs="Arial"/>
                      <w:sz w:val="22"/>
                      <w:szCs w:val="22"/>
                    </w:rPr>
                    <w:t>Address:</w:t>
                  </w:r>
                </w:p>
              </w:tc>
              <w:tc>
                <w:tcPr>
                  <w:tcW w:w="7571" w:type="dxa"/>
                  <w:gridSpan w:val="11"/>
                  <w:vAlign w:val="center"/>
                </w:tcPr>
                <w:p w14:paraId="0E376F70" w14:textId="77777777" w:rsidR="004C4716" w:rsidRPr="005A60C8" w:rsidRDefault="004C4716" w:rsidP="004C4716">
                  <w:pPr>
                    <w:rPr>
                      <w:rFonts w:ascii="Arial" w:eastAsiaTheme="minorHAnsi" w:hAnsi="Arial" w:cs="Arial"/>
                      <w:sz w:val="22"/>
                      <w:szCs w:val="22"/>
                    </w:rPr>
                  </w:pPr>
                </w:p>
              </w:tc>
            </w:tr>
            <w:tr w:rsidR="004C4716" w:rsidRPr="005A60C8" w14:paraId="07639776" w14:textId="77777777" w:rsidTr="004C4716">
              <w:trPr>
                <w:trHeight w:val="567"/>
              </w:trPr>
              <w:tc>
                <w:tcPr>
                  <w:tcW w:w="3339" w:type="dxa"/>
                  <w:vAlign w:val="center"/>
                </w:tcPr>
                <w:p w14:paraId="3E707B7F"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Telephone Number:</w:t>
                  </w:r>
                </w:p>
              </w:tc>
              <w:tc>
                <w:tcPr>
                  <w:tcW w:w="7571" w:type="dxa"/>
                  <w:gridSpan w:val="11"/>
                  <w:vAlign w:val="center"/>
                </w:tcPr>
                <w:p w14:paraId="7C3E9192" w14:textId="77777777" w:rsidR="004C4716" w:rsidRPr="005A60C8" w:rsidRDefault="004C4716" w:rsidP="004C4716">
                  <w:pPr>
                    <w:rPr>
                      <w:rFonts w:ascii="Arial" w:eastAsiaTheme="minorHAnsi" w:hAnsi="Arial" w:cs="Arial"/>
                      <w:sz w:val="22"/>
                      <w:szCs w:val="22"/>
                    </w:rPr>
                  </w:pPr>
                </w:p>
              </w:tc>
            </w:tr>
            <w:tr w:rsidR="004C4716" w:rsidRPr="005A60C8" w14:paraId="5990CF88" w14:textId="77777777" w:rsidTr="004C4716">
              <w:trPr>
                <w:trHeight w:val="567"/>
              </w:trPr>
              <w:tc>
                <w:tcPr>
                  <w:tcW w:w="3339" w:type="dxa"/>
                  <w:vAlign w:val="center"/>
                </w:tcPr>
                <w:p w14:paraId="12B64271"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Parent(s)/ Carer(s) Email:</w:t>
                  </w:r>
                </w:p>
              </w:tc>
              <w:tc>
                <w:tcPr>
                  <w:tcW w:w="7571" w:type="dxa"/>
                  <w:gridSpan w:val="11"/>
                  <w:vAlign w:val="center"/>
                </w:tcPr>
                <w:p w14:paraId="751FA1D8" w14:textId="77777777" w:rsidR="004C4716" w:rsidRPr="005A60C8" w:rsidRDefault="004C4716" w:rsidP="004C4716">
                  <w:pPr>
                    <w:rPr>
                      <w:rFonts w:ascii="Arial" w:eastAsiaTheme="minorHAnsi" w:hAnsi="Arial" w:cs="Arial"/>
                      <w:sz w:val="22"/>
                      <w:szCs w:val="22"/>
                    </w:rPr>
                  </w:pPr>
                </w:p>
              </w:tc>
            </w:tr>
            <w:tr w:rsidR="004C4716" w:rsidRPr="005A60C8" w14:paraId="1386E082" w14:textId="77777777" w:rsidTr="004C4716">
              <w:trPr>
                <w:trHeight w:val="567"/>
              </w:trPr>
              <w:tc>
                <w:tcPr>
                  <w:tcW w:w="10910" w:type="dxa"/>
                  <w:gridSpan w:val="12"/>
                  <w:vAlign w:val="center"/>
                </w:tcPr>
                <w:p w14:paraId="23767C2F"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If Parents/ Carers live separately, please provide additional contact details if different to the above</w:t>
                  </w:r>
                </w:p>
              </w:tc>
            </w:tr>
            <w:tr w:rsidR="004C4716" w:rsidRPr="005A60C8" w14:paraId="5A9C23C3" w14:textId="77777777" w:rsidTr="004C4716">
              <w:trPr>
                <w:trHeight w:val="567"/>
              </w:trPr>
              <w:tc>
                <w:tcPr>
                  <w:tcW w:w="3339" w:type="dxa"/>
                  <w:vAlign w:val="center"/>
                </w:tcPr>
                <w:p w14:paraId="385F8F01"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Parent(s)/ Carer(s) name:</w:t>
                  </w:r>
                </w:p>
              </w:tc>
              <w:tc>
                <w:tcPr>
                  <w:tcW w:w="7571" w:type="dxa"/>
                  <w:gridSpan w:val="11"/>
                  <w:vAlign w:val="center"/>
                </w:tcPr>
                <w:p w14:paraId="44FDE08C" w14:textId="77777777" w:rsidR="004C4716" w:rsidRPr="005A60C8" w:rsidRDefault="004C4716" w:rsidP="004C4716">
                  <w:pPr>
                    <w:rPr>
                      <w:rFonts w:ascii="Arial" w:eastAsiaTheme="minorHAnsi" w:hAnsi="Arial" w:cs="Arial"/>
                      <w:sz w:val="22"/>
                      <w:szCs w:val="22"/>
                    </w:rPr>
                  </w:pPr>
                </w:p>
              </w:tc>
            </w:tr>
            <w:tr w:rsidR="004C4716" w:rsidRPr="005A60C8" w14:paraId="0E904D46" w14:textId="77777777" w:rsidTr="004C4716">
              <w:trPr>
                <w:trHeight w:val="567"/>
              </w:trPr>
              <w:tc>
                <w:tcPr>
                  <w:tcW w:w="3339" w:type="dxa"/>
                  <w:vAlign w:val="center"/>
                </w:tcPr>
                <w:p w14:paraId="3314E5EE"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Address:</w:t>
                  </w:r>
                </w:p>
              </w:tc>
              <w:tc>
                <w:tcPr>
                  <w:tcW w:w="7571" w:type="dxa"/>
                  <w:gridSpan w:val="11"/>
                  <w:vAlign w:val="center"/>
                </w:tcPr>
                <w:p w14:paraId="43C59921" w14:textId="77777777" w:rsidR="004C4716" w:rsidRPr="005A60C8" w:rsidRDefault="004C4716" w:rsidP="004C4716">
                  <w:pPr>
                    <w:rPr>
                      <w:rFonts w:ascii="Arial" w:eastAsiaTheme="minorHAnsi" w:hAnsi="Arial" w:cs="Arial"/>
                      <w:sz w:val="22"/>
                      <w:szCs w:val="22"/>
                    </w:rPr>
                  </w:pPr>
                </w:p>
              </w:tc>
            </w:tr>
            <w:tr w:rsidR="004C4716" w:rsidRPr="005A60C8" w14:paraId="4C92FAD1" w14:textId="77777777" w:rsidTr="004C4716">
              <w:trPr>
                <w:trHeight w:val="567"/>
              </w:trPr>
              <w:tc>
                <w:tcPr>
                  <w:tcW w:w="3339" w:type="dxa"/>
                  <w:tcBorders>
                    <w:bottom w:val="single" w:sz="4" w:space="0" w:color="auto"/>
                  </w:tcBorders>
                  <w:vAlign w:val="center"/>
                </w:tcPr>
                <w:p w14:paraId="50F13871"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Telephone Number:</w:t>
                  </w:r>
                </w:p>
              </w:tc>
              <w:tc>
                <w:tcPr>
                  <w:tcW w:w="7571" w:type="dxa"/>
                  <w:gridSpan w:val="11"/>
                  <w:tcBorders>
                    <w:bottom w:val="single" w:sz="4" w:space="0" w:color="auto"/>
                  </w:tcBorders>
                  <w:vAlign w:val="center"/>
                </w:tcPr>
                <w:p w14:paraId="510F21DD" w14:textId="77777777" w:rsidR="004C4716" w:rsidRPr="005A60C8" w:rsidRDefault="004C4716" w:rsidP="004C4716">
                  <w:pPr>
                    <w:rPr>
                      <w:rFonts w:ascii="Arial" w:eastAsiaTheme="minorHAnsi" w:hAnsi="Arial" w:cs="Arial"/>
                      <w:sz w:val="22"/>
                      <w:szCs w:val="22"/>
                    </w:rPr>
                  </w:pPr>
                </w:p>
              </w:tc>
            </w:tr>
            <w:tr w:rsidR="004C4716" w:rsidRPr="005A60C8" w14:paraId="2894D4A3" w14:textId="77777777" w:rsidTr="004C4716">
              <w:trPr>
                <w:trHeight w:val="567"/>
              </w:trPr>
              <w:tc>
                <w:tcPr>
                  <w:tcW w:w="3339" w:type="dxa"/>
                  <w:tcBorders>
                    <w:bottom w:val="single" w:sz="4" w:space="0" w:color="auto"/>
                  </w:tcBorders>
                  <w:vAlign w:val="center"/>
                </w:tcPr>
                <w:p w14:paraId="3DAD1478"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Parent(s)/ Carer(s) Email:</w:t>
                  </w:r>
                </w:p>
              </w:tc>
              <w:tc>
                <w:tcPr>
                  <w:tcW w:w="7571" w:type="dxa"/>
                  <w:gridSpan w:val="11"/>
                  <w:tcBorders>
                    <w:bottom w:val="single" w:sz="4" w:space="0" w:color="auto"/>
                  </w:tcBorders>
                  <w:vAlign w:val="center"/>
                </w:tcPr>
                <w:p w14:paraId="33F712B1" w14:textId="77777777" w:rsidR="004C4716" w:rsidRPr="005A60C8" w:rsidRDefault="004C4716" w:rsidP="004C4716">
                  <w:pPr>
                    <w:rPr>
                      <w:rFonts w:ascii="Arial" w:eastAsiaTheme="minorHAnsi" w:hAnsi="Arial" w:cs="Arial"/>
                      <w:sz w:val="22"/>
                      <w:szCs w:val="22"/>
                    </w:rPr>
                  </w:pPr>
                </w:p>
              </w:tc>
            </w:tr>
            <w:tr w:rsidR="004C4716" w:rsidRPr="005A60C8" w14:paraId="458AFA1E" w14:textId="77777777" w:rsidTr="004C4716">
              <w:trPr>
                <w:trHeight w:val="567"/>
              </w:trPr>
              <w:tc>
                <w:tcPr>
                  <w:tcW w:w="3339" w:type="dxa"/>
                  <w:tcBorders>
                    <w:bottom w:val="single" w:sz="4" w:space="0" w:color="auto"/>
                  </w:tcBorders>
                  <w:vAlign w:val="center"/>
                </w:tcPr>
                <w:p w14:paraId="70AE3DDD"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Who has Parental Responsibility?</w:t>
                  </w:r>
                </w:p>
              </w:tc>
              <w:tc>
                <w:tcPr>
                  <w:tcW w:w="2621" w:type="dxa"/>
                  <w:gridSpan w:val="3"/>
                  <w:tcBorders>
                    <w:bottom w:val="single" w:sz="4" w:space="0" w:color="auto"/>
                  </w:tcBorders>
                  <w:vAlign w:val="center"/>
                </w:tcPr>
                <w:p w14:paraId="67884084" w14:textId="77777777" w:rsidR="004C4716" w:rsidRPr="005A60C8" w:rsidRDefault="004C4716" w:rsidP="004C4716">
                  <w:pPr>
                    <w:rPr>
                      <w:rFonts w:ascii="Arial" w:eastAsiaTheme="minorHAnsi" w:hAnsi="Arial" w:cs="Arial"/>
                      <w:sz w:val="22"/>
                      <w:szCs w:val="22"/>
                    </w:rPr>
                  </w:pPr>
                </w:p>
              </w:tc>
              <w:tc>
                <w:tcPr>
                  <w:tcW w:w="2211" w:type="dxa"/>
                  <w:gridSpan w:val="6"/>
                  <w:tcBorders>
                    <w:bottom w:val="single" w:sz="4" w:space="0" w:color="auto"/>
                  </w:tcBorders>
                  <w:vAlign w:val="center"/>
                </w:tcPr>
                <w:p w14:paraId="71200442"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Is pupil LAC or P-LAC?</w:t>
                  </w:r>
                </w:p>
              </w:tc>
              <w:tc>
                <w:tcPr>
                  <w:tcW w:w="2739" w:type="dxa"/>
                  <w:gridSpan w:val="2"/>
                  <w:tcBorders>
                    <w:bottom w:val="single" w:sz="4" w:space="0" w:color="auto"/>
                  </w:tcBorders>
                  <w:vAlign w:val="center"/>
                </w:tcPr>
                <w:p w14:paraId="74503EED" w14:textId="5170E074" w:rsidR="004C4716" w:rsidRPr="005A60C8" w:rsidRDefault="00000000" w:rsidP="004C4716">
                  <w:pPr>
                    <w:rPr>
                      <w:rFonts w:ascii="Arial" w:eastAsiaTheme="minorHAnsi" w:hAnsi="Arial" w:cs="Arial"/>
                      <w:sz w:val="22"/>
                      <w:szCs w:val="22"/>
                    </w:rPr>
                  </w:pPr>
                  <w:sdt>
                    <w:sdtPr>
                      <w:rPr>
                        <w:rFonts w:ascii="Arial" w:eastAsiaTheme="minorHAnsi" w:hAnsi="Arial" w:cs="Arial"/>
                        <w:sz w:val="22"/>
                        <w:szCs w:val="22"/>
                      </w:rPr>
                      <w:id w:val="1447348390"/>
                      <w14:checkbox>
                        <w14:checked w14:val="0"/>
                        <w14:checkedState w14:val="2612" w14:font="MS Gothic"/>
                        <w14:uncheckedState w14:val="2610" w14:font="MS Gothic"/>
                      </w14:checkbox>
                    </w:sdtPr>
                    <w:sdtContent>
                      <w:r w:rsidR="003E70F8">
                        <w:rPr>
                          <w:rFonts w:ascii="MS Gothic" w:eastAsia="MS Gothic" w:hAnsi="MS Gothic" w:cs="Arial" w:hint="eastAsia"/>
                          <w:sz w:val="22"/>
                          <w:szCs w:val="22"/>
                        </w:rPr>
                        <w:t>☐</w:t>
                      </w:r>
                    </w:sdtContent>
                  </w:sdt>
                  <w:r w:rsidR="004C4716" w:rsidRPr="005A60C8">
                    <w:rPr>
                      <w:rFonts w:ascii="Arial" w:eastAsiaTheme="minorHAnsi" w:hAnsi="Arial" w:cs="Arial"/>
                      <w:sz w:val="22"/>
                      <w:szCs w:val="22"/>
                    </w:rPr>
                    <w:t xml:space="preserve"> Yes </w:t>
                  </w:r>
                  <w:r w:rsidR="004C4716" w:rsidRPr="005A60C8">
                    <w:rPr>
                      <w:rFonts w:ascii="Arial" w:eastAsiaTheme="minorHAnsi" w:hAnsi="Arial" w:cs="Arial"/>
                    </w:rPr>
                    <w:t xml:space="preserve"> </w:t>
                  </w:r>
                  <w:sdt>
                    <w:sdtPr>
                      <w:rPr>
                        <w:rFonts w:ascii="Arial" w:eastAsiaTheme="minorHAnsi" w:hAnsi="Arial" w:cs="Arial"/>
                      </w:rPr>
                      <w:id w:val="-290896218"/>
                      <w14:checkbox>
                        <w14:checked w14:val="0"/>
                        <w14:checkedState w14:val="2612" w14:font="MS Gothic"/>
                        <w14:uncheckedState w14:val="2610" w14:font="MS Gothic"/>
                      </w14:checkbox>
                    </w:sdtPr>
                    <w:sdtContent>
                      <w:r w:rsidR="00EB3554">
                        <w:rPr>
                          <w:rFonts w:ascii="MS Gothic" w:eastAsia="MS Gothic" w:hAnsi="MS Gothic" w:cs="Arial" w:hint="eastAsia"/>
                        </w:rPr>
                        <w:t>☐</w:t>
                      </w:r>
                    </w:sdtContent>
                  </w:sdt>
                  <w:r w:rsidR="004C4716" w:rsidRPr="005A60C8">
                    <w:rPr>
                      <w:rFonts w:ascii="Arial" w:eastAsiaTheme="minorHAnsi" w:hAnsi="Arial" w:cs="Arial"/>
                      <w:sz w:val="22"/>
                      <w:szCs w:val="22"/>
                    </w:rPr>
                    <w:t>No</w:t>
                  </w:r>
                </w:p>
              </w:tc>
            </w:tr>
            <w:tr w:rsidR="004C4716" w:rsidRPr="005A60C8" w14:paraId="114A555A" w14:textId="77777777" w:rsidTr="004C4716">
              <w:trPr>
                <w:trHeight w:val="567"/>
              </w:trPr>
              <w:tc>
                <w:tcPr>
                  <w:tcW w:w="3339" w:type="dxa"/>
                  <w:tcBorders>
                    <w:top w:val="single" w:sz="4" w:space="0" w:color="auto"/>
                    <w:bottom w:val="single" w:sz="4" w:space="0" w:color="auto"/>
                  </w:tcBorders>
                  <w:vAlign w:val="center"/>
                </w:tcPr>
                <w:p w14:paraId="7FAA19A6"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School Name:</w:t>
                  </w:r>
                </w:p>
              </w:tc>
              <w:tc>
                <w:tcPr>
                  <w:tcW w:w="7571" w:type="dxa"/>
                  <w:gridSpan w:val="11"/>
                  <w:tcBorders>
                    <w:top w:val="single" w:sz="4" w:space="0" w:color="auto"/>
                    <w:bottom w:val="single" w:sz="4" w:space="0" w:color="auto"/>
                  </w:tcBorders>
                  <w:vAlign w:val="center"/>
                </w:tcPr>
                <w:p w14:paraId="3BA703D2" w14:textId="77777777" w:rsidR="004C4716" w:rsidRPr="005A60C8" w:rsidRDefault="004C4716" w:rsidP="004C4716">
                  <w:pPr>
                    <w:rPr>
                      <w:rFonts w:ascii="Arial" w:eastAsiaTheme="minorHAnsi" w:hAnsi="Arial" w:cs="Arial"/>
                      <w:sz w:val="22"/>
                      <w:szCs w:val="22"/>
                    </w:rPr>
                  </w:pPr>
                </w:p>
              </w:tc>
            </w:tr>
            <w:tr w:rsidR="004C4716" w:rsidRPr="005A60C8" w14:paraId="33727FC9" w14:textId="77777777" w:rsidTr="004C4716">
              <w:trPr>
                <w:trHeight w:val="567"/>
              </w:trPr>
              <w:tc>
                <w:tcPr>
                  <w:tcW w:w="3339" w:type="dxa"/>
                  <w:tcBorders>
                    <w:top w:val="single" w:sz="4" w:space="0" w:color="auto"/>
                    <w:bottom w:val="single" w:sz="4" w:space="0" w:color="auto"/>
                  </w:tcBorders>
                  <w:vAlign w:val="center"/>
                </w:tcPr>
                <w:p w14:paraId="6BB90ACD"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School Postcode:</w:t>
                  </w:r>
                </w:p>
              </w:tc>
              <w:tc>
                <w:tcPr>
                  <w:tcW w:w="1652" w:type="dxa"/>
                  <w:tcBorders>
                    <w:top w:val="single" w:sz="4" w:space="0" w:color="auto"/>
                    <w:bottom w:val="single" w:sz="4" w:space="0" w:color="auto"/>
                  </w:tcBorders>
                  <w:vAlign w:val="center"/>
                </w:tcPr>
                <w:p w14:paraId="34E041A6" w14:textId="77777777" w:rsidR="004C4716" w:rsidRPr="005A60C8" w:rsidRDefault="004C4716" w:rsidP="004C4716">
                  <w:pPr>
                    <w:rPr>
                      <w:rFonts w:ascii="Arial" w:eastAsiaTheme="minorHAnsi" w:hAnsi="Arial" w:cs="Arial"/>
                      <w:sz w:val="22"/>
                      <w:szCs w:val="22"/>
                    </w:rPr>
                  </w:pPr>
                </w:p>
              </w:tc>
              <w:tc>
                <w:tcPr>
                  <w:tcW w:w="1477" w:type="dxa"/>
                  <w:gridSpan w:val="5"/>
                  <w:tcBorders>
                    <w:top w:val="single" w:sz="4" w:space="0" w:color="auto"/>
                    <w:bottom w:val="single" w:sz="4" w:space="0" w:color="auto"/>
                  </w:tcBorders>
                  <w:vAlign w:val="center"/>
                </w:tcPr>
                <w:p w14:paraId="1A435BCB"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Telephone Number:</w:t>
                  </w:r>
                </w:p>
              </w:tc>
              <w:tc>
                <w:tcPr>
                  <w:tcW w:w="1703" w:type="dxa"/>
                  <w:gridSpan w:val="3"/>
                  <w:tcBorders>
                    <w:top w:val="single" w:sz="4" w:space="0" w:color="auto"/>
                    <w:bottom w:val="single" w:sz="4" w:space="0" w:color="auto"/>
                  </w:tcBorders>
                  <w:vAlign w:val="center"/>
                </w:tcPr>
                <w:p w14:paraId="25253019" w14:textId="77777777" w:rsidR="004C4716" w:rsidRPr="005A60C8" w:rsidRDefault="004C4716" w:rsidP="004C4716">
                  <w:pPr>
                    <w:rPr>
                      <w:rFonts w:ascii="Arial" w:eastAsiaTheme="minorHAnsi" w:hAnsi="Arial" w:cs="Arial"/>
                      <w:sz w:val="22"/>
                      <w:szCs w:val="22"/>
                    </w:rPr>
                  </w:pPr>
                </w:p>
              </w:tc>
              <w:tc>
                <w:tcPr>
                  <w:tcW w:w="1658" w:type="dxa"/>
                  <w:tcBorders>
                    <w:top w:val="single" w:sz="4" w:space="0" w:color="auto"/>
                    <w:bottom w:val="single" w:sz="4" w:space="0" w:color="auto"/>
                  </w:tcBorders>
                  <w:vAlign w:val="center"/>
                </w:tcPr>
                <w:p w14:paraId="1EB2EF26"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Attendance (%):</w:t>
                  </w:r>
                </w:p>
              </w:tc>
              <w:tc>
                <w:tcPr>
                  <w:tcW w:w="1081" w:type="dxa"/>
                  <w:tcBorders>
                    <w:top w:val="single" w:sz="4" w:space="0" w:color="auto"/>
                    <w:bottom w:val="single" w:sz="4" w:space="0" w:color="auto"/>
                  </w:tcBorders>
                  <w:vAlign w:val="center"/>
                </w:tcPr>
                <w:p w14:paraId="518D43E5" w14:textId="77777777" w:rsidR="004C4716" w:rsidRPr="005A60C8" w:rsidRDefault="004C4716" w:rsidP="004C4716">
                  <w:pPr>
                    <w:rPr>
                      <w:rFonts w:ascii="Arial" w:eastAsiaTheme="minorHAnsi" w:hAnsi="Arial" w:cs="Arial"/>
                      <w:sz w:val="22"/>
                      <w:szCs w:val="22"/>
                    </w:rPr>
                  </w:pPr>
                </w:p>
              </w:tc>
            </w:tr>
            <w:tr w:rsidR="004C4716" w:rsidRPr="005A60C8" w14:paraId="76A69FAC" w14:textId="77777777" w:rsidTr="004C4716">
              <w:trPr>
                <w:trHeight w:val="567"/>
              </w:trPr>
              <w:tc>
                <w:tcPr>
                  <w:tcW w:w="3339" w:type="dxa"/>
                  <w:tcBorders>
                    <w:top w:val="single" w:sz="4" w:space="0" w:color="auto"/>
                    <w:bottom w:val="single" w:sz="4" w:space="0" w:color="auto"/>
                  </w:tcBorders>
                  <w:vAlign w:val="center"/>
                </w:tcPr>
                <w:p w14:paraId="4A9D0275"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SENDCo Email address:</w:t>
                  </w:r>
                </w:p>
              </w:tc>
              <w:tc>
                <w:tcPr>
                  <w:tcW w:w="7571" w:type="dxa"/>
                  <w:gridSpan w:val="11"/>
                  <w:tcBorders>
                    <w:top w:val="single" w:sz="4" w:space="0" w:color="auto"/>
                    <w:bottom w:val="single" w:sz="4" w:space="0" w:color="auto"/>
                  </w:tcBorders>
                  <w:vAlign w:val="center"/>
                </w:tcPr>
                <w:p w14:paraId="04742470" w14:textId="77777777" w:rsidR="004C4716" w:rsidRPr="005A60C8" w:rsidRDefault="004C4716" w:rsidP="004C4716">
                  <w:pPr>
                    <w:rPr>
                      <w:rFonts w:ascii="Arial" w:eastAsiaTheme="minorHAnsi" w:hAnsi="Arial" w:cs="Arial"/>
                      <w:sz w:val="22"/>
                      <w:szCs w:val="22"/>
                    </w:rPr>
                  </w:pPr>
                </w:p>
              </w:tc>
            </w:tr>
            <w:tr w:rsidR="004C4716" w:rsidRPr="005A60C8" w14:paraId="08323C31" w14:textId="77777777" w:rsidTr="004C4716">
              <w:trPr>
                <w:trHeight w:val="567"/>
              </w:trPr>
              <w:tc>
                <w:tcPr>
                  <w:tcW w:w="3339" w:type="dxa"/>
                  <w:tcBorders>
                    <w:top w:val="single" w:sz="4" w:space="0" w:color="auto"/>
                    <w:bottom w:val="single" w:sz="4" w:space="0" w:color="auto"/>
                  </w:tcBorders>
                  <w:vAlign w:val="center"/>
                </w:tcPr>
                <w:p w14:paraId="71487228"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SENDCo Name:</w:t>
                  </w:r>
                </w:p>
              </w:tc>
              <w:tc>
                <w:tcPr>
                  <w:tcW w:w="2627" w:type="dxa"/>
                  <w:gridSpan w:val="4"/>
                  <w:tcBorders>
                    <w:top w:val="single" w:sz="4" w:space="0" w:color="auto"/>
                    <w:bottom w:val="single" w:sz="4" w:space="0" w:color="auto"/>
                  </w:tcBorders>
                  <w:vAlign w:val="center"/>
                </w:tcPr>
                <w:p w14:paraId="03505F4C" w14:textId="77777777" w:rsidR="004C4716" w:rsidRPr="005A60C8" w:rsidRDefault="004C4716" w:rsidP="004C4716">
                  <w:pPr>
                    <w:rPr>
                      <w:rFonts w:ascii="Arial" w:eastAsiaTheme="minorHAnsi" w:hAnsi="Arial" w:cs="Arial"/>
                      <w:sz w:val="22"/>
                      <w:szCs w:val="22"/>
                    </w:rPr>
                  </w:pPr>
                </w:p>
              </w:tc>
              <w:tc>
                <w:tcPr>
                  <w:tcW w:w="2205" w:type="dxa"/>
                  <w:gridSpan w:val="5"/>
                  <w:tcBorders>
                    <w:top w:val="single" w:sz="4" w:space="0" w:color="auto"/>
                    <w:bottom w:val="single" w:sz="4" w:space="0" w:color="auto"/>
                  </w:tcBorders>
                  <w:vAlign w:val="center"/>
                </w:tcPr>
                <w:p w14:paraId="3D649657"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 xml:space="preserve">Class Teacher/ </w:t>
                  </w:r>
                </w:p>
                <w:p w14:paraId="56E85622"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Form Tutor:</w:t>
                  </w:r>
                </w:p>
              </w:tc>
              <w:tc>
                <w:tcPr>
                  <w:tcW w:w="2739" w:type="dxa"/>
                  <w:gridSpan w:val="2"/>
                  <w:tcBorders>
                    <w:top w:val="single" w:sz="4" w:space="0" w:color="auto"/>
                    <w:bottom w:val="single" w:sz="4" w:space="0" w:color="auto"/>
                  </w:tcBorders>
                  <w:vAlign w:val="center"/>
                </w:tcPr>
                <w:p w14:paraId="2A3D2E9E" w14:textId="77777777" w:rsidR="004C4716" w:rsidRPr="005A60C8" w:rsidRDefault="004C4716" w:rsidP="004C4716">
                  <w:pPr>
                    <w:rPr>
                      <w:rFonts w:ascii="Arial" w:eastAsiaTheme="minorHAnsi" w:hAnsi="Arial" w:cs="Arial"/>
                      <w:sz w:val="22"/>
                      <w:szCs w:val="22"/>
                    </w:rPr>
                  </w:pPr>
                </w:p>
              </w:tc>
            </w:tr>
            <w:tr w:rsidR="004C4716" w:rsidRPr="005A60C8" w14:paraId="1DAE994D" w14:textId="77777777" w:rsidTr="004C4716">
              <w:trPr>
                <w:trHeight w:val="454"/>
              </w:trPr>
              <w:tc>
                <w:tcPr>
                  <w:tcW w:w="3339" w:type="dxa"/>
                  <w:tcBorders>
                    <w:top w:val="single" w:sz="4" w:space="0" w:color="auto"/>
                    <w:bottom w:val="single" w:sz="4" w:space="0" w:color="auto"/>
                  </w:tcBorders>
                  <w:vAlign w:val="center"/>
                </w:tcPr>
                <w:p w14:paraId="0A3BE0A5" w14:textId="3874CE93"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Has the pupil had a previous assessment from our Service?</w:t>
                  </w:r>
                </w:p>
                <w:p w14:paraId="661AB2F3" w14:textId="3F147E3C" w:rsidR="004C4716" w:rsidRPr="005A60C8" w:rsidRDefault="00000000" w:rsidP="004C4716">
                  <w:pPr>
                    <w:rPr>
                      <w:rFonts w:ascii="Arial" w:eastAsiaTheme="minorHAnsi" w:hAnsi="Arial" w:cs="Arial"/>
                      <w:sz w:val="22"/>
                      <w:szCs w:val="22"/>
                    </w:rPr>
                  </w:pPr>
                  <w:sdt>
                    <w:sdtPr>
                      <w:rPr>
                        <w:rFonts w:ascii="Arial" w:eastAsiaTheme="minorHAnsi" w:hAnsi="Arial" w:cs="Arial"/>
                        <w:sz w:val="22"/>
                        <w:szCs w:val="22"/>
                      </w:rPr>
                      <w:id w:val="954830950"/>
                      <w14:checkbox>
                        <w14:checked w14:val="0"/>
                        <w14:checkedState w14:val="2612" w14:font="MS Gothic"/>
                        <w14:uncheckedState w14:val="2610" w14:font="MS Gothic"/>
                      </w14:checkbox>
                    </w:sdtPr>
                    <w:sdtContent>
                      <w:r w:rsidR="003E70F8">
                        <w:rPr>
                          <w:rFonts w:ascii="MS Gothic" w:eastAsia="MS Gothic" w:hAnsi="MS Gothic" w:cs="Arial" w:hint="eastAsia"/>
                          <w:sz w:val="22"/>
                          <w:szCs w:val="22"/>
                        </w:rPr>
                        <w:t>☐</w:t>
                      </w:r>
                    </w:sdtContent>
                  </w:sdt>
                  <w:r w:rsidR="003E70F8">
                    <w:rPr>
                      <w:rFonts w:ascii="Arial" w:eastAsiaTheme="minorHAnsi" w:hAnsi="Arial" w:cs="Arial"/>
                      <w:sz w:val="22"/>
                      <w:szCs w:val="22"/>
                    </w:rPr>
                    <w:t xml:space="preserve">Yes                 </w:t>
                  </w:r>
                  <w:sdt>
                    <w:sdtPr>
                      <w:rPr>
                        <w:rFonts w:ascii="Arial" w:eastAsiaTheme="minorHAnsi" w:hAnsi="Arial" w:cs="Arial"/>
                        <w:sz w:val="22"/>
                        <w:szCs w:val="22"/>
                      </w:rPr>
                      <w:id w:val="899013406"/>
                      <w14:checkbox>
                        <w14:checked w14:val="0"/>
                        <w14:checkedState w14:val="2612" w14:font="MS Gothic"/>
                        <w14:uncheckedState w14:val="2610" w14:font="MS Gothic"/>
                      </w14:checkbox>
                    </w:sdtPr>
                    <w:sdtContent>
                      <w:r w:rsidR="003E70F8">
                        <w:rPr>
                          <w:rFonts w:ascii="MS Gothic" w:eastAsia="MS Gothic" w:hAnsi="MS Gothic" w:cs="Arial" w:hint="eastAsia"/>
                          <w:sz w:val="22"/>
                          <w:szCs w:val="22"/>
                        </w:rPr>
                        <w:t>☐</w:t>
                      </w:r>
                    </w:sdtContent>
                  </w:sdt>
                  <w:r w:rsidR="003E70F8">
                    <w:rPr>
                      <w:rFonts w:ascii="Arial" w:eastAsiaTheme="minorHAnsi" w:hAnsi="Arial" w:cs="Arial"/>
                      <w:sz w:val="22"/>
                      <w:szCs w:val="22"/>
                    </w:rPr>
                    <w:t>No</w:t>
                  </w:r>
                </w:p>
              </w:tc>
              <w:tc>
                <w:tcPr>
                  <w:tcW w:w="7571" w:type="dxa"/>
                  <w:gridSpan w:val="11"/>
                  <w:tcBorders>
                    <w:top w:val="single" w:sz="4" w:space="0" w:color="auto"/>
                    <w:bottom w:val="single" w:sz="4" w:space="0" w:color="auto"/>
                  </w:tcBorders>
                  <w:vAlign w:val="center"/>
                </w:tcPr>
                <w:p w14:paraId="7FB5C9C9" w14:textId="610F6320"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If yes, please provide the name of the school where the assessment took place.</w:t>
                  </w:r>
                </w:p>
                <w:p w14:paraId="2D5B2BDD" w14:textId="265AAD53"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 xml:space="preserve">Name of School: </w:t>
                  </w:r>
                </w:p>
              </w:tc>
            </w:tr>
            <w:tr w:rsidR="00E24D9C" w:rsidRPr="005A60C8" w14:paraId="374A6CC2" w14:textId="77777777" w:rsidTr="004C4716">
              <w:trPr>
                <w:trHeight w:val="454"/>
              </w:trPr>
              <w:tc>
                <w:tcPr>
                  <w:tcW w:w="3339" w:type="dxa"/>
                  <w:tcBorders>
                    <w:top w:val="single" w:sz="4" w:space="0" w:color="auto"/>
                    <w:bottom w:val="single" w:sz="4" w:space="0" w:color="auto"/>
                  </w:tcBorders>
                  <w:vAlign w:val="center"/>
                </w:tcPr>
                <w:p w14:paraId="7A48B080" w14:textId="409FDEF1" w:rsidR="00E24D9C" w:rsidRPr="005A60C8" w:rsidRDefault="0027357E" w:rsidP="004C4716">
                  <w:pPr>
                    <w:rPr>
                      <w:rFonts w:ascii="Arial" w:eastAsiaTheme="minorHAnsi" w:hAnsi="Arial" w:cs="Arial"/>
                      <w:sz w:val="22"/>
                      <w:szCs w:val="22"/>
                    </w:rPr>
                  </w:pPr>
                  <w:r w:rsidRPr="005A60C8">
                    <w:rPr>
                      <w:rFonts w:ascii="Arial" w:eastAsiaTheme="minorHAnsi" w:hAnsi="Arial" w:cs="Arial"/>
                      <w:sz w:val="22"/>
                      <w:szCs w:val="22"/>
                    </w:rPr>
                    <w:lastRenderedPageBreak/>
                    <w:t>If the pupil has undergone a dyslexia diagnostic assessment, please provide the date of the assessment</w:t>
                  </w:r>
                  <w:r w:rsidR="0007001B" w:rsidRPr="005A60C8">
                    <w:rPr>
                      <w:rFonts w:ascii="Arial" w:eastAsiaTheme="minorHAnsi" w:hAnsi="Arial" w:cs="Arial"/>
                      <w:sz w:val="22"/>
                      <w:szCs w:val="22"/>
                    </w:rPr>
                    <w:t>.</w:t>
                  </w:r>
                </w:p>
              </w:tc>
              <w:tc>
                <w:tcPr>
                  <w:tcW w:w="7571" w:type="dxa"/>
                  <w:gridSpan w:val="11"/>
                  <w:tcBorders>
                    <w:top w:val="single" w:sz="4" w:space="0" w:color="auto"/>
                    <w:bottom w:val="single" w:sz="4" w:space="0" w:color="auto"/>
                  </w:tcBorders>
                  <w:vAlign w:val="center"/>
                </w:tcPr>
                <w:p w14:paraId="51A80EBE" w14:textId="153D83C5" w:rsidR="00E24D9C" w:rsidRPr="005A60C8" w:rsidRDefault="0007001B" w:rsidP="004C4716">
                  <w:pPr>
                    <w:rPr>
                      <w:rFonts w:ascii="Arial" w:eastAsiaTheme="minorHAnsi" w:hAnsi="Arial" w:cs="Arial"/>
                      <w:sz w:val="22"/>
                      <w:szCs w:val="22"/>
                    </w:rPr>
                  </w:pPr>
                  <w:r w:rsidRPr="005A60C8">
                    <w:rPr>
                      <w:rFonts w:ascii="Arial" w:eastAsiaTheme="minorHAnsi" w:hAnsi="Arial" w:cs="Arial"/>
                      <w:sz w:val="22"/>
                      <w:szCs w:val="22"/>
                    </w:rPr>
                    <w:t xml:space="preserve">Date: </w:t>
                  </w:r>
                </w:p>
              </w:tc>
            </w:tr>
            <w:tr w:rsidR="004C4716" w:rsidRPr="005A60C8" w14:paraId="4E83BC24" w14:textId="77777777" w:rsidTr="004C4716">
              <w:trPr>
                <w:trHeight w:val="567"/>
              </w:trPr>
              <w:tc>
                <w:tcPr>
                  <w:tcW w:w="3339" w:type="dxa"/>
                  <w:tcBorders>
                    <w:top w:val="single" w:sz="4" w:space="0" w:color="auto"/>
                    <w:bottom w:val="single" w:sz="4" w:space="0" w:color="auto"/>
                  </w:tcBorders>
                  <w:vAlign w:val="center"/>
                </w:tcPr>
                <w:p w14:paraId="4E3BD48C"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Timings of the school day:</w:t>
                  </w:r>
                </w:p>
              </w:tc>
              <w:tc>
                <w:tcPr>
                  <w:tcW w:w="3790" w:type="dxa"/>
                  <w:gridSpan w:val="8"/>
                  <w:tcBorders>
                    <w:top w:val="single" w:sz="4" w:space="0" w:color="auto"/>
                    <w:bottom w:val="single" w:sz="4" w:space="0" w:color="auto"/>
                  </w:tcBorders>
                  <w:vAlign w:val="center"/>
                </w:tcPr>
                <w:p w14:paraId="6855D3D3"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 xml:space="preserve">Start of day: </w:t>
                  </w:r>
                </w:p>
                <w:p w14:paraId="3FAC451B"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 xml:space="preserve">Assembly: </w:t>
                  </w:r>
                </w:p>
                <w:p w14:paraId="4EE3F586"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 xml:space="preserve">Morning break: </w:t>
                  </w:r>
                </w:p>
              </w:tc>
              <w:tc>
                <w:tcPr>
                  <w:tcW w:w="3781" w:type="dxa"/>
                  <w:gridSpan w:val="3"/>
                  <w:tcBorders>
                    <w:top w:val="single" w:sz="4" w:space="0" w:color="auto"/>
                    <w:bottom w:val="single" w:sz="4" w:space="0" w:color="auto"/>
                  </w:tcBorders>
                  <w:vAlign w:val="center"/>
                </w:tcPr>
                <w:p w14:paraId="1A4EF1EB" w14:textId="77777777" w:rsidR="004C4716" w:rsidRPr="005A60C8" w:rsidRDefault="004C4716" w:rsidP="004C4716">
                  <w:pPr>
                    <w:rPr>
                      <w:rFonts w:ascii="Arial" w:eastAsiaTheme="minorHAnsi" w:hAnsi="Arial" w:cs="Arial"/>
                      <w:sz w:val="22"/>
                      <w:szCs w:val="22"/>
                    </w:rPr>
                  </w:pPr>
                </w:p>
                <w:p w14:paraId="61A38ED9"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 xml:space="preserve">Lunchtime: </w:t>
                  </w:r>
                </w:p>
                <w:p w14:paraId="5AAC09CD" w14:textId="77777777" w:rsidR="004C4716" w:rsidRPr="005A60C8" w:rsidRDefault="004C4716" w:rsidP="004C4716">
                  <w:pPr>
                    <w:rPr>
                      <w:rFonts w:ascii="Arial" w:eastAsiaTheme="minorHAnsi" w:hAnsi="Arial" w:cs="Arial"/>
                      <w:sz w:val="22"/>
                      <w:szCs w:val="22"/>
                    </w:rPr>
                  </w:pPr>
                  <w:r w:rsidRPr="005A60C8">
                    <w:rPr>
                      <w:rFonts w:ascii="Arial" w:eastAsiaTheme="minorHAnsi" w:hAnsi="Arial" w:cs="Arial"/>
                      <w:sz w:val="22"/>
                      <w:szCs w:val="22"/>
                    </w:rPr>
                    <w:t>End of Day:</w:t>
                  </w:r>
                </w:p>
                <w:p w14:paraId="1500D7B0" w14:textId="77777777" w:rsidR="004C4716" w:rsidRPr="005A60C8" w:rsidRDefault="004C4716" w:rsidP="004C4716">
                  <w:pPr>
                    <w:rPr>
                      <w:rFonts w:ascii="Arial" w:eastAsiaTheme="minorHAnsi" w:hAnsi="Arial" w:cs="Arial"/>
                      <w:sz w:val="22"/>
                      <w:szCs w:val="22"/>
                    </w:rPr>
                  </w:pPr>
                </w:p>
                <w:p w14:paraId="5C5F4916" w14:textId="77777777" w:rsidR="004C4716" w:rsidRPr="005A60C8" w:rsidRDefault="004C4716" w:rsidP="004C4716">
                  <w:pPr>
                    <w:rPr>
                      <w:rFonts w:ascii="Arial" w:eastAsiaTheme="minorHAnsi" w:hAnsi="Arial" w:cs="Arial"/>
                      <w:sz w:val="22"/>
                      <w:szCs w:val="22"/>
                    </w:rPr>
                  </w:pPr>
                </w:p>
              </w:tc>
            </w:tr>
          </w:tbl>
          <w:p w14:paraId="35AA9EC9" w14:textId="371C53C1" w:rsidR="00210C7A" w:rsidRPr="005A60C8" w:rsidRDefault="00210C7A" w:rsidP="009453B4">
            <w:pPr>
              <w:rPr>
                <w:rFonts w:ascii="Arial" w:hAnsi="Arial" w:cs="Arial"/>
                <w:b/>
                <w:i/>
                <w:noProof/>
                <w:lang w:eastAsia="en-GB"/>
              </w:rPr>
            </w:pPr>
          </w:p>
        </w:tc>
      </w:tr>
      <w:tr w:rsidR="00A11F8C" w:rsidRPr="005A60C8" w14:paraId="56A8E631" w14:textId="77777777" w:rsidTr="001E5C08">
        <w:trPr>
          <w:trHeight w:val="1077"/>
        </w:trPr>
        <w:tc>
          <w:tcPr>
            <w:tcW w:w="11057" w:type="dxa"/>
          </w:tcPr>
          <w:p w14:paraId="7327BDCA" w14:textId="7FB815CD" w:rsidR="006129A3" w:rsidRPr="005A60C8" w:rsidRDefault="006129A3" w:rsidP="004C4716">
            <w:pPr>
              <w:tabs>
                <w:tab w:val="left" w:pos="4460"/>
              </w:tabs>
              <w:spacing w:line="276" w:lineRule="auto"/>
              <w:rPr>
                <w:rFonts w:ascii="Arial" w:eastAsiaTheme="minorHAnsi" w:hAnsi="Arial" w:cs="Arial"/>
                <w:sz w:val="22"/>
                <w:szCs w:val="22"/>
              </w:rPr>
            </w:pPr>
          </w:p>
        </w:tc>
      </w:tr>
    </w:tbl>
    <w:p w14:paraId="0163964D" w14:textId="5B633D8F" w:rsidR="00CB2AE0" w:rsidRPr="005A60C8" w:rsidRDefault="00CB2AE0" w:rsidP="00CB2AE0">
      <w:pPr>
        <w:tabs>
          <w:tab w:val="center" w:pos="4680"/>
          <w:tab w:val="right" w:pos="9360"/>
        </w:tabs>
        <w:rPr>
          <w:rFonts w:ascii="Arial" w:hAnsi="Arial" w:cs="Arial"/>
          <w:b/>
          <w:bCs/>
        </w:rPr>
      </w:pPr>
    </w:p>
    <w:p w14:paraId="40CE8FB8" w14:textId="77777777" w:rsidR="00F00DBF" w:rsidRPr="005A60C8" w:rsidRDefault="00F00DBF" w:rsidP="00574F36">
      <w:pPr>
        <w:pBdr>
          <w:top w:val="single" w:sz="4" w:space="1" w:color="auto"/>
          <w:left w:val="single" w:sz="4" w:space="0" w:color="auto"/>
          <w:bottom w:val="single" w:sz="4" w:space="1" w:color="auto"/>
          <w:right w:val="single" w:sz="4" w:space="4" w:color="auto"/>
          <w:between w:val="single" w:sz="4" w:space="1" w:color="auto"/>
          <w:bar w:val="single" w:sz="4" w:color="auto"/>
        </w:pBdr>
        <w:jc w:val="center"/>
        <w:rPr>
          <w:rFonts w:ascii="Arial" w:hAnsi="Arial" w:cs="Arial"/>
          <w:b/>
          <w:bCs/>
        </w:rPr>
      </w:pPr>
      <w:r w:rsidRPr="005A60C8">
        <w:rPr>
          <w:rFonts w:ascii="Arial" w:hAnsi="Arial" w:cs="Arial"/>
          <w:b/>
          <w:bCs/>
        </w:rPr>
        <w:t xml:space="preserve"> </w:t>
      </w:r>
      <w:r w:rsidRPr="005A60C8">
        <w:rPr>
          <w:rFonts w:ascii="Arial" w:hAnsi="Arial" w:cs="Arial"/>
          <w:b/>
          <w:bCs/>
          <w:sz w:val="28"/>
          <w:szCs w:val="28"/>
        </w:rPr>
        <w:t xml:space="preserve"> Current subject overview (in relation to age expected outcomes):</w:t>
      </w:r>
    </w:p>
    <w:p w14:paraId="4F6C6680" w14:textId="77777777" w:rsidR="00F00DBF" w:rsidRPr="005A60C8" w:rsidRDefault="00F00DBF" w:rsidP="00F00DBF">
      <w:pPr>
        <w:jc w:val="center"/>
        <w:rPr>
          <w:rFonts w:ascii="Arial" w:hAnsi="Arial" w:cs="Arial"/>
          <w:b/>
        </w:rPr>
      </w:pPr>
    </w:p>
    <w:tbl>
      <w:tblPr>
        <w:tblStyle w:val="TableGrid"/>
        <w:tblW w:w="11057" w:type="dxa"/>
        <w:tblInd w:w="-856" w:type="dxa"/>
        <w:tblLook w:val="04A0" w:firstRow="1" w:lastRow="0" w:firstColumn="1" w:lastColumn="0" w:noHBand="0" w:noVBand="1"/>
      </w:tblPr>
      <w:tblGrid>
        <w:gridCol w:w="3826"/>
        <w:gridCol w:w="1635"/>
        <w:gridCol w:w="1514"/>
        <w:gridCol w:w="1616"/>
        <w:gridCol w:w="2466"/>
      </w:tblGrid>
      <w:tr w:rsidR="00CC4E84" w:rsidRPr="005A60C8" w14:paraId="6571DE64" w14:textId="77777777" w:rsidTr="00574F36">
        <w:tc>
          <w:tcPr>
            <w:tcW w:w="3826" w:type="dxa"/>
            <w:shd w:val="clear" w:color="auto" w:fill="BFBFBF" w:themeFill="background2" w:themeFillShade="BF"/>
          </w:tcPr>
          <w:p w14:paraId="0CA5227B" w14:textId="77777777" w:rsidR="00F00DBF" w:rsidRPr="005A60C8" w:rsidRDefault="00F00DBF" w:rsidP="000E7F05">
            <w:pPr>
              <w:rPr>
                <w:rFonts w:ascii="Arial" w:hAnsi="Arial" w:cs="Arial"/>
                <w:b/>
              </w:rPr>
            </w:pPr>
          </w:p>
        </w:tc>
        <w:tc>
          <w:tcPr>
            <w:tcW w:w="1635" w:type="dxa"/>
          </w:tcPr>
          <w:p w14:paraId="36288454" w14:textId="77777777" w:rsidR="00F00DBF" w:rsidRPr="005A60C8" w:rsidRDefault="00F00DBF" w:rsidP="003E70F8">
            <w:pPr>
              <w:rPr>
                <w:rFonts w:ascii="Arial" w:hAnsi="Arial" w:cs="Arial"/>
                <w:b/>
              </w:rPr>
            </w:pPr>
            <w:r w:rsidRPr="005A60C8">
              <w:rPr>
                <w:rFonts w:ascii="Arial" w:hAnsi="Arial" w:cs="Arial"/>
                <w:b/>
              </w:rPr>
              <w:t>Above Average</w:t>
            </w:r>
          </w:p>
        </w:tc>
        <w:tc>
          <w:tcPr>
            <w:tcW w:w="1514" w:type="dxa"/>
          </w:tcPr>
          <w:p w14:paraId="4B695478" w14:textId="77777777" w:rsidR="00F00DBF" w:rsidRPr="005A60C8" w:rsidRDefault="00F00DBF" w:rsidP="003E70F8">
            <w:pPr>
              <w:rPr>
                <w:rFonts w:ascii="Arial" w:hAnsi="Arial" w:cs="Arial"/>
                <w:b/>
              </w:rPr>
            </w:pPr>
            <w:r w:rsidRPr="005A60C8">
              <w:rPr>
                <w:rFonts w:ascii="Arial" w:hAnsi="Arial" w:cs="Arial"/>
                <w:b/>
              </w:rPr>
              <w:t>Average</w:t>
            </w:r>
          </w:p>
        </w:tc>
        <w:tc>
          <w:tcPr>
            <w:tcW w:w="1616" w:type="dxa"/>
          </w:tcPr>
          <w:p w14:paraId="22DA6426" w14:textId="77777777" w:rsidR="00F00DBF" w:rsidRPr="005A60C8" w:rsidRDefault="00F00DBF" w:rsidP="003E70F8">
            <w:pPr>
              <w:rPr>
                <w:rFonts w:ascii="Arial" w:hAnsi="Arial" w:cs="Arial"/>
                <w:b/>
              </w:rPr>
            </w:pPr>
            <w:r w:rsidRPr="005A60C8">
              <w:rPr>
                <w:rFonts w:ascii="Arial" w:hAnsi="Arial" w:cs="Arial"/>
                <w:b/>
              </w:rPr>
              <w:t>Below Average</w:t>
            </w:r>
          </w:p>
        </w:tc>
        <w:tc>
          <w:tcPr>
            <w:tcW w:w="2466" w:type="dxa"/>
          </w:tcPr>
          <w:p w14:paraId="2F40D681" w14:textId="77777777" w:rsidR="00F00DBF" w:rsidRPr="005A60C8" w:rsidRDefault="00F00DBF" w:rsidP="003E70F8">
            <w:pPr>
              <w:rPr>
                <w:rFonts w:ascii="Arial" w:hAnsi="Arial" w:cs="Arial"/>
                <w:b/>
              </w:rPr>
            </w:pPr>
            <w:r w:rsidRPr="005A60C8">
              <w:rPr>
                <w:rFonts w:ascii="Arial" w:hAnsi="Arial" w:cs="Arial"/>
                <w:b/>
              </w:rPr>
              <w:t>Well Below Average</w:t>
            </w:r>
          </w:p>
        </w:tc>
      </w:tr>
      <w:tr w:rsidR="00F20B9D" w:rsidRPr="005A60C8" w14:paraId="27947237" w14:textId="77777777" w:rsidTr="00574F36">
        <w:tc>
          <w:tcPr>
            <w:tcW w:w="11057" w:type="dxa"/>
            <w:gridSpan w:val="5"/>
            <w:shd w:val="clear" w:color="auto" w:fill="F2F2F2" w:themeFill="background2" w:themeFillShade="F2"/>
          </w:tcPr>
          <w:p w14:paraId="03B73C64" w14:textId="7ED590AE" w:rsidR="00F20B9D" w:rsidRPr="005A60C8" w:rsidRDefault="00F20B9D" w:rsidP="000E7F05">
            <w:pPr>
              <w:rPr>
                <w:rFonts w:ascii="Arial" w:hAnsi="Arial" w:cs="Arial"/>
                <w:b/>
              </w:rPr>
            </w:pPr>
            <w:r w:rsidRPr="005A60C8">
              <w:rPr>
                <w:rFonts w:ascii="Arial" w:hAnsi="Arial" w:cs="Arial"/>
                <w:b/>
              </w:rPr>
              <w:t>English</w:t>
            </w:r>
          </w:p>
        </w:tc>
      </w:tr>
      <w:tr w:rsidR="00CC4E84" w:rsidRPr="005A60C8" w14:paraId="1D906B98" w14:textId="77777777" w:rsidTr="00574F36">
        <w:tc>
          <w:tcPr>
            <w:tcW w:w="3826" w:type="dxa"/>
          </w:tcPr>
          <w:p w14:paraId="04EE7011" w14:textId="77777777" w:rsidR="00F00DBF" w:rsidRPr="005A60C8" w:rsidRDefault="00F00DBF" w:rsidP="000E7F05">
            <w:pPr>
              <w:rPr>
                <w:rFonts w:ascii="Arial" w:hAnsi="Arial" w:cs="Arial"/>
              </w:rPr>
            </w:pPr>
            <w:r w:rsidRPr="005A60C8">
              <w:rPr>
                <w:rFonts w:ascii="Arial" w:hAnsi="Arial" w:cs="Arial"/>
              </w:rPr>
              <w:t>Reading accuracy</w:t>
            </w:r>
          </w:p>
        </w:tc>
        <w:sdt>
          <w:sdtPr>
            <w:rPr>
              <w:rFonts w:ascii="Arial" w:hAnsi="Arial" w:cs="Arial"/>
              <w:b/>
            </w:rPr>
            <w:id w:val="-2133308578"/>
            <w14:checkbox>
              <w14:checked w14:val="0"/>
              <w14:checkedState w14:val="2612" w14:font="MS Gothic"/>
              <w14:uncheckedState w14:val="2610" w14:font="MS Gothic"/>
            </w14:checkbox>
          </w:sdtPr>
          <w:sdtContent>
            <w:tc>
              <w:tcPr>
                <w:tcW w:w="1635" w:type="dxa"/>
              </w:tcPr>
              <w:p w14:paraId="4A4DE59C" w14:textId="5AE0E68A"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237785763"/>
            <w14:checkbox>
              <w14:checked w14:val="0"/>
              <w14:checkedState w14:val="2612" w14:font="MS Gothic"/>
              <w14:uncheckedState w14:val="2610" w14:font="MS Gothic"/>
            </w14:checkbox>
          </w:sdtPr>
          <w:sdtContent>
            <w:tc>
              <w:tcPr>
                <w:tcW w:w="1514" w:type="dxa"/>
              </w:tcPr>
              <w:p w14:paraId="296E7CAC" w14:textId="62A972AF"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053201008"/>
            <w14:checkbox>
              <w14:checked w14:val="0"/>
              <w14:checkedState w14:val="2612" w14:font="MS Gothic"/>
              <w14:uncheckedState w14:val="2610" w14:font="MS Gothic"/>
            </w14:checkbox>
          </w:sdtPr>
          <w:sdtContent>
            <w:tc>
              <w:tcPr>
                <w:tcW w:w="1616" w:type="dxa"/>
              </w:tcPr>
              <w:p w14:paraId="0EB194A6" w14:textId="1EE797B7"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426002579"/>
            <w14:checkbox>
              <w14:checked w14:val="0"/>
              <w14:checkedState w14:val="2612" w14:font="MS Gothic"/>
              <w14:uncheckedState w14:val="2610" w14:font="MS Gothic"/>
            </w14:checkbox>
          </w:sdtPr>
          <w:sdtContent>
            <w:tc>
              <w:tcPr>
                <w:tcW w:w="2466" w:type="dxa"/>
              </w:tcPr>
              <w:p w14:paraId="4DA066B1" w14:textId="734980D5" w:rsidR="00F00DBF" w:rsidRPr="005A60C8" w:rsidRDefault="003E70F8" w:rsidP="000E7F05">
                <w:pPr>
                  <w:rPr>
                    <w:rFonts w:ascii="Arial" w:hAnsi="Arial" w:cs="Arial"/>
                    <w:b/>
                  </w:rPr>
                </w:pPr>
                <w:r>
                  <w:rPr>
                    <w:rFonts w:ascii="MS Gothic" w:eastAsia="MS Gothic" w:hAnsi="MS Gothic" w:cs="Arial" w:hint="eastAsia"/>
                    <w:b/>
                  </w:rPr>
                  <w:t>☐</w:t>
                </w:r>
              </w:p>
            </w:tc>
          </w:sdtContent>
        </w:sdt>
      </w:tr>
      <w:tr w:rsidR="00CC4E84" w:rsidRPr="005A60C8" w14:paraId="785D8482" w14:textId="77777777" w:rsidTr="00574F36">
        <w:tc>
          <w:tcPr>
            <w:tcW w:w="3826" w:type="dxa"/>
          </w:tcPr>
          <w:p w14:paraId="487C7126" w14:textId="77777777" w:rsidR="00F00DBF" w:rsidRPr="005A60C8" w:rsidRDefault="00F00DBF" w:rsidP="000E7F05">
            <w:pPr>
              <w:rPr>
                <w:rFonts w:ascii="Arial" w:hAnsi="Arial" w:cs="Arial"/>
              </w:rPr>
            </w:pPr>
            <w:r w:rsidRPr="005A60C8">
              <w:rPr>
                <w:rFonts w:ascii="Arial" w:hAnsi="Arial" w:cs="Arial"/>
              </w:rPr>
              <w:t>Reading comprehension</w:t>
            </w:r>
          </w:p>
        </w:tc>
        <w:sdt>
          <w:sdtPr>
            <w:rPr>
              <w:rFonts w:ascii="Arial" w:hAnsi="Arial" w:cs="Arial"/>
              <w:b/>
            </w:rPr>
            <w:id w:val="-230385276"/>
            <w14:checkbox>
              <w14:checked w14:val="0"/>
              <w14:checkedState w14:val="2612" w14:font="MS Gothic"/>
              <w14:uncheckedState w14:val="2610" w14:font="MS Gothic"/>
            </w14:checkbox>
          </w:sdtPr>
          <w:sdtContent>
            <w:tc>
              <w:tcPr>
                <w:tcW w:w="1635" w:type="dxa"/>
              </w:tcPr>
              <w:p w14:paraId="690D8ADB" w14:textId="5FE88492"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452388908"/>
            <w14:checkbox>
              <w14:checked w14:val="0"/>
              <w14:checkedState w14:val="2612" w14:font="MS Gothic"/>
              <w14:uncheckedState w14:val="2610" w14:font="MS Gothic"/>
            </w14:checkbox>
          </w:sdtPr>
          <w:sdtContent>
            <w:tc>
              <w:tcPr>
                <w:tcW w:w="1514" w:type="dxa"/>
              </w:tcPr>
              <w:p w14:paraId="4794DB69" w14:textId="02DA5D77"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719332018"/>
            <w14:checkbox>
              <w14:checked w14:val="0"/>
              <w14:checkedState w14:val="2612" w14:font="MS Gothic"/>
              <w14:uncheckedState w14:val="2610" w14:font="MS Gothic"/>
            </w14:checkbox>
          </w:sdtPr>
          <w:sdtContent>
            <w:tc>
              <w:tcPr>
                <w:tcW w:w="1616" w:type="dxa"/>
              </w:tcPr>
              <w:p w14:paraId="34B21B8B" w14:textId="314CBFBB"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296690232"/>
            <w14:checkbox>
              <w14:checked w14:val="0"/>
              <w14:checkedState w14:val="2612" w14:font="MS Gothic"/>
              <w14:uncheckedState w14:val="2610" w14:font="MS Gothic"/>
            </w14:checkbox>
          </w:sdtPr>
          <w:sdtContent>
            <w:tc>
              <w:tcPr>
                <w:tcW w:w="2466" w:type="dxa"/>
              </w:tcPr>
              <w:p w14:paraId="2FD77984" w14:textId="4ED8EE6C" w:rsidR="00F00DBF" w:rsidRPr="005A60C8" w:rsidRDefault="003E70F8" w:rsidP="000E7F05">
                <w:pPr>
                  <w:rPr>
                    <w:rFonts w:ascii="Arial" w:hAnsi="Arial" w:cs="Arial"/>
                    <w:b/>
                  </w:rPr>
                </w:pPr>
                <w:r>
                  <w:rPr>
                    <w:rFonts w:ascii="MS Gothic" w:eastAsia="MS Gothic" w:hAnsi="MS Gothic" w:cs="Arial" w:hint="eastAsia"/>
                    <w:b/>
                  </w:rPr>
                  <w:t>☐</w:t>
                </w:r>
              </w:p>
            </w:tc>
          </w:sdtContent>
        </w:sdt>
      </w:tr>
      <w:tr w:rsidR="00CC4E84" w:rsidRPr="005A60C8" w14:paraId="50701AFE" w14:textId="77777777" w:rsidTr="00574F36">
        <w:tc>
          <w:tcPr>
            <w:tcW w:w="3826" w:type="dxa"/>
          </w:tcPr>
          <w:p w14:paraId="36B15AF9" w14:textId="77777777" w:rsidR="00F00DBF" w:rsidRPr="005A60C8" w:rsidRDefault="00F00DBF" w:rsidP="000E7F05">
            <w:pPr>
              <w:rPr>
                <w:rFonts w:ascii="Arial" w:hAnsi="Arial" w:cs="Arial"/>
              </w:rPr>
            </w:pPr>
            <w:r w:rsidRPr="005A60C8">
              <w:rPr>
                <w:rFonts w:ascii="Arial" w:hAnsi="Arial" w:cs="Arial"/>
              </w:rPr>
              <w:t>Speaking and listening</w:t>
            </w:r>
          </w:p>
        </w:tc>
        <w:sdt>
          <w:sdtPr>
            <w:rPr>
              <w:rFonts w:ascii="Arial" w:hAnsi="Arial" w:cs="Arial"/>
              <w:b/>
            </w:rPr>
            <w:id w:val="96995414"/>
            <w14:checkbox>
              <w14:checked w14:val="0"/>
              <w14:checkedState w14:val="2612" w14:font="MS Gothic"/>
              <w14:uncheckedState w14:val="2610" w14:font="MS Gothic"/>
            </w14:checkbox>
          </w:sdtPr>
          <w:sdtContent>
            <w:tc>
              <w:tcPr>
                <w:tcW w:w="1635" w:type="dxa"/>
              </w:tcPr>
              <w:p w14:paraId="4CFBE417" w14:textId="0B411E74"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2046436797"/>
            <w14:checkbox>
              <w14:checked w14:val="0"/>
              <w14:checkedState w14:val="2612" w14:font="MS Gothic"/>
              <w14:uncheckedState w14:val="2610" w14:font="MS Gothic"/>
            </w14:checkbox>
          </w:sdtPr>
          <w:sdtContent>
            <w:tc>
              <w:tcPr>
                <w:tcW w:w="1514" w:type="dxa"/>
              </w:tcPr>
              <w:p w14:paraId="766A13D4" w14:textId="5612EA96"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731812376"/>
            <w14:checkbox>
              <w14:checked w14:val="0"/>
              <w14:checkedState w14:val="2612" w14:font="MS Gothic"/>
              <w14:uncheckedState w14:val="2610" w14:font="MS Gothic"/>
            </w14:checkbox>
          </w:sdtPr>
          <w:sdtContent>
            <w:tc>
              <w:tcPr>
                <w:tcW w:w="1616" w:type="dxa"/>
              </w:tcPr>
              <w:p w14:paraId="5E87A52C" w14:textId="7A988356"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491076308"/>
            <w14:checkbox>
              <w14:checked w14:val="0"/>
              <w14:checkedState w14:val="2612" w14:font="MS Gothic"/>
              <w14:uncheckedState w14:val="2610" w14:font="MS Gothic"/>
            </w14:checkbox>
          </w:sdtPr>
          <w:sdtContent>
            <w:tc>
              <w:tcPr>
                <w:tcW w:w="2466" w:type="dxa"/>
              </w:tcPr>
              <w:p w14:paraId="14D87E40" w14:textId="130171E5" w:rsidR="00F00DBF" w:rsidRPr="005A60C8" w:rsidRDefault="003E70F8" w:rsidP="000E7F05">
                <w:pPr>
                  <w:rPr>
                    <w:rFonts w:ascii="Arial" w:hAnsi="Arial" w:cs="Arial"/>
                    <w:b/>
                  </w:rPr>
                </w:pPr>
                <w:r>
                  <w:rPr>
                    <w:rFonts w:ascii="MS Gothic" w:eastAsia="MS Gothic" w:hAnsi="MS Gothic" w:cs="Arial" w:hint="eastAsia"/>
                    <w:b/>
                  </w:rPr>
                  <w:t>☐</w:t>
                </w:r>
              </w:p>
            </w:tc>
          </w:sdtContent>
        </w:sdt>
      </w:tr>
      <w:tr w:rsidR="00CC4E84" w:rsidRPr="005A60C8" w14:paraId="61B13FF9" w14:textId="77777777" w:rsidTr="00574F36">
        <w:tc>
          <w:tcPr>
            <w:tcW w:w="3826" w:type="dxa"/>
          </w:tcPr>
          <w:p w14:paraId="77C84F85" w14:textId="77777777" w:rsidR="00F00DBF" w:rsidRPr="005A60C8" w:rsidRDefault="00F00DBF" w:rsidP="000E7F05">
            <w:pPr>
              <w:rPr>
                <w:rFonts w:ascii="Arial" w:hAnsi="Arial" w:cs="Arial"/>
              </w:rPr>
            </w:pPr>
            <w:r w:rsidRPr="005A60C8">
              <w:rPr>
                <w:rFonts w:ascii="Arial" w:hAnsi="Arial" w:cs="Arial"/>
              </w:rPr>
              <w:t>Writing</w:t>
            </w:r>
          </w:p>
        </w:tc>
        <w:sdt>
          <w:sdtPr>
            <w:rPr>
              <w:rFonts w:ascii="Arial" w:hAnsi="Arial" w:cs="Arial"/>
              <w:b/>
            </w:rPr>
            <w:id w:val="601531810"/>
            <w14:checkbox>
              <w14:checked w14:val="0"/>
              <w14:checkedState w14:val="2612" w14:font="MS Gothic"/>
              <w14:uncheckedState w14:val="2610" w14:font="MS Gothic"/>
            </w14:checkbox>
          </w:sdtPr>
          <w:sdtContent>
            <w:tc>
              <w:tcPr>
                <w:tcW w:w="1635" w:type="dxa"/>
              </w:tcPr>
              <w:p w14:paraId="5A9FABEF" w14:textId="5498819E"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570393246"/>
            <w14:checkbox>
              <w14:checked w14:val="0"/>
              <w14:checkedState w14:val="2612" w14:font="MS Gothic"/>
              <w14:uncheckedState w14:val="2610" w14:font="MS Gothic"/>
            </w14:checkbox>
          </w:sdtPr>
          <w:sdtContent>
            <w:tc>
              <w:tcPr>
                <w:tcW w:w="1514" w:type="dxa"/>
              </w:tcPr>
              <w:p w14:paraId="3A93CB2A" w14:textId="2B0588AC"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670791150"/>
            <w14:checkbox>
              <w14:checked w14:val="0"/>
              <w14:checkedState w14:val="2612" w14:font="MS Gothic"/>
              <w14:uncheckedState w14:val="2610" w14:font="MS Gothic"/>
            </w14:checkbox>
          </w:sdtPr>
          <w:sdtContent>
            <w:tc>
              <w:tcPr>
                <w:tcW w:w="1616" w:type="dxa"/>
              </w:tcPr>
              <w:p w14:paraId="52E5CDD8" w14:textId="18BCDD90"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468387016"/>
            <w14:checkbox>
              <w14:checked w14:val="0"/>
              <w14:checkedState w14:val="2612" w14:font="MS Gothic"/>
              <w14:uncheckedState w14:val="2610" w14:font="MS Gothic"/>
            </w14:checkbox>
          </w:sdtPr>
          <w:sdtContent>
            <w:tc>
              <w:tcPr>
                <w:tcW w:w="2466" w:type="dxa"/>
              </w:tcPr>
              <w:p w14:paraId="5516AB2A" w14:textId="1577D594" w:rsidR="00F00DBF" w:rsidRPr="005A60C8" w:rsidRDefault="003E70F8" w:rsidP="000E7F05">
                <w:pPr>
                  <w:rPr>
                    <w:rFonts w:ascii="Arial" w:hAnsi="Arial" w:cs="Arial"/>
                    <w:b/>
                  </w:rPr>
                </w:pPr>
                <w:r>
                  <w:rPr>
                    <w:rFonts w:ascii="MS Gothic" w:eastAsia="MS Gothic" w:hAnsi="MS Gothic" w:cs="Arial" w:hint="eastAsia"/>
                    <w:b/>
                  </w:rPr>
                  <w:t>☐</w:t>
                </w:r>
              </w:p>
            </w:tc>
          </w:sdtContent>
        </w:sdt>
      </w:tr>
      <w:tr w:rsidR="00CC4E84" w:rsidRPr="005A60C8" w14:paraId="18FEB632" w14:textId="77777777" w:rsidTr="00574F36">
        <w:tc>
          <w:tcPr>
            <w:tcW w:w="3826" w:type="dxa"/>
          </w:tcPr>
          <w:p w14:paraId="67F02BDD" w14:textId="77777777" w:rsidR="00F00DBF" w:rsidRPr="005A60C8" w:rsidRDefault="00F00DBF" w:rsidP="000E7F05">
            <w:pPr>
              <w:rPr>
                <w:rFonts w:ascii="Arial" w:hAnsi="Arial" w:cs="Arial"/>
              </w:rPr>
            </w:pPr>
            <w:r w:rsidRPr="005A60C8">
              <w:rPr>
                <w:rFonts w:ascii="Arial" w:hAnsi="Arial" w:cs="Arial"/>
              </w:rPr>
              <w:t>Spelling</w:t>
            </w:r>
          </w:p>
        </w:tc>
        <w:sdt>
          <w:sdtPr>
            <w:rPr>
              <w:rFonts w:ascii="Arial" w:hAnsi="Arial" w:cs="Arial"/>
              <w:b/>
            </w:rPr>
            <w:id w:val="35942801"/>
            <w14:checkbox>
              <w14:checked w14:val="0"/>
              <w14:checkedState w14:val="2612" w14:font="MS Gothic"/>
              <w14:uncheckedState w14:val="2610" w14:font="MS Gothic"/>
            </w14:checkbox>
          </w:sdtPr>
          <w:sdtContent>
            <w:tc>
              <w:tcPr>
                <w:tcW w:w="1635" w:type="dxa"/>
              </w:tcPr>
              <w:p w14:paraId="03CFB985" w14:textId="1816B33F"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346937599"/>
            <w14:checkbox>
              <w14:checked w14:val="0"/>
              <w14:checkedState w14:val="2612" w14:font="MS Gothic"/>
              <w14:uncheckedState w14:val="2610" w14:font="MS Gothic"/>
            </w14:checkbox>
          </w:sdtPr>
          <w:sdtContent>
            <w:tc>
              <w:tcPr>
                <w:tcW w:w="1514" w:type="dxa"/>
              </w:tcPr>
              <w:p w14:paraId="530CDCEF" w14:textId="1B871848"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134323541"/>
            <w14:checkbox>
              <w14:checked w14:val="0"/>
              <w14:checkedState w14:val="2612" w14:font="MS Gothic"/>
              <w14:uncheckedState w14:val="2610" w14:font="MS Gothic"/>
            </w14:checkbox>
          </w:sdtPr>
          <w:sdtContent>
            <w:tc>
              <w:tcPr>
                <w:tcW w:w="1616" w:type="dxa"/>
              </w:tcPr>
              <w:p w14:paraId="2F84B0D1" w14:textId="22EADB4C"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2146581010"/>
            <w14:checkbox>
              <w14:checked w14:val="0"/>
              <w14:checkedState w14:val="2612" w14:font="MS Gothic"/>
              <w14:uncheckedState w14:val="2610" w14:font="MS Gothic"/>
            </w14:checkbox>
          </w:sdtPr>
          <w:sdtContent>
            <w:tc>
              <w:tcPr>
                <w:tcW w:w="2466" w:type="dxa"/>
              </w:tcPr>
              <w:p w14:paraId="107FFC4C" w14:textId="48E51141" w:rsidR="00F00DBF" w:rsidRPr="005A60C8" w:rsidRDefault="003E70F8" w:rsidP="000E7F05">
                <w:pPr>
                  <w:rPr>
                    <w:rFonts w:ascii="Arial" w:hAnsi="Arial" w:cs="Arial"/>
                    <w:b/>
                  </w:rPr>
                </w:pPr>
                <w:r>
                  <w:rPr>
                    <w:rFonts w:ascii="MS Gothic" w:eastAsia="MS Gothic" w:hAnsi="MS Gothic" w:cs="Arial" w:hint="eastAsia"/>
                    <w:b/>
                  </w:rPr>
                  <w:t>☐</w:t>
                </w:r>
              </w:p>
            </w:tc>
          </w:sdtContent>
        </w:sdt>
      </w:tr>
      <w:tr w:rsidR="00F20B9D" w:rsidRPr="005A60C8" w14:paraId="5D51FC85" w14:textId="77777777" w:rsidTr="00574F36">
        <w:tc>
          <w:tcPr>
            <w:tcW w:w="11057" w:type="dxa"/>
            <w:gridSpan w:val="5"/>
            <w:shd w:val="clear" w:color="auto" w:fill="F2F2F2" w:themeFill="background2" w:themeFillShade="F2"/>
          </w:tcPr>
          <w:p w14:paraId="0DADBDAB" w14:textId="1E99FEF8" w:rsidR="00F20B9D" w:rsidRPr="005A60C8" w:rsidRDefault="00F20B9D" w:rsidP="000E7F05">
            <w:pPr>
              <w:rPr>
                <w:rFonts w:ascii="Arial" w:hAnsi="Arial" w:cs="Arial"/>
                <w:b/>
              </w:rPr>
            </w:pPr>
            <w:r w:rsidRPr="005A60C8">
              <w:rPr>
                <w:rFonts w:ascii="Arial" w:hAnsi="Arial" w:cs="Arial"/>
                <w:b/>
              </w:rPr>
              <w:t>Maths</w:t>
            </w:r>
          </w:p>
        </w:tc>
      </w:tr>
      <w:tr w:rsidR="00CC4E84" w:rsidRPr="005A60C8" w14:paraId="1279431C" w14:textId="77777777" w:rsidTr="00574F36">
        <w:tc>
          <w:tcPr>
            <w:tcW w:w="3826" w:type="dxa"/>
          </w:tcPr>
          <w:p w14:paraId="2D516B62" w14:textId="77777777" w:rsidR="00F00DBF" w:rsidRPr="005A60C8" w:rsidRDefault="00F00DBF" w:rsidP="000E7F05">
            <w:pPr>
              <w:rPr>
                <w:rFonts w:ascii="Arial" w:hAnsi="Arial" w:cs="Arial"/>
              </w:rPr>
            </w:pPr>
            <w:r w:rsidRPr="005A60C8">
              <w:rPr>
                <w:rFonts w:ascii="Arial" w:hAnsi="Arial" w:cs="Arial"/>
              </w:rPr>
              <w:t>Number and counting</w:t>
            </w:r>
          </w:p>
        </w:tc>
        <w:sdt>
          <w:sdtPr>
            <w:rPr>
              <w:rFonts w:ascii="Arial" w:hAnsi="Arial" w:cs="Arial"/>
              <w:b/>
            </w:rPr>
            <w:id w:val="-1476979589"/>
            <w14:checkbox>
              <w14:checked w14:val="0"/>
              <w14:checkedState w14:val="2612" w14:font="MS Gothic"/>
              <w14:uncheckedState w14:val="2610" w14:font="MS Gothic"/>
            </w14:checkbox>
          </w:sdtPr>
          <w:sdtContent>
            <w:tc>
              <w:tcPr>
                <w:tcW w:w="1635" w:type="dxa"/>
              </w:tcPr>
              <w:p w14:paraId="27916C1D" w14:textId="785B96CD"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521894179"/>
            <w14:checkbox>
              <w14:checked w14:val="0"/>
              <w14:checkedState w14:val="2612" w14:font="MS Gothic"/>
              <w14:uncheckedState w14:val="2610" w14:font="MS Gothic"/>
            </w14:checkbox>
          </w:sdtPr>
          <w:sdtContent>
            <w:tc>
              <w:tcPr>
                <w:tcW w:w="1514" w:type="dxa"/>
              </w:tcPr>
              <w:p w14:paraId="10ED6264" w14:textId="7129610F" w:rsidR="00F00DBF" w:rsidRPr="005A60C8" w:rsidRDefault="003C2A6E"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673176182"/>
            <w14:checkbox>
              <w14:checked w14:val="0"/>
              <w14:checkedState w14:val="2612" w14:font="MS Gothic"/>
              <w14:uncheckedState w14:val="2610" w14:font="MS Gothic"/>
            </w14:checkbox>
          </w:sdtPr>
          <w:sdtContent>
            <w:tc>
              <w:tcPr>
                <w:tcW w:w="1616" w:type="dxa"/>
              </w:tcPr>
              <w:p w14:paraId="7DE43F3C" w14:textId="3515D2E1" w:rsidR="00F00DBF" w:rsidRPr="005A60C8" w:rsidRDefault="003C2A6E"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569176718"/>
            <w14:checkbox>
              <w14:checked w14:val="0"/>
              <w14:checkedState w14:val="2612" w14:font="MS Gothic"/>
              <w14:uncheckedState w14:val="2610" w14:font="MS Gothic"/>
            </w14:checkbox>
          </w:sdtPr>
          <w:sdtContent>
            <w:tc>
              <w:tcPr>
                <w:tcW w:w="2466" w:type="dxa"/>
              </w:tcPr>
              <w:p w14:paraId="385AE7BE" w14:textId="5FCB419F" w:rsidR="00F00DBF" w:rsidRPr="005A60C8" w:rsidRDefault="00C62C97" w:rsidP="000E7F05">
                <w:pPr>
                  <w:rPr>
                    <w:rFonts w:ascii="Arial" w:hAnsi="Arial" w:cs="Arial"/>
                    <w:b/>
                  </w:rPr>
                </w:pPr>
                <w:r>
                  <w:rPr>
                    <w:rFonts w:ascii="MS Gothic" w:eastAsia="MS Gothic" w:hAnsi="MS Gothic" w:cs="Arial" w:hint="eastAsia"/>
                    <w:b/>
                  </w:rPr>
                  <w:t>☐</w:t>
                </w:r>
              </w:p>
            </w:tc>
          </w:sdtContent>
        </w:sdt>
      </w:tr>
      <w:tr w:rsidR="00CC4E84" w:rsidRPr="005A60C8" w14:paraId="3FF8016C" w14:textId="77777777" w:rsidTr="00574F36">
        <w:tc>
          <w:tcPr>
            <w:tcW w:w="3826" w:type="dxa"/>
          </w:tcPr>
          <w:p w14:paraId="51104FE7" w14:textId="275F9ACF" w:rsidR="00F00DBF" w:rsidRPr="005A60C8" w:rsidRDefault="00F00DBF" w:rsidP="000E7F05">
            <w:pPr>
              <w:rPr>
                <w:rFonts w:ascii="Arial" w:hAnsi="Arial" w:cs="Arial"/>
              </w:rPr>
            </w:pPr>
            <w:r w:rsidRPr="005A60C8">
              <w:rPr>
                <w:rFonts w:ascii="Arial" w:hAnsi="Arial" w:cs="Arial"/>
              </w:rPr>
              <w:t>Shape, space and</w:t>
            </w:r>
            <w:r w:rsidR="6CAC56DE" w:rsidRPr="005A60C8">
              <w:rPr>
                <w:rFonts w:ascii="Arial" w:hAnsi="Arial" w:cs="Arial"/>
              </w:rPr>
              <w:t xml:space="preserve"> </w:t>
            </w:r>
            <w:r w:rsidRPr="005A60C8">
              <w:rPr>
                <w:rFonts w:ascii="Arial" w:hAnsi="Arial" w:cs="Arial"/>
              </w:rPr>
              <w:t>measure</w:t>
            </w:r>
          </w:p>
        </w:tc>
        <w:sdt>
          <w:sdtPr>
            <w:rPr>
              <w:rFonts w:ascii="Arial" w:hAnsi="Arial" w:cs="Arial"/>
              <w:b/>
            </w:rPr>
            <w:id w:val="933166285"/>
            <w14:checkbox>
              <w14:checked w14:val="0"/>
              <w14:checkedState w14:val="2612" w14:font="MS Gothic"/>
              <w14:uncheckedState w14:val="2610" w14:font="MS Gothic"/>
            </w14:checkbox>
          </w:sdtPr>
          <w:sdtContent>
            <w:tc>
              <w:tcPr>
                <w:tcW w:w="1635" w:type="dxa"/>
              </w:tcPr>
              <w:p w14:paraId="79D63CBD" w14:textId="53911673"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451099850"/>
            <w14:checkbox>
              <w14:checked w14:val="0"/>
              <w14:checkedState w14:val="2612" w14:font="MS Gothic"/>
              <w14:uncheckedState w14:val="2610" w14:font="MS Gothic"/>
            </w14:checkbox>
          </w:sdtPr>
          <w:sdtContent>
            <w:tc>
              <w:tcPr>
                <w:tcW w:w="1514" w:type="dxa"/>
              </w:tcPr>
              <w:p w14:paraId="2AE5071D" w14:textId="2C5D4CE5" w:rsidR="00F00DBF" w:rsidRPr="005A60C8" w:rsidRDefault="003C2A6E"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869441992"/>
            <w14:checkbox>
              <w14:checked w14:val="0"/>
              <w14:checkedState w14:val="2612" w14:font="MS Gothic"/>
              <w14:uncheckedState w14:val="2610" w14:font="MS Gothic"/>
            </w14:checkbox>
          </w:sdtPr>
          <w:sdtContent>
            <w:tc>
              <w:tcPr>
                <w:tcW w:w="1616" w:type="dxa"/>
              </w:tcPr>
              <w:p w14:paraId="2F4E9F1B" w14:textId="4400AF5E" w:rsidR="00F00DBF" w:rsidRPr="005A60C8" w:rsidRDefault="003C2A6E"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120961765"/>
            <w14:checkbox>
              <w14:checked w14:val="0"/>
              <w14:checkedState w14:val="2612" w14:font="MS Gothic"/>
              <w14:uncheckedState w14:val="2610" w14:font="MS Gothic"/>
            </w14:checkbox>
          </w:sdtPr>
          <w:sdtContent>
            <w:tc>
              <w:tcPr>
                <w:tcW w:w="2466" w:type="dxa"/>
              </w:tcPr>
              <w:p w14:paraId="763A91CB" w14:textId="4A5F39A0" w:rsidR="00F00DBF" w:rsidRPr="005A60C8" w:rsidRDefault="00C62C97" w:rsidP="000E7F05">
                <w:pPr>
                  <w:rPr>
                    <w:rFonts w:ascii="Arial" w:hAnsi="Arial" w:cs="Arial"/>
                    <w:b/>
                  </w:rPr>
                </w:pPr>
                <w:r>
                  <w:rPr>
                    <w:rFonts w:ascii="MS Gothic" w:eastAsia="MS Gothic" w:hAnsi="MS Gothic" w:cs="Arial" w:hint="eastAsia"/>
                    <w:b/>
                  </w:rPr>
                  <w:t>☐</w:t>
                </w:r>
              </w:p>
            </w:tc>
          </w:sdtContent>
        </w:sdt>
      </w:tr>
      <w:tr w:rsidR="00CC4E84" w:rsidRPr="005A60C8" w14:paraId="6A847A75" w14:textId="77777777" w:rsidTr="00574F36">
        <w:tc>
          <w:tcPr>
            <w:tcW w:w="3826" w:type="dxa"/>
          </w:tcPr>
          <w:p w14:paraId="285B5CA2" w14:textId="77777777" w:rsidR="00F00DBF" w:rsidRPr="005A60C8" w:rsidRDefault="00F00DBF" w:rsidP="000E7F05">
            <w:pPr>
              <w:rPr>
                <w:rFonts w:ascii="Arial" w:hAnsi="Arial" w:cs="Arial"/>
              </w:rPr>
            </w:pPr>
            <w:r w:rsidRPr="005A60C8">
              <w:rPr>
                <w:rFonts w:ascii="Arial" w:hAnsi="Arial" w:cs="Arial"/>
              </w:rPr>
              <w:t>Calculation</w:t>
            </w:r>
          </w:p>
        </w:tc>
        <w:sdt>
          <w:sdtPr>
            <w:rPr>
              <w:rFonts w:ascii="Arial" w:hAnsi="Arial" w:cs="Arial"/>
              <w:b/>
            </w:rPr>
            <w:id w:val="-1166940323"/>
            <w14:checkbox>
              <w14:checked w14:val="0"/>
              <w14:checkedState w14:val="2612" w14:font="MS Gothic"/>
              <w14:uncheckedState w14:val="2610" w14:font="MS Gothic"/>
            </w14:checkbox>
          </w:sdtPr>
          <w:sdtContent>
            <w:tc>
              <w:tcPr>
                <w:tcW w:w="1635" w:type="dxa"/>
              </w:tcPr>
              <w:p w14:paraId="53FD88DE" w14:textId="1ADF02AB"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707943003"/>
            <w14:checkbox>
              <w14:checked w14:val="0"/>
              <w14:checkedState w14:val="2612" w14:font="MS Gothic"/>
              <w14:uncheckedState w14:val="2610" w14:font="MS Gothic"/>
            </w14:checkbox>
          </w:sdtPr>
          <w:sdtContent>
            <w:tc>
              <w:tcPr>
                <w:tcW w:w="1514" w:type="dxa"/>
              </w:tcPr>
              <w:p w14:paraId="40789A92" w14:textId="5A358C99" w:rsidR="00F00DBF" w:rsidRPr="005A60C8" w:rsidRDefault="003C2A6E"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469713946"/>
            <w14:checkbox>
              <w14:checked w14:val="0"/>
              <w14:checkedState w14:val="2612" w14:font="MS Gothic"/>
              <w14:uncheckedState w14:val="2610" w14:font="MS Gothic"/>
            </w14:checkbox>
          </w:sdtPr>
          <w:sdtContent>
            <w:tc>
              <w:tcPr>
                <w:tcW w:w="1616" w:type="dxa"/>
              </w:tcPr>
              <w:p w14:paraId="6DCE986C" w14:textId="7B1EB083" w:rsidR="00F00DBF" w:rsidRPr="005A60C8" w:rsidRDefault="003C2A6E"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309081300"/>
            <w14:checkbox>
              <w14:checked w14:val="0"/>
              <w14:checkedState w14:val="2612" w14:font="MS Gothic"/>
              <w14:uncheckedState w14:val="2610" w14:font="MS Gothic"/>
            </w14:checkbox>
          </w:sdtPr>
          <w:sdtContent>
            <w:tc>
              <w:tcPr>
                <w:tcW w:w="2466" w:type="dxa"/>
              </w:tcPr>
              <w:p w14:paraId="29BA48B8" w14:textId="1DCD4488" w:rsidR="00F00DBF" w:rsidRPr="005A60C8" w:rsidRDefault="00C62C97" w:rsidP="000E7F05">
                <w:pPr>
                  <w:rPr>
                    <w:rFonts w:ascii="Arial" w:hAnsi="Arial" w:cs="Arial"/>
                    <w:b/>
                  </w:rPr>
                </w:pPr>
                <w:r>
                  <w:rPr>
                    <w:rFonts w:ascii="MS Gothic" w:eastAsia="MS Gothic" w:hAnsi="MS Gothic" w:cs="Arial" w:hint="eastAsia"/>
                    <w:b/>
                  </w:rPr>
                  <w:t>☐</w:t>
                </w:r>
              </w:p>
            </w:tc>
          </w:sdtContent>
        </w:sdt>
      </w:tr>
      <w:tr w:rsidR="00CC4E84" w:rsidRPr="005A60C8" w14:paraId="29B2C15F" w14:textId="77777777" w:rsidTr="00574F36">
        <w:tc>
          <w:tcPr>
            <w:tcW w:w="3826" w:type="dxa"/>
          </w:tcPr>
          <w:p w14:paraId="775ABC82" w14:textId="77777777" w:rsidR="00F00DBF" w:rsidRPr="005A60C8" w:rsidRDefault="00F00DBF" w:rsidP="000E7F05">
            <w:pPr>
              <w:rPr>
                <w:rFonts w:ascii="Arial" w:hAnsi="Arial" w:cs="Arial"/>
              </w:rPr>
            </w:pPr>
            <w:r w:rsidRPr="005A60C8">
              <w:rPr>
                <w:rFonts w:ascii="Arial" w:hAnsi="Arial" w:cs="Arial"/>
              </w:rPr>
              <w:t>Using and applying</w:t>
            </w:r>
          </w:p>
        </w:tc>
        <w:sdt>
          <w:sdtPr>
            <w:rPr>
              <w:rFonts w:ascii="Arial" w:hAnsi="Arial" w:cs="Arial"/>
              <w:b/>
            </w:rPr>
            <w:id w:val="1497077151"/>
            <w14:checkbox>
              <w14:checked w14:val="0"/>
              <w14:checkedState w14:val="2612" w14:font="MS Gothic"/>
              <w14:uncheckedState w14:val="2610" w14:font="MS Gothic"/>
            </w14:checkbox>
          </w:sdtPr>
          <w:sdtContent>
            <w:tc>
              <w:tcPr>
                <w:tcW w:w="1635" w:type="dxa"/>
              </w:tcPr>
              <w:p w14:paraId="6EFEB78B" w14:textId="2D3C6232"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360578441"/>
            <w14:checkbox>
              <w14:checked w14:val="0"/>
              <w14:checkedState w14:val="2612" w14:font="MS Gothic"/>
              <w14:uncheckedState w14:val="2610" w14:font="MS Gothic"/>
            </w14:checkbox>
          </w:sdtPr>
          <w:sdtContent>
            <w:tc>
              <w:tcPr>
                <w:tcW w:w="1514" w:type="dxa"/>
              </w:tcPr>
              <w:p w14:paraId="3CD43420" w14:textId="4854ED0F" w:rsidR="00F00DBF" w:rsidRPr="005A60C8" w:rsidRDefault="003C2A6E"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963424076"/>
            <w14:checkbox>
              <w14:checked w14:val="0"/>
              <w14:checkedState w14:val="2612" w14:font="MS Gothic"/>
              <w14:uncheckedState w14:val="2610" w14:font="MS Gothic"/>
            </w14:checkbox>
          </w:sdtPr>
          <w:sdtContent>
            <w:tc>
              <w:tcPr>
                <w:tcW w:w="1616" w:type="dxa"/>
              </w:tcPr>
              <w:p w14:paraId="33E0875E" w14:textId="278FEF40" w:rsidR="00F00DBF" w:rsidRPr="005A60C8" w:rsidRDefault="006A0F1A"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858847972"/>
            <w14:checkbox>
              <w14:checked w14:val="0"/>
              <w14:checkedState w14:val="2612" w14:font="MS Gothic"/>
              <w14:uncheckedState w14:val="2610" w14:font="MS Gothic"/>
            </w14:checkbox>
          </w:sdtPr>
          <w:sdtContent>
            <w:tc>
              <w:tcPr>
                <w:tcW w:w="2466" w:type="dxa"/>
              </w:tcPr>
              <w:p w14:paraId="47B5EF86" w14:textId="3F6F1B26" w:rsidR="00F00DBF" w:rsidRPr="005A60C8" w:rsidRDefault="00C62C97" w:rsidP="000E7F05">
                <w:pPr>
                  <w:rPr>
                    <w:rFonts w:ascii="Arial" w:hAnsi="Arial" w:cs="Arial"/>
                    <w:b/>
                  </w:rPr>
                </w:pPr>
                <w:r>
                  <w:rPr>
                    <w:rFonts w:ascii="MS Gothic" w:eastAsia="MS Gothic" w:hAnsi="MS Gothic" w:cs="Arial" w:hint="eastAsia"/>
                    <w:b/>
                  </w:rPr>
                  <w:t>☐</w:t>
                </w:r>
              </w:p>
            </w:tc>
          </w:sdtContent>
        </w:sdt>
      </w:tr>
      <w:tr w:rsidR="00CC4E84" w:rsidRPr="005A60C8" w14:paraId="0B737DEE" w14:textId="77777777" w:rsidTr="00574F36">
        <w:tc>
          <w:tcPr>
            <w:tcW w:w="3826" w:type="dxa"/>
          </w:tcPr>
          <w:p w14:paraId="49B11D3F" w14:textId="77777777" w:rsidR="00F00DBF" w:rsidRPr="005A60C8" w:rsidRDefault="00F00DBF" w:rsidP="000E7F05">
            <w:pPr>
              <w:rPr>
                <w:rFonts w:ascii="Arial" w:hAnsi="Arial" w:cs="Arial"/>
              </w:rPr>
            </w:pPr>
            <w:r w:rsidRPr="005A60C8">
              <w:rPr>
                <w:rFonts w:ascii="Arial" w:hAnsi="Arial" w:cs="Arial"/>
              </w:rPr>
              <w:t>Data handling</w:t>
            </w:r>
          </w:p>
        </w:tc>
        <w:sdt>
          <w:sdtPr>
            <w:rPr>
              <w:rFonts w:ascii="Arial" w:hAnsi="Arial" w:cs="Arial"/>
              <w:b/>
            </w:rPr>
            <w:id w:val="376445546"/>
            <w14:checkbox>
              <w14:checked w14:val="0"/>
              <w14:checkedState w14:val="2612" w14:font="MS Gothic"/>
              <w14:uncheckedState w14:val="2610" w14:font="MS Gothic"/>
            </w14:checkbox>
          </w:sdtPr>
          <w:sdtContent>
            <w:tc>
              <w:tcPr>
                <w:tcW w:w="1635" w:type="dxa"/>
              </w:tcPr>
              <w:p w14:paraId="2ABBDB85" w14:textId="489A0D86"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355742463"/>
            <w14:checkbox>
              <w14:checked w14:val="0"/>
              <w14:checkedState w14:val="2612" w14:font="MS Gothic"/>
              <w14:uncheckedState w14:val="2610" w14:font="MS Gothic"/>
            </w14:checkbox>
          </w:sdtPr>
          <w:sdtContent>
            <w:tc>
              <w:tcPr>
                <w:tcW w:w="1514" w:type="dxa"/>
              </w:tcPr>
              <w:p w14:paraId="03E14ACC" w14:textId="066C12F9" w:rsidR="00F00DBF" w:rsidRPr="005A60C8" w:rsidRDefault="003C2A6E"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179192604"/>
            <w14:checkbox>
              <w14:checked w14:val="0"/>
              <w14:checkedState w14:val="2612" w14:font="MS Gothic"/>
              <w14:uncheckedState w14:val="2610" w14:font="MS Gothic"/>
            </w14:checkbox>
          </w:sdtPr>
          <w:sdtContent>
            <w:tc>
              <w:tcPr>
                <w:tcW w:w="1616" w:type="dxa"/>
              </w:tcPr>
              <w:p w14:paraId="74FF208A" w14:textId="3A90926E" w:rsidR="00F00DBF" w:rsidRPr="005A60C8" w:rsidRDefault="006A0F1A"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012037952"/>
            <w14:checkbox>
              <w14:checked w14:val="0"/>
              <w14:checkedState w14:val="2612" w14:font="MS Gothic"/>
              <w14:uncheckedState w14:val="2610" w14:font="MS Gothic"/>
            </w14:checkbox>
          </w:sdtPr>
          <w:sdtContent>
            <w:tc>
              <w:tcPr>
                <w:tcW w:w="2466" w:type="dxa"/>
              </w:tcPr>
              <w:p w14:paraId="7A904351" w14:textId="7D451859" w:rsidR="00F00DBF" w:rsidRPr="005A60C8" w:rsidRDefault="00C62C97" w:rsidP="000E7F05">
                <w:pPr>
                  <w:rPr>
                    <w:rFonts w:ascii="Arial" w:hAnsi="Arial" w:cs="Arial"/>
                    <w:b/>
                  </w:rPr>
                </w:pPr>
                <w:r>
                  <w:rPr>
                    <w:rFonts w:ascii="MS Gothic" w:eastAsia="MS Gothic" w:hAnsi="MS Gothic" w:cs="Arial" w:hint="eastAsia"/>
                    <w:b/>
                  </w:rPr>
                  <w:t>☐</w:t>
                </w:r>
              </w:p>
            </w:tc>
          </w:sdtContent>
        </w:sdt>
      </w:tr>
      <w:tr w:rsidR="00CC4E84" w:rsidRPr="005A60C8" w14:paraId="0F591BAD" w14:textId="77777777" w:rsidTr="00574F36">
        <w:tc>
          <w:tcPr>
            <w:tcW w:w="3826" w:type="dxa"/>
          </w:tcPr>
          <w:p w14:paraId="68B2BE8B" w14:textId="77777777" w:rsidR="00F00DBF" w:rsidRPr="005A60C8" w:rsidRDefault="00F00DBF" w:rsidP="000E7F05">
            <w:pPr>
              <w:rPr>
                <w:rFonts w:ascii="Arial" w:hAnsi="Arial" w:cs="Arial"/>
                <w:b/>
              </w:rPr>
            </w:pPr>
            <w:r w:rsidRPr="005A60C8">
              <w:rPr>
                <w:rFonts w:ascii="Arial" w:hAnsi="Arial" w:cs="Arial"/>
                <w:b/>
              </w:rPr>
              <w:t>Science</w:t>
            </w:r>
          </w:p>
        </w:tc>
        <w:sdt>
          <w:sdtPr>
            <w:rPr>
              <w:rFonts w:ascii="Arial" w:hAnsi="Arial" w:cs="Arial"/>
              <w:b/>
            </w:rPr>
            <w:id w:val="-835371803"/>
            <w14:checkbox>
              <w14:checked w14:val="0"/>
              <w14:checkedState w14:val="2612" w14:font="MS Gothic"/>
              <w14:uncheckedState w14:val="2610" w14:font="MS Gothic"/>
            </w14:checkbox>
          </w:sdtPr>
          <w:sdtContent>
            <w:tc>
              <w:tcPr>
                <w:tcW w:w="1635" w:type="dxa"/>
              </w:tcPr>
              <w:p w14:paraId="2C44C558" w14:textId="3D49159D"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853576787"/>
            <w14:checkbox>
              <w14:checked w14:val="0"/>
              <w14:checkedState w14:val="2612" w14:font="MS Gothic"/>
              <w14:uncheckedState w14:val="2610" w14:font="MS Gothic"/>
            </w14:checkbox>
          </w:sdtPr>
          <w:sdtContent>
            <w:tc>
              <w:tcPr>
                <w:tcW w:w="1514" w:type="dxa"/>
              </w:tcPr>
              <w:p w14:paraId="65539B8E" w14:textId="00DEE9DA" w:rsidR="00F00DBF" w:rsidRPr="005A60C8" w:rsidRDefault="003C2A6E"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812830961"/>
            <w14:checkbox>
              <w14:checked w14:val="0"/>
              <w14:checkedState w14:val="2612" w14:font="MS Gothic"/>
              <w14:uncheckedState w14:val="2610" w14:font="MS Gothic"/>
            </w14:checkbox>
          </w:sdtPr>
          <w:sdtContent>
            <w:tc>
              <w:tcPr>
                <w:tcW w:w="1616" w:type="dxa"/>
              </w:tcPr>
              <w:p w14:paraId="53838794" w14:textId="0F1CC0CF" w:rsidR="00F00DBF" w:rsidRPr="005A60C8" w:rsidRDefault="00C62C97"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381301816"/>
            <w14:checkbox>
              <w14:checked w14:val="0"/>
              <w14:checkedState w14:val="2612" w14:font="MS Gothic"/>
              <w14:uncheckedState w14:val="2610" w14:font="MS Gothic"/>
            </w14:checkbox>
          </w:sdtPr>
          <w:sdtContent>
            <w:tc>
              <w:tcPr>
                <w:tcW w:w="2466" w:type="dxa"/>
              </w:tcPr>
              <w:p w14:paraId="77F50F4E" w14:textId="4EB6AB63" w:rsidR="00F00DBF" w:rsidRPr="005A60C8" w:rsidRDefault="00C62C97" w:rsidP="000E7F05">
                <w:pPr>
                  <w:rPr>
                    <w:rFonts w:ascii="Arial" w:hAnsi="Arial" w:cs="Arial"/>
                    <w:b/>
                  </w:rPr>
                </w:pPr>
                <w:r>
                  <w:rPr>
                    <w:rFonts w:ascii="MS Gothic" w:eastAsia="MS Gothic" w:hAnsi="MS Gothic" w:cs="Arial" w:hint="eastAsia"/>
                    <w:b/>
                  </w:rPr>
                  <w:t>☐</w:t>
                </w:r>
              </w:p>
            </w:tc>
          </w:sdtContent>
        </w:sdt>
      </w:tr>
      <w:tr w:rsidR="00CC4E84" w:rsidRPr="005A60C8" w14:paraId="1C635665" w14:textId="77777777" w:rsidTr="00574F36">
        <w:tc>
          <w:tcPr>
            <w:tcW w:w="3826" w:type="dxa"/>
          </w:tcPr>
          <w:p w14:paraId="68876488" w14:textId="77777777" w:rsidR="00F00DBF" w:rsidRPr="005A60C8" w:rsidRDefault="00F00DBF" w:rsidP="000E7F05">
            <w:pPr>
              <w:rPr>
                <w:rFonts w:ascii="Arial" w:hAnsi="Arial" w:cs="Arial"/>
                <w:b/>
              </w:rPr>
            </w:pPr>
            <w:r w:rsidRPr="005A60C8">
              <w:rPr>
                <w:rFonts w:ascii="Arial" w:hAnsi="Arial" w:cs="Arial"/>
                <w:b/>
              </w:rPr>
              <w:t>Languages (MFL)</w:t>
            </w:r>
          </w:p>
        </w:tc>
        <w:sdt>
          <w:sdtPr>
            <w:rPr>
              <w:rFonts w:ascii="Arial" w:hAnsi="Arial" w:cs="Arial"/>
              <w:b/>
            </w:rPr>
            <w:id w:val="-899283923"/>
            <w14:checkbox>
              <w14:checked w14:val="0"/>
              <w14:checkedState w14:val="2612" w14:font="MS Gothic"/>
              <w14:uncheckedState w14:val="2610" w14:font="MS Gothic"/>
            </w14:checkbox>
          </w:sdtPr>
          <w:sdtContent>
            <w:tc>
              <w:tcPr>
                <w:tcW w:w="1635" w:type="dxa"/>
              </w:tcPr>
              <w:p w14:paraId="2D28A773" w14:textId="47AAF6D2"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827730903"/>
            <w14:checkbox>
              <w14:checked w14:val="0"/>
              <w14:checkedState w14:val="2612" w14:font="MS Gothic"/>
              <w14:uncheckedState w14:val="2610" w14:font="MS Gothic"/>
            </w14:checkbox>
          </w:sdtPr>
          <w:sdtContent>
            <w:tc>
              <w:tcPr>
                <w:tcW w:w="1514" w:type="dxa"/>
              </w:tcPr>
              <w:p w14:paraId="0BACABCA" w14:textId="019B3CC8" w:rsidR="00F00DBF" w:rsidRPr="005A60C8" w:rsidRDefault="003C2A6E"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76956744"/>
            <w14:checkbox>
              <w14:checked w14:val="0"/>
              <w14:checkedState w14:val="2612" w14:font="MS Gothic"/>
              <w14:uncheckedState w14:val="2610" w14:font="MS Gothic"/>
            </w14:checkbox>
          </w:sdtPr>
          <w:sdtContent>
            <w:tc>
              <w:tcPr>
                <w:tcW w:w="1616" w:type="dxa"/>
              </w:tcPr>
              <w:p w14:paraId="7A472305" w14:textId="6CCC42CF" w:rsidR="00F00DBF" w:rsidRPr="005A60C8" w:rsidRDefault="00C62C97"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41246509"/>
            <w14:checkbox>
              <w14:checked w14:val="0"/>
              <w14:checkedState w14:val="2612" w14:font="MS Gothic"/>
              <w14:uncheckedState w14:val="2610" w14:font="MS Gothic"/>
            </w14:checkbox>
          </w:sdtPr>
          <w:sdtContent>
            <w:tc>
              <w:tcPr>
                <w:tcW w:w="2466" w:type="dxa"/>
              </w:tcPr>
              <w:p w14:paraId="16177154" w14:textId="30946BD7" w:rsidR="00F00DBF" w:rsidRPr="005A60C8" w:rsidRDefault="00C62C97" w:rsidP="000E7F05">
                <w:pPr>
                  <w:rPr>
                    <w:rFonts w:ascii="Arial" w:hAnsi="Arial" w:cs="Arial"/>
                    <w:b/>
                  </w:rPr>
                </w:pPr>
                <w:r>
                  <w:rPr>
                    <w:rFonts w:ascii="MS Gothic" w:eastAsia="MS Gothic" w:hAnsi="MS Gothic" w:cs="Arial" w:hint="eastAsia"/>
                    <w:b/>
                  </w:rPr>
                  <w:t>☐</w:t>
                </w:r>
              </w:p>
            </w:tc>
          </w:sdtContent>
        </w:sdt>
      </w:tr>
      <w:tr w:rsidR="00CC4E84" w:rsidRPr="005A60C8" w14:paraId="6984F147" w14:textId="77777777" w:rsidTr="00574F36">
        <w:tc>
          <w:tcPr>
            <w:tcW w:w="3826" w:type="dxa"/>
          </w:tcPr>
          <w:p w14:paraId="29F620FB" w14:textId="77777777" w:rsidR="00F00DBF" w:rsidRPr="005A60C8" w:rsidRDefault="00F00DBF" w:rsidP="000E7F05">
            <w:pPr>
              <w:rPr>
                <w:rFonts w:ascii="Arial" w:hAnsi="Arial" w:cs="Arial"/>
                <w:b/>
              </w:rPr>
            </w:pPr>
            <w:r w:rsidRPr="005A60C8">
              <w:rPr>
                <w:rFonts w:ascii="Arial" w:hAnsi="Arial" w:cs="Arial"/>
                <w:b/>
              </w:rPr>
              <w:t xml:space="preserve">Humanities </w:t>
            </w:r>
          </w:p>
        </w:tc>
        <w:sdt>
          <w:sdtPr>
            <w:rPr>
              <w:rFonts w:ascii="Arial" w:hAnsi="Arial" w:cs="Arial"/>
              <w:b/>
            </w:rPr>
            <w:id w:val="932866554"/>
            <w14:checkbox>
              <w14:checked w14:val="0"/>
              <w14:checkedState w14:val="2612" w14:font="MS Gothic"/>
              <w14:uncheckedState w14:val="2610" w14:font="MS Gothic"/>
            </w14:checkbox>
          </w:sdtPr>
          <w:sdtContent>
            <w:tc>
              <w:tcPr>
                <w:tcW w:w="1635" w:type="dxa"/>
              </w:tcPr>
              <w:p w14:paraId="625C112D" w14:textId="7B8ABF3F"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2111969333"/>
            <w14:checkbox>
              <w14:checked w14:val="0"/>
              <w14:checkedState w14:val="2612" w14:font="MS Gothic"/>
              <w14:uncheckedState w14:val="2610" w14:font="MS Gothic"/>
            </w14:checkbox>
          </w:sdtPr>
          <w:sdtContent>
            <w:tc>
              <w:tcPr>
                <w:tcW w:w="1514" w:type="dxa"/>
              </w:tcPr>
              <w:p w14:paraId="010BDCF1" w14:textId="6828D367" w:rsidR="00F00DBF" w:rsidRPr="005A60C8" w:rsidRDefault="003C2A6E"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559827622"/>
            <w14:checkbox>
              <w14:checked w14:val="0"/>
              <w14:checkedState w14:val="2612" w14:font="MS Gothic"/>
              <w14:uncheckedState w14:val="2610" w14:font="MS Gothic"/>
            </w14:checkbox>
          </w:sdtPr>
          <w:sdtContent>
            <w:tc>
              <w:tcPr>
                <w:tcW w:w="1616" w:type="dxa"/>
              </w:tcPr>
              <w:p w14:paraId="3F27CB1D" w14:textId="332A76CE" w:rsidR="00F00DBF" w:rsidRPr="005A60C8" w:rsidRDefault="00C62C97"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537627683"/>
            <w14:checkbox>
              <w14:checked w14:val="0"/>
              <w14:checkedState w14:val="2612" w14:font="MS Gothic"/>
              <w14:uncheckedState w14:val="2610" w14:font="MS Gothic"/>
            </w14:checkbox>
          </w:sdtPr>
          <w:sdtContent>
            <w:tc>
              <w:tcPr>
                <w:tcW w:w="2466" w:type="dxa"/>
              </w:tcPr>
              <w:p w14:paraId="74A7EEE6" w14:textId="6D3CD332" w:rsidR="00F00DBF" w:rsidRPr="005A60C8" w:rsidRDefault="00C62C97" w:rsidP="000E7F05">
                <w:pPr>
                  <w:rPr>
                    <w:rFonts w:ascii="Arial" w:hAnsi="Arial" w:cs="Arial"/>
                    <w:b/>
                  </w:rPr>
                </w:pPr>
                <w:r>
                  <w:rPr>
                    <w:rFonts w:ascii="MS Gothic" w:eastAsia="MS Gothic" w:hAnsi="MS Gothic" w:cs="Arial" w:hint="eastAsia"/>
                    <w:b/>
                  </w:rPr>
                  <w:t>☐</w:t>
                </w:r>
              </w:p>
            </w:tc>
          </w:sdtContent>
        </w:sdt>
      </w:tr>
      <w:tr w:rsidR="00CC4E84" w:rsidRPr="005A60C8" w14:paraId="4261AD43" w14:textId="77777777" w:rsidTr="00574F36">
        <w:tc>
          <w:tcPr>
            <w:tcW w:w="3826" w:type="dxa"/>
          </w:tcPr>
          <w:p w14:paraId="2C291739" w14:textId="77777777" w:rsidR="00F00DBF" w:rsidRPr="005A60C8" w:rsidRDefault="00F00DBF" w:rsidP="000E7F05">
            <w:pPr>
              <w:rPr>
                <w:rFonts w:ascii="Arial" w:hAnsi="Arial" w:cs="Arial"/>
                <w:b/>
              </w:rPr>
            </w:pPr>
            <w:r w:rsidRPr="005A60C8">
              <w:rPr>
                <w:rFonts w:ascii="Arial" w:hAnsi="Arial" w:cs="Arial"/>
                <w:b/>
              </w:rPr>
              <w:t>PE</w:t>
            </w:r>
          </w:p>
        </w:tc>
        <w:sdt>
          <w:sdtPr>
            <w:rPr>
              <w:rFonts w:ascii="Arial" w:hAnsi="Arial" w:cs="Arial"/>
              <w:b/>
            </w:rPr>
            <w:id w:val="1246530704"/>
            <w14:checkbox>
              <w14:checked w14:val="0"/>
              <w14:checkedState w14:val="2612" w14:font="MS Gothic"/>
              <w14:uncheckedState w14:val="2610" w14:font="MS Gothic"/>
            </w14:checkbox>
          </w:sdtPr>
          <w:sdtContent>
            <w:tc>
              <w:tcPr>
                <w:tcW w:w="1635" w:type="dxa"/>
              </w:tcPr>
              <w:p w14:paraId="3F6CA4CC" w14:textId="6A72586E"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556462843"/>
            <w14:checkbox>
              <w14:checked w14:val="0"/>
              <w14:checkedState w14:val="2612" w14:font="MS Gothic"/>
              <w14:uncheckedState w14:val="2610" w14:font="MS Gothic"/>
            </w14:checkbox>
          </w:sdtPr>
          <w:sdtContent>
            <w:tc>
              <w:tcPr>
                <w:tcW w:w="1514" w:type="dxa"/>
              </w:tcPr>
              <w:p w14:paraId="45FAFDB3" w14:textId="2C174CE7" w:rsidR="00F00DBF" w:rsidRPr="005A60C8" w:rsidRDefault="003C2A6E"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961799592"/>
            <w14:checkbox>
              <w14:checked w14:val="0"/>
              <w14:checkedState w14:val="2612" w14:font="MS Gothic"/>
              <w14:uncheckedState w14:val="2610" w14:font="MS Gothic"/>
            </w14:checkbox>
          </w:sdtPr>
          <w:sdtContent>
            <w:tc>
              <w:tcPr>
                <w:tcW w:w="1616" w:type="dxa"/>
              </w:tcPr>
              <w:p w14:paraId="48E3A2D4" w14:textId="7B70091A" w:rsidR="00F00DBF" w:rsidRPr="005A60C8" w:rsidRDefault="00C62C97"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621355106"/>
            <w14:checkbox>
              <w14:checked w14:val="0"/>
              <w14:checkedState w14:val="2612" w14:font="MS Gothic"/>
              <w14:uncheckedState w14:val="2610" w14:font="MS Gothic"/>
            </w14:checkbox>
          </w:sdtPr>
          <w:sdtContent>
            <w:tc>
              <w:tcPr>
                <w:tcW w:w="2466" w:type="dxa"/>
              </w:tcPr>
              <w:p w14:paraId="5FEA80F2" w14:textId="471AA7E1" w:rsidR="00F00DBF" w:rsidRPr="005A60C8" w:rsidRDefault="00C62C97" w:rsidP="000E7F05">
                <w:pPr>
                  <w:rPr>
                    <w:rFonts w:ascii="Arial" w:hAnsi="Arial" w:cs="Arial"/>
                    <w:b/>
                  </w:rPr>
                </w:pPr>
                <w:r>
                  <w:rPr>
                    <w:rFonts w:ascii="MS Gothic" w:eastAsia="MS Gothic" w:hAnsi="MS Gothic" w:cs="Arial" w:hint="eastAsia"/>
                    <w:b/>
                  </w:rPr>
                  <w:t>☐</w:t>
                </w:r>
              </w:p>
            </w:tc>
          </w:sdtContent>
        </w:sdt>
      </w:tr>
      <w:tr w:rsidR="00CC4E84" w:rsidRPr="005A60C8" w14:paraId="3E94A011" w14:textId="77777777" w:rsidTr="00574F36">
        <w:tc>
          <w:tcPr>
            <w:tcW w:w="3826" w:type="dxa"/>
          </w:tcPr>
          <w:p w14:paraId="3840CC04" w14:textId="77777777" w:rsidR="00F00DBF" w:rsidRPr="005A60C8" w:rsidRDefault="00F00DBF" w:rsidP="000E7F05">
            <w:pPr>
              <w:rPr>
                <w:rFonts w:ascii="Arial" w:hAnsi="Arial" w:cs="Arial"/>
                <w:b/>
              </w:rPr>
            </w:pPr>
            <w:r w:rsidRPr="005A60C8">
              <w:rPr>
                <w:rFonts w:ascii="Arial" w:hAnsi="Arial" w:cs="Arial"/>
                <w:b/>
              </w:rPr>
              <w:t>Art</w:t>
            </w:r>
          </w:p>
        </w:tc>
        <w:sdt>
          <w:sdtPr>
            <w:rPr>
              <w:rFonts w:ascii="Arial" w:hAnsi="Arial" w:cs="Arial"/>
              <w:b/>
            </w:rPr>
            <w:id w:val="1988592528"/>
            <w14:checkbox>
              <w14:checked w14:val="0"/>
              <w14:checkedState w14:val="2612" w14:font="MS Gothic"/>
              <w14:uncheckedState w14:val="2610" w14:font="MS Gothic"/>
            </w14:checkbox>
          </w:sdtPr>
          <w:sdtContent>
            <w:tc>
              <w:tcPr>
                <w:tcW w:w="1635" w:type="dxa"/>
              </w:tcPr>
              <w:p w14:paraId="28DF85C7" w14:textId="45825C87"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645425253"/>
            <w14:checkbox>
              <w14:checked w14:val="0"/>
              <w14:checkedState w14:val="2612" w14:font="MS Gothic"/>
              <w14:uncheckedState w14:val="2610" w14:font="MS Gothic"/>
            </w14:checkbox>
          </w:sdtPr>
          <w:sdtContent>
            <w:tc>
              <w:tcPr>
                <w:tcW w:w="1514" w:type="dxa"/>
              </w:tcPr>
              <w:p w14:paraId="221BF258" w14:textId="0AEFF640" w:rsidR="00F00DBF" w:rsidRPr="005A60C8" w:rsidRDefault="003C2A6E"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040012234"/>
            <w14:checkbox>
              <w14:checked w14:val="0"/>
              <w14:checkedState w14:val="2612" w14:font="MS Gothic"/>
              <w14:uncheckedState w14:val="2610" w14:font="MS Gothic"/>
            </w14:checkbox>
          </w:sdtPr>
          <w:sdtContent>
            <w:tc>
              <w:tcPr>
                <w:tcW w:w="1616" w:type="dxa"/>
              </w:tcPr>
              <w:p w14:paraId="252CE5A6" w14:textId="6A9FB5DE" w:rsidR="00F00DBF" w:rsidRPr="005A60C8" w:rsidRDefault="00C62C97"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893548052"/>
            <w14:checkbox>
              <w14:checked w14:val="0"/>
              <w14:checkedState w14:val="2612" w14:font="MS Gothic"/>
              <w14:uncheckedState w14:val="2610" w14:font="MS Gothic"/>
            </w14:checkbox>
          </w:sdtPr>
          <w:sdtContent>
            <w:tc>
              <w:tcPr>
                <w:tcW w:w="2466" w:type="dxa"/>
              </w:tcPr>
              <w:p w14:paraId="4672D650" w14:textId="21D87C6D" w:rsidR="00F00DBF" w:rsidRPr="005A60C8" w:rsidRDefault="00C62C97" w:rsidP="000E7F05">
                <w:pPr>
                  <w:rPr>
                    <w:rFonts w:ascii="Arial" w:hAnsi="Arial" w:cs="Arial"/>
                    <w:b/>
                  </w:rPr>
                </w:pPr>
                <w:r>
                  <w:rPr>
                    <w:rFonts w:ascii="MS Gothic" w:eastAsia="MS Gothic" w:hAnsi="MS Gothic" w:cs="Arial" w:hint="eastAsia"/>
                    <w:b/>
                  </w:rPr>
                  <w:t>☐</w:t>
                </w:r>
              </w:p>
            </w:tc>
          </w:sdtContent>
        </w:sdt>
      </w:tr>
      <w:tr w:rsidR="00CC4E84" w:rsidRPr="005A60C8" w14:paraId="02AE83B7" w14:textId="77777777" w:rsidTr="00574F36">
        <w:tc>
          <w:tcPr>
            <w:tcW w:w="3826" w:type="dxa"/>
          </w:tcPr>
          <w:p w14:paraId="66CD8051" w14:textId="77777777" w:rsidR="00F00DBF" w:rsidRPr="005A60C8" w:rsidRDefault="00F00DBF" w:rsidP="000E7F05">
            <w:pPr>
              <w:rPr>
                <w:rFonts w:ascii="Arial" w:hAnsi="Arial" w:cs="Arial"/>
                <w:b/>
              </w:rPr>
            </w:pPr>
            <w:r w:rsidRPr="005A60C8">
              <w:rPr>
                <w:rFonts w:ascii="Arial" w:hAnsi="Arial" w:cs="Arial"/>
                <w:b/>
              </w:rPr>
              <w:t>DT</w:t>
            </w:r>
          </w:p>
        </w:tc>
        <w:sdt>
          <w:sdtPr>
            <w:rPr>
              <w:rFonts w:ascii="Arial" w:hAnsi="Arial" w:cs="Arial"/>
              <w:b/>
            </w:rPr>
            <w:id w:val="-1585528182"/>
            <w14:checkbox>
              <w14:checked w14:val="0"/>
              <w14:checkedState w14:val="2612" w14:font="MS Gothic"/>
              <w14:uncheckedState w14:val="2610" w14:font="MS Gothic"/>
            </w14:checkbox>
          </w:sdtPr>
          <w:sdtContent>
            <w:tc>
              <w:tcPr>
                <w:tcW w:w="1635" w:type="dxa"/>
              </w:tcPr>
              <w:p w14:paraId="74C0A2F3" w14:textId="3E036007"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698683000"/>
            <w14:checkbox>
              <w14:checked w14:val="0"/>
              <w14:checkedState w14:val="2612" w14:font="MS Gothic"/>
              <w14:uncheckedState w14:val="2610" w14:font="MS Gothic"/>
            </w14:checkbox>
          </w:sdtPr>
          <w:sdtContent>
            <w:tc>
              <w:tcPr>
                <w:tcW w:w="1514" w:type="dxa"/>
              </w:tcPr>
              <w:p w14:paraId="1D384A54" w14:textId="6DB88751" w:rsidR="00F00DBF" w:rsidRPr="005A60C8" w:rsidRDefault="003C2A6E"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313642956"/>
            <w14:checkbox>
              <w14:checked w14:val="0"/>
              <w14:checkedState w14:val="2612" w14:font="MS Gothic"/>
              <w14:uncheckedState w14:val="2610" w14:font="MS Gothic"/>
            </w14:checkbox>
          </w:sdtPr>
          <w:sdtContent>
            <w:tc>
              <w:tcPr>
                <w:tcW w:w="1616" w:type="dxa"/>
              </w:tcPr>
              <w:p w14:paraId="13882A59" w14:textId="42BD7455" w:rsidR="00F00DBF" w:rsidRPr="005A60C8" w:rsidRDefault="00C62C97"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2119332602"/>
            <w14:checkbox>
              <w14:checked w14:val="0"/>
              <w14:checkedState w14:val="2612" w14:font="MS Gothic"/>
              <w14:uncheckedState w14:val="2610" w14:font="MS Gothic"/>
            </w14:checkbox>
          </w:sdtPr>
          <w:sdtContent>
            <w:tc>
              <w:tcPr>
                <w:tcW w:w="2466" w:type="dxa"/>
              </w:tcPr>
              <w:p w14:paraId="69CD43CA" w14:textId="26B0CB3B" w:rsidR="00F00DBF" w:rsidRPr="005A60C8" w:rsidRDefault="00C62C97" w:rsidP="000E7F05">
                <w:pPr>
                  <w:rPr>
                    <w:rFonts w:ascii="Arial" w:hAnsi="Arial" w:cs="Arial"/>
                    <w:b/>
                  </w:rPr>
                </w:pPr>
                <w:r>
                  <w:rPr>
                    <w:rFonts w:ascii="MS Gothic" w:eastAsia="MS Gothic" w:hAnsi="MS Gothic" w:cs="Arial" w:hint="eastAsia"/>
                    <w:b/>
                  </w:rPr>
                  <w:t>☐</w:t>
                </w:r>
              </w:p>
            </w:tc>
          </w:sdtContent>
        </w:sdt>
      </w:tr>
      <w:tr w:rsidR="00CC4E84" w:rsidRPr="005A60C8" w14:paraId="05A32DDE" w14:textId="77777777" w:rsidTr="00574F36">
        <w:tc>
          <w:tcPr>
            <w:tcW w:w="3826" w:type="dxa"/>
          </w:tcPr>
          <w:p w14:paraId="7BFFA319" w14:textId="77777777" w:rsidR="00F00DBF" w:rsidRPr="005A60C8" w:rsidRDefault="00F00DBF" w:rsidP="000E7F05">
            <w:pPr>
              <w:rPr>
                <w:rFonts w:ascii="Arial" w:hAnsi="Arial" w:cs="Arial"/>
                <w:b/>
              </w:rPr>
            </w:pPr>
            <w:r w:rsidRPr="005A60C8">
              <w:rPr>
                <w:rFonts w:ascii="Arial" w:hAnsi="Arial" w:cs="Arial"/>
                <w:b/>
              </w:rPr>
              <w:t>ICT</w:t>
            </w:r>
          </w:p>
        </w:tc>
        <w:sdt>
          <w:sdtPr>
            <w:rPr>
              <w:rFonts w:ascii="Arial" w:hAnsi="Arial" w:cs="Arial"/>
              <w:b/>
            </w:rPr>
            <w:id w:val="913819381"/>
            <w14:checkbox>
              <w14:checked w14:val="0"/>
              <w14:checkedState w14:val="2612" w14:font="MS Gothic"/>
              <w14:uncheckedState w14:val="2610" w14:font="MS Gothic"/>
            </w14:checkbox>
          </w:sdtPr>
          <w:sdtContent>
            <w:tc>
              <w:tcPr>
                <w:tcW w:w="1635" w:type="dxa"/>
              </w:tcPr>
              <w:p w14:paraId="1920E8F4" w14:textId="01C9BA71" w:rsidR="00F00DBF" w:rsidRPr="005A60C8" w:rsidRDefault="003E70F8"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948685471"/>
            <w14:checkbox>
              <w14:checked w14:val="0"/>
              <w14:checkedState w14:val="2612" w14:font="MS Gothic"/>
              <w14:uncheckedState w14:val="2610" w14:font="MS Gothic"/>
            </w14:checkbox>
          </w:sdtPr>
          <w:sdtContent>
            <w:tc>
              <w:tcPr>
                <w:tcW w:w="1514" w:type="dxa"/>
              </w:tcPr>
              <w:p w14:paraId="1E958E37" w14:textId="69BF97BF" w:rsidR="00F00DBF" w:rsidRPr="005A60C8" w:rsidRDefault="003C2A6E"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1071468891"/>
            <w14:checkbox>
              <w14:checked w14:val="0"/>
              <w14:checkedState w14:val="2612" w14:font="MS Gothic"/>
              <w14:uncheckedState w14:val="2610" w14:font="MS Gothic"/>
            </w14:checkbox>
          </w:sdtPr>
          <w:sdtContent>
            <w:tc>
              <w:tcPr>
                <w:tcW w:w="1616" w:type="dxa"/>
              </w:tcPr>
              <w:p w14:paraId="6A7DA8F2" w14:textId="2E88C39F" w:rsidR="00F00DBF" w:rsidRPr="005A60C8" w:rsidRDefault="00C62C97" w:rsidP="000E7F05">
                <w:pPr>
                  <w:rPr>
                    <w:rFonts w:ascii="Arial" w:hAnsi="Arial" w:cs="Arial"/>
                    <w:b/>
                  </w:rPr>
                </w:pPr>
                <w:r>
                  <w:rPr>
                    <w:rFonts w:ascii="MS Gothic" w:eastAsia="MS Gothic" w:hAnsi="MS Gothic" w:cs="Arial" w:hint="eastAsia"/>
                    <w:b/>
                  </w:rPr>
                  <w:t>☐</w:t>
                </w:r>
              </w:p>
            </w:tc>
          </w:sdtContent>
        </w:sdt>
        <w:sdt>
          <w:sdtPr>
            <w:rPr>
              <w:rFonts w:ascii="Arial" w:hAnsi="Arial" w:cs="Arial"/>
              <w:b/>
            </w:rPr>
            <w:id w:val="-507912108"/>
            <w14:checkbox>
              <w14:checked w14:val="0"/>
              <w14:checkedState w14:val="2612" w14:font="MS Gothic"/>
              <w14:uncheckedState w14:val="2610" w14:font="MS Gothic"/>
            </w14:checkbox>
          </w:sdtPr>
          <w:sdtContent>
            <w:tc>
              <w:tcPr>
                <w:tcW w:w="2466" w:type="dxa"/>
              </w:tcPr>
              <w:p w14:paraId="71C74B5D" w14:textId="2BFE6492" w:rsidR="00F00DBF" w:rsidRPr="005A60C8" w:rsidRDefault="00C62C97" w:rsidP="000E7F05">
                <w:pPr>
                  <w:rPr>
                    <w:rFonts w:ascii="Arial" w:hAnsi="Arial" w:cs="Arial"/>
                    <w:b/>
                  </w:rPr>
                </w:pPr>
                <w:r>
                  <w:rPr>
                    <w:rFonts w:ascii="MS Gothic" w:eastAsia="MS Gothic" w:hAnsi="MS Gothic" w:cs="Arial" w:hint="eastAsia"/>
                    <w:b/>
                  </w:rPr>
                  <w:t>☐</w:t>
                </w:r>
              </w:p>
            </w:tc>
          </w:sdtContent>
        </w:sdt>
      </w:tr>
      <w:tr w:rsidR="00F00DBF" w:rsidRPr="005A60C8" w14:paraId="5AE855A1" w14:textId="77777777" w:rsidTr="00574F36">
        <w:tc>
          <w:tcPr>
            <w:tcW w:w="11057" w:type="dxa"/>
            <w:gridSpan w:val="5"/>
          </w:tcPr>
          <w:p w14:paraId="60235385" w14:textId="77777777" w:rsidR="00F00DBF" w:rsidRPr="005A60C8" w:rsidRDefault="00F00DBF" w:rsidP="000E7F05">
            <w:pPr>
              <w:rPr>
                <w:rFonts w:ascii="Arial" w:hAnsi="Arial" w:cs="Arial"/>
                <w:b/>
              </w:rPr>
            </w:pPr>
            <w:r w:rsidRPr="005A60C8">
              <w:rPr>
                <w:rFonts w:ascii="Arial" w:hAnsi="Arial" w:cs="Arial"/>
                <w:b/>
              </w:rPr>
              <w:t>Any further information:</w:t>
            </w:r>
          </w:p>
          <w:p w14:paraId="03498E9B" w14:textId="77777777" w:rsidR="006129A3" w:rsidRPr="005A60C8" w:rsidRDefault="006129A3" w:rsidP="000E7F05">
            <w:pPr>
              <w:rPr>
                <w:rFonts w:ascii="Arial" w:hAnsi="Arial" w:cs="Arial"/>
                <w:b/>
              </w:rPr>
            </w:pPr>
          </w:p>
          <w:p w14:paraId="47AB0668" w14:textId="77777777" w:rsidR="00AC3471" w:rsidRPr="005A60C8" w:rsidRDefault="00AC3471" w:rsidP="000E7F05">
            <w:pPr>
              <w:rPr>
                <w:rFonts w:ascii="Arial" w:hAnsi="Arial" w:cs="Arial"/>
                <w:b/>
              </w:rPr>
            </w:pPr>
          </w:p>
          <w:p w14:paraId="33090A19" w14:textId="77777777" w:rsidR="00F2627D" w:rsidRDefault="00F2627D" w:rsidP="000E7F05">
            <w:pPr>
              <w:rPr>
                <w:rFonts w:ascii="Arial" w:hAnsi="Arial" w:cs="Arial"/>
                <w:b/>
              </w:rPr>
            </w:pPr>
          </w:p>
          <w:p w14:paraId="0F05F540" w14:textId="77777777" w:rsidR="00B77F75" w:rsidRDefault="00B77F75" w:rsidP="000E7F05">
            <w:pPr>
              <w:rPr>
                <w:rFonts w:ascii="Arial" w:hAnsi="Arial" w:cs="Arial"/>
                <w:b/>
              </w:rPr>
            </w:pPr>
          </w:p>
          <w:p w14:paraId="4387F365" w14:textId="77777777" w:rsidR="00B77F75" w:rsidRPr="005A60C8" w:rsidRDefault="00B77F75" w:rsidP="000E7F05">
            <w:pPr>
              <w:rPr>
                <w:rFonts w:ascii="Arial" w:hAnsi="Arial" w:cs="Arial"/>
                <w:b/>
              </w:rPr>
            </w:pPr>
          </w:p>
          <w:p w14:paraId="1528D7B7" w14:textId="54A462CB" w:rsidR="00BF024D" w:rsidRPr="005A60C8" w:rsidRDefault="00BF024D" w:rsidP="000E7F05">
            <w:pPr>
              <w:rPr>
                <w:rFonts w:ascii="Arial" w:hAnsi="Arial" w:cs="Arial"/>
                <w:b/>
              </w:rPr>
            </w:pPr>
          </w:p>
        </w:tc>
      </w:tr>
    </w:tbl>
    <w:p w14:paraId="5082FFE5" w14:textId="77777777" w:rsidR="007B5CC0" w:rsidRPr="005A60C8" w:rsidRDefault="007B5CC0" w:rsidP="007B5CC0">
      <w:pPr>
        <w:rPr>
          <w:rFonts w:ascii="Arial" w:hAnsi="Arial" w:cs="Arial"/>
        </w:rPr>
      </w:pPr>
    </w:p>
    <w:tbl>
      <w:tblPr>
        <w:tblStyle w:val="TableGrid"/>
        <w:tblW w:w="10914" w:type="dxa"/>
        <w:jc w:val="center"/>
        <w:tblLook w:val="04A0" w:firstRow="1" w:lastRow="0" w:firstColumn="1" w:lastColumn="0" w:noHBand="0" w:noVBand="1"/>
      </w:tblPr>
      <w:tblGrid>
        <w:gridCol w:w="10914"/>
      </w:tblGrid>
      <w:tr w:rsidR="005E3B03" w:rsidRPr="005A60C8" w14:paraId="7C6AA906" w14:textId="77777777" w:rsidTr="00B77F75">
        <w:trPr>
          <w:jc w:val="center"/>
        </w:trPr>
        <w:tc>
          <w:tcPr>
            <w:tcW w:w="10914" w:type="dxa"/>
          </w:tcPr>
          <w:p w14:paraId="23BBF31F" w14:textId="77777777" w:rsidR="005E3B03" w:rsidRPr="005A60C8" w:rsidRDefault="2BD34AD5" w:rsidP="236E9E3E">
            <w:pPr>
              <w:spacing w:line="276" w:lineRule="auto"/>
              <w:rPr>
                <w:rFonts w:ascii="Arial" w:hAnsi="Arial" w:cs="Arial"/>
                <w:b/>
                <w:bCs/>
              </w:rPr>
            </w:pPr>
            <w:r w:rsidRPr="005A60C8">
              <w:rPr>
                <w:rFonts w:ascii="Arial" w:hAnsi="Arial" w:cs="Arial"/>
                <w:b/>
                <w:bCs/>
              </w:rPr>
              <w:t>Educational History</w:t>
            </w:r>
          </w:p>
        </w:tc>
      </w:tr>
      <w:tr w:rsidR="00791794" w:rsidRPr="005A60C8" w14:paraId="46648314" w14:textId="77777777" w:rsidTr="00B77F75">
        <w:trPr>
          <w:jc w:val="center"/>
        </w:trPr>
        <w:tc>
          <w:tcPr>
            <w:tcW w:w="10914" w:type="dxa"/>
          </w:tcPr>
          <w:p w14:paraId="4DB225E4" w14:textId="20E08B0D" w:rsidR="00791794" w:rsidRPr="005A60C8" w:rsidRDefault="00791794" w:rsidP="000E7F05">
            <w:pPr>
              <w:spacing w:line="276" w:lineRule="auto"/>
              <w:rPr>
                <w:rFonts w:ascii="Arial" w:hAnsi="Arial" w:cs="Arial"/>
              </w:rPr>
            </w:pPr>
            <w:r w:rsidRPr="005A60C8">
              <w:rPr>
                <w:rFonts w:ascii="Arial" w:hAnsi="Arial" w:cs="Arial"/>
                <w:bCs/>
              </w:rPr>
              <w:t>Did the pupil pass the Phonics Screening Check?</w:t>
            </w:r>
            <w:r w:rsidRPr="005A60C8">
              <w:rPr>
                <w:rFonts w:ascii="Arial" w:hAnsi="Arial" w:cs="Arial"/>
                <w:b/>
              </w:rPr>
              <w:t xml:space="preserve">     </w:t>
            </w:r>
            <w:sdt>
              <w:sdtPr>
                <w:rPr>
                  <w:rFonts w:ascii="Arial" w:hAnsi="Arial" w:cs="Arial"/>
                  <w:sz w:val="32"/>
                </w:rPr>
                <w:id w:val="-967818667"/>
                <w14:checkbox>
                  <w14:checked w14:val="0"/>
                  <w14:checkedState w14:val="2612" w14:font="MS Gothic"/>
                  <w14:uncheckedState w14:val="2610" w14:font="MS Gothic"/>
                </w14:checkbox>
              </w:sdtPr>
              <w:sdtContent>
                <w:r w:rsidR="00C62C97">
                  <w:rPr>
                    <w:rFonts w:ascii="MS Gothic" w:eastAsia="MS Gothic" w:hAnsi="MS Gothic" w:cs="Arial" w:hint="eastAsia"/>
                    <w:sz w:val="32"/>
                  </w:rPr>
                  <w:t>☐</w:t>
                </w:r>
              </w:sdtContent>
            </w:sdt>
            <w:r w:rsidRPr="005A60C8">
              <w:rPr>
                <w:rFonts w:ascii="Arial" w:hAnsi="Arial" w:cs="Arial"/>
                <w:sz w:val="32"/>
              </w:rPr>
              <w:t xml:space="preserve"> </w:t>
            </w:r>
            <w:r w:rsidRPr="005A60C8">
              <w:rPr>
                <w:rFonts w:ascii="Arial" w:hAnsi="Arial" w:cs="Arial"/>
              </w:rPr>
              <w:t xml:space="preserve">Yes </w:t>
            </w:r>
            <w:r w:rsidRPr="005A60C8">
              <w:rPr>
                <w:rFonts w:ascii="Arial" w:hAnsi="Arial" w:cs="Arial"/>
                <w:sz w:val="32"/>
              </w:rPr>
              <w:t xml:space="preserve">  </w:t>
            </w:r>
            <w:sdt>
              <w:sdtPr>
                <w:rPr>
                  <w:rFonts w:ascii="Arial" w:hAnsi="Arial" w:cs="Arial"/>
                  <w:sz w:val="32"/>
                </w:rPr>
                <w:id w:val="212856106"/>
                <w14:checkbox>
                  <w14:checked w14:val="0"/>
                  <w14:checkedState w14:val="2612" w14:font="MS Gothic"/>
                  <w14:uncheckedState w14:val="2610" w14:font="MS Gothic"/>
                </w14:checkbox>
              </w:sdtPr>
              <w:sdtContent>
                <w:r w:rsidRPr="005A60C8">
                  <w:rPr>
                    <w:rFonts w:ascii="Segoe UI Symbol" w:eastAsia="MS Gothic" w:hAnsi="Segoe UI Symbol" w:cs="Segoe UI Symbol"/>
                    <w:sz w:val="32"/>
                  </w:rPr>
                  <w:t>☐</w:t>
                </w:r>
              </w:sdtContent>
            </w:sdt>
            <w:r w:rsidRPr="005A60C8">
              <w:rPr>
                <w:rFonts w:ascii="Arial" w:hAnsi="Arial" w:cs="Arial"/>
                <w:sz w:val="32"/>
              </w:rPr>
              <w:t xml:space="preserve"> </w:t>
            </w:r>
            <w:r w:rsidRPr="005A60C8">
              <w:rPr>
                <w:rFonts w:ascii="Arial" w:hAnsi="Arial" w:cs="Arial"/>
              </w:rPr>
              <w:t xml:space="preserve">No </w:t>
            </w:r>
            <w:r w:rsidRPr="005A60C8">
              <w:rPr>
                <w:rFonts w:ascii="Arial" w:hAnsi="Arial" w:cs="Arial"/>
                <w:sz w:val="32"/>
              </w:rPr>
              <w:t xml:space="preserve">  </w:t>
            </w:r>
            <w:sdt>
              <w:sdtPr>
                <w:rPr>
                  <w:rFonts w:ascii="Arial" w:hAnsi="Arial" w:cs="Arial"/>
                  <w:sz w:val="32"/>
                </w:rPr>
                <w:id w:val="-1292974482"/>
                <w14:checkbox>
                  <w14:checked w14:val="0"/>
                  <w14:checkedState w14:val="2612" w14:font="MS Gothic"/>
                  <w14:uncheckedState w14:val="2610" w14:font="MS Gothic"/>
                </w14:checkbox>
              </w:sdtPr>
              <w:sdtContent>
                <w:r w:rsidRPr="005A60C8">
                  <w:rPr>
                    <w:rFonts w:ascii="Segoe UI Symbol" w:eastAsia="MS Gothic" w:hAnsi="Segoe UI Symbol" w:cs="Segoe UI Symbol"/>
                    <w:sz w:val="32"/>
                  </w:rPr>
                  <w:t>☐</w:t>
                </w:r>
              </w:sdtContent>
            </w:sdt>
            <w:r w:rsidRPr="005A60C8">
              <w:rPr>
                <w:rFonts w:ascii="Arial" w:hAnsi="Arial" w:cs="Arial"/>
                <w:sz w:val="32"/>
              </w:rPr>
              <w:t xml:space="preserve"> </w:t>
            </w:r>
            <w:r w:rsidRPr="005A60C8">
              <w:rPr>
                <w:rFonts w:ascii="Arial" w:hAnsi="Arial" w:cs="Arial"/>
              </w:rPr>
              <w:t xml:space="preserve">Unavailable </w:t>
            </w:r>
          </w:p>
        </w:tc>
      </w:tr>
      <w:tr w:rsidR="005E3B03" w:rsidRPr="005A60C8" w14:paraId="52BE8CFE" w14:textId="77777777" w:rsidTr="00B77F75">
        <w:trPr>
          <w:jc w:val="center"/>
        </w:trPr>
        <w:tc>
          <w:tcPr>
            <w:tcW w:w="10914" w:type="dxa"/>
          </w:tcPr>
          <w:p w14:paraId="3885F398" w14:textId="7C15E5DE" w:rsidR="005E3B03" w:rsidRPr="005A60C8" w:rsidRDefault="005E3B03" w:rsidP="000E7F05">
            <w:pPr>
              <w:spacing w:line="276" w:lineRule="auto"/>
              <w:rPr>
                <w:rFonts w:ascii="Arial" w:hAnsi="Arial" w:cs="Arial"/>
              </w:rPr>
            </w:pPr>
            <w:r w:rsidRPr="005A60C8">
              <w:rPr>
                <w:rFonts w:ascii="Arial" w:hAnsi="Arial" w:cs="Arial"/>
              </w:rPr>
              <w:t>If yes</w:t>
            </w:r>
            <w:r w:rsidR="006129A3" w:rsidRPr="005A60C8">
              <w:rPr>
                <w:rFonts w:ascii="Arial" w:hAnsi="Arial" w:cs="Arial"/>
              </w:rPr>
              <w:t>,</w:t>
            </w:r>
            <w:r w:rsidRPr="005A60C8">
              <w:rPr>
                <w:rFonts w:ascii="Arial" w:hAnsi="Arial" w:cs="Arial"/>
              </w:rPr>
              <w:t xml:space="preserve"> was that at the end of year one or year two? </w:t>
            </w:r>
          </w:p>
          <w:p w14:paraId="05DEE331" w14:textId="77777777" w:rsidR="005E3B03" w:rsidRPr="005A60C8" w:rsidRDefault="005E3B03" w:rsidP="000E7F05">
            <w:pPr>
              <w:spacing w:line="276" w:lineRule="auto"/>
              <w:rPr>
                <w:rFonts w:ascii="Arial" w:hAnsi="Arial" w:cs="Arial"/>
              </w:rPr>
            </w:pPr>
          </w:p>
        </w:tc>
      </w:tr>
      <w:tr w:rsidR="00791794" w:rsidRPr="005A60C8" w14:paraId="1C7F896E" w14:textId="77777777" w:rsidTr="00B77F75">
        <w:trPr>
          <w:jc w:val="center"/>
        </w:trPr>
        <w:tc>
          <w:tcPr>
            <w:tcW w:w="10914" w:type="dxa"/>
          </w:tcPr>
          <w:p w14:paraId="55D30BFB" w14:textId="17B2F519" w:rsidR="00791794" w:rsidRPr="005A60C8" w:rsidRDefault="00791794" w:rsidP="000E7F05">
            <w:pPr>
              <w:spacing w:line="276" w:lineRule="auto"/>
              <w:rPr>
                <w:rFonts w:ascii="Arial" w:hAnsi="Arial" w:cs="Arial"/>
              </w:rPr>
            </w:pPr>
            <w:r w:rsidRPr="005A60C8">
              <w:rPr>
                <w:rFonts w:ascii="Arial" w:hAnsi="Arial" w:cs="Arial"/>
                <w:bCs/>
              </w:rPr>
              <w:t>Has the pupil’s schooling been disrupted in any way?</w:t>
            </w:r>
            <w:r w:rsidRPr="005A60C8">
              <w:rPr>
                <w:rFonts w:ascii="Arial" w:hAnsi="Arial" w:cs="Arial"/>
                <w:b/>
              </w:rPr>
              <w:t xml:space="preserve">  </w:t>
            </w:r>
            <w:r w:rsidRPr="005A60C8">
              <w:rPr>
                <w:rFonts w:ascii="Arial" w:hAnsi="Arial" w:cs="Arial"/>
              </w:rPr>
              <w:t xml:space="preserve">    </w:t>
            </w:r>
            <w:sdt>
              <w:sdtPr>
                <w:rPr>
                  <w:rFonts w:ascii="Arial" w:hAnsi="Arial" w:cs="Arial"/>
                  <w:sz w:val="32"/>
                </w:rPr>
                <w:id w:val="698056358"/>
                <w14:checkbox>
                  <w14:checked w14:val="0"/>
                  <w14:checkedState w14:val="2612" w14:font="MS Gothic"/>
                  <w14:uncheckedState w14:val="2610" w14:font="MS Gothic"/>
                </w14:checkbox>
              </w:sdtPr>
              <w:sdtContent>
                <w:r w:rsidR="00EB3554">
                  <w:rPr>
                    <w:rFonts w:ascii="MS Gothic" w:eastAsia="MS Gothic" w:hAnsi="MS Gothic" w:cs="Arial" w:hint="eastAsia"/>
                    <w:sz w:val="32"/>
                  </w:rPr>
                  <w:t>☐</w:t>
                </w:r>
              </w:sdtContent>
            </w:sdt>
            <w:r w:rsidRPr="005A60C8">
              <w:rPr>
                <w:rFonts w:ascii="Arial" w:hAnsi="Arial" w:cs="Arial"/>
              </w:rPr>
              <w:t xml:space="preserve">  Yes    </w:t>
            </w:r>
            <w:sdt>
              <w:sdtPr>
                <w:rPr>
                  <w:rFonts w:ascii="Arial" w:hAnsi="Arial" w:cs="Arial"/>
                  <w:sz w:val="32"/>
                </w:rPr>
                <w:id w:val="-187379516"/>
                <w14:checkbox>
                  <w14:checked w14:val="0"/>
                  <w14:checkedState w14:val="2612" w14:font="MS Gothic"/>
                  <w14:uncheckedState w14:val="2610" w14:font="MS Gothic"/>
                </w14:checkbox>
              </w:sdtPr>
              <w:sdtContent>
                <w:r w:rsidR="00EB3554">
                  <w:rPr>
                    <w:rFonts w:ascii="MS Gothic" w:eastAsia="MS Gothic" w:hAnsi="MS Gothic" w:cs="Arial" w:hint="eastAsia"/>
                    <w:sz w:val="32"/>
                  </w:rPr>
                  <w:t>☐</w:t>
                </w:r>
              </w:sdtContent>
            </w:sdt>
            <w:r w:rsidRPr="005A60C8">
              <w:rPr>
                <w:rFonts w:ascii="Arial" w:hAnsi="Arial" w:cs="Arial"/>
              </w:rPr>
              <w:t xml:space="preserve"> No</w:t>
            </w:r>
          </w:p>
        </w:tc>
      </w:tr>
      <w:tr w:rsidR="005E3B03" w:rsidRPr="005A60C8" w14:paraId="3559F82B" w14:textId="77777777" w:rsidTr="00B77F75">
        <w:trPr>
          <w:jc w:val="center"/>
        </w:trPr>
        <w:tc>
          <w:tcPr>
            <w:tcW w:w="10914" w:type="dxa"/>
          </w:tcPr>
          <w:p w14:paraId="63C8145B" w14:textId="558404BB" w:rsidR="005E3B03" w:rsidRPr="005A60C8" w:rsidRDefault="005E3B03" w:rsidP="000E7F05">
            <w:pPr>
              <w:spacing w:line="276" w:lineRule="auto"/>
              <w:rPr>
                <w:rFonts w:ascii="Arial" w:hAnsi="Arial" w:cs="Arial"/>
              </w:rPr>
            </w:pPr>
            <w:r w:rsidRPr="005A60C8">
              <w:rPr>
                <w:rFonts w:ascii="Arial" w:hAnsi="Arial" w:cs="Arial"/>
              </w:rPr>
              <w:t>If yes</w:t>
            </w:r>
            <w:r w:rsidR="00534764" w:rsidRPr="005A60C8">
              <w:rPr>
                <w:rFonts w:ascii="Arial" w:hAnsi="Arial" w:cs="Arial"/>
              </w:rPr>
              <w:t>,</w:t>
            </w:r>
            <w:r w:rsidRPr="005A60C8">
              <w:rPr>
                <w:rFonts w:ascii="Arial" w:hAnsi="Arial" w:cs="Arial"/>
              </w:rPr>
              <w:t xml:space="preserve"> please provide more information: </w:t>
            </w:r>
          </w:p>
          <w:p w14:paraId="5E065E3B" w14:textId="73B202B2" w:rsidR="005E3B03" w:rsidRPr="005A60C8" w:rsidRDefault="005E3B03" w:rsidP="000E7F05">
            <w:pPr>
              <w:spacing w:line="276" w:lineRule="auto"/>
              <w:rPr>
                <w:rFonts w:ascii="Arial" w:hAnsi="Arial" w:cs="Arial"/>
              </w:rPr>
            </w:pPr>
          </w:p>
        </w:tc>
      </w:tr>
    </w:tbl>
    <w:p w14:paraId="37E6EBE8" w14:textId="77777777" w:rsidR="00CB2AE0" w:rsidRPr="005A60C8" w:rsidRDefault="00CB2AE0" w:rsidP="00192DCE">
      <w:pPr>
        <w:spacing w:line="276" w:lineRule="auto"/>
        <w:rPr>
          <w:rFonts w:ascii="Arial" w:hAnsi="Arial" w:cs="Arial"/>
        </w:rPr>
      </w:pPr>
    </w:p>
    <w:p w14:paraId="2F3B6706" w14:textId="77777777" w:rsidR="00192DCE" w:rsidRPr="005A60C8" w:rsidRDefault="00192DCE" w:rsidP="00192DCE">
      <w:pPr>
        <w:rPr>
          <w:rFonts w:ascii="Arial" w:hAnsi="Arial" w:cs="Arial"/>
        </w:rPr>
      </w:pPr>
    </w:p>
    <w:tbl>
      <w:tblPr>
        <w:tblStyle w:val="TableGrid"/>
        <w:tblW w:w="10921" w:type="dxa"/>
        <w:jc w:val="center"/>
        <w:tblLook w:val="04A0" w:firstRow="1" w:lastRow="0" w:firstColumn="1" w:lastColumn="0" w:noHBand="0" w:noVBand="1"/>
      </w:tblPr>
      <w:tblGrid>
        <w:gridCol w:w="9646"/>
        <w:gridCol w:w="1275"/>
      </w:tblGrid>
      <w:tr w:rsidR="00324983" w:rsidRPr="005A60C8" w14:paraId="3E8276DF" w14:textId="77777777" w:rsidTr="0077752B">
        <w:trPr>
          <w:jc w:val="center"/>
        </w:trPr>
        <w:tc>
          <w:tcPr>
            <w:tcW w:w="10921" w:type="dxa"/>
            <w:gridSpan w:val="2"/>
          </w:tcPr>
          <w:p w14:paraId="14EC0B84" w14:textId="77777777" w:rsidR="00324983" w:rsidRPr="005A60C8" w:rsidRDefault="38DBAAB4" w:rsidP="236E9E3E">
            <w:pPr>
              <w:spacing w:line="276" w:lineRule="auto"/>
              <w:rPr>
                <w:rFonts w:ascii="Arial" w:hAnsi="Arial" w:cs="Arial"/>
                <w:b/>
                <w:bCs/>
                <w:color w:val="FFFFFF" w:themeColor="background2"/>
              </w:rPr>
            </w:pPr>
            <w:r w:rsidRPr="005A60C8">
              <w:rPr>
                <w:rFonts w:ascii="Arial" w:hAnsi="Arial" w:cs="Arial"/>
                <w:b/>
                <w:bCs/>
              </w:rPr>
              <w:t>Memory, Attention and Concentration</w:t>
            </w:r>
          </w:p>
        </w:tc>
      </w:tr>
      <w:tr w:rsidR="000154DA" w:rsidRPr="005A60C8" w14:paraId="4A6AAC34" w14:textId="77777777" w:rsidTr="1E62E479">
        <w:trPr>
          <w:trHeight w:val="30"/>
          <w:jc w:val="center"/>
        </w:trPr>
        <w:tc>
          <w:tcPr>
            <w:tcW w:w="9646" w:type="dxa"/>
            <w:tcBorders>
              <w:top w:val="single" w:sz="4" w:space="0" w:color="auto"/>
              <w:left w:val="single" w:sz="4" w:space="0" w:color="auto"/>
              <w:right w:val="single" w:sz="4" w:space="0" w:color="auto"/>
            </w:tcBorders>
          </w:tcPr>
          <w:p w14:paraId="10324028" w14:textId="01A47F1F" w:rsidR="000154DA" w:rsidRPr="005A60C8" w:rsidRDefault="000154DA" w:rsidP="000154DA">
            <w:pPr>
              <w:spacing w:line="276" w:lineRule="auto"/>
              <w:rPr>
                <w:rFonts w:ascii="Arial" w:hAnsi="Arial" w:cs="Arial"/>
                <w:bCs/>
                <w:i/>
                <w:iCs/>
              </w:rPr>
            </w:pPr>
            <w:r w:rsidRPr="005A60C8">
              <w:rPr>
                <w:rFonts w:ascii="Arial" w:hAnsi="Arial" w:cs="Arial"/>
                <w:bCs/>
                <w:i/>
                <w:iCs/>
              </w:rPr>
              <w:t xml:space="preserve">Areas of difficulty for the pupil (please </w:t>
            </w:r>
            <w:r w:rsidR="00EB3554">
              <w:rPr>
                <w:rFonts w:ascii="Arial" w:hAnsi="Arial" w:cs="Arial"/>
                <w:bCs/>
                <w:i/>
                <w:iCs/>
              </w:rPr>
              <w:t>tick</w:t>
            </w:r>
            <w:r w:rsidRPr="005A60C8">
              <w:rPr>
                <w:rFonts w:ascii="Arial" w:hAnsi="Arial" w:cs="Arial"/>
                <w:bCs/>
                <w:i/>
                <w:iCs/>
              </w:rPr>
              <w:t xml:space="preserve"> all that apply)</w:t>
            </w:r>
          </w:p>
        </w:tc>
        <w:tc>
          <w:tcPr>
            <w:tcW w:w="1275" w:type="dxa"/>
            <w:tcBorders>
              <w:top w:val="single" w:sz="4" w:space="0" w:color="auto"/>
              <w:left w:val="single" w:sz="4" w:space="0" w:color="auto"/>
              <w:right w:val="single" w:sz="4" w:space="0" w:color="auto"/>
            </w:tcBorders>
          </w:tcPr>
          <w:p w14:paraId="72D40257" w14:textId="44B12866" w:rsidR="000154DA" w:rsidRPr="005A60C8" w:rsidRDefault="000154DA" w:rsidP="000154DA">
            <w:pPr>
              <w:spacing w:line="276" w:lineRule="auto"/>
              <w:jc w:val="center"/>
              <w:rPr>
                <w:rFonts w:ascii="Arial" w:hAnsi="Arial" w:cs="Arial"/>
                <w:bCs/>
              </w:rPr>
            </w:pPr>
            <w:r w:rsidRPr="005A60C8">
              <w:rPr>
                <w:rFonts w:ascii="Arial" w:hAnsi="Arial" w:cs="Arial"/>
                <w:bCs/>
              </w:rPr>
              <w:t>Yes</w:t>
            </w:r>
          </w:p>
        </w:tc>
      </w:tr>
      <w:tr w:rsidR="000154DA" w:rsidRPr="005A60C8" w14:paraId="754644D4" w14:textId="77777777" w:rsidTr="00EB3554">
        <w:trPr>
          <w:trHeight w:val="30"/>
          <w:jc w:val="center"/>
        </w:trPr>
        <w:tc>
          <w:tcPr>
            <w:tcW w:w="9646" w:type="dxa"/>
            <w:shd w:val="clear" w:color="auto" w:fill="F2F2F2" w:themeFill="background2" w:themeFillShade="F2"/>
          </w:tcPr>
          <w:p w14:paraId="177ED532" w14:textId="05CB81C9" w:rsidR="000154DA" w:rsidRPr="005A60C8" w:rsidRDefault="001B788C" w:rsidP="000154DA">
            <w:pPr>
              <w:spacing w:line="276" w:lineRule="auto"/>
              <w:rPr>
                <w:rFonts w:ascii="Arial" w:hAnsi="Arial" w:cs="Arial"/>
              </w:rPr>
            </w:pPr>
            <w:r w:rsidRPr="005A60C8">
              <w:rPr>
                <w:rFonts w:ascii="Arial" w:hAnsi="Arial" w:cs="Arial"/>
              </w:rPr>
              <w:t xml:space="preserve">Difficulties with </w:t>
            </w:r>
            <w:r w:rsidR="000154DA" w:rsidRPr="005A60C8">
              <w:rPr>
                <w:rFonts w:ascii="Arial" w:hAnsi="Arial" w:cs="Arial"/>
              </w:rPr>
              <w:t xml:space="preserve">memory retention </w:t>
            </w:r>
            <w:r w:rsidRPr="005A60C8">
              <w:rPr>
                <w:rFonts w:ascii="Arial" w:hAnsi="Arial" w:cs="Arial"/>
              </w:rPr>
              <w:t xml:space="preserve">and recall </w:t>
            </w:r>
          </w:p>
        </w:tc>
        <w:sdt>
          <w:sdtPr>
            <w:rPr>
              <w:rFonts w:ascii="Arial" w:hAnsi="Arial" w:cs="Arial"/>
            </w:rPr>
            <w:id w:val="-713347871"/>
            <w14:checkbox>
              <w14:checked w14:val="0"/>
              <w14:checkedState w14:val="2612" w14:font="MS Gothic"/>
              <w14:uncheckedState w14:val="2610" w14:font="MS Gothic"/>
            </w14:checkbox>
          </w:sdtPr>
          <w:sdtContent>
            <w:tc>
              <w:tcPr>
                <w:tcW w:w="1275" w:type="dxa"/>
                <w:vAlign w:val="center"/>
              </w:tcPr>
              <w:p w14:paraId="77C5AB37" w14:textId="01D2C03E" w:rsidR="000154DA" w:rsidRPr="005A60C8" w:rsidRDefault="00C62C97" w:rsidP="00EB3554">
                <w:pPr>
                  <w:spacing w:line="276" w:lineRule="auto"/>
                  <w:jc w:val="center"/>
                  <w:rPr>
                    <w:rFonts w:ascii="Arial" w:hAnsi="Arial" w:cs="Arial"/>
                  </w:rPr>
                </w:pPr>
                <w:r>
                  <w:rPr>
                    <w:rFonts w:ascii="MS Gothic" w:eastAsia="MS Gothic" w:hAnsi="MS Gothic" w:cs="Arial" w:hint="eastAsia"/>
                  </w:rPr>
                  <w:t>☐</w:t>
                </w:r>
              </w:p>
            </w:tc>
          </w:sdtContent>
        </w:sdt>
      </w:tr>
      <w:tr w:rsidR="000154DA" w:rsidRPr="005A60C8" w14:paraId="6928235B" w14:textId="77777777" w:rsidTr="00EB3554">
        <w:trPr>
          <w:trHeight w:val="30"/>
          <w:jc w:val="center"/>
        </w:trPr>
        <w:tc>
          <w:tcPr>
            <w:tcW w:w="9646" w:type="dxa"/>
          </w:tcPr>
          <w:p w14:paraId="52FD61A8" w14:textId="5D98455E" w:rsidR="000154DA" w:rsidRPr="005A60C8" w:rsidRDefault="000154DA" w:rsidP="000154DA">
            <w:pPr>
              <w:spacing w:line="276" w:lineRule="auto"/>
              <w:rPr>
                <w:rFonts w:ascii="Arial" w:hAnsi="Arial" w:cs="Arial"/>
              </w:rPr>
            </w:pPr>
            <w:r w:rsidRPr="005A60C8">
              <w:rPr>
                <w:rFonts w:ascii="Arial" w:hAnsi="Arial" w:cs="Arial"/>
              </w:rPr>
              <w:t>Difficulty following instructions</w:t>
            </w:r>
          </w:p>
        </w:tc>
        <w:sdt>
          <w:sdtPr>
            <w:rPr>
              <w:rFonts w:ascii="Arial" w:hAnsi="Arial" w:cs="Arial"/>
            </w:rPr>
            <w:id w:val="-336538629"/>
            <w14:checkbox>
              <w14:checked w14:val="0"/>
              <w14:checkedState w14:val="2612" w14:font="MS Gothic"/>
              <w14:uncheckedState w14:val="2610" w14:font="MS Gothic"/>
            </w14:checkbox>
          </w:sdtPr>
          <w:sdtContent>
            <w:tc>
              <w:tcPr>
                <w:tcW w:w="1275" w:type="dxa"/>
                <w:vAlign w:val="center"/>
              </w:tcPr>
              <w:p w14:paraId="656B8708" w14:textId="4E9BFB39" w:rsidR="000154DA"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0154DA" w:rsidRPr="005A60C8" w14:paraId="21A6B754" w14:textId="77777777" w:rsidTr="00EB3554">
        <w:trPr>
          <w:trHeight w:val="20"/>
          <w:jc w:val="center"/>
        </w:trPr>
        <w:tc>
          <w:tcPr>
            <w:tcW w:w="9646" w:type="dxa"/>
            <w:shd w:val="clear" w:color="auto" w:fill="F2F2F2" w:themeFill="background2" w:themeFillShade="F2"/>
            <w:vAlign w:val="bottom"/>
          </w:tcPr>
          <w:p w14:paraId="02C0551D" w14:textId="49BCF5E1" w:rsidR="000154DA" w:rsidRPr="005A60C8" w:rsidRDefault="000154DA" w:rsidP="000154DA">
            <w:pPr>
              <w:spacing w:line="276" w:lineRule="auto"/>
              <w:rPr>
                <w:rFonts w:ascii="Arial" w:hAnsi="Arial" w:cs="Arial"/>
              </w:rPr>
            </w:pPr>
            <w:r w:rsidRPr="005A60C8">
              <w:rPr>
                <w:rFonts w:ascii="Arial" w:eastAsia="Times New Roman" w:hAnsi="Arial" w:cs="Arial"/>
                <w:color w:val="000000"/>
                <w:lang w:eastAsia="en-GB"/>
              </w:rPr>
              <w:t xml:space="preserve">Listens well but still seems unable to understand </w:t>
            </w:r>
          </w:p>
        </w:tc>
        <w:sdt>
          <w:sdtPr>
            <w:rPr>
              <w:rFonts w:ascii="Arial" w:hAnsi="Arial" w:cs="Arial"/>
            </w:rPr>
            <w:id w:val="1286232662"/>
            <w14:checkbox>
              <w14:checked w14:val="0"/>
              <w14:checkedState w14:val="2612" w14:font="MS Gothic"/>
              <w14:uncheckedState w14:val="2610" w14:font="MS Gothic"/>
            </w14:checkbox>
          </w:sdtPr>
          <w:sdtContent>
            <w:tc>
              <w:tcPr>
                <w:tcW w:w="1275" w:type="dxa"/>
                <w:vAlign w:val="center"/>
              </w:tcPr>
              <w:p w14:paraId="5E5FF0D3" w14:textId="74736DBD" w:rsidR="000154DA"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0154DA" w:rsidRPr="005A60C8" w14:paraId="428BC428" w14:textId="77777777" w:rsidTr="00EB3554">
        <w:trPr>
          <w:trHeight w:val="20"/>
          <w:jc w:val="center"/>
        </w:trPr>
        <w:tc>
          <w:tcPr>
            <w:tcW w:w="9646" w:type="dxa"/>
            <w:vAlign w:val="bottom"/>
          </w:tcPr>
          <w:p w14:paraId="14CA9F8C" w14:textId="713182D7" w:rsidR="000154DA" w:rsidRPr="005A60C8" w:rsidRDefault="000154DA" w:rsidP="000154DA">
            <w:pPr>
              <w:spacing w:line="276" w:lineRule="auto"/>
              <w:rPr>
                <w:rFonts w:ascii="Arial" w:hAnsi="Arial" w:cs="Arial"/>
              </w:rPr>
            </w:pPr>
            <w:r w:rsidRPr="005A60C8">
              <w:rPr>
                <w:rFonts w:ascii="Arial" w:eastAsia="Times New Roman" w:hAnsi="Arial" w:cs="Arial"/>
                <w:color w:val="000000"/>
                <w:lang w:eastAsia="en-GB"/>
              </w:rPr>
              <w:t>Slow or struggles to respond when given an instruction or asked a question</w:t>
            </w:r>
          </w:p>
        </w:tc>
        <w:sdt>
          <w:sdtPr>
            <w:rPr>
              <w:rFonts w:ascii="Arial" w:hAnsi="Arial" w:cs="Arial"/>
            </w:rPr>
            <w:id w:val="-300695259"/>
            <w14:checkbox>
              <w14:checked w14:val="0"/>
              <w14:checkedState w14:val="2612" w14:font="MS Gothic"/>
              <w14:uncheckedState w14:val="2610" w14:font="MS Gothic"/>
            </w14:checkbox>
          </w:sdtPr>
          <w:sdtContent>
            <w:tc>
              <w:tcPr>
                <w:tcW w:w="1275" w:type="dxa"/>
                <w:vAlign w:val="center"/>
              </w:tcPr>
              <w:p w14:paraId="13D3E1D7" w14:textId="0FF5AE3C" w:rsidR="000154DA"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0154DA" w:rsidRPr="005A60C8" w14:paraId="665522A0" w14:textId="77777777" w:rsidTr="00EB3554">
        <w:trPr>
          <w:trHeight w:val="20"/>
          <w:jc w:val="center"/>
        </w:trPr>
        <w:tc>
          <w:tcPr>
            <w:tcW w:w="9646" w:type="dxa"/>
            <w:shd w:val="clear" w:color="auto" w:fill="F2F2F2" w:themeFill="background2" w:themeFillShade="F2"/>
          </w:tcPr>
          <w:p w14:paraId="7D7EE133" w14:textId="520AEDE9" w:rsidR="000154DA" w:rsidRPr="005A60C8" w:rsidRDefault="000154DA" w:rsidP="000154DA">
            <w:pPr>
              <w:spacing w:line="276" w:lineRule="auto"/>
              <w:rPr>
                <w:rFonts w:ascii="Arial" w:hAnsi="Arial" w:cs="Arial"/>
              </w:rPr>
            </w:pPr>
            <w:r w:rsidRPr="005A60C8">
              <w:rPr>
                <w:rFonts w:ascii="Arial" w:eastAsia="Times New Roman" w:hAnsi="Arial" w:cs="Arial"/>
                <w:color w:val="000000"/>
                <w:lang w:eastAsia="en-GB"/>
              </w:rPr>
              <w:t>Might respond to just part of an instruction, usually the beginning or end</w:t>
            </w:r>
          </w:p>
        </w:tc>
        <w:sdt>
          <w:sdtPr>
            <w:rPr>
              <w:rFonts w:ascii="Arial" w:hAnsi="Arial" w:cs="Arial"/>
            </w:rPr>
            <w:id w:val="-785885313"/>
            <w14:checkbox>
              <w14:checked w14:val="0"/>
              <w14:checkedState w14:val="2612" w14:font="MS Gothic"/>
              <w14:uncheckedState w14:val="2610" w14:font="MS Gothic"/>
            </w14:checkbox>
          </w:sdtPr>
          <w:sdtContent>
            <w:tc>
              <w:tcPr>
                <w:tcW w:w="1275" w:type="dxa"/>
                <w:vAlign w:val="center"/>
              </w:tcPr>
              <w:p w14:paraId="06F0FE36" w14:textId="782DF7D4" w:rsidR="000154DA"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0154DA" w:rsidRPr="005A60C8" w14:paraId="01827B23" w14:textId="77777777" w:rsidTr="00EB3554">
        <w:trPr>
          <w:trHeight w:val="20"/>
          <w:jc w:val="center"/>
        </w:trPr>
        <w:tc>
          <w:tcPr>
            <w:tcW w:w="9646" w:type="dxa"/>
          </w:tcPr>
          <w:p w14:paraId="6563877E" w14:textId="51C65BDE" w:rsidR="000154DA" w:rsidRPr="005A60C8" w:rsidRDefault="000154DA" w:rsidP="000154DA">
            <w:pPr>
              <w:spacing w:line="276" w:lineRule="auto"/>
              <w:rPr>
                <w:rFonts w:ascii="Arial" w:hAnsi="Arial" w:cs="Arial"/>
              </w:rPr>
            </w:pPr>
            <w:r w:rsidRPr="005A60C8">
              <w:rPr>
                <w:rFonts w:ascii="Arial" w:eastAsia="Times New Roman" w:hAnsi="Arial" w:cs="Arial"/>
                <w:color w:val="000000"/>
                <w:lang w:eastAsia="en-GB"/>
              </w:rPr>
              <w:t xml:space="preserve">Loses track of what they are saying </w:t>
            </w:r>
            <w:r w:rsidR="001B788C" w:rsidRPr="005A60C8">
              <w:rPr>
                <w:rFonts w:ascii="Arial" w:eastAsia="Times New Roman" w:hAnsi="Arial" w:cs="Arial"/>
                <w:color w:val="000000"/>
                <w:lang w:eastAsia="en-GB"/>
              </w:rPr>
              <w:t>mid-sentence</w:t>
            </w:r>
          </w:p>
        </w:tc>
        <w:sdt>
          <w:sdtPr>
            <w:rPr>
              <w:rFonts w:ascii="Arial" w:hAnsi="Arial" w:cs="Arial"/>
            </w:rPr>
            <w:id w:val="2074236350"/>
            <w14:checkbox>
              <w14:checked w14:val="0"/>
              <w14:checkedState w14:val="2612" w14:font="MS Gothic"/>
              <w14:uncheckedState w14:val="2610" w14:font="MS Gothic"/>
            </w14:checkbox>
          </w:sdtPr>
          <w:sdtContent>
            <w:tc>
              <w:tcPr>
                <w:tcW w:w="1275" w:type="dxa"/>
                <w:vAlign w:val="center"/>
              </w:tcPr>
              <w:p w14:paraId="6B1E3920" w14:textId="5E274523" w:rsidR="000154DA"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0154DA" w:rsidRPr="005A60C8" w14:paraId="63AFA782" w14:textId="77777777" w:rsidTr="00EB3554">
        <w:trPr>
          <w:trHeight w:val="20"/>
          <w:jc w:val="center"/>
        </w:trPr>
        <w:tc>
          <w:tcPr>
            <w:tcW w:w="9646" w:type="dxa"/>
            <w:shd w:val="clear" w:color="auto" w:fill="F2F2F2" w:themeFill="background2" w:themeFillShade="F2"/>
            <w:vAlign w:val="bottom"/>
          </w:tcPr>
          <w:p w14:paraId="54B70335" w14:textId="512D3BC3" w:rsidR="000154DA" w:rsidRPr="005A60C8" w:rsidRDefault="000154DA" w:rsidP="000154DA">
            <w:pPr>
              <w:spacing w:line="276" w:lineRule="auto"/>
              <w:rPr>
                <w:rFonts w:ascii="Arial" w:hAnsi="Arial" w:cs="Arial"/>
              </w:rPr>
            </w:pPr>
            <w:r w:rsidRPr="005A60C8">
              <w:rPr>
                <w:rFonts w:ascii="Arial" w:eastAsia="Times New Roman" w:hAnsi="Arial" w:cs="Arial"/>
                <w:color w:val="000000"/>
                <w:lang w:eastAsia="en-GB"/>
              </w:rPr>
              <w:t>Easily distracted</w:t>
            </w:r>
          </w:p>
        </w:tc>
        <w:sdt>
          <w:sdtPr>
            <w:rPr>
              <w:rFonts w:ascii="Arial" w:hAnsi="Arial" w:cs="Arial"/>
            </w:rPr>
            <w:id w:val="-1129007880"/>
            <w14:checkbox>
              <w14:checked w14:val="0"/>
              <w14:checkedState w14:val="2612" w14:font="MS Gothic"/>
              <w14:uncheckedState w14:val="2610" w14:font="MS Gothic"/>
            </w14:checkbox>
          </w:sdtPr>
          <w:sdtContent>
            <w:tc>
              <w:tcPr>
                <w:tcW w:w="1275" w:type="dxa"/>
                <w:vAlign w:val="center"/>
              </w:tcPr>
              <w:p w14:paraId="05BAA098" w14:textId="7132E934" w:rsidR="000154DA"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0154DA" w:rsidRPr="005A60C8" w14:paraId="4F7A361D" w14:textId="77777777" w:rsidTr="00EB3554">
        <w:trPr>
          <w:trHeight w:val="20"/>
          <w:jc w:val="center"/>
        </w:trPr>
        <w:tc>
          <w:tcPr>
            <w:tcW w:w="9646" w:type="dxa"/>
            <w:vAlign w:val="bottom"/>
          </w:tcPr>
          <w:p w14:paraId="50B3ADAE" w14:textId="4359A5B0" w:rsidR="000154DA" w:rsidRPr="005A60C8" w:rsidRDefault="000154DA" w:rsidP="000154DA">
            <w:pPr>
              <w:spacing w:line="276" w:lineRule="auto"/>
              <w:rPr>
                <w:rFonts w:ascii="Arial" w:hAnsi="Arial" w:cs="Arial"/>
              </w:rPr>
            </w:pPr>
            <w:r w:rsidRPr="005A60C8">
              <w:rPr>
                <w:rFonts w:ascii="Arial" w:eastAsia="Times New Roman" w:hAnsi="Arial" w:cs="Arial"/>
                <w:color w:val="000000"/>
                <w:lang w:eastAsia="en-GB"/>
              </w:rPr>
              <w:t>Forgetful in daily activities</w:t>
            </w:r>
          </w:p>
        </w:tc>
        <w:sdt>
          <w:sdtPr>
            <w:rPr>
              <w:rFonts w:ascii="Arial" w:hAnsi="Arial" w:cs="Arial"/>
            </w:rPr>
            <w:id w:val="1311363590"/>
            <w14:checkbox>
              <w14:checked w14:val="0"/>
              <w14:checkedState w14:val="2612" w14:font="MS Gothic"/>
              <w14:uncheckedState w14:val="2610" w14:font="MS Gothic"/>
            </w14:checkbox>
          </w:sdtPr>
          <w:sdtContent>
            <w:tc>
              <w:tcPr>
                <w:tcW w:w="1275" w:type="dxa"/>
                <w:vAlign w:val="center"/>
              </w:tcPr>
              <w:p w14:paraId="64BA05B7" w14:textId="4C8C131C" w:rsidR="000154DA"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0154DA" w:rsidRPr="005A60C8" w14:paraId="09FE1753" w14:textId="77777777" w:rsidTr="00EB3554">
        <w:trPr>
          <w:trHeight w:val="20"/>
          <w:jc w:val="center"/>
        </w:trPr>
        <w:tc>
          <w:tcPr>
            <w:tcW w:w="9646" w:type="dxa"/>
            <w:shd w:val="clear" w:color="auto" w:fill="F2F2F2" w:themeFill="background2" w:themeFillShade="F2"/>
            <w:vAlign w:val="bottom"/>
          </w:tcPr>
          <w:p w14:paraId="6648695D" w14:textId="6B3EB9AF" w:rsidR="000154DA" w:rsidRPr="005A60C8" w:rsidRDefault="000154DA" w:rsidP="000154DA">
            <w:pPr>
              <w:spacing w:line="276" w:lineRule="auto"/>
              <w:rPr>
                <w:rFonts w:ascii="Arial" w:eastAsia="Times New Roman" w:hAnsi="Arial" w:cs="Arial"/>
                <w:color w:val="000000"/>
                <w:lang w:eastAsia="en-GB"/>
              </w:rPr>
            </w:pPr>
            <w:r w:rsidRPr="005A60C8">
              <w:rPr>
                <w:rFonts w:ascii="Arial" w:hAnsi="Arial" w:cs="Arial"/>
              </w:rPr>
              <w:t>Difficu</w:t>
            </w:r>
            <w:r w:rsidR="001E7DCE" w:rsidRPr="005A60C8">
              <w:rPr>
                <w:rFonts w:ascii="Arial" w:hAnsi="Arial" w:cs="Arial"/>
              </w:rPr>
              <w:t>lties sitting or standing still when required</w:t>
            </w:r>
          </w:p>
        </w:tc>
        <w:sdt>
          <w:sdtPr>
            <w:rPr>
              <w:rFonts w:ascii="Arial" w:hAnsi="Arial" w:cs="Arial"/>
            </w:rPr>
            <w:id w:val="1677924522"/>
            <w14:checkbox>
              <w14:checked w14:val="0"/>
              <w14:checkedState w14:val="2612" w14:font="MS Gothic"/>
              <w14:uncheckedState w14:val="2610" w14:font="MS Gothic"/>
            </w14:checkbox>
          </w:sdtPr>
          <w:sdtContent>
            <w:tc>
              <w:tcPr>
                <w:tcW w:w="1275" w:type="dxa"/>
                <w:vAlign w:val="center"/>
              </w:tcPr>
              <w:p w14:paraId="02FEF4B3" w14:textId="3A7E3AE7" w:rsidR="000154DA"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0154DA" w:rsidRPr="005A60C8" w14:paraId="64CDC0A5" w14:textId="77777777" w:rsidTr="00EB3554">
        <w:trPr>
          <w:trHeight w:val="20"/>
          <w:jc w:val="center"/>
        </w:trPr>
        <w:tc>
          <w:tcPr>
            <w:tcW w:w="9646" w:type="dxa"/>
            <w:vAlign w:val="bottom"/>
          </w:tcPr>
          <w:p w14:paraId="73D189A4" w14:textId="3EEC57BD" w:rsidR="000154DA" w:rsidRPr="005A60C8" w:rsidRDefault="000154DA" w:rsidP="000154DA">
            <w:pPr>
              <w:spacing w:line="276" w:lineRule="auto"/>
              <w:rPr>
                <w:rFonts w:ascii="Arial" w:eastAsia="Times New Roman" w:hAnsi="Arial" w:cs="Arial"/>
                <w:color w:val="000000"/>
                <w:lang w:eastAsia="en-GB"/>
              </w:rPr>
            </w:pPr>
            <w:r w:rsidRPr="005A60C8">
              <w:rPr>
                <w:rFonts w:ascii="Arial" w:hAnsi="Arial" w:cs="Arial"/>
              </w:rPr>
              <w:t>Only able to focus on a task for short periods of time</w:t>
            </w:r>
          </w:p>
        </w:tc>
        <w:sdt>
          <w:sdtPr>
            <w:rPr>
              <w:rFonts w:ascii="Arial" w:hAnsi="Arial" w:cs="Arial"/>
            </w:rPr>
            <w:id w:val="948278074"/>
            <w14:checkbox>
              <w14:checked w14:val="0"/>
              <w14:checkedState w14:val="2612" w14:font="MS Gothic"/>
              <w14:uncheckedState w14:val="2610" w14:font="MS Gothic"/>
            </w14:checkbox>
          </w:sdtPr>
          <w:sdtContent>
            <w:tc>
              <w:tcPr>
                <w:tcW w:w="1275" w:type="dxa"/>
                <w:vAlign w:val="center"/>
              </w:tcPr>
              <w:p w14:paraId="489A5C25" w14:textId="37E7D018" w:rsidR="000154DA"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0154DA" w:rsidRPr="005A60C8" w14:paraId="1BDD04FF" w14:textId="77777777" w:rsidTr="00EB3554">
        <w:trPr>
          <w:trHeight w:val="20"/>
          <w:jc w:val="center"/>
        </w:trPr>
        <w:tc>
          <w:tcPr>
            <w:tcW w:w="9646" w:type="dxa"/>
            <w:shd w:val="clear" w:color="auto" w:fill="F2F2F2" w:themeFill="background2" w:themeFillShade="F2"/>
            <w:vAlign w:val="bottom"/>
          </w:tcPr>
          <w:p w14:paraId="4464658A" w14:textId="2D14F5E4" w:rsidR="000154DA" w:rsidRPr="005A60C8" w:rsidRDefault="000154DA" w:rsidP="000154DA">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 xml:space="preserve">Difficulties recalling information, e.g., number facts, spellings, procedures, instructions </w:t>
            </w:r>
          </w:p>
        </w:tc>
        <w:sdt>
          <w:sdtPr>
            <w:rPr>
              <w:rFonts w:ascii="Arial" w:hAnsi="Arial" w:cs="Arial"/>
            </w:rPr>
            <w:id w:val="1753941684"/>
            <w14:checkbox>
              <w14:checked w14:val="0"/>
              <w14:checkedState w14:val="2612" w14:font="MS Gothic"/>
              <w14:uncheckedState w14:val="2610" w14:font="MS Gothic"/>
            </w14:checkbox>
          </w:sdtPr>
          <w:sdtContent>
            <w:tc>
              <w:tcPr>
                <w:tcW w:w="1275" w:type="dxa"/>
                <w:vAlign w:val="center"/>
              </w:tcPr>
              <w:p w14:paraId="5A9832AD" w14:textId="3460F570" w:rsidR="000154DA"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0154DA" w:rsidRPr="005A60C8" w14:paraId="08CCF308" w14:textId="77777777" w:rsidTr="00EB3554">
        <w:trPr>
          <w:trHeight w:val="20"/>
          <w:jc w:val="center"/>
        </w:trPr>
        <w:tc>
          <w:tcPr>
            <w:tcW w:w="9646" w:type="dxa"/>
            <w:vAlign w:val="bottom"/>
          </w:tcPr>
          <w:p w14:paraId="1109BA6A" w14:textId="0C2AB166" w:rsidR="000154DA" w:rsidRPr="005A60C8" w:rsidRDefault="000154DA" w:rsidP="000154DA">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 xml:space="preserve">Able to hold a sentence </w:t>
            </w:r>
          </w:p>
        </w:tc>
        <w:sdt>
          <w:sdtPr>
            <w:rPr>
              <w:rFonts w:ascii="Arial" w:hAnsi="Arial" w:cs="Arial"/>
            </w:rPr>
            <w:id w:val="-1185513876"/>
            <w14:checkbox>
              <w14:checked w14:val="0"/>
              <w14:checkedState w14:val="2612" w14:font="MS Gothic"/>
              <w14:uncheckedState w14:val="2610" w14:font="MS Gothic"/>
            </w14:checkbox>
          </w:sdtPr>
          <w:sdtContent>
            <w:tc>
              <w:tcPr>
                <w:tcW w:w="1275" w:type="dxa"/>
                <w:vAlign w:val="center"/>
              </w:tcPr>
              <w:p w14:paraId="3D412FA0" w14:textId="3116DAA2" w:rsidR="000154DA"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0154DA" w:rsidRPr="005A60C8" w14:paraId="7C8A0EAC" w14:textId="77777777" w:rsidTr="00EB3554">
        <w:trPr>
          <w:trHeight w:val="20"/>
          <w:jc w:val="center"/>
        </w:trPr>
        <w:tc>
          <w:tcPr>
            <w:tcW w:w="9646" w:type="dxa"/>
            <w:shd w:val="clear" w:color="auto" w:fill="F2F2F2" w:themeFill="background2" w:themeFillShade="F2"/>
            <w:vAlign w:val="bottom"/>
          </w:tcPr>
          <w:p w14:paraId="52D3F93B" w14:textId="41BF3C66" w:rsidR="000154DA" w:rsidRPr="005A60C8" w:rsidRDefault="000154DA" w:rsidP="000154DA">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 xml:space="preserve">Able to hold visual information long enough to utilise it, e.g., when copying from the board </w:t>
            </w:r>
          </w:p>
        </w:tc>
        <w:sdt>
          <w:sdtPr>
            <w:rPr>
              <w:rFonts w:ascii="Arial" w:hAnsi="Arial" w:cs="Arial"/>
            </w:rPr>
            <w:id w:val="131536461"/>
            <w14:checkbox>
              <w14:checked w14:val="0"/>
              <w14:checkedState w14:val="2612" w14:font="MS Gothic"/>
              <w14:uncheckedState w14:val="2610" w14:font="MS Gothic"/>
            </w14:checkbox>
          </w:sdtPr>
          <w:sdtContent>
            <w:tc>
              <w:tcPr>
                <w:tcW w:w="1275" w:type="dxa"/>
                <w:vAlign w:val="center"/>
              </w:tcPr>
              <w:p w14:paraId="290D412C" w14:textId="6FE11FA4" w:rsidR="000154DA"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0154DA" w:rsidRPr="005A60C8" w14:paraId="25CE7416" w14:textId="77777777" w:rsidTr="00EB3554">
        <w:trPr>
          <w:trHeight w:val="20"/>
          <w:jc w:val="center"/>
        </w:trPr>
        <w:tc>
          <w:tcPr>
            <w:tcW w:w="9646" w:type="dxa"/>
            <w:vAlign w:val="bottom"/>
          </w:tcPr>
          <w:p w14:paraId="58EB5D25" w14:textId="1F876475" w:rsidR="000154DA" w:rsidRPr="005A60C8" w:rsidRDefault="000154DA" w:rsidP="000154DA">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Classwork rarely finished</w:t>
            </w:r>
          </w:p>
        </w:tc>
        <w:sdt>
          <w:sdtPr>
            <w:rPr>
              <w:rFonts w:ascii="Arial" w:hAnsi="Arial" w:cs="Arial"/>
            </w:rPr>
            <w:id w:val="-1704387808"/>
            <w14:checkbox>
              <w14:checked w14:val="0"/>
              <w14:checkedState w14:val="2612" w14:font="MS Gothic"/>
              <w14:uncheckedState w14:val="2610" w14:font="MS Gothic"/>
            </w14:checkbox>
          </w:sdtPr>
          <w:sdtContent>
            <w:tc>
              <w:tcPr>
                <w:tcW w:w="1275" w:type="dxa"/>
                <w:vAlign w:val="center"/>
              </w:tcPr>
              <w:p w14:paraId="58613F83" w14:textId="7BD9BB68" w:rsidR="000154DA"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0154DA" w:rsidRPr="005A60C8" w14:paraId="753CF317" w14:textId="77777777" w:rsidTr="00EB3554">
        <w:trPr>
          <w:trHeight w:val="20"/>
          <w:jc w:val="center"/>
        </w:trPr>
        <w:tc>
          <w:tcPr>
            <w:tcW w:w="9646" w:type="dxa"/>
            <w:shd w:val="clear" w:color="auto" w:fill="F2F2F2" w:themeFill="background2" w:themeFillShade="F2"/>
            <w:vAlign w:val="bottom"/>
          </w:tcPr>
          <w:p w14:paraId="36444297" w14:textId="4A12C4C6" w:rsidR="000154DA" w:rsidRPr="005A60C8" w:rsidRDefault="000154DA" w:rsidP="000154DA">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 xml:space="preserve">Difficulties attending to tasks for sustained periods </w:t>
            </w:r>
          </w:p>
        </w:tc>
        <w:sdt>
          <w:sdtPr>
            <w:rPr>
              <w:rFonts w:ascii="Arial" w:hAnsi="Arial" w:cs="Arial"/>
            </w:rPr>
            <w:id w:val="-1501033430"/>
            <w14:checkbox>
              <w14:checked w14:val="0"/>
              <w14:checkedState w14:val="2612" w14:font="MS Gothic"/>
              <w14:uncheckedState w14:val="2610" w14:font="MS Gothic"/>
            </w14:checkbox>
          </w:sdtPr>
          <w:sdtContent>
            <w:tc>
              <w:tcPr>
                <w:tcW w:w="1275" w:type="dxa"/>
                <w:vAlign w:val="center"/>
              </w:tcPr>
              <w:p w14:paraId="73BB5872" w14:textId="71D05F3F" w:rsidR="000154DA"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0154DA" w:rsidRPr="005A60C8" w14:paraId="20D28A81" w14:textId="77777777" w:rsidTr="00EB3554">
        <w:trPr>
          <w:trHeight w:val="20"/>
          <w:jc w:val="center"/>
        </w:trPr>
        <w:tc>
          <w:tcPr>
            <w:tcW w:w="9646" w:type="dxa"/>
            <w:vAlign w:val="bottom"/>
          </w:tcPr>
          <w:p w14:paraId="2B45C089" w14:textId="04B03D67" w:rsidR="000154DA" w:rsidRPr="005A60C8" w:rsidRDefault="000154DA" w:rsidP="000154DA">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Takes longer to process information</w:t>
            </w:r>
          </w:p>
        </w:tc>
        <w:sdt>
          <w:sdtPr>
            <w:rPr>
              <w:rFonts w:ascii="Arial" w:hAnsi="Arial" w:cs="Arial"/>
            </w:rPr>
            <w:id w:val="-1635168442"/>
            <w14:checkbox>
              <w14:checked w14:val="0"/>
              <w14:checkedState w14:val="2612" w14:font="MS Gothic"/>
              <w14:uncheckedState w14:val="2610" w14:font="MS Gothic"/>
            </w14:checkbox>
          </w:sdtPr>
          <w:sdtContent>
            <w:tc>
              <w:tcPr>
                <w:tcW w:w="1275" w:type="dxa"/>
                <w:vAlign w:val="center"/>
              </w:tcPr>
              <w:p w14:paraId="2DF811E0" w14:textId="40098576" w:rsidR="000154DA"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4C96BF39" w14:textId="77777777" w:rsidTr="00EB3554">
        <w:trPr>
          <w:trHeight w:val="20"/>
          <w:jc w:val="center"/>
        </w:trPr>
        <w:tc>
          <w:tcPr>
            <w:tcW w:w="9646" w:type="dxa"/>
            <w:shd w:val="clear" w:color="auto" w:fill="F2F2F2" w:themeFill="background2" w:themeFillShade="F2"/>
            <w:vAlign w:val="bottom"/>
          </w:tcPr>
          <w:p w14:paraId="104AB0E9" w14:textId="3383DD43" w:rsidR="001E7DCE" w:rsidRPr="005A60C8" w:rsidRDefault="001E7DCE" w:rsidP="000154DA">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 xml:space="preserve">Blurts </w:t>
            </w:r>
            <w:r w:rsidR="001B788C" w:rsidRPr="005A60C8">
              <w:rPr>
                <w:rFonts w:ascii="Arial" w:eastAsia="Times New Roman" w:hAnsi="Arial" w:cs="Arial"/>
                <w:color w:val="000000"/>
                <w:lang w:eastAsia="en-GB"/>
              </w:rPr>
              <w:t>out</w:t>
            </w:r>
            <w:r w:rsidRPr="005A60C8">
              <w:rPr>
                <w:rFonts w:ascii="Arial" w:eastAsia="Times New Roman" w:hAnsi="Arial" w:cs="Arial"/>
                <w:color w:val="000000"/>
                <w:lang w:eastAsia="en-GB"/>
              </w:rPr>
              <w:t xml:space="preserve"> answers before the question is finished</w:t>
            </w:r>
          </w:p>
        </w:tc>
        <w:sdt>
          <w:sdtPr>
            <w:rPr>
              <w:rFonts w:ascii="Arial" w:hAnsi="Arial" w:cs="Arial"/>
            </w:rPr>
            <w:id w:val="1756864669"/>
            <w14:checkbox>
              <w14:checked w14:val="0"/>
              <w14:checkedState w14:val="2612" w14:font="MS Gothic"/>
              <w14:uncheckedState w14:val="2610" w14:font="MS Gothic"/>
            </w14:checkbox>
          </w:sdtPr>
          <w:sdtContent>
            <w:tc>
              <w:tcPr>
                <w:tcW w:w="1275" w:type="dxa"/>
                <w:vAlign w:val="center"/>
              </w:tcPr>
              <w:p w14:paraId="1C719611" w14:textId="02E916D0"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B788C" w:rsidRPr="005A60C8" w14:paraId="7179719F" w14:textId="77777777" w:rsidTr="00EB3554">
        <w:trPr>
          <w:trHeight w:val="20"/>
          <w:jc w:val="center"/>
        </w:trPr>
        <w:tc>
          <w:tcPr>
            <w:tcW w:w="9646" w:type="dxa"/>
            <w:shd w:val="clear" w:color="auto" w:fill="FFFFFF" w:themeFill="background2"/>
            <w:vAlign w:val="bottom"/>
          </w:tcPr>
          <w:p w14:paraId="6A26AD1B" w14:textId="50F3242D" w:rsidR="001B788C" w:rsidRPr="005A60C8" w:rsidRDefault="001B788C" w:rsidP="000154DA">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Difficulty in engaging in activities quietly</w:t>
            </w:r>
          </w:p>
        </w:tc>
        <w:sdt>
          <w:sdtPr>
            <w:rPr>
              <w:rFonts w:ascii="Arial" w:hAnsi="Arial" w:cs="Arial"/>
            </w:rPr>
            <w:id w:val="-1417246323"/>
            <w14:checkbox>
              <w14:checked w14:val="0"/>
              <w14:checkedState w14:val="2612" w14:font="MS Gothic"/>
              <w14:uncheckedState w14:val="2610" w14:font="MS Gothic"/>
            </w14:checkbox>
          </w:sdtPr>
          <w:sdtContent>
            <w:tc>
              <w:tcPr>
                <w:tcW w:w="1275" w:type="dxa"/>
                <w:vAlign w:val="center"/>
              </w:tcPr>
              <w:p w14:paraId="68CBE768" w14:textId="291D43EF" w:rsidR="001B788C"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B788C" w:rsidRPr="005A60C8" w14:paraId="56422AC2" w14:textId="77777777" w:rsidTr="00EB3554">
        <w:trPr>
          <w:trHeight w:val="20"/>
          <w:jc w:val="center"/>
        </w:trPr>
        <w:tc>
          <w:tcPr>
            <w:tcW w:w="9646" w:type="dxa"/>
            <w:shd w:val="clear" w:color="auto" w:fill="F2F2F2" w:themeFill="background2" w:themeFillShade="F2"/>
            <w:vAlign w:val="bottom"/>
          </w:tcPr>
          <w:p w14:paraId="75EC46D3" w14:textId="436F386E" w:rsidR="001B788C" w:rsidRPr="005A60C8" w:rsidRDefault="001B788C" w:rsidP="000154DA">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Appears inattentive/day dreamer</w:t>
            </w:r>
          </w:p>
        </w:tc>
        <w:sdt>
          <w:sdtPr>
            <w:rPr>
              <w:rFonts w:ascii="Arial" w:hAnsi="Arial" w:cs="Arial"/>
            </w:rPr>
            <w:id w:val="-1847386516"/>
            <w14:checkbox>
              <w14:checked w14:val="0"/>
              <w14:checkedState w14:val="2612" w14:font="MS Gothic"/>
              <w14:uncheckedState w14:val="2610" w14:font="MS Gothic"/>
            </w14:checkbox>
          </w:sdtPr>
          <w:sdtContent>
            <w:tc>
              <w:tcPr>
                <w:tcW w:w="1275" w:type="dxa"/>
                <w:vAlign w:val="center"/>
              </w:tcPr>
              <w:p w14:paraId="0465F3AF" w14:textId="3333AD8B" w:rsidR="001B788C"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3C78452D" w14:textId="77777777" w:rsidTr="00EB3554">
        <w:trPr>
          <w:trHeight w:val="20"/>
          <w:jc w:val="center"/>
        </w:trPr>
        <w:tc>
          <w:tcPr>
            <w:tcW w:w="9646" w:type="dxa"/>
            <w:vAlign w:val="bottom"/>
          </w:tcPr>
          <w:p w14:paraId="616FB73D" w14:textId="5BF97CFD" w:rsidR="001E7DCE" w:rsidRPr="005A60C8" w:rsidRDefault="007B5CC0" w:rsidP="000154DA">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Difficulty in transferring skills from one task/area to another</w:t>
            </w:r>
          </w:p>
        </w:tc>
        <w:sdt>
          <w:sdtPr>
            <w:rPr>
              <w:rFonts w:ascii="Arial" w:hAnsi="Arial" w:cs="Arial"/>
            </w:rPr>
            <w:id w:val="547034670"/>
            <w14:checkbox>
              <w14:checked w14:val="0"/>
              <w14:checkedState w14:val="2612" w14:font="MS Gothic"/>
              <w14:uncheckedState w14:val="2610" w14:font="MS Gothic"/>
            </w14:checkbox>
          </w:sdtPr>
          <w:sdtContent>
            <w:tc>
              <w:tcPr>
                <w:tcW w:w="1275" w:type="dxa"/>
                <w:vAlign w:val="center"/>
              </w:tcPr>
              <w:p w14:paraId="15D58C69" w14:textId="1BF3241D"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0154DA" w:rsidRPr="005A60C8" w14:paraId="013B4F7B" w14:textId="77777777" w:rsidTr="1E62E479">
        <w:trPr>
          <w:trHeight w:val="20"/>
          <w:jc w:val="center"/>
        </w:trPr>
        <w:tc>
          <w:tcPr>
            <w:tcW w:w="10921" w:type="dxa"/>
            <w:gridSpan w:val="2"/>
            <w:vAlign w:val="bottom"/>
          </w:tcPr>
          <w:p w14:paraId="35FEC7D4" w14:textId="7F248F5F" w:rsidR="000154DA" w:rsidRPr="005A60C8" w:rsidRDefault="73B15C49" w:rsidP="1E62E479">
            <w:pPr>
              <w:spacing w:line="276" w:lineRule="auto"/>
              <w:rPr>
                <w:rFonts w:ascii="Arial" w:hAnsi="Arial" w:cs="Arial"/>
              </w:rPr>
            </w:pPr>
            <w:r w:rsidRPr="005A60C8">
              <w:rPr>
                <w:rFonts w:ascii="Arial" w:hAnsi="Arial" w:cs="Arial"/>
              </w:rPr>
              <w:t xml:space="preserve">Please provide any </w:t>
            </w:r>
            <w:r w:rsidR="00D3253F">
              <w:rPr>
                <w:rFonts w:ascii="Arial" w:hAnsi="Arial" w:cs="Arial"/>
              </w:rPr>
              <w:t xml:space="preserve">other relevant </w:t>
            </w:r>
            <w:r w:rsidRPr="005A60C8">
              <w:rPr>
                <w:rFonts w:ascii="Arial" w:hAnsi="Arial" w:cs="Arial"/>
              </w:rPr>
              <w:t>information</w:t>
            </w:r>
            <w:r w:rsidR="0E13CA58" w:rsidRPr="005A60C8">
              <w:rPr>
                <w:rFonts w:ascii="Arial" w:hAnsi="Arial" w:cs="Arial"/>
              </w:rPr>
              <w:t xml:space="preserve">: </w:t>
            </w:r>
          </w:p>
          <w:p w14:paraId="01B6F13F" w14:textId="77777777" w:rsidR="000154DA" w:rsidRDefault="000154DA" w:rsidP="000154DA">
            <w:pPr>
              <w:spacing w:line="276" w:lineRule="auto"/>
              <w:rPr>
                <w:rFonts w:ascii="Arial" w:hAnsi="Arial" w:cs="Arial"/>
              </w:rPr>
            </w:pPr>
          </w:p>
          <w:p w14:paraId="32EB201A" w14:textId="0345D81C" w:rsidR="00D3253F" w:rsidRPr="005A60C8" w:rsidRDefault="00D3253F" w:rsidP="000154DA">
            <w:pPr>
              <w:spacing w:line="276" w:lineRule="auto"/>
              <w:rPr>
                <w:rFonts w:ascii="Arial" w:hAnsi="Arial" w:cs="Arial"/>
              </w:rPr>
            </w:pPr>
          </w:p>
        </w:tc>
      </w:tr>
    </w:tbl>
    <w:p w14:paraId="0DAE1781" w14:textId="77777777" w:rsidR="007B5CC0" w:rsidRPr="005A60C8" w:rsidRDefault="007B5CC0" w:rsidP="1E62E479">
      <w:pPr>
        <w:rPr>
          <w:rFonts w:ascii="Arial" w:hAnsi="Arial" w:cs="Arial"/>
          <w:sz w:val="28"/>
          <w:szCs w:val="28"/>
        </w:rPr>
      </w:pPr>
    </w:p>
    <w:tbl>
      <w:tblPr>
        <w:tblStyle w:val="TableGrid"/>
        <w:tblW w:w="11052" w:type="dxa"/>
        <w:jc w:val="center"/>
        <w:tblCellMar>
          <w:left w:w="0" w:type="dxa"/>
          <w:right w:w="0" w:type="dxa"/>
        </w:tblCellMar>
        <w:tblLook w:val="04A0" w:firstRow="1" w:lastRow="0" w:firstColumn="1" w:lastColumn="0" w:noHBand="0" w:noVBand="1"/>
      </w:tblPr>
      <w:tblGrid>
        <w:gridCol w:w="8714"/>
        <w:gridCol w:w="2338"/>
      </w:tblGrid>
      <w:tr w:rsidR="1E62E479" w:rsidRPr="005A60C8" w14:paraId="502C4125" w14:textId="77777777" w:rsidTr="0077752B">
        <w:trPr>
          <w:trHeight w:val="300"/>
          <w:jc w:val="center"/>
        </w:trPr>
        <w:tc>
          <w:tcPr>
            <w:tcW w:w="11052" w:type="dxa"/>
            <w:gridSpan w:val="2"/>
          </w:tcPr>
          <w:p w14:paraId="469E9A6C" w14:textId="17F35567" w:rsidR="1E62E479" w:rsidRPr="005A60C8" w:rsidRDefault="1E62E479" w:rsidP="1E62E479">
            <w:pPr>
              <w:spacing w:line="276" w:lineRule="auto"/>
              <w:rPr>
                <w:rFonts w:ascii="Arial" w:hAnsi="Arial" w:cs="Arial"/>
                <w:color w:val="FFFFFF" w:themeColor="background2"/>
              </w:rPr>
            </w:pPr>
            <w:r w:rsidRPr="005A60C8">
              <w:rPr>
                <w:rFonts w:ascii="Arial" w:hAnsi="Arial" w:cs="Arial"/>
                <w:b/>
                <w:bCs/>
              </w:rPr>
              <w:t>Motor Coordination and Organisational Skills</w:t>
            </w:r>
          </w:p>
        </w:tc>
      </w:tr>
      <w:tr w:rsidR="1E62E479" w:rsidRPr="005A60C8" w14:paraId="1469217C" w14:textId="77777777" w:rsidTr="0077752B">
        <w:trPr>
          <w:trHeight w:val="300"/>
          <w:jc w:val="center"/>
        </w:trPr>
        <w:tc>
          <w:tcPr>
            <w:tcW w:w="8714" w:type="dxa"/>
            <w:tcBorders>
              <w:top w:val="single" w:sz="4" w:space="0" w:color="auto"/>
              <w:left w:val="single" w:sz="4" w:space="0" w:color="auto"/>
              <w:right w:val="single" w:sz="4" w:space="0" w:color="auto"/>
            </w:tcBorders>
          </w:tcPr>
          <w:p w14:paraId="3668C416" w14:textId="6B306AF1" w:rsidR="1E62E479" w:rsidRPr="005A60C8" w:rsidRDefault="1E62E479" w:rsidP="1E62E479">
            <w:pPr>
              <w:spacing w:line="276" w:lineRule="auto"/>
              <w:rPr>
                <w:rFonts w:ascii="Arial" w:eastAsia="Times New Roman" w:hAnsi="Arial" w:cs="Arial"/>
                <w:bCs/>
                <w:i/>
                <w:iCs/>
                <w:lang w:eastAsia="en-GB"/>
              </w:rPr>
            </w:pPr>
            <w:r w:rsidRPr="005A60C8">
              <w:rPr>
                <w:rFonts w:ascii="Arial" w:hAnsi="Arial" w:cs="Arial"/>
                <w:bCs/>
                <w:i/>
                <w:iCs/>
              </w:rPr>
              <w:t>Areas of difficulty for the pupil (please tick all that apply)</w:t>
            </w:r>
          </w:p>
        </w:tc>
        <w:tc>
          <w:tcPr>
            <w:tcW w:w="2338" w:type="dxa"/>
            <w:tcBorders>
              <w:top w:val="single" w:sz="4" w:space="0" w:color="auto"/>
              <w:left w:val="single" w:sz="4" w:space="0" w:color="auto"/>
              <w:right w:val="single" w:sz="4" w:space="0" w:color="auto"/>
            </w:tcBorders>
          </w:tcPr>
          <w:p w14:paraId="45D277DA" w14:textId="3B838DD9" w:rsidR="1E62E479" w:rsidRPr="005A60C8" w:rsidRDefault="1E62E479" w:rsidP="1E62E479">
            <w:pPr>
              <w:spacing w:line="276" w:lineRule="auto"/>
              <w:jc w:val="center"/>
              <w:rPr>
                <w:rFonts w:ascii="Arial" w:hAnsi="Arial" w:cs="Arial"/>
                <w:b/>
              </w:rPr>
            </w:pPr>
            <w:r w:rsidRPr="005A60C8">
              <w:rPr>
                <w:rFonts w:ascii="Arial" w:hAnsi="Arial" w:cs="Arial"/>
                <w:b/>
              </w:rPr>
              <w:t>Yes</w:t>
            </w:r>
          </w:p>
        </w:tc>
      </w:tr>
      <w:tr w:rsidR="1E62E479" w:rsidRPr="005A60C8" w14:paraId="19ED157F" w14:textId="77777777" w:rsidTr="00EB3554">
        <w:trPr>
          <w:trHeight w:val="300"/>
          <w:jc w:val="center"/>
        </w:trPr>
        <w:tc>
          <w:tcPr>
            <w:tcW w:w="8714" w:type="dxa"/>
            <w:vAlign w:val="bottom"/>
          </w:tcPr>
          <w:p w14:paraId="04F41466" w14:textId="17355691" w:rsidR="1E62E479" w:rsidRPr="005A60C8" w:rsidRDefault="1E62E479" w:rsidP="1E62E479">
            <w:pPr>
              <w:spacing w:line="276" w:lineRule="auto"/>
              <w:rPr>
                <w:rFonts w:ascii="Arial" w:hAnsi="Arial" w:cs="Arial"/>
              </w:rPr>
            </w:pPr>
            <w:r w:rsidRPr="005A60C8">
              <w:rPr>
                <w:rFonts w:ascii="Arial" w:eastAsia="Times New Roman" w:hAnsi="Arial" w:cs="Arial"/>
                <w:lang w:eastAsia="en-GB"/>
              </w:rPr>
              <w:t>Persistent difficulties dressing</w:t>
            </w:r>
          </w:p>
        </w:tc>
        <w:sdt>
          <w:sdtPr>
            <w:rPr>
              <w:rFonts w:ascii="Arial" w:hAnsi="Arial" w:cs="Arial"/>
            </w:rPr>
            <w:id w:val="-1137795846"/>
            <w14:checkbox>
              <w14:checked w14:val="0"/>
              <w14:checkedState w14:val="2612" w14:font="MS Gothic"/>
              <w14:uncheckedState w14:val="2610" w14:font="MS Gothic"/>
            </w14:checkbox>
          </w:sdtPr>
          <w:sdtContent>
            <w:tc>
              <w:tcPr>
                <w:tcW w:w="2338" w:type="dxa"/>
                <w:vAlign w:val="center"/>
              </w:tcPr>
              <w:p w14:paraId="24F16623" w14:textId="3932F6DB" w:rsidR="1E62E479"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1E62E479" w:rsidRPr="005A60C8" w14:paraId="61338E95" w14:textId="77777777" w:rsidTr="00EB3554">
        <w:trPr>
          <w:trHeight w:val="300"/>
          <w:jc w:val="center"/>
        </w:trPr>
        <w:tc>
          <w:tcPr>
            <w:tcW w:w="8714" w:type="dxa"/>
            <w:shd w:val="clear" w:color="auto" w:fill="F2F2F2" w:themeFill="background2" w:themeFillShade="F2"/>
            <w:vAlign w:val="bottom"/>
          </w:tcPr>
          <w:p w14:paraId="13E19ACB" w14:textId="7446B6B7" w:rsidR="1E62E479" w:rsidRPr="005A60C8" w:rsidRDefault="1E62E479" w:rsidP="1E62E479">
            <w:pPr>
              <w:spacing w:line="276" w:lineRule="auto"/>
              <w:rPr>
                <w:rFonts w:ascii="Arial" w:hAnsi="Arial" w:cs="Arial"/>
              </w:rPr>
            </w:pPr>
            <w:r w:rsidRPr="005A60C8">
              <w:rPr>
                <w:rFonts w:ascii="Arial" w:eastAsia="Times New Roman" w:hAnsi="Arial" w:cs="Arial"/>
                <w:color w:val="000000" w:themeColor="text1"/>
                <w:lang w:eastAsia="en-GB"/>
              </w:rPr>
              <w:t>Bumps into things/people</w:t>
            </w:r>
          </w:p>
        </w:tc>
        <w:sdt>
          <w:sdtPr>
            <w:rPr>
              <w:rFonts w:ascii="Arial" w:hAnsi="Arial" w:cs="Arial"/>
            </w:rPr>
            <w:id w:val="-163786971"/>
            <w14:checkbox>
              <w14:checked w14:val="0"/>
              <w14:checkedState w14:val="2612" w14:font="MS Gothic"/>
              <w14:uncheckedState w14:val="2610" w14:font="MS Gothic"/>
            </w14:checkbox>
          </w:sdtPr>
          <w:sdtContent>
            <w:tc>
              <w:tcPr>
                <w:tcW w:w="2338" w:type="dxa"/>
                <w:vAlign w:val="center"/>
              </w:tcPr>
              <w:p w14:paraId="2A082CE0" w14:textId="0C2EFE0B" w:rsidR="1E62E479"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1E62E479" w:rsidRPr="005A60C8" w14:paraId="4AF90385" w14:textId="77777777" w:rsidTr="00EB3554">
        <w:trPr>
          <w:trHeight w:val="300"/>
          <w:jc w:val="center"/>
        </w:trPr>
        <w:tc>
          <w:tcPr>
            <w:tcW w:w="8714" w:type="dxa"/>
            <w:vAlign w:val="bottom"/>
          </w:tcPr>
          <w:p w14:paraId="17A2868C" w14:textId="57DC739B" w:rsidR="1E62E479" w:rsidRPr="005A60C8" w:rsidRDefault="1E62E479" w:rsidP="1E62E479">
            <w:pPr>
              <w:spacing w:line="276" w:lineRule="auto"/>
              <w:rPr>
                <w:rFonts w:ascii="Arial" w:hAnsi="Arial" w:cs="Arial"/>
              </w:rPr>
            </w:pPr>
            <w:r w:rsidRPr="005A60C8">
              <w:rPr>
                <w:rFonts w:ascii="Arial" w:eastAsia="Times New Roman" w:hAnsi="Arial" w:cs="Arial"/>
                <w:lang w:eastAsia="en-GB"/>
              </w:rPr>
              <w:t>Difficulties running, hopping, jumping, riding a bicycle</w:t>
            </w:r>
          </w:p>
        </w:tc>
        <w:sdt>
          <w:sdtPr>
            <w:rPr>
              <w:rFonts w:ascii="Arial" w:hAnsi="Arial" w:cs="Arial"/>
            </w:rPr>
            <w:id w:val="147714283"/>
            <w14:checkbox>
              <w14:checked w14:val="0"/>
              <w14:checkedState w14:val="2612" w14:font="MS Gothic"/>
              <w14:uncheckedState w14:val="2610" w14:font="MS Gothic"/>
            </w14:checkbox>
          </w:sdtPr>
          <w:sdtContent>
            <w:tc>
              <w:tcPr>
                <w:tcW w:w="2338" w:type="dxa"/>
                <w:vAlign w:val="center"/>
              </w:tcPr>
              <w:p w14:paraId="1D4AE48D" w14:textId="6C7BD7E5" w:rsidR="1E62E479"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1E62E479" w:rsidRPr="005A60C8" w14:paraId="5E358F38" w14:textId="77777777" w:rsidTr="00EB3554">
        <w:trPr>
          <w:trHeight w:val="300"/>
          <w:jc w:val="center"/>
        </w:trPr>
        <w:tc>
          <w:tcPr>
            <w:tcW w:w="8714" w:type="dxa"/>
            <w:shd w:val="clear" w:color="auto" w:fill="F2F2F2" w:themeFill="background2" w:themeFillShade="F2"/>
            <w:vAlign w:val="bottom"/>
          </w:tcPr>
          <w:p w14:paraId="53E0D65B" w14:textId="28EE33CD" w:rsidR="1E62E479" w:rsidRPr="005A60C8" w:rsidRDefault="1E62E479" w:rsidP="1E62E479">
            <w:pPr>
              <w:spacing w:line="276" w:lineRule="auto"/>
              <w:rPr>
                <w:rFonts w:ascii="Arial" w:hAnsi="Arial" w:cs="Arial"/>
              </w:rPr>
            </w:pPr>
            <w:r w:rsidRPr="005A60C8">
              <w:rPr>
                <w:rFonts w:ascii="Arial" w:eastAsia="Times New Roman" w:hAnsi="Arial" w:cs="Arial"/>
                <w:color w:val="000000" w:themeColor="text1"/>
                <w:lang w:eastAsia="en-GB"/>
              </w:rPr>
              <w:t xml:space="preserve">Poor at ball skills </w:t>
            </w:r>
          </w:p>
        </w:tc>
        <w:sdt>
          <w:sdtPr>
            <w:rPr>
              <w:rFonts w:ascii="Arial" w:hAnsi="Arial" w:cs="Arial"/>
            </w:rPr>
            <w:id w:val="1984972653"/>
            <w14:checkbox>
              <w14:checked w14:val="0"/>
              <w14:checkedState w14:val="2612" w14:font="MS Gothic"/>
              <w14:uncheckedState w14:val="2610" w14:font="MS Gothic"/>
            </w14:checkbox>
          </w:sdtPr>
          <w:sdtContent>
            <w:tc>
              <w:tcPr>
                <w:tcW w:w="2338" w:type="dxa"/>
                <w:vAlign w:val="center"/>
              </w:tcPr>
              <w:p w14:paraId="0D32AED3" w14:textId="3EB7E2C5" w:rsidR="1E62E479"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1E62E479" w:rsidRPr="005A60C8" w14:paraId="3B687471" w14:textId="77777777" w:rsidTr="00EB3554">
        <w:trPr>
          <w:trHeight w:val="300"/>
          <w:jc w:val="center"/>
        </w:trPr>
        <w:tc>
          <w:tcPr>
            <w:tcW w:w="8714" w:type="dxa"/>
            <w:shd w:val="clear" w:color="auto" w:fill="FFFFFF" w:themeFill="background2"/>
            <w:vAlign w:val="bottom"/>
          </w:tcPr>
          <w:p w14:paraId="04C274CE" w14:textId="06856866" w:rsidR="1E62E479" w:rsidRPr="005A60C8" w:rsidRDefault="1E62E479" w:rsidP="1E62E479">
            <w:pPr>
              <w:spacing w:line="276" w:lineRule="auto"/>
              <w:rPr>
                <w:rFonts w:ascii="Arial" w:eastAsia="Times New Roman" w:hAnsi="Arial" w:cs="Arial"/>
                <w:color w:val="000000" w:themeColor="text1"/>
                <w:lang w:eastAsia="en-GB"/>
              </w:rPr>
            </w:pPr>
            <w:r w:rsidRPr="005A60C8">
              <w:rPr>
                <w:rFonts w:ascii="Arial" w:hAnsi="Arial" w:cs="Arial"/>
              </w:rPr>
              <w:t>Difficulties positioning themselves on a chair</w:t>
            </w:r>
          </w:p>
        </w:tc>
        <w:sdt>
          <w:sdtPr>
            <w:rPr>
              <w:rFonts w:ascii="Arial" w:hAnsi="Arial" w:cs="Arial"/>
            </w:rPr>
            <w:id w:val="1342425133"/>
            <w14:checkbox>
              <w14:checked w14:val="0"/>
              <w14:checkedState w14:val="2612" w14:font="MS Gothic"/>
              <w14:uncheckedState w14:val="2610" w14:font="MS Gothic"/>
            </w14:checkbox>
          </w:sdtPr>
          <w:sdtContent>
            <w:tc>
              <w:tcPr>
                <w:tcW w:w="2338" w:type="dxa"/>
                <w:vAlign w:val="center"/>
              </w:tcPr>
              <w:p w14:paraId="56EB49A2" w14:textId="61C0C679" w:rsidR="1E62E479"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1E62E479" w:rsidRPr="005A60C8" w14:paraId="7C7D9FCC" w14:textId="77777777" w:rsidTr="00EB3554">
        <w:trPr>
          <w:trHeight w:val="300"/>
          <w:jc w:val="center"/>
        </w:trPr>
        <w:tc>
          <w:tcPr>
            <w:tcW w:w="8714" w:type="dxa"/>
            <w:shd w:val="clear" w:color="auto" w:fill="F2F2F2" w:themeFill="background2" w:themeFillShade="F2"/>
            <w:vAlign w:val="bottom"/>
          </w:tcPr>
          <w:p w14:paraId="661F7193" w14:textId="64440534" w:rsidR="1E62E479" w:rsidRPr="005A60C8" w:rsidRDefault="1E62E479" w:rsidP="1E62E479">
            <w:pPr>
              <w:spacing w:line="276" w:lineRule="auto"/>
              <w:rPr>
                <w:rFonts w:ascii="Arial" w:eastAsia="Times New Roman" w:hAnsi="Arial" w:cs="Arial"/>
                <w:color w:val="000000" w:themeColor="text1"/>
                <w:lang w:eastAsia="en-GB"/>
              </w:rPr>
            </w:pPr>
            <w:r w:rsidRPr="005A60C8">
              <w:rPr>
                <w:rFonts w:ascii="Arial" w:hAnsi="Arial" w:cs="Arial"/>
              </w:rPr>
              <w:t>Difficulties with hand/eye coordination</w:t>
            </w:r>
          </w:p>
        </w:tc>
        <w:sdt>
          <w:sdtPr>
            <w:rPr>
              <w:rFonts w:ascii="Arial" w:hAnsi="Arial" w:cs="Arial"/>
            </w:rPr>
            <w:id w:val="1364871393"/>
            <w14:checkbox>
              <w14:checked w14:val="0"/>
              <w14:checkedState w14:val="2612" w14:font="MS Gothic"/>
              <w14:uncheckedState w14:val="2610" w14:font="MS Gothic"/>
            </w14:checkbox>
          </w:sdtPr>
          <w:sdtContent>
            <w:tc>
              <w:tcPr>
                <w:tcW w:w="2338" w:type="dxa"/>
                <w:vAlign w:val="center"/>
              </w:tcPr>
              <w:p w14:paraId="0095A0C6" w14:textId="20AA9CF8" w:rsidR="1E62E479"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1E62E479" w:rsidRPr="005A60C8" w14:paraId="03923085" w14:textId="77777777" w:rsidTr="00EB3554">
        <w:trPr>
          <w:trHeight w:val="300"/>
          <w:jc w:val="center"/>
        </w:trPr>
        <w:tc>
          <w:tcPr>
            <w:tcW w:w="8714" w:type="dxa"/>
            <w:shd w:val="clear" w:color="auto" w:fill="FFFFFF" w:themeFill="background2"/>
            <w:vAlign w:val="bottom"/>
          </w:tcPr>
          <w:p w14:paraId="03DA7018" w14:textId="7A058AEE" w:rsidR="1E62E479" w:rsidRPr="005A60C8" w:rsidRDefault="1E62E479" w:rsidP="1E62E479">
            <w:pPr>
              <w:spacing w:line="276" w:lineRule="auto"/>
              <w:rPr>
                <w:rFonts w:ascii="Arial" w:eastAsia="Times New Roman" w:hAnsi="Arial" w:cs="Arial"/>
                <w:color w:val="000000" w:themeColor="text1"/>
                <w:lang w:eastAsia="en-GB"/>
              </w:rPr>
            </w:pPr>
            <w:r w:rsidRPr="005A60C8">
              <w:rPr>
                <w:rFonts w:ascii="Arial" w:eastAsia="Times New Roman" w:hAnsi="Arial" w:cs="Arial"/>
                <w:color w:val="000000" w:themeColor="text1"/>
                <w:lang w:eastAsia="en-GB"/>
              </w:rPr>
              <w:t>Poor general co-ordination</w:t>
            </w:r>
          </w:p>
        </w:tc>
        <w:sdt>
          <w:sdtPr>
            <w:rPr>
              <w:rFonts w:ascii="Arial" w:hAnsi="Arial" w:cs="Arial"/>
            </w:rPr>
            <w:id w:val="-1906673538"/>
            <w14:checkbox>
              <w14:checked w14:val="0"/>
              <w14:checkedState w14:val="2612" w14:font="MS Gothic"/>
              <w14:uncheckedState w14:val="2610" w14:font="MS Gothic"/>
            </w14:checkbox>
          </w:sdtPr>
          <w:sdtContent>
            <w:tc>
              <w:tcPr>
                <w:tcW w:w="2338" w:type="dxa"/>
                <w:vAlign w:val="center"/>
              </w:tcPr>
              <w:p w14:paraId="30ACE71B" w14:textId="64BB95F9" w:rsidR="1E62E479"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1E62E479" w:rsidRPr="005A60C8" w14:paraId="14406397" w14:textId="77777777" w:rsidTr="00EB3554">
        <w:trPr>
          <w:trHeight w:val="300"/>
          <w:jc w:val="center"/>
        </w:trPr>
        <w:tc>
          <w:tcPr>
            <w:tcW w:w="8714" w:type="dxa"/>
            <w:shd w:val="clear" w:color="auto" w:fill="F2F2F2" w:themeFill="background2" w:themeFillShade="F2"/>
            <w:vAlign w:val="bottom"/>
          </w:tcPr>
          <w:p w14:paraId="1F83320E" w14:textId="408F84EC" w:rsidR="1E62E479" w:rsidRPr="005A60C8" w:rsidRDefault="1E62E479" w:rsidP="1E62E479">
            <w:pPr>
              <w:spacing w:line="276" w:lineRule="auto"/>
              <w:rPr>
                <w:rFonts w:ascii="Arial" w:hAnsi="Arial" w:cs="Arial"/>
              </w:rPr>
            </w:pPr>
            <w:r w:rsidRPr="005A60C8">
              <w:rPr>
                <w:rFonts w:ascii="Arial" w:eastAsia="Times New Roman" w:hAnsi="Arial" w:cs="Arial"/>
                <w:lang w:eastAsia="en-GB"/>
              </w:rPr>
              <w:t>Difficulty using scissors, cutlery, etc.</w:t>
            </w:r>
          </w:p>
        </w:tc>
        <w:sdt>
          <w:sdtPr>
            <w:rPr>
              <w:rFonts w:ascii="Arial" w:hAnsi="Arial" w:cs="Arial"/>
            </w:rPr>
            <w:id w:val="2024201636"/>
            <w14:checkbox>
              <w14:checked w14:val="0"/>
              <w14:checkedState w14:val="2612" w14:font="MS Gothic"/>
              <w14:uncheckedState w14:val="2610" w14:font="MS Gothic"/>
            </w14:checkbox>
          </w:sdtPr>
          <w:sdtContent>
            <w:tc>
              <w:tcPr>
                <w:tcW w:w="2338" w:type="dxa"/>
                <w:vAlign w:val="center"/>
              </w:tcPr>
              <w:p w14:paraId="098EB70F" w14:textId="1AEC5443" w:rsidR="1E62E479"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1E62E479" w:rsidRPr="005A60C8" w14:paraId="4CD26B26" w14:textId="77777777" w:rsidTr="00EB3554">
        <w:trPr>
          <w:trHeight w:val="300"/>
          <w:jc w:val="center"/>
        </w:trPr>
        <w:tc>
          <w:tcPr>
            <w:tcW w:w="8714" w:type="dxa"/>
            <w:vAlign w:val="bottom"/>
          </w:tcPr>
          <w:p w14:paraId="74A6B951" w14:textId="26EDC307" w:rsidR="1E62E479" w:rsidRPr="005A60C8" w:rsidRDefault="1E62E479" w:rsidP="1E62E479">
            <w:pPr>
              <w:spacing w:line="276" w:lineRule="auto"/>
              <w:rPr>
                <w:rFonts w:ascii="Arial" w:hAnsi="Arial" w:cs="Arial"/>
              </w:rPr>
            </w:pPr>
            <w:r w:rsidRPr="005A60C8">
              <w:rPr>
                <w:rFonts w:ascii="Arial" w:eastAsia="Times New Roman" w:hAnsi="Arial" w:cs="Arial"/>
                <w:color w:val="000000" w:themeColor="text1"/>
                <w:lang w:eastAsia="en-GB"/>
              </w:rPr>
              <w:t xml:space="preserve">Difficulties with balance </w:t>
            </w:r>
          </w:p>
        </w:tc>
        <w:sdt>
          <w:sdtPr>
            <w:rPr>
              <w:rFonts w:ascii="Arial" w:hAnsi="Arial" w:cs="Arial"/>
            </w:rPr>
            <w:id w:val="-1506200272"/>
            <w14:checkbox>
              <w14:checked w14:val="0"/>
              <w14:checkedState w14:val="2612" w14:font="MS Gothic"/>
              <w14:uncheckedState w14:val="2610" w14:font="MS Gothic"/>
            </w14:checkbox>
          </w:sdtPr>
          <w:sdtContent>
            <w:tc>
              <w:tcPr>
                <w:tcW w:w="2338" w:type="dxa"/>
                <w:vAlign w:val="center"/>
              </w:tcPr>
              <w:p w14:paraId="4E23288D" w14:textId="6859E1E7" w:rsidR="1E62E479"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1E62E479" w:rsidRPr="005A60C8" w14:paraId="390FEE29" w14:textId="77777777" w:rsidTr="00EB3554">
        <w:trPr>
          <w:trHeight w:val="300"/>
          <w:jc w:val="center"/>
        </w:trPr>
        <w:tc>
          <w:tcPr>
            <w:tcW w:w="8714" w:type="dxa"/>
            <w:shd w:val="clear" w:color="auto" w:fill="F2F2F2" w:themeFill="background2" w:themeFillShade="F2"/>
            <w:vAlign w:val="bottom"/>
          </w:tcPr>
          <w:p w14:paraId="6A6F0DEA" w14:textId="1F9FADD0" w:rsidR="1E62E479" w:rsidRPr="005A60C8" w:rsidRDefault="1E62E479" w:rsidP="1E62E479">
            <w:pPr>
              <w:spacing w:line="276" w:lineRule="auto"/>
              <w:rPr>
                <w:rFonts w:ascii="Arial" w:hAnsi="Arial" w:cs="Arial"/>
              </w:rPr>
            </w:pPr>
            <w:r w:rsidRPr="005A60C8">
              <w:rPr>
                <w:rFonts w:ascii="Arial" w:eastAsia="Times New Roman" w:hAnsi="Arial" w:cs="Arial"/>
                <w:color w:val="000000" w:themeColor="text1"/>
                <w:lang w:eastAsia="en-GB"/>
              </w:rPr>
              <w:t>Poor posture/hypermobility</w:t>
            </w:r>
          </w:p>
        </w:tc>
        <w:sdt>
          <w:sdtPr>
            <w:rPr>
              <w:rFonts w:ascii="Arial" w:hAnsi="Arial" w:cs="Arial"/>
            </w:rPr>
            <w:id w:val="-1323038387"/>
            <w14:checkbox>
              <w14:checked w14:val="0"/>
              <w14:checkedState w14:val="2612" w14:font="MS Gothic"/>
              <w14:uncheckedState w14:val="2610" w14:font="MS Gothic"/>
            </w14:checkbox>
          </w:sdtPr>
          <w:sdtContent>
            <w:tc>
              <w:tcPr>
                <w:tcW w:w="2338" w:type="dxa"/>
                <w:vAlign w:val="center"/>
              </w:tcPr>
              <w:p w14:paraId="00F49487" w14:textId="1348C098" w:rsidR="1E62E479"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1E62E479" w:rsidRPr="005A60C8" w14:paraId="27A78922" w14:textId="77777777" w:rsidTr="00EB3554">
        <w:trPr>
          <w:trHeight w:val="300"/>
          <w:jc w:val="center"/>
        </w:trPr>
        <w:tc>
          <w:tcPr>
            <w:tcW w:w="8714" w:type="dxa"/>
          </w:tcPr>
          <w:p w14:paraId="3A2D2EAB" w14:textId="3AA03119" w:rsidR="1E62E479" w:rsidRPr="005A60C8" w:rsidRDefault="1E62E479" w:rsidP="1E62E479">
            <w:pPr>
              <w:spacing w:line="276" w:lineRule="auto"/>
              <w:rPr>
                <w:rFonts w:ascii="Arial" w:hAnsi="Arial" w:cs="Arial"/>
              </w:rPr>
            </w:pPr>
            <w:r w:rsidRPr="005A60C8">
              <w:rPr>
                <w:rFonts w:ascii="Arial" w:hAnsi="Arial" w:cs="Arial"/>
              </w:rPr>
              <w:t xml:space="preserve">Difficulties with direction, e.g., knowing left/right </w:t>
            </w:r>
          </w:p>
        </w:tc>
        <w:sdt>
          <w:sdtPr>
            <w:rPr>
              <w:rFonts w:ascii="Arial" w:hAnsi="Arial" w:cs="Arial"/>
            </w:rPr>
            <w:id w:val="2143845888"/>
            <w14:checkbox>
              <w14:checked w14:val="0"/>
              <w14:checkedState w14:val="2612" w14:font="MS Gothic"/>
              <w14:uncheckedState w14:val="2610" w14:font="MS Gothic"/>
            </w14:checkbox>
          </w:sdtPr>
          <w:sdtContent>
            <w:tc>
              <w:tcPr>
                <w:tcW w:w="2338" w:type="dxa"/>
                <w:vAlign w:val="center"/>
              </w:tcPr>
              <w:p w14:paraId="592145C5" w14:textId="0D0D0068" w:rsidR="1E62E479"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1E62E479" w:rsidRPr="005A60C8" w14:paraId="579FB089" w14:textId="77777777" w:rsidTr="00EB3554">
        <w:trPr>
          <w:trHeight w:val="300"/>
          <w:jc w:val="center"/>
        </w:trPr>
        <w:tc>
          <w:tcPr>
            <w:tcW w:w="8714" w:type="dxa"/>
            <w:shd w:val="clear" w:color="auto" w:fill="F2F2F2" w:themeFill="background2" w:themeFillShade="F2"/>
          </w:tcPr>
          <w:p w14:paraId="56124014" w14:textId="4A21AAAC" w:rsidR="1E62E479" w:rsidRPr="005A60C8" w:rsidRDefault="1E62E479" w:rsidP="1E62E479">
            <w:pPr>
              <w:spacing w:line="276" w:lineRule="auto"/>
              <w:rPr>
                <w:rFonts w:ascii="Arial" w:hAnsi="Arial" w:cs="Arial"/>
              </w:rPr>
            </w:pPr>
            <w:r w:rsidRPr="005A60C8">
              <w:rPr>
                <w:rFonts w:ascii="Arial" w:hAnsi="Arial" w:cs="Arial"/>
              </w:rPr>
              <w:t xml:space="preserve">Difficulties planning tasks and knowing where to start </w:t>
            </w:r>
          </w:p>
        </w:tc>
        <w:sdt>
          <w:sdtPr>
            <w:rPr>
              <w:rFonts w:ascii="Arial" w:hAnsi="Arial" w:cs="Arial"/>
            </w:rPr>
            <w:id w:val="-1055468514"/>
            <w14:checkbox>
              <w14:checked w14:val="0"/>
              <w14:checkedState w14:val="2612" w14:font="MS Gothic"/>
              <w14:uncheckedState w14:val="2610" w14:font="MS Gothic"/>
            </w14:checkbox>
          </w:sdtPr>
          <w:sdtContent>
            <w:tc>
              <w:tcPr>
                <w:tcW w:w="2338" w:type="dxa"/>
                <w:vAlign w:val="center"/>
              </w:tcPr>
              <w:p w14:paraId="201A82CF" w14:textId="6C948F29" w:rsidR="1E62E479"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1E62E479" w:rsidRPr="005A60C8" w14:paraId="39B03863" w14:textId="77777777" w:rsidTr="00EB3554">
        <w:trPr>
          <w:trHeight w:val="300"/>
          <w:jc w:val="center"/>
        </w:trPr>
        <w:tc>
          <w:tcPr>
            <w:tcW w:w="8714" w:type="dxa"/>
            <w:shd w:val="clear" w:color="auto" w:fill="FFFFFF" w:themeFill="background2"/>
          </w:tcPr>
          <w:p w14:paraId="3C3FB05A" w14:textId="590AF06E" w:rsidR="1E62E479" w:rsidRPr="005A60C8" w:rsidRDefault="1E62E479" w:rsidP="1E62E479">
            <w:pPr>
              <w:spacing w:line="276" w:lineRule="auto"/>
              <w:rPr>
                <w:rFonts w:ascii="Arial" w:hAnsi="Arial" w:cs="Arial"/>
              </w:rPr>
            </w:pPr>
            <w:r w:rsidRPr="005A60C8">
              <w:rPr>
                <w:rFonts w:ascii="Arial" w:eastAsia="Times New Roman" w:hAnsi="Arial" w:cs="Arial"/>
                <w:color w:val="000000" w:themeColor="text1"/>
                <w:lang w:eastAsia="en-GB"/>
              </w:rPr>
              <w:t>Inaccurate letter and number formation</w:t>
            </w:r>
          </w:p>
        </w:tc>
        <w:sdt>
          <w:sdtPr>
            <w:rPr>
              <w:rFonts w:ascii="Arial" w:hAnsi="Arial" w:cs="Arial"/>
            </w:rPr>
            <w:id w:val="1995832703"/>
            <w14:checkbox>
              <w14:checked w14:val="0"/>
              <w14:checkedState w14:val="2612" w14:font="MS Gothic"/>
              <w14:uncheckedState w14:val="2610" w14:font="MS Gothic"/>
            </w14:checkbox>
          </w:sdtPr>
          <w:sdtContent>
            <w:tc>
              <w:tcPr>
                <w:tcW w:w="2338" w:type="dxa"/>
                <w:vAlign w:val="center"/>
              </w:tcPr>
              <w:p w14:paraId="3884A077" w14:textId="2F67316F" w:rsidR="1E62E479"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1E62E479" w:rsidRPr="005A60C8" w14:paraId="5E1C1739" w14:textId="77777777" w:rsidTr="00EB3554">
        <w:trPr>
          <w:trHeight w:val="300"/>
          <w:jc w:val="center"/>
        </w:trPr>
        <w:tc>
          <w:tcPr>
            <w:tcW w:w="8714" w:type="dxa"/>
            <w:shd w:val="clear" w:color="auto" w:fill="F2F2F2" w:themeFill="background2" w:themeFillShade="F2"/>
          </w:tcPr>
          <w:p w14:paraId="5C9D5A0E" w14:textId="26668545" w:rsidR="1E62E479" w:rsidRPr="005A60C8" w:rsidRDefault="1E62E479" w:rsidP="1E62E479">
            <w:pPr>
              <w:spacing w:line="276" w:lineRule="auto"/>
              <w:rPr>
                <w:rFonts w:ascii="Arial" w:hAnsi="Arial" w:cs="Arial"/>
              </w:rPr>
            </w:pPr>
            <w:r w:rsidRPr="005A60C8">
              <w:rPr>
                <w:rFonts w:ascii="Arial" w:hAnsi="Arial" w:cs="Arial"/>
              </w:rPr>
              <w:t xml:space="preserve">Difficulties with writing on the line or within a box </w:t>
            </w:r>
          </w:p>
        </w:tc>
        <w:sdt>
          <w:sdtPr>
            <w:rPr>
              <w:rFonts w:ascii="Arial" w:hAnsi="Arial" w:cs="Arial"/>
            </w:rPr>
            <w:id w:val="381756763"/>
            <w14:checkbox>
              <w14:checked w14:val="0"/>
              <w14:checkedState w14:val="2612" w14:font="MS Gothic"/>
              <w14:uncheckedState w14:val="2610" w14:font="MS Gothic"/>
            </w14:checkbox>
          </w:sdtPr>
          <w:sdtContent>
            <w:tc>
              <w:tcPr>
                <w:tcW w:w="2338" w:type="dxa"/>
                <w:vAlign w:val="center"/>
              </w:tcPr>
              <w:p w14:paraId="4D17A5C2" w14:textId="2B5FFFF2" w:rsidR="1E62E479"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1E62E479" w:rsidRPr="005A60C8" w14:paraId="549EA984" w14:textId="77777777" w:rsidTr="00EB3554">
        <w:trPr>
          <w:trHeight w:val="300"/>
          <w:jc w:val="center"/>
        </w:trPr>
        <w:tc>
          <w:tcPr>
            <w:tcW w:w="8714" w:type="dxa"/>
            <w:shd w:val="clear" w:color="auto" w:fill="FFFFFF" w:themeFill="background2"/>
          </w:tcPr>
          <w:p w14:paraId="421D7969" w14:textId="78B28BDE" w:rsidR="1E62E479" w:rsidRPr="005A60C8" w:rsidRDefault="1E62E479" w:rsidP="1E62E479">
            <w:pPr>
              <w:spacing w:line="276" w:lineRule="auto"/>
              <w:rPr>
                <w:rFonts w:ascii="Arial" w:hAnsi="Arial" w:cs="Arial"/>
              </w:rPr>
            </w:pPr>
            <w:r w:rsidRPr="005A60C8">
              <w:rPr>
                <w:rFonts w:ascii="Arial" w:hAnsi="Arial" w:cs="Arial"/>
              </w:rPr>
              <w:t xml:space="preserve">Difficulties with using the </w:t>
            </w:r>
            <w:r w:rsidR="00201B91" w:rsidRPr="005A60C8">
              <w:rPr>
                <w:rFonts w:ascii="Arial" w:hAnsi="Arial" w:cs="Arial"/>
              </w:rPr>
              <w:t>left-hand</w:t>
            </w:r>
            <w:r w:rsidRPr="005A60C8">
              <w:rPr>
                <w:rFonts w:ascii="Arial" w:hAnsi="Arial" w:cs="Arial"/>
              </w:rPr>
              <w:t xml:space="preserve"> margin; handwriting drifting to the centre of the page </w:t>
            </w:r>
          </w:p>
        </w:tc>
        <w:sdt>
          <w:sdtPr>
            <w:rPr>
              <w:rFonts w:ascii="Arial" w:hAnsi="Arial" w:cs="Arial"/>
            </w:rPr>
            <w:id w:val="981814707"/>
            <w14:checkbox>
              <w14:checked w14:val="0"/>
              <w14:checkedState w14:val="2612" w14:font="MS Gothic"/>
              <w14:uncheckedState w14:val="2610" w14:font="MS Gothic"/>
            </w14:checkbox>
          </w:sdtPr>
          <w:sdtContent>
            <w:tc>
              <w:tcPr>
                <w:tcW w:w="2338" w:type="dxa"/>
                <w:vAlign w:val="center"/>
              </w:tcPr>
              <w:p w14:paraId="05CA7D22" w14:textId="14204A0E" w:rsidR="1E62E479"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1E62E479" w:rsidRPr="005A60C8" w14:paraId="3F6E25BA" w14:textId="77777777" w:rsidTr="00EB3554">
        <w:trPr>
          <w:trHeight w:val="300"/>
          <w:jc w:val="center"/>
        </w:trPr>
        <w:tc>
          <w:tcPr>
            <w:tcW w:w="8714" w:type="dxa"/>
            <w:shd w:val="clear" w:color="auto" w:fill="F2F2F2" w:themeFill="background2" w:themeFillShade="F2"/>
          </w:tcPr>
          <w:p w14:paraId="46C19D7F" w14:textId="3CB5D6DB" w:rsidR="1E62E479" w:rsidRPr="005A60C8" w:rsidRDefault="1E62E479" w:rsidP="1E62E479">
            <w:pPr>
              <w:spacing w:line="276" w:lineRule="auto"/>
              <w:rPr>
                <w:rFonts w:ascii="Arial" w:hAnsi="Arial" w:cs="Arial"/>
              </w:rPr>
            </w:pPr>
            <w:r w:rsidRPr="005A60C8">
              <w:rPr>
                <w:rFonts w:ascii="Arial" w:hAnsi="Arial" w:cs="Arial"/>
              </w:rPr>
              <w:t xml:space="preserve">Difficulties with the layout and presentation of work </w:t>
            </w:r>
          </w:p>
        </w:tc>
        <w:sdt>
          <w:sdtPr>
            <w:rPr>
              <w:rFonts w:ascii="Arial" w:hAnsi="Arial" w:cs="Arial"/>
            </w:rPr>
            <w:id w:val="2020502473"/>
            <w14:checkbox>
              <w14:checked w14:val="0"/>
              <w14:checkedState w14:val="2612" w14:font="MS Gothic"/>
              <w14:uncheckedState w14:val="2610" w14:font="MS Gothic"/>
            </w14:checkbox>
          </w:sdtPr>
          <w:sdtContent>
            <w:tc>
              <w:tcPr>
                <w:tcW w:w="2338" w:type="dxa"/>
                <w:vAlign w:val="center"/>
              </w:tcPr>
              <w:p w14:paraId="5D8B69F5" w14:textId="346AAB19" w:rsidR="1E62E479"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1E62E479" w:rsidRPr="005A60C8" w14:paraId="74279E53" w14:textId="77777777" w:rsidTr="00EB3554">
        <w:trPr>
          <w:trHeight w:val="300"/>
          <w:jc w:val="center"/>
        </w:trPr>
        <w:tc>
          <w:tcPr>
            <w:tcW w:w="8714" w:type="dxa"/>
            <w:shd w:val="clear" w:color="auto" w:fill="FFFFFF" w:themeFill="background2"/>
          </w:tcPr>
          <w:p w14:paraId="02F836CE" w14:textId="27006654" w:rsidR="1E62E479" w:rsidRPr="005A60C8" w:rsidRDefault="1E62E479" w:rsidP="1E62E479">
            <w:pPr>
              <w:spacing w:line="276" w:lineRule="auto"/>
              <w:rPr>
                <w:rFonts w:ascii="Arial" w:hAnsi="Arial" w:cs="Arial"/>
              </w:rPr>
            </w:pPr>
            <w:r w:rsidRPr="005A60C8">
              <w:rPr>
                <w:rFonts w:ascii="Arial" w:hAnsi="Arial" w:cs="Arial"/>
              </w:rPr>
              <w:t xml:space="preserve">Difficulties drawing diagrams or completing graphs </w:t>
            </w:r>
          </w:p>
        </w:tc>
        <w:sdt>
          <w:sdtPr>
            <w:rPr>
              <w:rFonts w:ascii="Arial" w:hAnsi="Arial" w:cs="Arial"/>
            </w:rPr>
            <w:id w:val="-1014914678"/>
            <w14:checkbox>
              <w14:checked w14:val="0"/>
              <w14:checkedState w14:val="2612" w14:font="MS Gothic"/>
              <w14:uncheckedState w14:val="2610" w14:font="MS Gothic"/>
            </w14:checkbox>
          </w:sdtPr>
          <w:sdtContent>
            <w:tc>
              <w:tcPr>
                <w:tcW w:w="2338" w:type="dxa"/>
                <w:vAlign w:val="center"/>
              </w:tcPr>
              <w:p w14:paraId="6483A79E" w14:textId="404BBEE2" w:rsidR="1E62E479"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1E62E479" w:rsidRPr="005A60C8" w14:paraId="21FC6407" w14:textId="77777777" w:rsidTr="00EB3554">
        <w:trPr>
          <w:trHeight w:val="300"/>
          <w:jc w:val="center"/>
        </w:trPr>
        <w:tc>
          <w:tcPr>
            <w:tcW w:w="8714" w:type="dxa"/>
            <w:shd w:val="clear" w:color="auto" w:fill="F2F2F2" w:themeFill="background2" w:themeFillShade="F2"/>
          </w:tcPr>
          <w:p w14:paraId="596E3B7B" w14:textId="53CE4C74" w:rsidR="1E62E479" w:rsidRPr="005A60C8" w:rsidRDefault="1E62E479" w:rsidP="1E62E479">
            <w:pPr>
              <w:spacing w:line="276" w:lineRule="auto"/>
              <w:rPr>
                <w:rFonts w:ascii="Arial" w:hAnsi="Arial" w:cs="Arial"/>
              </w:rPr>
            </w:pPr>
            <w:r w:rsidRPr="005A60C8">
              <w:rPr>
                <w:rFonts w:ascii="Arial" w:hAnsi="Arial" w:cs="Arial"/>
              </w:rPr>
              <w:t>Reversing numbers or digits</w:t>
            </w:r>
          </w:p>
        </w:tc>
        <w:sdt>
          <w:sdtPr>
            <w:rPr>
              <w:rFonts w:ascii="Arial" w:hAnsi="Arial" w:cs="Arial"/>
            </w:rPr>
            <w:id w:val="-1778550291"/>
            <w14:checkbox>
              <w14:checked w14:val="0"/>
              <w14:checkedState w14:val="2612" w14:font="MS Gothic"/>
              <w14:uncheckedState w14:val="2610" w14:font="MS Gothic"/>
            </w14:checkbox>
          </w:sdtPr>
          <w:sdtContent>
            <w:tc>
              <w:tcPr>
                <w:tcW w:w="2338" w:type="dxa"/>
                <w:vAlign w:val="center"/>
              </w:tcPr>
              <w:p w14:paraId="3933697F" w14:textId="6CEC8712" w:rsidR="1E62E479"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1E62E479" w:rsidRPr="005A60C8" w14:paraId="70DB8A01" w14:textId="77777777" w:rsidTr="0077752B">
        <w:trPr>
          <w:trHeight w:val="300"/>
          <w:jc w:val="center"/>
        </w:trPr>
        <w:tc>
          <w:tcPr>
            <w:tcW w:w="11052" w:type="dxa"/>
            <w:gridSpan w:val="2"/>
          </w:tcPr>
          <w:p w14:paraId="1455E754" w14:textId="33292693" w:rsidR="1CC11EF6" w:rsidRPr="005A60C8" w:rsidRDefault="1CC11EF6" w:rsidP="72E546DB">
            <w:pPr>
              <w:spacing w:line="276" w:lineRule="auto"/>
              <w:rPr>
                <w:rFonts w:ascii="Arial" w:eastAsia="Calibri" w:hAnsi="Arial" w:cs="Arial"/>
              </w:rPr>
            </w:pPr>
            <w:r w:rsidRPr="005A60C8">
              <w:rPr>
                <w:rFonts w:ascii="Arial" w:eastAsia="Calibri" w:hAnsi="Arial" w:cs="Arial"/>
              </w:rPr>
              <w:t>Please provide any additional information, such as organisational skills, fine/gross motor coordination and direction. Is the pupil good at remembering homework, equipment or kit, daily routines or timetables, layout of work, body awareness and/or movement/balance?</w:t>
            </w:r>
            <w:r w:rsidR="74502962" w:rsidRPr="005A60C8">
              <w:rPr>
                <w:rFonts w:ascii="Arial" w:eastAsia="Calibri" w:hAnsi="Arial" w:cs="Arial"/>
              </w:rPr>
              <w:t xml:space="preserve"> Do they consistently use the same hand?</w:t>
            </w:r>
          </w:p>
          <w:p w14:paraId="0BF07973" w14:textId="77777777" w:rsidR="008447FA" w:rsidRPr="005A60C8" w:rsidRDefault="008447FA" w:rsidP="72E546DB">
            <w:pPr>
              <w:spacing w:line="276" w:lineRule="auto"/>
              <w:rPr>
                <w:rFonts w:ascii="Arial" w:eastAsia="Calibri" w:hAnsi="Arial" w:cs="Arial"/>
              </w:rPr>
            </w:pPr>
          </w:p>
          <w:p w14:paraId="155DF141" w14:textId="77777777" w:rsidR="008447FA" w:rsidRPr="005A60C8" w:rsidRDefault="008447FA" w:rsidP="72E546DB">
            <w:pPr>
              <w:spacing w:line="276" w:lineRule="auto"/>
              <w:rPr>
                <w:rFonts w:ascii="Arial" w:eastAsia="Calibri" w:hAnsi="Arial" w:cs="Arial"/>
              </w:rPr>
            </w:pPr>
          </w:p>
          <w:p w14:paraId="3B10A2F9" w14:textId="77777777" w:rsidR="008447FA" w:rsidRPr="005A60C8" w:rsidRDefault="008447FA" w:rsidP="72E546DB">
            <w:pPr>
              <w:spacing w:line="276" w:lineRule="auto"/>
              <w:rPr>
                <w:rFonts w:ascii="Arial" w:eastAsia="Calibri" w:hAnsi="Arial" w:cs="Arial"/>
              </w:rPr>
            </w:pPr>
          </w:p>
          <w:p w14:paraId="719BC748" w14:textId="77777777" w:rsidR="008447FA" w:rsidRPr="005A60C8" w:rsidRDefault="008447FA" w:rsidP="72E546DB">
            <w:pPr>
              <w:spacing w:line="276" w:lineRule="auto"/>
              <w:rPr>
                <w:rFonts w:ascii="Arial" w:eastAsia="Calibri" w:hAnsi="Arial" w:cs="Arial"/>
              </w:rPr>
            </w:pPr>
          </w:p>
          <w:p w14:paraId="2871021F" w14:textId="77777777" w:rsidR="008447FA" w:rsidRPr="005A60C8" w:rsidRDefault="008447FA" w:rsidP="72E546DB">
            <w:pPr>
              <w:spacing w:line="276" w:lineRule="auto"/>
              <w:rPr>
                <w:rFonts w:ascii="Arial" w:eastAsia="Calibri" w:hAnsi="Arial" w:cs="Arial"/>
              </w:rPr>
            </w:pPr>
          </w:p>
          <w:p w14:paraId="315E9559" w14:textId="77777777" w:rsidR="008447FA" w:rsidRPr="005A60C8" w:rsidRDefault="008447FA" w:rsidP="72E546DB">
            <w:pPr>
              <w:spacing w:line="276" w:lineRule="auto"/>
              <w:rPr>
                <w:rFonts w:ascii="Arial" w:eastAsia="Calibri" w:hAnsi="Arial" w:cs="Arial"/>
              </w:rPr>
            </w:pPr>
          </w:p>
          <w:p w14:paraId="177C87DC" w14:textId="77777777" w:rsidR="008447FA" w:rsidRPr="005A60C8" w:rsidRDefault="008447FA" w:rsidP="72E546DB">
            <w:pPr>
              <w:spacing w:line="276" w:lineRule="auto"/>
              <w:rPr>
                <w:rFonts w:ascii="Arial" w:eastAsia="Calibri" w:hAnsi="Arial" w:cs="Arial"/>
              </w:rPr>
            </w:pPr>
          </w:p>
          <w:p w14:paraId="5D1B867D" w14:textId="77777777" w:rsidR="008447FA" w:rsidRPr="005A60C8" w:rsidRDefault="008447FA" w:rsidP="72E546DB">
            <w:pPr>
              <w:spacing w:line="276" w:lineRule="auto"/>
              <w:rPr>
                <w:rFonts w:ascii="Arial" w:eastAsia="Calibri" w:hAnsi="Arial" w:cs="Arial"/>
              </w:rPr>
            </w:pPr>
          </w:p>
          <w:p w14:paraId="110EA830" w14:textId="77777777" w:rsidR="008447FA" w:rsidRPr="005A60C8" w:rsidRDefault="008447FA" w:rsidP="72E546DB">
            <w:pPr>
              <w:spacing w:line="276" w:lineRule="auto"/>
              <w:rPr>
                <w:rFonts w:ascii="Arial" w:eastAsia="Calibri" w:hAnsi="Arial" w:cs="Arial"/>
              </w:rPr>
            </w:pPr>
          </w:p>
          <w:p w14:paraId="4116F681" w14:textId="77777777" w:rsidR="1E62E479" w:rsidRDefault="1E62E479" w:rsidP="1E62E479">
            <w:pPr>
              <w:spacing w:line="276" w:lineRule="auto"/>
              <w:rPr>
                <w:rFonts w:ascii="Arial" w:hAnsi="Arial" w:cs="Arial"/>
              </w:rPr>
            </w:pPr>
          </w:p>
          <w:p w14:paraId="2E0EA92D" w14:textId="7BE7F647" w:rsidR="008B4CC8" w:rsidRPr="005A60C8" w:rsidRDefault="008B4CC8" w:rsidP="1E62E479">
            <w:pPr>
              <w:spacing w:line="276" w:lineRule="auto"/>
              <w:rPr>
                <w:rFonts w:ascii="Arial" w:hAnsi="Arial" w:cs="Arial"/>
              </w:rPr>
            </w:pPr>
          </w:p>
        </w:tc>
      </w:tr>
    </w:tbl>
    <w:p w14:paraId="325BD939" w14:textId="77777777" w:rsidR="00CB2AE0" w:rsidRPr="005A60C8" w:rsidRDefault="00CB2AE0" w:rsidP="00CB2AE0">
      <w:pPr>
        <w:tabs>
          <w:tab w:val="left" w:pos="5970"/>
        </w:tabs>
        <w:rPr>
          <w:rFonts w:ascii="Arial" w:hAnsi="Arial" w:cs="Arial"/>
          <w:sz w:val="28"/>
        </w:rPr>
      </w:pPr>
    </w:p>
    <w:tbl>
      <w:tblPr>
        <w:tblStyle w:val="TableGrid"/>
        <w:tblW w:w="11057" w:type="dxa"/>
        <w:jc w:val="center"/>
        <w:tblLook w:val="04A0" w:firstRow="1" w:lastRow="0" w:firstColumn="1" w:lastColumn="0" w:noHBand="0" w:noVBand="1"/>
      </w:tblPr>
      <w:tblGrid>
        <w:gridCol w:w="9640"/>
        <w:gridCol w:w="142"/>
        <w:gridCol w:w="566"/>
        <w:gridCol w:w="709"/>
      </w:tblGrid>
      <w:tr w:rsidR="001A5991" w:rsidRPr="005A60C8" w14:paraId="312E087B" w14:textId="77777777" w:rsidTr="0077752B">
        <w:trPr>
          <w:jc w:val="center"/>
        </w:trPr>
        <w:tc>
          <w:tcPr>
            <w:tcW w:w="11057" w:type="dxa"/>
            <w:gridSpan w:val="4"/>
          </w:tcPr>
          <w:p w14:paraId="520BFE77" w14:textId="0D5AC170" w:rsidR="001A5991" w:rsidRPr="005A60C8" w:rsidRDefault="3D11F0B4" w:rsidP="236E9E3E">
            <w:pPr>
              <w:spacing w:line="276" w:lineRule="auto"/>
              <w:rPr>
                <w:rFonts w:ascii="Arial" w:hAnsi="Arial" w:cs="Arial"/>
                <w:color w:val="FFFFFF" w:themeColor="background2"/>
              </w:rPr>
            </w:pPr>
            <w:r w:rsidRPr="005A60C8">
              <w:rPr>
                <w:rFonts w:ascii="Arial" w:hAnsi="Arial" w:cs="Arial"/>
                <w:b/>
                <w:bCs/>
              </w:rPr>
              <w:t xml:space="preserve">Social, Communication and Behaviour  </w:t>
            </w:r>
          </w:p>
        </w:tc>
      </w:tr>
      <w:tr w:rsidR="001E7DCE" w:rsidRPr="005A60C8" w14:paraId="0E656B44" w14:textId="77777777" w:rsidTr="1E62E479">
        <w:trPr>
          <w:jc w:val="center"/>
        </w:trPr>
        <w:tc>
          <w:tcPr>
            <w:tcW w:w="9782" w:type="dxa"/>
            <w:gridSpan w:val="2"/>
            <w:tcBorders>
              <w:top w:val="single" w:sz="4" w:space="0" w:color="auto"/>
              <w:left w:val="single" w:sz="4" w:space="0" w:color="auto"/>
              <w:right w:val="single" w:sz="4" w:space="0" w:color="auto"/>
            </w:tcBorders>
          </w:tcPr>
          <w:p w14:paraId="1C69FA4A" w14:textId="1F91A693" w:rsidR="001E7DCE" w:rsidRPr="005A60C8" w:rsidRDefault="001E7DCE" w:rsidP="001E7DCE">
            <w:pPr>
              <w:spacing w:line="276" w:lineRule="auto"/>
              <w:rPr>
                <w:rFonts w:ascii="Arial" w:eastAsia="Times New Roman" w:hAnsi="Arial" w:cs="Arial"/>
                <w:bCs/>
                <w:i/>
                <w:iCs/>
                <w:color w:val="000000"/>
                <w:lang w:eastAsia="en-GB"/>
              </w:rPr>
            </w:pPr>
            <w:r w:rsidRPr="005A60C8">
              <w:rPr>
                <w:rFonts w:ascii="Arial" w:hAnsi="Arial" w:cs="Arial"/>
                <w:bCs/>
                <w:i/>
                <w:iCs/>
              </w:rPr>
              <w:t>Areas of difficulty for the pupil (please tick all that apply)</w:t>
            </w:r>
          </w:p>
        </w:tc>
        <w:tc>
          <w:tcPr>
            <w:tcW w:w="1275" w:type="dxa"/>
            <w:gridSpan w:val="2"/>
            <w:tcBorders>
              <w:top w:val="single" w:sz="4" w:space="0" w:color="auto"/>
              <w:left w:val="single" w:sz="4" w:space="0" w:color="auto"/>
              <w:right w:val="single" w:sz="4" w:space="0" w:color="auto"/>
            </w:tcBorders>
          </w:tcPr>
          <w:p w14:paraId="28B3A248" w14:textId="31B00D9A" w:rsidR="001E7DCE" w:rsidRPr="005A60C8" w:rsidRDefault="001E7DCE" w:rsidP="001E7DCE">
            <w:pPr>
              <w:spacing w:line="276" w:lineRule="auto"/>
              <w:jc w:val="center"/>
              <w:rPr>
                <w:rFonts w:ascii="Arial" w:hAnsi="Arial" w:cs="Arial"/>
                <w:b/>
              </w:rPr>
            </w:pPr>
            <w:r w:rsidRPr="005A60C8">
              <w:rPr>
                <w:rFonts w:ascii="Arial" w:hAnsi="Arial" w:cs="Arial"/>
                <w:b/>
              </w:rPr>
              <w:t>Yes</w:t>
            </w:r>
          </w:p>
        </w:tc>
      </w:tr>
      <w:tr w:rsidR="001E7DCE" w:rsidRPr="005A60C8" w14:paraId="189A8982" w14:textId="77777777" w:rsidTr="00EB3554">
        <w:trPr>
          <w:jc w:val="center"/>
        </w:trPr>
        <w:tc>
          <w:tcPr>
            <w:tcW w:w="9782" w:type="dxa"/>
            <w:gridSpan w:val="2"/>
            <w:vAlign w:val="bottom"/>
          </w:tcPr>
          <w:p w14:paraId="4CEEB6ED" w14:textId="77777777" w:rsidR="001E7DCE" w:rsidRPr="005A60C8" w:rsidRDefault="001E7DCE" w:rsidP="001E7DCE">
            <w:pPr>
              <w:spacing w:line="276" w:lineRule="auto"/>
              <w:rPr>
                <w:rFonts w:ascii="Arial" w:hAnsi="Arial" w:cs="Arial"/>
              </w:rPr>
            </w:pPr>
            <w:r w:rsidRPr="005A60C8">
              <w:rPr>
                <w:rFonts w:ascii="Arial" w:eastAsia="Times New Roman" w:hAnsi="Arial" w:cs="Arial"/>
                <w:color w:val="000000"/>
                <w:lang w:eastAsia="en-GB"/>
              </w:rPr>
              <w:t>Finds it hard to understand and make up stories</w:t>
            </w:r>
          </w:p>
        </w:tc>
        <w:sdt>
          <w:sdtPr>
            <w:rPr>
              <w:rFonts w:ascii="Arial" w:hAnsi="Arial" w:cs="Arial"/>
            </w:rPr>
            <w:id w:val="1213771714"/>
            <w14:checkbox>
              <w14:checked w14:val="0"/>
              <w14:checkedState w14:val="2612" w14:font="MS Gothic"/>
              <w14:uncheckedState w14:val="2610" w14:font="MS Gothic"/>
            </w14:checkbox>
          </w:sdtPr>
          <w:sdtContent>
            <w:tc>
              <w:tcPr>
                <w:tcW w:w="1275" w:type="dxa"/>
                <w:gridSpan w:val="2"/>
                <w:vAlign w:val="center"/>
              </w:tcPr>
              <w:p w14:paraId="7CEC8440" w14:textId="0B1E0D37"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0746D97D" w14:textId="77777777" w:rsidTr="00EB3554">
        <w:trPr>
          <w:jc w:val="center"/>
        </w:trPr>
        <w:tc>
          <w:tcPr>
            <w:tcW w:w="9782" w:type="dxa"/>
            <w:gridSpan w:val="2"/>
            <w:shd w:val="clear" w:color="auto" w:fill="F2F2F2" w:themeFill="background2" w:themeFillShade="F2"/>
            <w:vAlign w:val="bottom"/>
          </w:tcPr>
          <w:p w14:paraId="7B99F63F" w14:textId="77777777" w:rsidR="001E7DCE" w:rsidRPr="005A60C8" w:rsidRDefault="001E7DCE" w:rsidP="001E7DCE">
            <w:pPr>
              <w:spacing w:line="276" w:lineRule="auto"/>
              <w:rPr>
                <w:rFonts w:ascii="Arial" w:hAnsi="Arial" w:cs="Arial"/>
              </w:rPr>
            </w:pPr>
            <w:r w:rsidRPr="005A60C8">
              <w:rPr>
                <w:rFonts w:ascii="Arial" w:eastAsia="Times New Roman" w:hAnsi="Arial" w:cs="Arial"/>
                <w:color w:val="000000"/>
                <w:lang w:eastAsia="en-GB"/>
              </w:rPr>
              <w:t>Difficulty joining in and keeping up with conversations</w:t>
            </w:r>
          </w:p>
        </w:tc>
        <w:sdt>
          <w:sdtPr>
            <w:rPr>
              <w:rFonts w:ascii="Arial" w:hAnsi="Arial" w:cs="Arial"/>
            </w:rPr>
            <w:id w:val="-1537964094"/>
            <w14:checkbox>
              <w14:checked w14:val="0"/>
              <w14:checkedState w14:val="2612" w14:font="MS Gothic"/>
              <w14:uncheckedState w14:val="2610" w14:font="MS Gothic"/>
            </w14:checkbox>
          </w:sdtPr>
          <w:sdtContent>
            <w:tc>
              <w:tcPr>
                <w:tcW w:w="1275" w:type="dxa"/>
                <w:gridSpan w:val="2"/>
                <w:vAlign w:val="center"/>
              </w:tcPr>
              <w:p w14:paraId="5C88CDAA" w14:textId="379F2109"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2B2B7528" w14:textId="77777777" w:rsidTr="00EB3554">
        <w:trPr>
          <w:jc w:val="center"/>
        </w:trPr>
        <w:tc>
          <w:tcPr>
            <w:tcW w:w="9782" w:type="dxa"/>
            <w:gridSpan w:val="2"/>
          </w:tcPr>
          <w:p w14:paraId="07EA5BBC" w14:textId="028CCB57" w:rsidR="001E7DCE" w:rsidRPr="005A60C8" w:rsidRDefault="001E7DCE" w:rsidP="001E7DCE">
            <w:pPr>
              <w:spacing w:line="276" w:lineRule="auto"/>
              <w:rPr>
                <w:rFonts w:ascii="Arial" w:hAnsi="Arial" w:cs="Arial"/>
              </w:rPr>
            </w:pPr>
            <w:r w:rsidRPr="005A60C8">
              <w:rPr>
                <w:rFonts w:ascii="Arial" w:eastAsia="Times New Roman" w:hAnsi="Arial" w:cs="Arial"/>
                <w:lang w:eastAsia="en-GB"/>
              </w:rPr>
              <w:t>Difficulty speaking when asked to explain inappropriate behaviours</w:t>
            </w:r>
            <w:r w:rsidR="001B788C" w:rsidRPr="005A60C8">
              <w:rPr>
                <w:rFonts w:ascii="Arial" w:eastAsia="Times New Roman" w:hAnsi="Arial" w:cs="Arial"/>
                <w:lang w:eastAsia="en-GB"/>
              </w:rPr>
              <w:t xml:space="preserve">/actions </w:t>
            </w:r>
          </w:p>
        </w:tc>
        <w:sdt>
          <w:sdtPr>
            <w:rPr>
              <w:rFonts w:ascii="Arial" w:hAnsi="Arial" w:cs="Arial"/>
            </w:rPr>
            <w:id w:val="-60177578"/>
            <w14:checkbox>
              <w14:checked w14:val="0"/>
              <w14:checkedState w14:val="2612" w14:font="MS Gothic"/>
              <w14:uncheckedState w14:val="2610" w14:font="MS Gothic"/>
            </w14:checkbox>
          </w:sdtPr>
          <w:sdtContent>
            <w:tc>
              <w:tcPr>
                <w:tcW w:w="1275" w:type="dxa"/>
                <w:gridSpan w:val="2"/>
                <w:vAlign w:val="center"/>
              </w:tcPr>
              <w:p w14:paraId="44CDEDE0" w14:textId="0AA8D10B"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56E6E349" w14:textId="77777777" w:rsidTr="00EB3554">
        <w:trPr>
          <w:jc w:val="center"/>
        </w:trPr>
        <w:tc>
          <w:tcPr>
            <w:tcW w:w="9782" w:type="dxa"/>
            <w:gridSpan w:val="2"/>
            <w:shd w:val="clear" w:color="auto" w:fill="F2F2F2" w:themeFill="background2" w:themeFillShade="F2"/>
            <w:vAlign w:val="bottom"/>
          </w:tcPr>
          <w:p w14:paraId="50D24951" w14:textId="52E241E9" w:rsidR="001E7DCE" w:rsidRPr="005A60C8" w:rsidRDefault="001E7DCE" w:rsidP="001E7DCE">
            <w:pPr>
              <w:spacing w:line="276" w:lineRule="auto"/>
              <w:rPr>
                <w:rFonts w:ascii="Arial" w:hAnsi="Arial" w:cs="Arial"/>
              </w:rPr>
            </w:pPr>
            <w:r w:rsidRPr="005A60C8">
              <w:rPr>
                <w:rFonts w:ascii="Arial" w:eastAsia="Times New Roman" w:hAnsi="Arial" w:cs="Arial"/>
                <w:color w:val="000000"/>
                <w:lang w:eastAsia="en-GB"/>
              </w:rPr>
              <w:t>Unaware of external dangers</w:t>
            </w:r>
          </w:p>
        </w:tc>
        <w:sdt>
          <w:sdtPr>
            <w:rPr>
              <w:rFonts w:ascii="Arial" w:hAnsi="Arial" w:cs="Arial"/>
            </w:rPr>
            <w:id w:val="-1834280049"/>
            <w14:checkbox>
              <w14:checked w14:val="0"/>
              <w14:checkedState w14:val="2612" w14:font="MS Gothic"/>
              <w14:uncheckedState w14:val="2610" w14:font="MS Gothic"/>
            </w14:checkbox>
          </w:sdtPr>
          <w:sdtContent>
            <w:tc>
              <w:tcPr>
                <w:tcW w:w="1275" w:type="dxa"/>
                <w:gridSpan w:val="2"/>
                <w:vAlign w:val="center"/>
              </w:tcPr>
              <w:p w14:paraId="2E5390CD" w14:textId="48059232"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46DB3AAD" w14:textId="77777777" w:rsidTr="00EB3554">
        <w:trPr>
          <w:jc w:val="center"/>
        </w:trPr>
        <w:tc>
          <w:tcPr>
            <w:tcW w:w="9782" w:type="dxa"/>
            <w:gridSpan w:val="2"/>
            <w:vAlign w:val="bottom"/>
          </w:tcPr>
          <w:p w14:paraId="0C6B1E4E" w14:textId="4BD52CB0"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Inability to control emotions</w:t>
            </w:r>
          </w:p>
        </w:tc>
        <w:sdt>
          <w:sdtPr>
            <w:rPr>
              <w:rFonts w:ascii="Arial" w:hAnsi="Arial" w:cs="Arial"/>
            </w:rPr>
            <w:id w:val="-1201086394"/>
            <w14:checkbox>
              <w14:checked w14:val="0"/>
              <w14:checkedState w14:val="2612" w14:font="MS Gothic"/>
              <w14:uncheckedState w14:val="2610" w14:font="MS Gothic"/>
            </w14:checkbox>
          </w:sdtPr>
          <w:sdtContent>
            <w:tc>
              <w:tcPr>
                <w:tcW w:w="1275" w:type="dxa"/>
                <w:gridSpan w:val="2"/>
                <w:vAlign w:val="center"/>
              </w:tcPr>
              <w:p w14:paraId="04763BA7" w14:textId="4E3917FD"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19DA40C6" w14:textId="77777777" w:rsidTr="00EB3554">
        <w:trPr>
          <w:jc w:val="center"/>
        </w:trPr>
        <w:tc>
          <w:tcPr>
            <w:tcW w:w="9782" w:type="dxa"/>
            <w:gridSpan w:val="2"/>
            <w:shd w:val="clear" w:color="auto" w:fill="F2F2F2" w:themeFill="background2" w:themeFillShade="F2"/>
            <w:vAlign w:val="bottom"/>
          </w:tcPr>
          <w:p w14:paraId="6366E3D9" w14:textId="4C202CC9"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Difficulty reading social interactions</w:t>
            </w:r>
          </w:p>
        </w:tc>
        <w:sdt>
          <w:sdtPr>
            <w:rPr>
              <w:rFonts w:ascii="Arial" w:hAnsi="Arial" w:cs="Arial"/>
            </w:rPr>
            <w:id w:val="1240590395"/>
            <w14:checkbox>
              <w14:checked w14:val="0"/>
              <w14:checkedState w14:val="2612" w14:font="MS Gothic"/>
              <w14:uncheckedState w14:val="2610" w14:font="MS Gothic"/>
            </w14:checkbox>
          </w:sdtPr>
          <w:sdtContent>
            <w:tc>
              <w:tcPr>
                <w:tcW w:w="1275" w:type="dxa"/>
                <w:gridSpan w:val="2"/>
                <w:vAlign w:val="center"/>
              </w:tcPr>
              <w:p w14:paraId="7D3FF656" w14:textId="46C717D2"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626594C8" w14:textId="77777777" w:rsidTr="00EB3554">
        <w:trPr>
          <w:jc w:val="center"/>
        </w:trPr>
        <w:tc>
          <w:tcPr>
            <w:tcW w:w="9782" w:type="dxa"/>
            <w:gridSpan w:val="2"/>
            <w:vAlign w:val="bottom"/>
          </w:tcPr>
          <w:p w14:paraId="64F3A566" w14:textId="0962F47D"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Difficulty maintaining friendships</w:t>
            </w:r>
          </w:p>
        </w:tc>
        <w:sdt>
          <w:sdtPr>
            <w:rPr>
              <w:rFonts w:ascii="Arial" w:hAnsi="Arial" w:cs="Arial"/>
            </w:rPr>
            <w:id w:val="-1541973186"/>
            <w14:checkbox>
              <w14:checked w14:val="0"/>
              <w14:checkedState w14:val="2612" w14:font="MS Gothic"/>
              <w14:uncheckedState w14:val="2610" w14:font="MS Gothic"/>
            </w14:checkbox>
          </w:sdtPr>
          <w:sdtContent>
            <w:tc>
              <w:tcPr>
                <w:tcW w:w="1275" w:type="dxa"/>
                <w:gridSpan w:val="2"/>
                <w:vAlign w:val="center"/>
              </w:tcPr>
              <w:p w14:paraId="721D201B" w14:textId="50305396"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2C427A3D" w14:textId="77777777" w:rsidTr="00EB3554">
        <w:trPr>
          <w:jc w:val="center"/>
        </w:trPr>
        <w:tc>
          <w:tcPr>
            <w:tcW w:w="9782" w:type="dxa"/>
            <w:gridSpan w:val="2"/>
            <w:shd w:val="clear" w:color="auto" w:fill="F2F2F2" w:themeFill="background2" w:themeFillShade="F2"/>
            <w:vAlign w:val="bottom"/>
          </w:tcPr>
          <w:p w14:paraId="6D2BB9D6" w14:textId="344A0E3E"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Resistant to change</w:t>
            </w:r>
          </w:p>
        </w:tc>
        <w:sdt>
          <w:sdtPr>
            <w:rPr>
              <w:rFonts w:ascii="Arial" w:hAnsi="Arial" w:cs="Arial"/>
            </w:rPr>
            <w:id w:val="626357215"/>
            <w14:checkbox>
              <w14:checked w14:val="0"/>
              <w14:checkedState w14:val="2612" w14:font="MS Gothic"/>
              <w14:uncheckedState w14:val="2610" w14:font="MS Gothic"/>
            </w14:checkbox>
          </w:sdtPr>
          <w:sdtContent>
            <w:tc>
              <w:tcPr>
                <w:tcW w:w="1275" w:type="dxa"/>
                <w:gridSpan w:val="2"/>
                <w:vAlign w:val="center"/>
              </w:tcPr>
              <w:p w14:paraId="41852753" w14:textId="4A2BF187"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5B17E2C1" w14:textId="77777777" w:rsidTr="00EB3554">
        <w:trPr>
          <w:jc w:val="center"/>
        </w:trPr>
        <w:tc>
          <w:tcPr>
            <w:tcW w:w="9782" w:type="dxa"/>
            <w:gridSpan w:val="2"/>
            <w:vAlign w:val="bottom"/>
          </w:tcPr>
          <w:p w14:paraId="0D583CE5" w14:textId="26B3BFBE"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 xml:space="preserve">Difficulty in transferring skills from one </w:t>
            </w:r>
            <w:r w:rsidR="007B5CC0" w:rsidRPr="005A60C8">
              <w:rPr>
                <w:rFonts w:ascii="Arial" w:eastAsia="Times New Roman" w:hAnsi="Arial" w:cs="Arial"/>
                <w:color w:val="000000"/>
                <w:lang w:eastAsia="en-GB"/>
              </w:rPr>
              <w:t xml:space="preserve">task/area to another </w:t>
            </w:r>
          </w:p>
        </w:tc>
        <w:sdt>
          <w:sdtPr>
            <w:rPr>
              <w:rFonts w:ascii="Arial" w:hAnsi="Arial" w:cs="Arial"/>
            </w:rPr>
            <w:id w:val="329649446"/>
            <w14:checkbox>
              <w14:checked w14:val="0"/>
              <w14:checkedState w14:val="2612" w14:font="MS Gothic"/>
              <w14:uncheckedState w14:val="2610" w14:font="MS Gothic"/>
            </w14:checkbox>
          </w:sdtPr>
          <w:sdtContent>
            <w:tc>
              <w:tcPr>
                <w:tcW w:w="1275" w:type="dxa"/>
                <w:gridSpan w:val="2"/>
                <w:vAlign w:val="center"/>
              </w:tcPr>
              <w:p w14:paraId="0D24E2A7" w14:textId="5B2FDFDA"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55015FDC" w14:textId="77777777" w:rsidTr="00EB3554">
        <w:trPr>
          <w:jc w:val="center"/>
        </w:trPr>
        <w:tc>
          <w:tcPr>
            <w:tcW w:w="9782" w:type="dxa"/>
            <w:gridSpan w:val="2"/>
            <w:shd w:val="clear" w:color="auto" w:fill="F2F2F2" w:themeFill="background2" w:themeFillShade="F2"/>
            <w:vAlign w:val="bottom"/>
          </w:tcPr>
          <w:p w14:paraId="3E62E7E5" w14:textId="653E52E2"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Engages in the same task repeatedly and/or in ritual behaviours</w:t>
            </w:r>
          </w:p>
        </w:tc>
        <w:sdt>
          <w:sdtPr>
            <w:rPr>
              <w:rFonts w:ascii="Arial" w:hAnsi="Arial" w:cs="Arial"/>
            </w:rPr>
            <w:id w:val="672224069"/>
            <w14:checkbox>
              <w14:checked w14:val="0"/>
              <w14:checkedState w14:val="2612" w14:font="MS Gothic"/>
              <w14:uncheckedState w14:val="2610" w14:font="MS Gothic"/>
            </w14:checkbox>
          </w:sdtPr>
          <w:sdtContent>
            <w:tc>
              <w:tcPr>
                <w:tcW w:w="1275" w:type="dxa"/>
                <w:gridSpan w:val="2"/>
                <w:vAlign w:val="center"/>
              </w:tcPr>
              <w:p w14:paraId="7367179A" w14:textId="6DFFD8A6"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4FD297DE" w14:textId="77777777" w:rsidTr="00EB3554">
        <w:trPr>
          <w:jc w:val="center"/>
        </w:trPr>
        <w:tc>
          <w:tcPr>
            <w:tcW w:w="9782" w:type="dxa"/>
            <w:gridSpan w:val="2"/>
            <w:vAlign w:val="bottom"/>
          </w:tcPr>
          <w:p w14:paraId="30C770EF" w14:textId="22FE8577"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Experiences anxiety and heightened behaviours in new situations</w:t>
            </w:r>
          </w:p>
        </w:tc>
        <w:sdt>
          <w:sdtPr>
            <w:rPr>
              <w:rFonts w:ascii="Arial" w:hAnsi="Arial" w:cs="Arial"/>
            </w:rPr>
            <w:id w:val="411207388"/>
            <w14:checkbox>
              <w14:checked w14:val="0"/>
              <w14:checkedState w14:val="2612" w14:font="MS Gothic"/>
              <w14:uncheckedState w14:val="2610" w14:font="MS Gothic"/>
            </w14:checkbox>
          </w:sdtPr>
          <w:sdtContent>
            <w:tc>
              <w:tcPr>
                <w:tcW w:w="1275" w:type="dxa"/>
                <w:gridSpan w:val="2"/>
                <w:vAlign w:val="center"/>
              </w:tcPr>
              <w:p w14:paraId="6E445DE2" w14:textId="09BD1A69"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4C27503E" w14:textId="77777777" w:rsidTr="00EB3554">
        <w:trPr>
          <w:jc w:val="center"/>
        </w:trPr>
        <w:tc>
          <w:tcPr>
            <w:tcW w:w="9782" w:type="dxa"/>
            <w:gridSpan w:val="2"/>
            <w:shd w:val="clear" w:color="auto" w:fill="F2F2F2" w:themeFill="background2" w:themeFillShade="F2"/>
            <w:vAlign w:val="bottom"/>
          </w:tcPr>
          <w:p w14:paraId="5D1907B9" w14:textId="1952E626"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Difficulty joining in and following games</w:t>
            </w:r>
          </w:p>
        </w:tc>
        <w:sdt>
          <w:sdtPr>
            <w:rPr>
              <w:rFonts w:ascii="Arial" w:hAnsi="Arial" w:cs="Arial"/>
            </w:rPr>
            <w:id w:val="-2041495134"/>
            <w14:checkbox>
              <w14:checked w14:val="0"/>
              <w14:checkedState w14:val="2612" w14:font="MS Gothic"/>
              <w14:uncheckedState w14:val="2610" w14:font="MS Gothic"/>
            </w14:checkbox>
          </w:sdtPr>
          <w:sdtContent>
            <w:tc>
              <w:tcPr>
                <w:tcW w:w="1275" w:type="dxa"/>
                <w:gridSpan w:val="2"/>
                <w:vAlign w:val="center"/>
              </w:tcPr>
              <w:p w14:paraId="244A2983" w14:textId="0AF41D9E" w:rsidR="001E7DCE" w:rsidRPr="005A60C8" w:rsidRDefault="00C62C97"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708E61F3" w14:textId="77777777" w:rsidTr="00EB3554">
        <w:trPr>
          <w:jc w:val="center"/>
        </w:trPr>
        <w:tc>
          <w:tcPr>
            <w:tcW w:w="9782" w:type="dxa"/>
            <w:gridSpan w:val="2"/>
            <w:vAlign w:val="bottom"/>
          </w:tcPr>
          <w:p w14:paraId="1B3E4992" w14:textId="1C53F0F6"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Poor behaviour due to communication frustration</w:t>
            </w:r>
          </w:p>
        </w:tc>
        <w:sdt>
          <w:sdtPr>
            <w:rPr>
              <w:rFonts w:ascii="Arial" w:hAnsi="Arial" w:cs="Arial"/>
            </w:rPr>
            <w:id w:val="-2032411514"/>
            <w14:checkbox>
              <w14:checked w14:val="0"/>
              <w14:checkedState w14:val="2612" w14:font="MS Gothic"/>
              <w14:uncheckedState w14:val="2610" w14:font="MS Gothic"/>
            </w14:checkbox>
          </w:sdtPr>
          <w:sdtContent>
            <w:tc>
              <w:tcPr>
                <w:tcW w:w="1275" w:type="dxa"/>
                <w:gridSpan w:val="2"/>
                <w:vAlign w:val="center"/>
              </w:tcPr>
              <w:p w14:paraId="3F9920DC" w14:textId="2EC606F4"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0AE23AB2" w14:textId="77777777" w:rsidTr="00EB3554">
        <w:trPr>
          <w:jc w:val="center"/>
        </w:trPr>
        <w:tc>
          <w:tcPr>
            <w:tcW w:w="9782" w:type="dxa"/>
            <w:gridSpan w:val="2"/>
            <w:shd w:val="clear" w:color="auto" w:fill="F2F2F2" w:themeFill="background2" w:themeFillShade="F2"/>
            <w:vAlign w:val="bottom"/>
          </w:tcPr>
          <w:p w14:paraId="6E09A8ED" w14:textId="5B4FC6D6"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Talks at speed</w:t>
            </w:r>
          </w:p>
        </w:tc>
        <w:sdt>
          <w:sdtPr>
            <w:rPr>
              <w:rFonts w:ascii="Arial" w:hAnsi="Arial" w:cs="Arial"/>
            </w:rPr>
            <w:id w:val="-1481152158"/>
            <w14:checkbox>
              <w14:checked w14:val="0"/>
              <w14:checkedState w14:val="2612" w14:font="MS Gothic"/>
              <w14:uncheckedState w14:val="2610" w14:font="MS Gothic"/>
            </w14:checkbox>
          </w:sdtPr>
          <w:sdtContent>
            <w:tc>
              <w:tcPr>
                <w:tcW w:w="1275" w:type="dxa"/>
                <w:gridSpan w:val="2"/>
                <w:vAlign w:val="center"/>
              </w:tcPr>
              <w:p w14:paraId="03A27800" w14:textId="1FAF994A"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6097CBE8" w14:textId="77777777" w:rsidTr="00EB3554">
        <w:trPr>
          <w:jc w:val="center"/>
        </w:trPr>
        <w:tc>
          <w:tcPr>
            <w:tcW w:w="9782" w:type="dxa"/>
            <w:gridSpan w:val="2"/>
            <w:vAlign w:val="bottom"/>
          </w:tcPr>
          <w:p w14:paraId="65A550B1" w14:textId="1E8BE5CC"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Interrupts or intrudes on others</w:t>
            </w:r>
          </w:p>
        </w:tc>
        <w:sdt>
          <w:sdtPr>
            <w:rPr>
              <w:rFonts w:ascii="Arial" w:hAnsi="Arial" w:cs="Arial"/>
            </w:rPr>
            <w:id w:val="224420061"/>
            <w14:checkbox>
              <w14:checked w14:val="0"/>
              <w14:checkedState w14:val="2612" w14:font="MS Gothic"/>
              <w14:uncheckedState w14:val="2610" w14:font="MS Gothic"/>
            </w14:checkbox>
          </w:sdtPr>
          <w:sdtContent>
            <w:tc>
              <w:tcPr>
                <w:tcW w:w="1275" w:type="dxa"/>
                <w:gridSpan w:val="2"/>
                <w:vAlign w:val="center"/>
              </w:tcPr>
              <w:p w14:paraId="1215923C" w14:textId="30F8F439"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425220FB" w14:textId="77777777" w:rsidTr="00EB3554">
        <w:trPr>
          <w:jc w:val="center"/>
        </w:trPr>
        <w:tc>
          <w:tcPr>
            <w:tcW w:w="9782" w:type="dxa"/>
            <w:gridSpan w:val="2"/>
            <w:shd w:val="clear" w:color="auto" w:fill="F2F2F2" w:themeFill="background2" w:themeFillShade="F2"/>
            <w:vAlign w:val="bottom"/>
          </w:tcPr>
          <w:p w14:paraId="3A766164" w14:textId="77FB85B8"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Has unusual movement patterns</w:t>
            </w:r>
          </w:p>
        </w:tc>
        <w:sdt>
          <w:sdtPr>
            <w:rPr>
              <w:rFonts w:ascii="Arial" w:hAnsi="Arial" w:cs="Arial"/>
            </w:rPr>
            <w:id w:val="1596511874"/>
            <w14:checkbox>
              <w14:checked w14:val="0"/>
              <w14:checkedState w14:val="2612" w14:font="MS Gothic"/>
              <w14:uncheckedState w14:val="2610" w14:font="MS Gothic"/>
            </w14:checkbox>
          </w:sdtPr>
          <w:sdtContent>
            <w:tc>
              <w:tcPr>
                <w:tcW w:w="1275" w:type="dxa"/>
                <w:gridSpan w:val="2"/>
                <w:vAlign w:val="center"/>
              </w:tcPr>
              <w:p w14:paraId="6A83188F" w14:textId="4A340534"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3229D45F" w14:textId="77777777" w:rsidTr="00EB3554">
        <w:trPr>
          <w:jc w:val="center"/>
        </w:trPr>
        <w:tc>
          <w:tcPr>
            <w:tcW w:w="9782" w:type="dxa"/>
            <w:gridSpan w:val="2"/>
            <w:vAlign w:val="bottom"/>
          </w:tcPr>
          <w:p w14:paraId="63C820C3" w14:textId="0745D00B"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Makes honest but inappropriate observations</w:t>
            </w:r>
          </w:p>
        </w:tc>
        <w:sdt>
          <w:sdtPr>
            <w:rPr>
              <w:rFonts w:ascii="Arial" w:hAnsi="Arial" w:cs="Arial"/>
            </w:rPr>
            <w:id w:val="701448292"/>
            <w14:checkbox>
              <w14:checked w14:val="0"/>
              <w14:checkedState w14:val="2612" w14:font="MS Gothic"/>
              <w14:uncheckedState w14:val="2610" w14:font="MS Gothic"/>
            </w14:checkbox>
          </w:sdtPr>
          <w:sdtContent>
            <w:tc>
              <w:tcPr>
                <w:tcW w:w="1275" w:type="dxa"/>
                <w:gridSpan w:val="2"/>
                <w:vAlign w:val="center"/>
              </w:tcPr>
              <w:p w14:paraId="0F9DC20B" w14:textId="42AA8974"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1E83A766" w14:textId="77777777" w:rsidTr="00EB3554">
        <w:trPr>
          <w:jc w:val="center"/>
        </w:trPr>
        <w:tc>
          <w:tcPr>
            <w:tcW w:w="9782" w:type="dxa"/>
            <w:gridSpan w:val="2"/>
            <w:shd w:val="clear" w:color="auto" w:fill="F2F2F2" w:themeFill="background2" w:themeFillShade="F2"/>
            <w:vAlign w:val="bottom"/>
          </w:tcPr>
          <w:p w14:paraId="09C51915" w14:textId="1C4AF490"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Socially inappropriate eye contact</w:t>
            </w:r>
          </w:p>
        </w:tc>
        <w:sdt>
          <w:sdtPr>
            <w:rPr>
              <w:rFonts w:ascii="Arial" w:hAnsi="Arial" w:cs="Arial"/>
            </w:rPr>
            <w:id w:val="1047179035"/>
            <w14:checkbox>
              <w14:checked w14:val="0"/>
              <w14:checkedState w14:val="2612" w14:font="MS Gothic"/>
              <w14:uncheckedState w14:val="2610" w14:font="MS Gothic"/>
            </w14:checkbox>
          </w:sdtPr>
          <w:sdtContent>
            <w:tc>
              <w:tcPr>
                <w:tcW w:w="1275" w:type="dxa"/>
                <w:gridSpan w:val="2"/>
                <w:vAlign w:val="center"/>
              </w:tcPr>
              <w:p w14:paraId="695FE290" w14:textId="7EE1413E"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1C9100EB" w14:textId="77777777" w:rsidTr="00EB3554">
        <w:trPr>
          <w:jc w:val="center"/>
        </w:trPr>
        <w:tc>
          <w:tcPr>
            <w:tcW w:w="9782" w:type="dxa"/>
            <w:gridSpan w:val="2"/>
            <w:vAlign w:val="bottom"/>
          </w:tcPr>
          <w:p w14:paraId="3BB9BBE9" w14:textId="0295057E"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Abnormal use of tone/pitch in speech</w:t>
            </w:r>
          </w:p>
        </w:tc>
        <w:sdt>
          <w:sdtPr>
            <w:rPr>
              <w:rFonts w:ascii="Arial" w:hAnsi="Arial" w:cs="Arial"/>
            </w:rPr>
            <w:id w:val="2121337575"/>
            <w14:checkbox>
              <w14:checked w14:val="0"/>
              <w14:checkedState w14:val="2612" w14:font="MS Gothic"/>
              <w14:uncheckedState w14:val="2610" w14:font="MS Gothic"/>
            </w14:checkbox>
          </w:sdtPr>
          <w:sdtContent>
            <w:tc>
              <w:tcPr>
                <w:tcW w:w="1275" w:type="dxa"/>
                <w:gridSpan w:val="2"/>
                <w:vAlign w:val="center"/>
              </w:tcPr>
              <w:p w14:paraId="5F6ABAE6" w14:textId="41F55AF6"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525B0477" w14:textId="77777777" w:rsidTr="00EB3554">
        <w:trPr>
          <w:jc w:val="center"/>
        </w:trPr>
        <w:tc>
          <w:tcPr>
            <w:tcW w:w="9782" w:type="dxa"/>
            <w:gridSpan w:val="2"/>
            <w:shd w:val="clear" w:color="auto" w:fill="F2F2F2" w:themeFill="background2" w:themeFillShade="F2"/>
            <w:vAlign w:val="bottom"/>
          </w:tcPr>
          <w:p w14:paraId="01DCF86A" w14:textId="2A0069B3"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Is hyperactive/uncooperative/oppositional</w:t>
            </w:r>
          </w:p>
        </w:tc>
        <w:sdt>
          <w:sdtPr>
            <w:rPr>
              <w:rFonts w:ascii="Arial" w:hAnsi="Arial" w:cs="Arial"/>
            </w:rPr>
            <w:id w:val="-640040921"/>
            <w14:checkbox>
              <w14:checked w14:val="0"/>
              <w14:checkedState w14:val="2612" w14:font="MS Gothic"/>
              <w14:uncheckedState w14:val="2610" w14:font="MS Gothic"/>
            </w14:checkbox>
          </w:sdtPr>
          <w:sdtContent>
            <w:tc>
              <w:tcPr>
                <w:tcW w:w="1275" w:type="dxa"/>
                <w:gridSpan w:val="2"/>
                <w:vAlign w:val="center"/>
              </w:tcPr>
              <w:p w14:paraId="1532A119" w14:textId="76999306"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7A950665" w14:textId="77777777" w:rsidTr="00EB3554">
        <w:trPr>
          <w:jc w:val="center"/>
        </w:trPr>
        <w:tc>
          <w:tcPr>
            <w:tcW w:w="9782" w:type="dxa"/>
            <w:gridSpan w:val="2"/>
            <w:vAlign w:val="bottom"/>
          </w:tcPr>
          <w:p w14:paraId="08C7258C" w14:textId="6CE3B0F9"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Lack of awareness of personal space</w:t>
            </w:r>
          </w:p>
        </w:tc>
        <w:sdt>
          <w:sdtPr>
            <w:rPr>
              <w:rFonts w:ascii="Arial" w:hAnsi="Arial" w:cs="Arial"/>
            </w:rPr>
            <w:id w:val="-680119497"/>
            <w14:checkbox>
              <w14:checked w14:val="0"/>
              <w14:checkedState w14:val="2612" w14:font="MS Gothic"/>
              <w14:uncheckedState w14:val="2610" w14:font="MS Gothic"/>
            </w14:checkbox>
          </w:sdtPr>
          <w:sdtContent>
            <w:tc>
              <w:tcPr>
                <w:tcW w:w="1275" w:type="dxa"/>
                <w:gridSpan w:val="2"/>
                <w:vAlign w:val="center"/>
              </w:tcPr>
              <w:p w14:paraId="5AF816F1" w14:textId="019FE376"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63866F8F" w14:textId="77777777" w:rsidTr="00EB3554">
        <w:trPr>
          <w:jc w:val="center"/>
        </w:trPr>
        <w:tc>
          <w:tcPr>
            <w:tcW w:w="9782" w:type="dxa"/>
            <w:gridSpan w:val="2"/>
            <w:shd w:val="clear" w:color="auto" w:fill="F2F2F2" w:themeFill="background2" w:themeFillShade="F2"/>
            <w:vAlign w:val="bottom"/>
          </w:tcPr>
          <w:p w14:paraId="3DD2AB6B" w14:textId="76093318"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Hypervigilant and aware of changes in environment</w:t>
            </w:r>
          </w:p>
        </w:tc>
        <w:sdt>
          <w:sdtPr>
            <w:rPr>
              <w:rFonts w:ascii="Arial" w:hAnsi="Arial" w:cs="Arial"/>
            </w:rPr>
            <w:id w:val="1343051111"/>
            <w14:checkbox>
              <w14:checked w14:val="0"/>
              <w14:checkedState w14:val="2612" w14:font="MS Gothic"/>
              <w14:uncheckedState w14:val="2610" w14:font="MS Gothic"/>
            </w14:checkbox>
          </w:sdtPr>
          <w:sdtContent>
            <w:tc>
              <w:tcPr>
                <w:tcW w:w="1275" w:type="dxa"/>
                <w:gridSpan w:val="2"/>
                <w:vAlign w:val="center"/>
              </w:tcPr>
              <w:p w14:paraId="5606F233" w14:textId="57212730"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736EC8E6" w14:textId="77777777" w:rsidTr="00EB3554">
        <w:trPr>
          <w:jc w:val="center"/>
        </w:trPr>
        <w:tc>
          <w:tcPr>
            <w:tcW w:w="9782" w:type="dxa"/>
            <w:gridSpan w:val="2"/>
            <w:vAlign w:val="bottom"/>
          </w:tcPr>
          <w:p w14:paraId="3772A368" w14:textId="59FA1C9F"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Easily startled by unexpected noises or interactions</w:t>
            </w:r>
          </w:p>
        </w:tc>
        <w:sdt>
          <w:sdtPr>
            <w:rPr>
              <w:rFonts w:ascii="Arial" w:hAnsi="Arial" w:cs="Arial"/>
            </w:rPr>
            <w:id w:val="529452661"/>
            <w14:checkbox>
              <w14:checked w14:val="0"/>
              <w14:checkedState w14:val="2612" w14:font="MS Gothic"/>
              <w14:uncheckedState w14:val="2610" w14:font="MS Gothic"/>
            </w14:checkbox>
          </w:sdtPr>
          <w:sdtContent>
            <w:tc>
              <w:tcPr>
                <w:tcW w:w="1275" w:type="dxa"/>
                <w:gridSpan w:val="2"/>
                <w:vAlign w:val="center"/>
              </w:tcPr>
              <w:p w14:paraId="43F39A2F" w14:textId="625676FD"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61608832" w14:textId="77777777" w:rsidTr="00EB3554">
        <w:trPr>
          <w:jc w:val="center"/>
        </w:trPr>
        <w:tc>
          <w:tcPr>
            <w:tcW w:w="9782" w:type="dxa"/>
            <w:gridSpan w:val="2"/>
            <w:shd w:val="clear" w:color="auto" w:fill="F2F2F2" w:themeFill="background2" w:themeFillShade="F2"/>
            <w:vAlign w:val="bottom"/>
          </w:tcPr>
          <w:p w14:paraId="7C1E18DC" w14:textId="6B28F82B"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Runs, fights or hides when something goes wrong</w:t>
            </w:r>
          </w:p>
        </w:tc>
        <w:sdt>
          <w:sdtPr>
            <w:rPr>
              <w:rFonts w:ascii="Arial" w:hAnsi="Arial" w:cs="Arial"/>
            </w:rPr>
            <w:id w:val="-1211188099"/>
            <w14:checkbox>
              <w14:checked w14:val="0"/>
              <w14:checkedState w14:val="2612" w14:font="MS Gothic"/>
              <w14:uncheckedState w14:val="2610" w14:font="MS Gothic"/>
            </w14:checkbox>
          </w:sdtPr>
          <w:sdtContent>
            <w:tc>
              <w:tcPr>
                <w:tcW w:w="1275" w:type="dxa"/>
                <w:gridSpan w:val="2"/>
                <w:vAlign w:val="center"/>
              </w:tcPr>
              <w:p w14:paraId="29ACB31F" w14:textId="3ECDCEC9"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419AEFC9" w14:textId="77777777" w:rsidTr="00EB3554">
        <w:trPr>
          <w:jc w:val="center"/>
        </w:trPr>
        <w:tc>
          <w:tcPr>
            <w:tcW w:w="9782" w:type="dxa"/>
            <w:gridSpan w:val="2"/>
            <w:vAlign w:val="bottom"/>
          </w:tcPr>
          <w:p w14:paraId="4F55E17F" w14:textId="1DC585DB"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Can suddenly change in mood or demeanor</w:t>
            </w:r>
          </w:p>
        </w:tc>
        <w:sdt>
          <w:sdtPr>
            <w:rPr>
              <w:rFonts w:ascii="Arial" w:hAnsi="Arial" w:cs="Arial"/>
            </w:rPr>
            <w:id w:val="539014169"/>
            <w14:checkbox>
              <w14:checked w14:val="0"/>
              <w14:checkedState w14:val="2612" w14:font="MS Gothic"/>
              <w14:uncheckedState w14:val="2610" w14:font="MS Gothic"/>
            </w14:checkbox>
          </w:sdtPr>
          <w:sdtContent>
            <w:tc>
              <w:tcPr>
                <w:tcW w:w="1275" w:type="dxa"/>
                <w:gridSpan w:val="2"/>
                <w:vAlign w:val="center"/>
              </w:tcPr>
              <w:p w14:paraId="2CB89E3A" w14:textId="4847D06E"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1E7DCE" w:rsidRPr="005A60C8" w14:paraId="3A846EB2" w14:textId="77777777" w:rsidTr="00EB3554">
        <w:trPr>
          <w:jc w:val="center"/>
        </w:trPr>
        <w:tc>
          <w:tcPr>
            <w:tcW w:w="9782" w:type="dxa"/>
            <w:gridSpan w:val="2"/>
            <w:shd w:val="clear" w:color="auto" w:fill="F2F2F2" w:themeFill="background2" w:themeFillShade="F2"/>
            <w:vAlign w:val="bottom"/>
          </w:tcPr>
          <w:p w14:paraId="45F5F094" w14:textId="27A9B26D" w:rsidR="001E7DCE" w:rsidRPr="005A60C8" w:rsidRDefault="001E7DCE" w:rsidP="001E7DCE">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“On the go” constantly</w:t>
            </w:r>
          </w:p>
        </w:tc>
        <w:sdt>
          <w:sdtPr>
            <w:rPr>
              <w:rFonts w:ascii="Arial" w:hAnsi="Arial" w:cs="Arial"/>
            </w:rPr>
            <w:id w:val="1045104905"/>
            <w14:checkbox>
              <w14:checked w14:val="0"/>
              <w14:checkedState w14:val="2612" w14:font="MS Gothic"/>
              <w14:uncheckedState w14:val="2610" w14:font="MS Gothic"/>
            </w14:checkbox>
          </w:sdtPr>
          <w:sdtContent>
            <w:tc>
              <w:tcPr>
                <w:tcW w:w="1275" w:type="dxa"/>
                <w:gridSpan w:val="2"/>
                <w:vAlign w:val="center"/>
              </w:tcPr>
              <w:p w14:paraId="071B39C8" w14:textId="788C6B09" w:rsidR="001E7DCE"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7B5CC0" w:rsidRPr="005A60C8" w14:paraId="62A065F7" w14:textId="77777777" w:rsidTr="00EB3554">
        <w:trPr>
          <w:jc w:val="center"/>
        </w:trPr>
        <w:tc>
          <w:tcPr>
            <w:tcW w:w="9782" w:type="dxa"/>
            <w:gridSpan w:val="2"/>
            <w:shd w:val="clear" w:color="auto" w:fill="FFFFFF" w:themeFill="background2"/>
            <w:vAlign w:val="bottom"/>
          </w:tcPr>
          <w:p w14:paraId="05976F9F" w14:textId="501DFD2D" w:rsidR="007B5CC0" w:rsidRPr="005A60C8" w:rsidRDefault="007B5CC0" w:rsidP="007B5CC0">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Finds it hard to take turns</w:t>
            </w:r>
          </w:p>
        </w:tc>
        <w:sdt>
          <w:sdtPr>
            <w:rPr>
              <w:rFonts w:ascii="Arial" w:hAnsi="Arial" w:cs="Arial"/>
            </w:rPr>
            <w:id w:val="344439062"/>
            <w14:checkbox>
              <w14:checked w14:val="0"/>
              <w14:checkedState w14:val="2612" w14:font="MS Gothic"/>
              <w14:uncheckedState w14:val="2610" w14:font="MS Gothic"/>
            </w14:checkbox>
          </w:sdtPr>
          <w:sdtContent>
            <w:tc>
              <w:tcPr>
                <w:tcW w:w="1275" w:type="dxa"/>
                <w:gridSpan w:val="2"/>
                <w:vAlign w:val="center"/>
              </w:tcPr>
              <w:p w14:paraId="1DA1C8C8" w14:textId="7B2FACBE" w:rsidR="007B5CC0"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7B5CC0" w:rsidRPr="005A60C8" w14:paraId="06020087" w14:textId="77777777" w:rsidTr="00EB3554">
        <w:trPr>
          <w:jc w:val="center"/>
        </w:trPr>
        <w:tc>
          <w:tcPr>
            <w:tcW w:w="9782" w:type="dxa"/>
            <w:gridSpan w:val="2"/>
            <w:shd w:val="clear" w:color="auto" w:fill="F2F2F2" w:themeFill="background2" w:themeFillShade="F2"/>
            <w:vAlign w:val="bottom"/>
          </w:tcPr>
          <w:p w14:paraId="3E748F3F" w14:textId="29868935" w:rsidR="007B5CC0" w:rsidRPr="005A60C8" w:rsidRDefault="007B5CC0" w:rsidP="007B5CC0">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Difficulty sustaining attention in tasks</w:t>
            </w:r>
          </w:p>
        </w:tc>
        <w:sdt>
          <w:sdtPr>
            <w:rPr>
              <w:rFonts w:ascii="Arial" w:hAnsi="Arial" w:cs="Arial"/>
            </w:rPr>
            <w:id w:val="-1275478161"/>
            <w14:checkbox>
              <w14:checked w14:val="0"/>
              <w14:checkedState w14:val="2612" w14:font="MS Gothic"/>
              <w14:uncheckedState w14:val="2610" w14:font="MS Gothic"/>
            </w14:checkbox>
          </w:sdtPr>
          <w:sdtContent>
            <w:tc>
              <w:tcPr>
                <w:tcW w:w="1275" w:type="dxa"/>
                <w:gridSpan w:val="2"/>
                <w:vAlign w:val="center"/>
              </w:tcPr>
              <w:p w14:paraId="18A8278D" w14:textId="2F0FB40B" w:rsidR="007B5CC0"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7B5CC0" w:rsidRPr="005A60C8" w14:paraId="74FC4542" w14:textId="77777777" w:rsidTr="00EB3554">
        <w:trPr>
          <w:jc w:val="center"/>
        </w:trPr>
        <w:tc>
          <w:tcPr>
            <w:tcW w:w="9782" w:type="dxa"/>
            <w:gridSpan w:val="2"/>
            <w:shd w:val="clear" w:color="auto" w:fill="FFFFFF" w:themeFill="background2"/>
            <w:vAlign w:val="bottom"/>
          </w:tcPr>
          <w:p w14:paraId="6FEDCE41" w14:textId="294A7246" w:rsidR="007B5CC0" w:rsidRPr="005A60C8" w:rsidRDefault="007B5CC0" w:rsidP="007B5CC0">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Sensory issues, e.g. problems with unexpected noise, certain materials, textures</w:t>
            </w:r>
          </w:p>
        </w:tc>
        <w:sdt>
          <w:sdtPr>
            <w:rPr>
              <w:rFonts w:ascii="Arial" w:hAnsi="Arial" w:cs="Arial"/>
            </w:rPr>
            <w:id w:val="-1226137905"/>
            <w14:checkbox>
              <w14:checked w14:val="0"/>
              <w14:checkedState w14:val="2612" w14:font="MS Gothic"/>
              <w14:uncheckedState w14:val="2610" w14:font="MS Gothic"/>
            </w14:checkbox>
          </w:sdtPr>
          <w:sdtContent>
            <w:tc>
              <w:tcPr>
                <w:tcW w:w="1275" w:type="dxa"/>
                <w:gridSpan w:val="2"/>
                <w:vAlign w:val="center"/>
              </w:tcPr>
              <w:p w14:paraId="110E8475" w14:textId="6876B3FF" w:rsidR="007B5CC0"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7B5CC0" w:rsidRPr="005A60C8" w14:paraId="1D25FCD5" w14:textId="77777777" w:rsidTr="00EB3554">
        <w:trPr>
          <w:jc w:val="center"/>
        </w:trPr>
        <w:tc>
          <w:tcPr>
            <w:tcW w:w="9782" w:type="dxa"/>
            <w:gridSpan w:val="2"/>
            <w:shd w:val="clear" w:color="auto" w:fill="F2F2F2" w:themeFill="background2" w:themeFillShade="F2"/>
            <w:vAlign w:val="bottom"/>
          </w:tcPr>
          <w:p w14:paraId="0CF9DD21" w14:textId="280EADDD" w:rsidR="007B5CC0" w:rsidRPr="005A60C8" w:rsidRDefault="007B5CC0" w:rsidP="007B5CC0">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Not seeming to listen when spoken to directly</w:t>
            </w:r>
          </w:p>
        </w:tc>
        <w:sdt>
          <w:sdtPr>
            <w:rPr>
              <w:rFonts w:ascii="Arial" w:hAnsi="Arial" w:cs="Arial"/>
            </w:rPr>
            <w:id w:val="427703856"/>
            <w14:checkbox>
              <w14:checked w14:val="0"/>
              <w14:checkedState w14:val="2612" w14:font="MS Gothic"/>
              <w14:uncheckedState w14:val="2610" w14:font="MS Gothic"/>
            </w14:checkbox>
          </w:sdtPr>
          <w:sdtContent>
            <w:tc>
              <w:tcPr>
                <w:tcW w:w="1275" w:type="dxa"/>
                <w:gridSpan w:val="2"/>
                <w:vAlign w:val="center"/>
              </w:tcPr>
              <w:p w14:paraId="68A5010B" w14:textId="7F6E0AEA" w:rsidR="007B5CC0"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7B5CC0" w:rsidRPr="005A60C8" w14:paraId="091D825D" w14:textId="77777777" w:rsidTr="00EB3554">
        <w:trPr>
          <w:jc w:val="center"/>
        </w:trPr>
        <w:tc>
          <w:tcPr>
            <w:tcW w:w="9782" w:type="dxa"/>
            <w:gridSpan w:val="2"/>
            <w:shd w:val="clear" w:color="auto" w:fill="FFFFFF" w:themeFill="background2"/>
            <w:vAlign w:val="bottom"/>
          </w:tcPr>
          <w:p w14:paraId="55613831" w14:textId="5630C73C" w:rsidR="007B5CC0" w:rsidRPr="005A60C8" w:rsidRDefault="007B5CC0" w:rsidP="007B5CC0">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Understanding may be limited to the 'here and now'</w:t>
            </w:r>
          </w:p>
        </w:tc>
        <w:sdt>
          <w:sdtPr>
            <w:rPr>
              <w:rFonts w:ascii="Arial" w:hAnsi="Arial" w:cs="Arial"/>
            </w:rPr>
            <w:id w:val="1064073038"/>
            <w14:checkbox>
              <w14:checked w14:val="0"/>
              <w14:checkedState w14:val="2612" w14:font="MS Gothic"/>
              <w14:uncheckedState w14:val="2610" w14:font="MS Gothic"/>
            </w14:checkbox>
          </w:sdtPr>
          <w:sdtContent>
            <w:tc>
              <w:tcPr>
                <w:tcW w:w="1275" w:type="dxa"/>
                <w:gridSpan w:val="2"/>
                <w:vAlign w:val="center"/>
              </w:tcPr>
              <w:p w14:paraId="0DB58E37" w14:textId="293C137A" w:rsidR="007B5CC0"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7B5CC0" w:rsidRPr="005A60C8" w14:paraId="56BDFB19" w14:textId="77777777" w:rsidTr="00EB3554">
        <w:trPr>
          <w:jc w:val="center"/>
        </w:trPr>
        <w:tc>
          <w:tcPr>
            <w:tcW w:w="9782" w:type="dxa"/>
            <w:gridSpan w:val="2"/>
            <w:shd w:val="clear" w:color="auto" w:fill="F2F2F2" w:themeFill="background2" w:themeFillShade="F2"/>
            <w:vAlign w:val="bottom"/>
          </w:tcPr>
          <w:p w14:paraId="4C1EEDF8" w14:textId="28581B5F" w:rsidR="007B5CC0" w:rsidRPr="005A60C8" w:rsidRDefault="007B5CC0" w:rsidP="007B5CC0">
            <w:pPr>
              <w:spacing w:line="276" w:lineRule="auto"/>
              <w:rPr>
                <w:rFonts w:ascii="Arial" w:eastAsia="Times New Roman" w:hAnsi="Arial" w:cs="Arial"/>
                <w:color w:val="000000"/>
                <w:lang w:eastAsia="en-GB"/>
              </w:rPr>
            </w:pPr>
            <w:r w:rsidRPr="005A60C8">
              <w:rPr>
                <w:rFonts w:ascii="Arial" w:eastAsia="Times New Roman" w:hAnsi="Arial" w:cs="Arial"/>
                <w:color w:val="000000"/>
                <w:lang w:eastAsia="en-GB"/>
              </w:rPr>
              <w:t>Has obvious good/bad days</w:t>
            </w:r>
          </w:p>
        </w:tc>
        <w:sdt>
          <w:sdtPr>
            <w:rPr>
              <w:rFonts w:ascii="Arial" w:hAnsi="Arial" w:cs="Arial"/>
            </w:rPr>
            <w:id w:val="-909463695"/>
            <w14:checkbox>
              <w14:checked w14:val="0"/>
              <w14:checkedState w14:val="2612" w14:font="MS Gothic"/>
              <w14:uncheckedState w14:val="2610" w14:font="MS Gothic"/>
            </w14:checkbox>
          </w:sdtPr>
          <w:sdtContent>
            <w:tc>
              <w:tcPr>
                <w:tcW w:w="1275" w:type="dxa"/>
                <w:gridSpan w:val="2"/>
                <w:vAlign w:val="center"/>
              </w:tcPr>
              <w:p w14:paraId="599C282C" w14:textId="6C22CBA7" w:rsidR="007B5CC0" w:rsidRPr="005A60C8" w:rsidRDefault="00EB3554" w:rsidP="00EB3554">
                <w:pPr>
                  <w:spacing w:line="276" w:lineRule="auto"/>
                  <w:jc w:val="center"/>
                  <w:rPr>
                    <w:rFonts w:ascii="Arial" w:hAnsi="Arial" w:cs="Arial"/>
                  </w:rPr>
                </w:pPr>
                <w:r>
                  <w:rPr>
                    <w:rFonts w:ascii="MS Gothic" w:eastAsia="MS Gothic" w:hAnsi="MS Gothic" w:cs="Arial" w:hint="eastAsia"/>
                  </w:rPr>
                  <w:t>☐</w:t>
                </w:r>
              </w:p>
            </w:tc>
          </w:sdtContent>
        </w:sdt>
      </w:tr>
      <w:tr w:rsidR="007B5CC0" w:rsidRPr="005A60C8" w14:paraId="1B5D87F5" w14:textId="77777777" w:rsidTr="1E62E479">
        <w:trPr>
          <w:jc w:val="center"/>
        </w:trPr>
        <w:tc>
          <w:tcPr>
            <w:tcW w:w="11057" w:type="dxa"/>
            <w:gridSpan w:val="4"/>
          </w:tcPr>
          <w:p w14:paraId="511FDCEE" w14:textId="2787919C" w:rsidR="007B5CC0" w:rsidRPr="005A60C8" w:rsidRDefault="588FB7FB" w:rsidP="1E62E479">
            <w:pPr>
              <w:spacing w:line="276" w:lineRule="auto"/>
              <w:rPr>
                <w:rFonts w:ascii="Arial" w:hAnsi="Arial" w:cs="Arial"/>
              </w:rPr>
            </w:pPr>
            <w:r w:rsidRPr="005A60C8">
              <w:rPr>
                <w:rFonts w:ascii="Arial" w:hAnsi="Arial" w:cs="Arial"/>
              </w:rPr>
              <w:lastRenderedPageBreak/>
              <w:t>Please provide any additional information</w:t>
            </w:r>
            <w:r w:rsidR="3BA59C76" w:rsidRPr="005A60C8">
              <w:rPr>
                <w:rFonts w:ascii="Arial" w:hAnsi="Arial" w:cs="Arial"/>
              </w:rPr>
              <w:t xml:space="preserve">: </w:t>
            </w:r>
          </w:p>
          <w:p w14:paraId="463891D1" w14:textId="77777777" w:rsidR="007B5CC0" w:rsidRPr="005A60C8" w:rsidRDefault="007B5CC0" w:rsidP="007B5CC0">
            <w:pPr>
              <w:spacing w:line="276" w:lineRule="auto"/>
              <w:rPr>
                <w:rFonts w:ascii="Arial" w:hAnsi="Arial" w:cs="Arial"/>
              </w:rPr>
            </w:pPr>
          </w:p>
          <w:p w14:paraId="531B608A" w14:textId="77777777" w:rsidR="00BF024D" w:rsidRDefault="00BF024D" w:rsidP="007B5CC0">
            <w:pPr>
              <w:spacing w:line="276" w:lineRule="auto"/>
              <w:rPr>
                <w:rFonts w:ascii="Arial" w:hAnsi="Arial" w:cs="Arial"/>
              </w:rPr>
            </w:pPr>
          </w:p>
          <w:p w14:paraId="07A5E32D" w14:textId="77777777" w:rsidR="008B4CC8" w:rsidRDefault="008B4CC8" w:rsidP="007B5CC0">
            <w:pPr>
              <w:spacing w:line="276" w:lineRule="auto"/>
              <w:rPr>
                <w:rFonts w:ascii="Arial" w:hAnsi="Arial" w:cs="Arial"/>
              </w:rPr>
            </w:pPr>
          </w:p>
          <w:p w14:paraId="34B83F34" w14:textId="2ECA2CA3" w:rsidR="008B4CC8" w:rsidRPr="005A60C8" w:rsidRDefault="008B4CC8" w:rsidP="007B5CC0">
            <w:pPr>
              <w:spacing w:line="276" w:lineRule="auto"/>
              <w:rPr>
                <w:rFonts w:ascii="Arial" w:hAnsi="Arial" w:cs="Arial"/>
              </w:rPr>
            </w:pPr>
          </w:p>
        </w:tc>
      </w:tr>
      <w:tr w:rsidR="007B5CC0" w:rsidRPr="005A60C8" w14:paraId="433D0869" w14:textId="77777777" w:rsidTr="1E62E479">
        <w:trPr>
          <w:jc w:val="center"/>
        </w:trPr>
        <w:tc>
          <w:tcPr>
            <w:tcW w:w="9640" w:type="dxa"/>
          </w:tcPr>
          <w:p w14:paraId="4FA279F8" w14:textId="77777777" w:rsidR="007B5CC0" w:rsidRPr="005A60C8" w:rsidRDefault="007B5CC0" w:rsidP="007B5CC0">
            <w:pPr>
              <w:spacing w:line="276" w:lineRule="auto"/>
              <w:rPr>
                <w:rFonts w:ascii="Arial" w:hAnsi="Arial" w:cs="Arial"/>
              </w:rPr>
            </w:pPr>
            <w:r w:rsidRPr="005A60C8">
              <w:rPr>
                <w:rFonts w:ascii="Arial" w:hAnsi="Arial" w:cs="Arial"/>
              </w:rPr>
              <w:t xml:space="preserve">Does the pupil have difficulties with self-esteem and confidence? </w:t>
            </w:r>
          </w:p>
        </w:tc>
        <w:tc>
          <w:tcPr>
            <w:tcW w:w="708" w:type="dxa"/>
            <w:gridSpan w:val="2"/>
          </w:tcPr>
          <w:p w14:paraId="272E0B84" w14:textId="40C8E9C4" w:rsidR="007B5CC0" w:rsidRPr="005A60C8" w:rsidRDefault="00000000" w:rsidP="007B5CC0">
            <w:pPr>
              <w:spacing w:line="276" w:lineRule="auto"/>
              <w:rPr>
                <w:rFonts w:ascii="Arial" w:hAnsi="Arial" w:cs="Arial"/>
              </w:rPr>
            </w:pPr>
            <w:sdt>
              <w:sdtPr>
                <w:rPr>
                  <w:rFonts w:ascii="Arial" w:hAnsi="Arial" w:cs="Arial"/>
                </w:rPr>
                <w:id w:val="-2001422557"/>
                <w14:checkbox>
                  <w14:checked w14:val="0"/>
                  <w14:checkedState w14:val="2612" w14:font="MS Gothic"/>
                  <w14:uncheckedState w14:val="2610" w14:font="MS Gothic"/>
                </w14:checkbox>
              </w:sdtPr>
              <w:sdtContent>
                <w:r w:rsidR="00C62C97">
                  <w:rPr>
                    <w:rFonts w:ascii="MS Gothic" w:eastAsia="MS Gothic" w:hAnsi="MS Gothic" w:cs="Arial" w:hint="eastAsia"/>
                  </w:rPr>
                  <w:t>☐</w:t>
                </w:r>
              </w:sdtContent>
            </w:sdt>
            <w:r w:rsidR="007B5CC0" w:rsidRPr="005A60C8">
              <w:rPr>
                <w:rFonts w:ascii="Arial" w:hAnsi="Arial" w:cs="Arial"/>
              </w:rPr>
              <w:t>Yes</w:t>
            </w:r>
          </w:p>
        </w:tc>
        <w:tc>
          <w:tcPr>
            <w:tcW w:w="709" w:type="dxa"/>
          </w:tcPr>
          <w:p w14:paraId="2C7C9A6D" w14:textId="1EA8EEF8" w:rsidR="007B5CC0" w:rsidRPr="005A60C8" w:rsidRDefault="00000000" w:rsidP="007B5CC0">
            <w:pPr>
              <w:spacing w:line="276" w:lineRule="auto"/>
              <w:rPr>
                <w:rFonts w:ascii="Arial" w:hAnsi="Arial" w:cs="Arial"/>
              </w:rPr>
            </w:pPr>
            <w:sdt>
              <w:sdtPr>
                <w:rPr>
                  <w:rFonts w:ascii="Arial" w:hAnsi="Arial" w:cs="Arial"/>
                </w:rPr>
                <w:id w:val="-1055935365"/>
                <w14:checkbox>
                  <w14:checked w14:val="0"/>
                  <w14:checkedState w14:val="2612" w14:font="MS Gothic"/>
                  <w14:uncheckedState w14:val="2610" w14:font="MS Gothic"/>
                </w14:checkbox>
              </w:sdtPr>
              <w:sdtContent>
                <w:r w:rsidR="00EB3554">
                  <w:rPr>
                    <w:rFonts w:ascii="MS Gothic" w:eastAsia="MS Gothic" w:hAnsi="MS Gothic" w:cs="Arial" w:hint="eastAsia"/>
                  </w:rPr>
                  <w:t>☐</w:t>
                </w:r>
              </w:sdtContent>
            </w:sdt>
            <w:r w:rsidR="007B5CC0" w:rsidRPr="005A60C8">
              <w:rPr>
                <w:rFonts w:ascii="Arial" w:hAnsi="Arial" w:cs="Arial"/>
              </w:rPr>
              <w:t>No</w:t>
            </w:r>
          </w:p>
        </w:tc>
      </w:tr>
      <w:tr w:rsidR="007B5CC0" w:rsidRPr="005A60C8" w14:paraId="3636DEF1" w14:textId="77777777" w:rsidTr="1E62E479">
        <w:trPr>
          <w:jc w:val="center"/>
        </w:trPr>
        <w:tc>
          <w:tcPr>
            <w:tcW w:w="11057" w:type="dxa"/>
            <w:gridSpan w:val="4"/>
          </w:tcPr>
          <w:p w14:paraId="1778828F" w14:textId="77777777" w:rsidR="007B5CC0" w:rsidRPr="005A60C8" w:rsidRDefault="007B5CC0" w:rsidP="007B5CC0">
            <w:pPr>
              <w:spacing w:line="276" w:lineRule="auto"/>
              <w:rPr>
                <w:rFonts w:ascii="Arial" w:hAnsi="Arial" w:cs="Arial"/>
              </w:rPr>
            </w:pPr>
            <w:r w:rsidRPr="005A60C8">
              <w:rPr>
                <w:rFonts w:ascii="Arial" w:hAnsi="Arial" w:cs="Arial"/>
              </w:rPr>
              <w:t xml:space="preserve">If yes, please provide further details: </w:t>
            </w:r>
          </w:p>
          <w:p w14:paraId="2809C0B8" w14:textId="77777777" w:rsidR="00962A47" w:rsidRPr="005A60C8" w:rsidRDefault="00962A47" w:rsidP="007B5CC0">
            <w:pPr>
              <w:spacing w:line="276" w:lineRule="auto"/>
              <w:rPr>
                <w:rFonts w:ascii="Arial" w:hAnsi="Arial" w:cs="Arial"/>
              </w:rPr>
            </w:pPr>
          </w:p>
          <w:p w14:paraId="564F8068" w14:textId="77777777" w:rsidR="00962A47" w:rsidRPr="005A60C8" w:rsidRDefault="00962A47" w:rsidP="007B5CC0">
            <w:pPr>
              <w:spacing w:line="276" w:lineRule="auto"/>
              <w:rPr>
                <w:rFonts w:ascii="Arial" w:hAnsi="Arial" w:cs="Arial"/>
              </w:rPr>
            </w:pPr>
          </w:p>
          <w:p w14:paraId="25905966" w14:textId="77777777" w:rsidR="00962A47" w:rsidRPr="005A60C8" w:rsidRDefault="00962A47" w:rsidP="007B5CC0">
            <w:pPr>
              <w:spacing w:line="276" w:lineRule="auto"/>
              <w:rPr>
                <w:rFonts w:ascii="Arial" w:hAnsi="Arial" w:cs="Arial"/>
              </w:rPr>
            </w:pPr>
          </w:p>
          <w:p w14:paraId="05355655" w14:textId="77777777" w:rsidR="007B5CC0" w:rsidRPr="005A60C8" w:rsidRDefault="007B5CC0" w:rsidP="007B5CC0">
            <w:pPr>
              <w:spacing w:line="276" w:lineRule="auto"/>
              <w:rPr>
                <w:rFonts w:ascii="Arial" w:hAnsi="Arial" w:cs="Arial"/>
              </w:rPr>
            </w:pPr>
          </w:p>
          <w:p w14:paraId="2CEE7E86" w14:textId="77777777" w:rsidR="006445B0" w:rsidRPr="005A60C8" w:rsidRDefault="006445B0" w:rsidP="007B5CC0">
            <w:pPr>
              <w:spacing w:line="276" w:lineRule="auto"/>
              <w:rPr>
                <w:rFonts w:ascii="Arial" w:hAnsi="Arial" w:cs="Arial"/>
              </w:rPr>
            </w:pPr>
          </w:p>
          <w:p w14:paraId="316AF543" w14:textId="77777777" w:rsidR="006445B0" w:rsidRPr="005A60C8" w:rsidRDefault="006445B0" w:rsidP="007B5CC0">
            <w:pPr>
              <w:spacing w:line="276" w:lineRule="auto"/>
              <w:rPr>
                <w:rFonts w:ascii="Arial" w:hAnsi="Arial" w:cs="Arial"/>
              </w:rPr>
            </w:pPr>
          </w:p>
          <w:p w14:paraId="669C4CF1" w14:textId="77777777" w:rsidR="006445B0" w:rsidRPr="005A60C8" w:rsidRDefault="006445B0" w:rsidP="007B5CC0">
            <w:pPr>
              <w:spacing w:line="276" w:lineRule="auto"/>
              <w:rPr>
                <w:rFonts w:ascii="Arial" w:hAnsi="Arial" w:cs="Arial"/>
              </w:rPr>
            </w:pPr>
          </w:p>
          <w:p w14:paraId="73CC0E2F" w14:textId="77777777" w:rsidR="00C04716" w:rsidRPr="005A60C8" w:rsidRDefault="00C04716" w:rsidP="007B5CC0">
            <w:pPr>
              <w:spacing w:line="276" w:lineRule="auto"/>
              <w:rPr>
                <w:rFonts w:ascii="Arial" w:hAnsi="Arial" w:cs="Arial"/>
              </w:rPr>
            </w:pPr>
          </w:p>
          <w:p w14:paraId="6CE40CA6" w14:textId="77777777" w:rsidR="006445B0" w:rsidRPr="005A60C8" w:rsidRDefault="006445B0" w:rsidP="007B5CC0">
            <w:pPr>
              <w:spacing w:line="276" w:lineRule="auto"/>
              <w:rPr>
                <w:rFonts w:ascii="Arial" w:hAnsi="Arial" w:cs="Arial"/>
              </w:rPr>
            </w:pPr>
          </w:p>
          <w:p w14:paraId="6805B825" w14:textId="77777777" w:rsidR="007B5CC0" w:rsidRDefault="007B5CC0" w:rsidP="007B5CC0">
            <w:pPr>
              <w:spacing w:line="276" w:lineRule="auto"/>
              <w:rPr>
                <w:rFonts w:ascii="Arial" w:hAnsi="Arial" w:cs="Arial"/>
              </w:rPr>
            </w:pPr>
          </w:p>
          <w:p w14:paraId="5B6FA9ED" w14:textId="77777777" w:rsidR="008B4CC8" w:rsidRDefault="008B4CC8" w:rsidP="007B5CC0">
            <w:pPr>
              <w:spacing w:line="276" w:lineRule="auto"/>
              <w:rPr>
                <w:rFonts w:ascii="Arial" w:hAnsi="Arial" w:cs="Arial"/>
              </w:rPr>
            </w:pPr>
          </w:p>
          <w:p w14:paraId="5DD7ADE4" w14:textId="77777777" w:rsidR="008B4CC8" w:rsidRPr="005A60C8" w:rsidRDefault="008B4CC8" w:rsidP="007B5CC0">
            <w:pPr>
              <w:spacing w:line="276" w:lineRule="auto"/>
              <w:rPr>
                <w:rFonts w:ascii="Arial" w:hAnsi="Arial" w:cs="Arial"/>
              </w:rPr>
            </w:pPr>
          </w:p>
        </w:tc>
      </w:tr>
    </w:tbl>
    <w:p w14:paraId="50A1FE7A" w14:textId="77777777" w:rsidR="00DD57AC" w:rsidRPr="005A60C8" w:rsidRDefault="00DD57AC" w:rsidP="00192DCE">
      <w:pPr>
        <w:rPr>
          <w:rFonts w:ascii="Arial" w:hAnsi="Arial" w:cs="Arial"/>
          <w:sz w:val="28"/>
        </w:rPr>
      </w:pPr>
    </w:p>
    <w:p w14:paraId="37C85661" w14:textId="77777777" w:rsidR="00BE41C7" w:rsidRPr="005A60C8" w:rsidRDefault="00BE41C7" w:rsidP="00192DCE">
      <w:pPr>
        <w:rPr>
          <w:rFonts w:ascii="Arial" w:hAnsi="Arial" w:cs="Arial"/>
          <w:sz w:val="28"/>
        </w:rPr>
      </w:pPr>
    </w:p>
    <w:p w14:paraId="6CBFA76F" w14:textId="77777777" w:rsidR="00C04716" w:rsidRPr="005A60C8" w:rsidRDefault="00C04716" w:rsidP="00192DCE">
      <w:pPr>
        <w:rPr>
          <w:rFonts w:ascii="Arial" w:hAnsi="Arial" w:cs="Arial"/>
          <w:sz w:val="28"/>
        </w:rPr>
      </w:pPr>
    </w:p>
    <w:p w14:paraId="1F9EBFEF" w14:textId="77777777" w:rsidR="00C12320" w:rsidRPr="005A60C8" w:rsidRDefault="00C12320" w:rsidP="00192DCE">
      <w:pPr>
        <w:rPr>
          <w:rFonts w:ascii="Arial" w:hAnsi="Arial" w:cs="Arial"/>
          <w:sz w:val="28"/>
        </w:rPr>
      </w:pPr>
    </w:p>
    <w:p w14:paraId="39476C01" w14:textId="77777777" w:rsidR="00C12320" w:rsidRPr="005A60C8" w:rsidRDefault="00C12320" w:rsidP="00192DCE">
      <w:pPr>
        <w:rPr>
          <w:rFonts w:ascii="Arial" w:hAnsi="Arial" w:cs="Arial"/>
          <w:sz w:val="28"/>
        </w:rPr>
      </w:pPr>
    </w:p>
    <w:tbl>
      <w:tblPr>
        <w:tblStyle w:val="TableGrid"/>
        <w:tblpPr w:leftFromText="180" w:rightFromText="180" w:vertAnchor="text" w:horzAnchor="margin" w:tblpXSpec="center" w:tblpY="-404"/>
        <w:tblW w:w="11062" w:type="dxa"/>
        <w:tblLook w:val="04A0" w:firstRow="1" w:lastRow="0" w:firstColumn="1" w:lastColumn="0" w:noHBand="0" w:noVBand="1"/>
      </w:tblPr>
      <w:tblGrid>
        <w:gridCol w:w="11062"/>
      </w:tblGrid>
      <w:tr w:rsidR="00DB16B0" w:rsidRPr="005A60C8" w14:paraId="6E647150" w14:textId="77777777" w:rsidTr="0077752B">
        <w:trPr>
          <w:trHeight w:val="588"/>
        </w:trPr>
        <w:tc>
          <w:tcPr>
            <w:tcW w:w="11062" w:type="dxa"/>
          </w:tcPr>
          <w:p w14:paraId="3ADA93CA" w14:textId="77777777" w:rsidR="00DB16B0" w:rsidRPr="005A60C8" w:rsidRDefault="00DB16B0" w:rsidP="236E9E3E">
            <w:pPr>
              <w:spacing w:line="276" w:lineRule="auto"/>
              <w:rPr>
                <w:rFonts w:ascii="Arial" w:hAnsi="Arial" w:cs="Arial"/>
                <w:b/>
                <w:bCs/>
              </w:rPr>
            </w:pPr>
            <w:r w:rsidRPr="005A60C8">
              <w:rPr>
                <w:rFonts w:ascii="Arial" w:hAnsi="Arial" w:cs="Arial"/>
                <w:b/>
                <w:bCs/>
              </w:rPr>
              <w:t>Strengths</w:t>
            </w:r>
          </w:p>
        </w:tc>
      </w:tr>
      <w:tr w:rsidR="00DB16B0" w:rsidRPr="005A60C8" w14:paraId="2B52E017" w14:textId="77777777" w:rsidTr="236E9E3E">
        <w:trPr>
          <w:trHeight w:val="1358"/>
        </w:trPr>
        <w:tc>
          <w:tcPr>
            <w:tcW w:w="11062" w:type="dxa"/>
          </w:tcPr>
          <w:p w14:paraId="1E5C0E77" w14:textId="54AD1FA1" w:rsidR="00DB16B0" w:rsidRPr="005A60C8" w:rsidRDefault="00DB16B0" w:rsidP="00DB16B0">
            <w:pPr>
              <w:spacing w:line="276" w:lineRule="auto"/>
              <w:rPr>
                <w:rFonts w:ascii="Arial" w:hAnsi="Arial" w:cs="Arial"/>
              </w:rPr>
            </w:pPr>
            <w:r w:rsidRPr="005A60C8">
              <w:rPr>
                <w:rFonts w:ascii="Arial" w:hAnsi="Arial" w:cs="Arial"/>
              </w:rPr>
              <w:t xml:space="preserve">Please provide information about the pupil’s strengths, what they are good at, </w:t>
            </w:r>
            <w:r w:rsidR="00315421">
              <w:rPr>
                <w:rFonts w:ascii="Arial" w:hAnsi="Arial" w:cs="Arial"/>
              </w:rPr>
              <w:t xml:space="preserve">activities </w:t>
            </w:r>
            <w:r w:rsidRPr="005A60C8">
              <w:rPr>
                <w:rFonts w:ascii="Arial" w:hAnsi="Arial" w:cs="Arial"/>
              </w:rPr>
              <w:t>they enjoy</w:t>
            </w:r>
            <w:r w:rsidR="005458BC" w:rsidRPr="005A60C8">
              <w:rPr>
                <w:rFonts w:ascii="Arial" w:hAnsi="Arial" w:cs="Arial"/>
              </w:rPr>
              <w:t>, etc.</w:t>
            </w:r>
          </w:p>
          <w:p w14:paraId="4CA39D35" w14:textId="77777777" w:rsidR="00DB16B0" w:rsidRPr="005A60C8" w:rsidRDefault="00DB16B0" w:rsidP="00DB16B0">
            <w:pPr>
              <w:spacing w:line="276" w:lineRule="auto"/>
              <w:rPr>
                <w:rFonts w:ascii="Arial" w:hAnsi="Arial" w:cs="Arial"/>
              </w:rPr>
            </w:pPr>
          </w:p>
          <w:p w14:paraId="3BD2DA03" w14:textId="77777777" w:rsidR="00DB16B0" w:rsidRPr="005A60C8" w:rsidRDefault="00DB16B0" w:rsidP="00DB16B0">
            <w:pPr>
              <w:spacing w:line="276" w:lineRule="auto"/>
              <w:rPr>
                <w:rFonts w:ascii="Arial" w:hAnsi="Arial" w:cs="Arial"/>
              </w:rPr>
            </w:pPr>
          </w:p>
          <w:p w14:paraId="2302842D" w14:textId="77777777" w:rsidR="00DB16B0" w:rsidRPr="005A60C8" w:rsidRDefault="00DB16B0" w:rsidP="00DB16B0">
            <w:pPr>
              <w:spacing w:line="276" w:lineRule="auto"/>
              <w:rPr>
                <w:rFonts w:ascii="Arial" w:hAnsi="Arial" w:cs="Arial"/>
              </w:rPr>
            </w:pPr>
          </w:p>
          <w:p w14:paraId="01550D13" w14:textId="77777777" w:rsidR="00BE41C7" w:rsidRPr="005A60C8" w:rsidRDefault="00BE41C7" w:rsidP="00DB16B0">
            <w:pPr>
              <w:spacing w:line="276" w:lineRule="auto"/>
              <w:rPr>
                <w:rFonts w:ascii="Arial" w:hAnsi="Arial" w:cs="Arial"/>
              </w:rPr>
            </w:pPr>
          </w:p>
          <w:p w14:paraId="4590A6F1" w14:textId="77777777" w:rsidR="00BE41C7" w:rsidRPr="005A60C8" w:rsidRDefault="00BE41C7" w:rsidP="00DB16B0">
            <w:pPr>
              <w:spacing w:line="276" w:lineRule="auto"/>
              <w:rPr>
                <w:rFonts w:ascii="Arial" w:hAnsi="Arial" w:cs="Arial"/>
              </w:rPr>
            </w:pPr>
          </w:p>
          <w:p w14:paraId="022EB055" w14:textId="77777777" w:rsidR="00BE41C7" w:rsidRPr="005A60C8" w:rsidRDefault="00BE41C7" w:rsidP="00DB16B0">
            <w:pPr>
              <w:spacing w:line="276" w:lineRule="auto"/>
              <w:rPr>
                <w:rFonts w:ascii="Arial" w:hAnsi="Arial" w:cs="Arial"/>
              </w:rPr>
            </w:pPr>
          </w:p>
          <w:p w14:paraId="3AC3BB63" w14:textId="77777777" w:rsidR="00BE41C7" w:rsidRPr="005A60C8" w:rsidRDefault="00BE41C7" w:rsidP="00DB16B0">
            <w:pPr>
              <w:spacing w:line="276" w:lineRule="auto"/>
              <w:rPr>
                <w:rFonts w:ascii="Arial" w:hAnsi="Arial" w:cs="Arial"/>
              </w:rPr>
            </w:pPr>
          </w:p>
          <w:p w14:paraId="71D29D1B" w14:textId="77777777" w:rsidR="00C04716" w:rsidRPr="005A60C8" w:rsidRDefault="00C04716" w:rsidP="00DB16B0">
            <w:pPr>
              <w:spacing w:line="276" w:lineRule="auto"/>
              <w:rPr>
                <w:rFonts w:ascii="Arial" w:hAnsi="Arial" w:cs="Arial"/>
              </w:rPr>
            </w:pPr>
          </w:p>
          <w:p w14:paraId="7206F8F3" w14:textId="77777777" w:rsidR="00DB16B0" w:rsidRPr="005A60C8" w:rsidRDefault="00DB16B0" w:rsidP="00DB16B0">
            <w:pPr>
              <w:spacing w:line="276" w:lineRule="auto"/>
              <w:rPr>
                <w:rFonts w:ascii="Arial" w:hAnsi="Arial" w:cs="Arial"/>
              </w:rPr>
            </w:pPr>
          </w:p>
          <w:p w14:paraId="32957915" w14:textId="77777777" w:rsidR="003F41DF" w:rsidRPr="005A60C8" w:rsidRDefault="003F41DF" w:rsidP="00DB16B0">
            <w:pPr>
              <w:spacing w:line="276" w:lineRule="auto"/>
              <w:rPr>
                <w:rFonts w:ascii="Arial" w:hAnsi="Arial" w:cs="Arial"/>
              </w:rPr>
            </w:pPr>
          </w:p>
        </w:tc>
      </w:tr>
    </w:tbl>
    <w:p w14:paraId="56DE349A" w14:textId="77777777" w:rsidR="00192DCE" w:rsidRPr="005A60C8" w:rsidRDefault="00192DCE" w:rsidP="00192DCE">
      <w:pPr>
        <w:rPr>
          <w:rFonts w:ascii="Arial" w:hAnsi="Arial" w:cs="Arial"/>
        </w:rPr>
      </w:pPr>
    </w:p>
    <w:p w14:paraId="3DD649C5" w14:textId="6D7FC3C0" w:rsidR="00891DDE" w:rsidRPr="005A60C8" w:rsidRDefault="00891DDE" w:rsidP="00891DDE">
      <w:pPr>
        <w:rPr>
          <w:rFonts w:ascii="Arial" w:eastAsiaTheme="minorHAnsi" w:hAnsi="Arial" w:cs="Arial"/>
          <w:i/>
          <w:color w:val="0B6051" w:themeColor="accent4" w:themeShade="80"/>
          <w:u w:val="single"/>
        </w:rPr>
      </w:pPr>
      <w:r w:rsidRPr="005A60C8">
        <w:rPr>
          <w:rFonts w:ascii="Arial" w:eastAsiaTheme="minorHAnsi" w:hAnsi="Arial" w:cs="Arial"/>
          <w:i/>
        </w:rPr>
        <w:t xml:space="preserve">Please note in </w:t>
      </w:r>
      <w:r w:rsidRPr="005A60C8">
        <w:rPr>
          <w:rFonts w:ascii="Arial" w:eastAsiaTheme="minorHAnsi" w:hAnsi="Arial" w:cs="Arial"/>
          <w:b/>
          <w:i/>
        </w:rPr>
        <w:t>all</w:t>
      </w:r>
      <w:r w:rsidRPr="005A60C8">
        <w:rPr>
          <w:rFonts w:ascii="Arial" w:eastAsiaTheme="minorHAnsi" w:hAnsi="Arial" w:cs="Arial"/>
          <w:i/>
        </w:rPr>
        <w:t xml:space="preserve"> cases, Parental Consent (PR) must be obtained </w:t>
      </w:r>
      <w:r w:rsidRPr="005A60C8">
        <w:rPr>
          <w:rFonts w:ascii="Arial" w:eastAsiaTheme="minorHAnsi" w:hAnsi="Arial" w:cs="Arial"/>
          <w:b/>
          <w:i/>
        </w:rPr>
        <w:t>prior</w:t>
      </w:r>
      <w:r w:rsidRPr="005A60C8">
        <w:rPr>
          <w:rFonts w:ascii="Arial" w:eastAsiaTheme="minorHAnsi" w:hAnsi="Arial" w:cs="Arial"/>
          <w:i/>
        </w:rPr>
        <w:t xml:space="preserve"> to SEND Services for your School becoming involved. It is the commissioning school’s responsibility to obtain this. Please ensure that this has been done before returning this form. Please be advised that photographs may be used as part of the assessment and these will be stored securely in line with GDPR regulations. Reports may be shared, as required, with other appropriate specialists within the Service (e.g. SALT). Further information about how SEND Services for your School will use the data contained on this form can be found by clicking on the following link: </w:t>
      </w:r>
      <w:hyperlink r:id="rId11" w:history="1">
        <w:r w:rsidRPr="005A60C8">
          <w:rPr>
            <w:rFonts w:ascii="Arial" w:eastAsiaTheme="minorHAnsi" w:hAnsi="Arial" w:cs="Arial"/>
            <w:i/>
            <w:color w:val="0B6051" w:themeColor="accent4" w:themeShade="80"/>
            <w:u w:val="single"/>
          </w:rPr>
          <w:t>https://www.chadsgroveschool.org.uk/web/policies/189312</w:t>
        </w:r>
      </w:hyperlink>
    </w:p>
    <w:p w14:paraId="60D8D498" w14:textId="77777777" w:rsidR="00891DDE" w:rsidRPr="005A60C8" w:rsidRDefault="00891DDE" w:rsidP="00891DDE">
      <w:pPr>
        <w:rPr>
          <w:rFonts w:ascii="Arial" w:eastAsiaTheme="minorHAnsi" w:hAnsi="Arial" w:cs="Arial"/>
          <w:sz w:val="22"/>
          <w:szCs w:val="22"/>
        </w:rPr>
      </w:pPr>
    </w:p>
    <w:tbl>
      <w:tblPr>
        <w:tblStyle w:val="TableGrid"/>
        <w:tblW w:w="10490" w:type="dxa"/>
        <w:tblInd w:w="-856" w:type="dxa"/>
        <w:tblLook w:val="04A0" w:firstRow="1" w:lastRow="0" w:firstColumn="1" w:lastColumn="0" w:noHBand="0" w:noVBand="1"/>
      </w:tblPr>
      <w:tblGrid>
        <w:gridCol w:w="5479"/>
        <w:gridCol w:w="5011"/>
      </w:tblGrid>
      <w:tr w:rsidR="00891DDE" w:rsidRPr="005A60C8" w14:paraId="0E4F639B" w14:textId="77777777" w:rsidTr="00C70771">
        <w:trPr>
          <w:trHeight w:val="567"/>
        </w:trPr>
        <w:tc>
          <w:tcPr>
            <w:tcW w:w="10490" w:type="dxa"/>
            <w:gridSpan w:val="2"/>
            <w:vAlign w:val="center"/>
          </w:tcPr>
          <w:p w14:paraId="7960B6BD" w14:textId="77777777" w:rsidR="00891DDE" w:rsidRPr="005A60C8" w:rsidRDefault="00891DDE" w:rsidP="00891DDE">
            <w:pPr>
              <w:rPr>
                <w:rFonts w:ascii="Arial" w:eastAsiaTheme="minorHAnsi" w:hAnsi="Arial" w:cs="Arial"/>
                <w:b/>
                <w:sz w:val="22"/>
                <w:szCs w:val="22"/>
              </w:rPr>
            </w:pPr>
            <w:r w:rsidRPr="005A60C8">
              <w:rPr>
                <w:rFonts w:ascii="Arial" w:eastAsiaTheme="minorHAnsi" w:hAnsi="Arial" w:cs="Arial"/>
                <w:b/>
                <w:sz w:val="22"/>
                <w:szCs w:val="22"/>
              </w:rPr>
              <w:t>By signing below, you are confirming:</w:t>
            </w:r>
          </w:p>
        </w:tc>
      </w:tr>
      <w:tr w:rsidR="00891DDE" w:rsidRPr="005A60C8" w14:paraId="791C164A" w14:textId="77777777" w:rsidTr="00C70771">
        <w:trPr>
          <w:trHeight w:val="567"/>
        </w:trPr>
        <w:tc>
          <w:tcPr>
            <w:tcW w:w="10490" w:type="dxa"/>
            <w:gridSpan w:val="2"/>
            <w:vAlign w:val="center"/>
          </w:tcPr>
          <w:p w14:paraId="16ACD700" w14:textId="2AC53DDD" w:rsidR="00891DDE" w:rsidRPr="005A60C8" w:rsidRDefault="00891DDE" w:rsidP="00891DDE">
            <w:pPr>
              <w:numPr>
                <w:ilvl w:val="0"/>
                <w:numId w:val="11"/>
              </w:numPr>
              <w:contextualSpacing/>
              <w:rPr>
                <w:rFonts w:ascii="Arial" w:eastAsia="Calibri" w:hAnsi="Arial" w:cs="Arial"/>
                <w:sz w:val="22"/>
                <w:szCs w:val="22"/>
              </w:rPr>
            </w:pPr>
            <w:r w:rsidRPr="005A60C8">
              <w:rPr>
                <w:rFonts w:ascii="Arial" w:eastAsia="Calibri" w:hAnsi="Arial" w:cs="Arial"/>
                <w:b/>
                <w:bCs/>
                <w:color w:val="000000" w:themeColor="text1"/>
                <w:sz w:val="22"/>
                <w:szCs w:val="22"/>
                <w:u w:val="single"/>
              </w:rPr>
              <w:t>All parties</w:t>
            </w:r>
            <w:r w:rsidRPr="005A60C8">
              <w:rPr>
                <w:rFonts w:ascii="Arial" w:eastAsia="Calibri" w:hAnsi="Arial" w:cs="Arial"/>
                <w:color w:val="000000" w:themeColor="text1"/>
                <w:sz w:val="22"/>
                <w:szCs w:val="22"/>
              </w:rPr>
              <w:t xml:space="preserve"> with parental responsibility have given consent for ‘SEND Services for </w:t>
            </w:r>
            <w:r w:rsidRPr="005A60C8">
              <w:rPr>
                <w:rFonts w:ascii="Arial" w:eastAsia="Calibri" w:hAnsi="Arial" w:cs="Arial"/>
                <w:i/>
                <w:iCs/>
                <w:color w:val="000000" w:themeColor="text1"/>
                <w:sz w:val="22"/>
                <w:szCs w:val="22"/>
              </w:rPr>
              <w:t>your</w:t>
            </w:r>
            <w:r w:rsidRPr="005A60C8">
              <w:rPr>
                <w:rFonts w:ascii="Arial" w:eastAsia="Calibri" w:hAnsi="Arial" w:cs="Arial"/>
                <w:color w:val="000000" w:themeColor="text1"/>
                <w:sz w:val="22"/>
                <w:szCs w:val="22"/>
              </w:rPr>
              <w:t xml:space="preserve"> School’ to support the pupil named on this referral form</w:t>
            </w:r>
            <w:r w:rsidR="005458BC" w:rsidRPr="005A60C8">
              <w:rPr>
                <w:rFonts w:ascii="Arial" w:eastAsia="Calibri" w:hAnsi="Arial" w:cs="Arial"/>
                <w:color w:val="000000" w:themeColor="text1"/>
                <w:sz w:val="22"/>
                <w:szCs w:val="22"/>
              </w:rPr>
              <w:t>.</w:t>
            </w:r>
          </w:p>
          <w:p w14:paraId="7FC0DC7C" w14:textId="01AEAEFE" w:rsidR="00891DDE" w:rsidRPr="005A60C8" w:rsidRDefault="00891DDE" w:rsidP="00891DDE">
            <w:pPr>
              <w:numPr>
                <w:ilvl w:val="0"/>
                <w:numId w:val="11"/>
              </w:numPr>
              <w:contextualSpacing/>
              <w:rPr>
                <w:rFonts w:ascii="Arial" w:eastAsia="Calibri" w:hAnsi="Arial" w:cs="Arial"/>
                <w:sz w:val="22"/>
                <w:szCs w:val="22"/>
              </w:rPr>
            </w:pPr>
            <w:r w:rsidRPr="005A60C8">
              <w:rPr>
                <w:rFonts w:ascii="Arial" w:eastAsia="Calibri" w:hAnsi="Arial" w:cs="Arial"/>
                <w:color w:val="000000" w:themeColor="text1"/>
                <w:sz w:val="22"/>
                <w:szCs w:val="22"/>
              </w:rPr>
              <w:t>That an appropriate room will be available for the duration of the assessment (i.e. distraction free, with adequate heating, lighting and ventilation)</w:t>
            </w:r>
            <w:r w:rsidR="005458BC" w:rsidRPr="005A60C8">
              <w:rPr>
                <w:rFonts w:ascii="Arial" w:eastAsia="Calibri" w:hAnsi="Arial" w:cs="Arial"/>
                <w:color w:val="000000" w:themeColor="text1"/>
                <w:sz w:val="22"/>
                <w:szCs w:val="22"/>
              </w:rPr>
              <w:t>.</w:t>
            </w:r>
          </w:p>
          <w:p w14:paraId="24D777CF" w14:textId="77777777" w:rsidR="00891DDE" w:rsidRPr="005A60C8" w:rsidRDefault="00891DDE" w:rsidP="00891DDE">
            <w:pPr>
              <w:ind w:left="360"/>
              <w:contextualSpacing/>
              <w:rPr>
                <w:rFonts w:ascii="Arial" w:eastAsia="Calibri" w:hAnsi="Arial" w:cs="Arial"/>
                <w:sz w:val="22"/>
                <w:szCs w:val="22"/>
              </w:rPr>
            </w:pPr>
          </w:p>
        </w:tc>
      </w:tr>
      <w:tr w:rsidR="00891DDE" w:rsidRPr="005A60C8" w14:paraId="38525704" w14:textId="77777777" w:rsidTr="00C70771">
        <w:trPr>
          <w:trHeight w:val="567"/>
        </w:trPr>
        <w:tc>
          <w:tcPr>
            <w:tcW w:w="5479" w:type="dxa"/>
            <w:vAlign w:val="center"/>
          </w:tcPr>
          <w:p w14:paraId="459009C5" w14:textId="77777777" w:rsidR="00891DDE" w:rsidRPr="005A60C8" w:rsidRDefault="00891DDE" w:rsidP="00891DDE">
            <w:pPr>
              <w:rPr>
                <w:rFonts w:ascii="Arial" w:eastAsiaTheme="minorHAnsi" w:hAnsi="Arial" w:cs="Arial"/>
                <w:sz w:val="22"/>
                <w:szCs w:val="22"/>
              </w:rPr>
            </w:pPr>
            <w:r w:rsidRPr="005A60C8">
              <w:rPr>
                <w:rFonts w:ascii="Arial" w:eastAsiaTheme="minorHAnsi" w:hAnsi="Arial" w:cs="Arial"/>
                <w:sz w:val="22"/>
                <w:szCs w:val="22"/>
              </w:rPr>
              <w:t>Signature of person commissioning support:</w:t>
            </w:r>
          </w:p>
        </w:tc>
        <w:tc>
          <w:tcPr>
            <w:tcW w:w="5011" w:type="dxa"/>
            <w:vAlign w:val="center"/>
          </w:tcPr>
          <w:p w14:paraId="41D3B231" w14:textId="77777777" w:rsidR="00891DDE" w:rsidRPr="005A60C8" w:rsidRDefault="00891DDE" w:rsidP="00891DDE">
            <w:pPr>
              <w:rPr>
                <w:rFonts w:ascii="Arial" w:eastAsiaTheme="minorHAnsi" w:hAnsi="Arial" w:cs="Arial"/>
                <w:sz w:val="22"/>
                <w:szCs w:val="22"/>
              </w:rPr>
            </w:pPr>
          </w:p>
          <w:p w14:paraId="7167E3A8" w14:textId="77777777" w:rsidR="00891DDE" w:rsidRPr="005A60C8" w:rsidRDefault="00891DDE" w:rsidP="00891DDE">
            <w:pPr>
              <w:rPr>
                <w:rFonts w:ascii="Arial" w:eastAsiaTheme="minorHAnsi" w:hAnsi="Arial" w:cs="Arial"/>
                <w:sz w:val="22"/>
                <w:szCs w:val="22"/>
              </w:rPr>
            </w:pPr>
          </w:p>
          <w:p w14:paraId="3995866A" w14:textId="77777777" w:rsidR="00891DDE" w:rsidRPr="005A60C8" w:rsidRDefault="00891DDE" w:rsidP="00891DDE">
            <w:pPr>
              <w:rPr>
                <w:rFonts w:ascii="Arial" w:eastAsiaTheme="minorHAnsi" w:hAnsi="Arial" w:cs="Arial"/>
                <w:sz w:val="22"/>
                <w:szCs w:val="22"/>
              </w:rPr>
            </w:pPr>
          </w:p>
        </w:tc>
      </w:tr>
      <w:tr w:rsidR="00891DDE" w:rsidRPr="005A60C8" w14:paraId="72305789" w14:textId="77777777" w:rsidTr="00C70771">
        <w:trPr>
          <w:trHeight w:val="567"/>
        </w:trPr>
        <w:tc>
          <w:tcPr>
            <w:tcW w:w="5479" w:type="dxa"/>
            <w:vAlign w:val="center"/>
          </w:tcPr>
          <w:p w14:paraId="49E10B5F" w14:textId="77777777" w:rsidR="00891DDE" w:rsidRPr="005A60C8" w:rsidRDefault="00891DDE" w:rsidP="00891DDE">
            <w:pPr>
              <w:rPr>
                <w:rFonts w:ascii="Arial" w:eastAsiaTheme="minorHAnsi" w:hAnsi="Arial" w:cs="Arial"/>
                <w:sz w:val="22"/>
                <w:szCs w:val="22"/>
              </w:rPr>
            </w:pPr>
            <w:r w:rsidRPr="005A60C8">
              <w:rPr>
                <w:rFonts w:ascii="Arial" w:eastAsiaTheme="minorHAnsi" w:hAnsi="Arial" w:cs="Arial"/>
                <w:sz w:val="22"/>
                <w:szCs w:val="22"/>
              </w:rPr>
              <w:t xml:space="preserve">Name (in capitals): </w:t>
            </w:r>
          </w:p>
        </w:tc>
        <w:tc>
          <w:tcPr>
            <w:tcW w:w="5011" w:type="dxa"/>
            <w:vAlign w:val="center"/>
          </w:tcPr>
          <w:p w14:paraId="597E09F6" w14:textId="77777777" w:rsidR="00891DDE" w:rsidRPr="005A60C8" w:rsidRDefault="00891DDE" w:rsidP="00891DDE">
            <w:pPr>
              <w:rPr>
                <w:rFonts w:ascii="Arial" w:eastAsiaTheme="minorHAnsi" w:hAnsi="Arial" w:cs="Arial"/>
                <w:sz w:val="22"/>
                <w:szCs w:val="22"/>
              </w:rPr>
            </w:pPr>
          </w:p>
          <w:p w14:paraId="53510306" w14:textId="77777777" w:rsidR="00891DDE" w:rsidRPr="005A60C8" w:rsidRDefault="00891DDE" w:rsidP="00891DDE">
            <w:pPr>
              <w:rPr>
                <w:rFonts w:ascii="Arial" w:eastAsiaTheme="minorHAnsi" w:hAnsi="Arial" w:cs="Arial"/>
                <w:sz w:val="22"/>
                <w:szCs w:val="22"/>
              </w:rPr>
            </w:pPr>
          </w:p>
          <w:p w14:paraId="65EDE328" w14:textId="77777777" w:rsidR="00891DDE" w:rsidRPr="005A60C8" w:rsidRDefault="00891DDE" w:rsidP="00891DDE">
            <w:pPr>
              <w:rPr>
                <w:rFonts w:ascii="Arial" w:eastAsiaTheme="minorHAnsi" w:hAnsi="Arial" w:cs="Arial"/>
                <w:sz w:val="22"/>
                <w:szCs w:val="22"/>
              </w:rPr>
            </w:pPr>
          </w:p>
        </w:tc>
      </w:tr>
      <w:tr w:rsidR="00891DDE" w:rsidRPr="005A60C8" w14:paraId="76C800F5" w14:textId="77777777" w:rsidTr="00C70771">
        <w:trPr>
          <w:trHeight w:val="567"/>
        </w:trPr>
        <w:tc>
          <w:tcPr>
            <w:tcW w:w="5479" w:type="dxa"/>
            <w:vAlign w:val="center"/>
          </w:tcPr>
          <w:p w14:paraId="439B1316" w14:textId="378A4503" w:rsidR="00891DDE" w:rsidRPr="005A60C8" w:rsidRDefault="00D100C1" w:rsidP="00891DDE">
            <w:pPr>
              <w:rPr>
                <w:rFonts w:ascii="Arial" w:eastAsiaTheme="minorHAnsi" w:hAnsi="Arial" w:cs="Arial"/>
                <w:sz w:val="22"/>
                <w:szCs w:val="22"/>
              </w:rPr>
            </w:pPr>
            <w:r>
              <w:rPr>
                <w:rFonts w:ascii="Arial" w:eastAsiaTheme="minorHAnsi" w:hAnsi="Arial" w:cs="Arial"/>
                <w:sz w:val="22"/>
                <w:szCs w:val="22"/>
              </w:rPr>
              <w:t xml:space="preserve">Job </w:t>
            </w:r>
            <w:r w:rsidR="00891DDE" w:rsidRPr="005A60C8">
              <w:rPr>
                <w:rFonts w:ascii="Arial" w:eastAsiaTheme="minorHAnsi" w:hAnsi="Arial" w:cs="Arial"/>
                <w:sz w:val="22"/>
                <w:szCs w:val="22"/>
              </w:rPr>
              <w:t>Role:</w:t>
            </w:r>
          </w:p>
        </w:tc>
        <w:tc>
          <w:tcPr>
            <w:tcW w:w="5011" w:type="dxa"/>
            <w:vAlign w:val="center"/>
          </w:tcPr>
          <w:p w14:paraId="2F38179F" w14:textId="77777777" w:rsidR="00891DDE" w:rsidRPr="005A60C8" w:rsidRDefault="00891DDE" w:rsidP="00891DDE">
            <w:pPr>
              <w:rPr>
                <w:rFonts w:ascii="Arial" w:eastAsiaTheme="minorHAnsi" w:hAnsi="Arial" w:cs="Arial"/>
                <w:sz w:val="22"/>
                <w:szCs w:val="22"/>
              </w:rPr>
            </w:pPr>
          </w:p>
          <w:p w14:paraId="15EF066E" w14:textId="77777777" w:rsidR="00891DDE" w:rsidRPr="005A60C8" w:rsidRDefault="00891DDE" w:rsidP="00891DDE">
            <w:pPr>
              <w:rPr>
                <w:rFonts w:ascii="Arial" w:eastAsiaTheme="minorHAnsi" w:hAnsi="Arial" w:cs="Arial"/>
                <w:sz w:val="22"/>
                <w:szCs w:val="22"/>
              </w:rPr>
            </w:pPr>
          </w:p>
          <w:p w14:paraId="0DD6715F" w14:textId="77777777" w:rsidR="00891DDE" w:rsidRPr="005A60C8" w:rsidRDefault="00891DDE" w:rsidP="00891DDE">
            <w:pPr>
              <w:rPr>
                <w:rFonts w:ascii="Arial" w:eastAsiaTheme="minorHAnsi" w:hAnsi="Arial" w:cs="Arial"/>
                <w:sz w:val="22"/>
                <w:szCs w:val="22"/>
              </w:rPr>
            </w:pPr>
          </w:p>
        </w:tc>
      </w:tr>
      <w:tr w:rsidR="00891DDE" w:rsidRPr="005A60C8" w14:paraId="51FF8B83" w14:textId="77777777" w:rsidTr="00C70771">
        <w:trPr>
          <w:trHeight w:val="465"/>
        </w:trPr>
        <w:tc>
          <w:tcPr>
            <w:tcW w:w="5479" w:type="dxa"/>
            <w:vAlign w:val="center"/>
          </w:tcPr>
          <w:p w14:paraId="71D9A0BA" w14:textId="77777777" w:rsidR="00891DDE" w:rsidRPr="005A60C8" w:rsidRDefault="00891DDE" w:rsidP="00891DDE">
            <w:pPr>
              <w:rPr>
                <w:rFonts w:ascii="Arial" w:eastAsiaTheme="minorHAnsi" w:hAnsi="Arial" w:cs="Arial"/>
                <w:sz w:val="22"/>
                <w:szCs w:val="22"/>
              </w:rPr>
            </w:pPr>
            <w:r w:rsidRPr="005A60C8">
              <w:rPr>
                <w:rFonts w:ascii="Arial" w:eastAsiaTheme="minorHAnsi" w:hAnsi="Arial" w:cs="Arial"/>
                <w:sz w:val="22"/>
                <w:szCs w:val="22"/>
              </w:rPr>
              <w:t>Date:</w:t>
            </w:r>
          </w:p>
        </w:tc>
        <w:tc>
          <w:tcPr>
            <w:tcW w:w="5011" w:type="dxa"/>
            <w:vAlign w:val="center"/>
          </w:tcPr>
          <w:p w14:paraId="44F7E4CC" w14:textId="77777777" w:rsidR="00891DDE" w:rsidRPr="005A60C8" w:rsidRDefault="00891DDE" w:rsidP="00891DDE">
            <w:pPr>
              <w:rPr>
                <w:rFonts w:ascii="Arial" w:eastAsiaTheme="minorHAnsi" w:hAnsi="Arial" w:cs="Arial"/>
                <w:sz w:val="22"/>
                <w:szCs w:val="22"/>
              </w:rPr>
            </w:pPr>
          </w:p>
          <w:p w14:paraId="75114F3B" w14:textId="77777777" w:rsidR="00891DDE" w:rsidRPr="005A60C8" w:rsidRDefault="00891DDE" w:rsidP="00891DDE">
            <w:pPr>
              <w:rPr>
                <w:rFonts w:ascii="Arial" w:eastAsiaTheme="minorHAnsi" w:hAnsi="Arial" w:cs="Arial"/>
                <w:sz w:val="22"/>
                <w:szCs w:val="22"/>
              </w:rPr>
            </w:pPr>
          </w:p>
          <w:p w14:paraId="34198491" w14:textId="77777777" w:rsidR="00891DDE" w:rsidRPr="005A60C8" w:rsidRDefault="00891DDE" w:rsidP="00891DDE">
            <w:pPr>
              <w:rPr>
                <w:rFonts w:ascii="Arial" w:eastAsiaTheme="minorHAnsi" w:hAnsi="Arial" w:cs="Arial"/>
                <w:sz w:val="22"/>
                <w:szCs w:val="22"/>
              </w:rPr>
            </w:pPr>
          </w:p>
        </w:tc>
      </w:tr>
    </w:tbl>
    <w:p w14:paraId="5397FC73" w14:textId="77777777" w:rsidR="00891DDE" w:rsidRPr="005A60C8" w:rsidRDefault="00891DDE" w:rsidP="00891DDE">
      <w:pPr>
        <w:rPr>
          <w:rFonts w:ascii="Arial" w:eastAsiaTheme="minorHAnsi" w:hAnsi="Arial" w:cs="Arial"/>
          <w:sz w:val="22"/>
          <w:szCs w:val="22"/>
          <w:lang w:val="en-GB"/>
        </w:rPr>
      </w:pPr>
    </w:p>
    <w:p w14:paraId="08BCBC25" w14:textId="77777777" w:rsidR="00891DDE" w:rsidRPr="005A60C8" w:rsidRDefault="00891DDE" w:rsidP="00891DDE">
      <w:pPr>
        <w:rPr>
          <w:rFonts w:ascii="Arial" w:eastAsiaTheme="minorHAnsi" w:hAnsi="Arial" w:cs="Arial"/>
          <w:sz w:val="22"/>
          <w:szCs w:val="22"/>
          <w:lang w:val="en-GB"/>
        </w:rPr>
      </w:pPr>
      <w:r w:rsidRPr="005A60C8">
        <w:rPr>
          <w:rFonts w:ascii="Arial" w:eastAsiaTheme="minorHAnsi" w:hAnsi="Arial" w:cs="Arial"/>
          <w:sz w:val="22"/>
          <w:szCs w:val="22"/>
          <w:lang w:val="en-GB"/>
        </w:rPr>
        <w:t xml:space="preserve">Please return via: </w:t>
      </w:r>
    </w:p>
    <w:p w14:paraId="4B8A8E4A" w14:textId="77777777" w:rsidR="00891DDE" w:rsidRPr="005A60C8" w:rsidRDefault="00891DDE" w:rsidP="00891DDE">
      <w:pPr>
        <w:rPr>
          <w:rFonts w:ascii="Arial" w:eastAsiaTheme="minorHAnsi" w:hAnsi="Arial" w:cs="Arial"/>
          <w:color w:val="0B6051" w:themeColor="accent4" w:themeShade="80"/>
          <w:sz w:val="22"/>
          <w:szCs w:val="22"/>
          <w:u w:val="single"/>
          <w:lang w:val="en-GB"/>
        </w:rPr>
      </w:pPr>
      <w:r w:rsidRPr="005A60C8">
        <w:rPr>
          <w:rFonts w:ascii="Arial" w:eastAsiaTheme="minorHAnsi" w:hAnsi="Arial" w:cs="Arial"/>
          <w:b/>
          <w:bCs/>
          <w:sz w:val="22"/>
          <w:szCs w:val="22"/>
          <w:lang w:val="en-GB"/>
        </w:rPr>
        <w:t>Worcestershire County Council Children’s Services Portal –</w:t>
      </w:r>
      <w:r w:rsidRPr="005A60C8">
        <w:rPr>
          <w:rFonts w:ascii="Arial" w:eastAsiaTheme="minorHAnsi" w:hAnsi="Arial" w:cs="Arial"/>
          <w:sz w:val="22"/>
          <w:szCs w:val="22"/>
          <w:lang w:val="en-GB"/>
        </w:rPr>
        <w:t xml:space="preserve"> select named individual – TERESA HAMILTON or via </w:t>
      </w:r>
      <w:r w:rsidRPr="005A60C8">
        <w:rPr>
          <w:rFonts w:ascii="Arial" w:eastAsiaTheme="minorHAnsi" w:hAnsi="Arial" w:cs="Arial"/>
          <w:b/>
          <w:bCs/>
          <w:sz w:val="22"/>
          <w:szCs w:val="22"/>
          <w:lang w:val="en-GB"/>
        </w:rPr>
        <w:t>Egress</w:t>
      </w:r>
      <w:r w:rsidRPr="005A60C8">
        <w:rPr>
          <w:rFonts w:ascii="Arial" w:eastAsiaTheme="minorHAnsi" w:hAnsi="Arial" w:cs="Arial"/>
          <w:sz w:val="22"/>
          <w:szCs w:val="22"/>
          <w:lang w:val="en-GB"/>
        </w:rPr>
        <w:t xml:space="preserve"> - </w:t>
      </w:r>
      <w:hyperlink r:id="rId12" w:history="1">
        <w:r w:rsidRPr="005A60C8">
          <w:rPr>
            <w:rFonts w:ascii="Arial" w:eastAsiaTheme="minorHAnsi" w:hAnsi="Arial" w:cs="Arial"/>
            <w:color w:val="0B6051" w:themeColor="accent4" w:themeShade="80"/>
            <w:sz w:val="22"/>
            <w:szCs w:val="22"/>
            <w:u w:val="single"/>
            <w:lang w:val="en-GB"/>
          </w:rPr>
          <w:t>schoolsupportservices@chadsgrove.worcs.sch.uk</w:t>
        </w:r>
      </w:hyperlink>
    </w:p>
    <w:p w14:paraId="1D81853A" w14:textId="77777777" w:rsidR="00891DDE" w:rsidRPr="005A60C8" w:rsidRDefault="00891DDE" w:rsidP="00891DDE">
      <w:pPr>
        <w:rPr>
          <w:rFonts w:ascii="Arial" w:eastAsiaTheme="minorHAnsi" w:hAnsi="Arial" w:cs="Arial"/>
          <w:sz w:val="22"/>
          <w:szCs w:val="22"/>
          <w:lang w:val="en-GB"/>
        </w:rPr>
      </w:pPr>
    </w:p>
    <w:p w14:paraId="0CE0BB78" w14:textId="77777777" w:rsidR="00891DDE" w:rsidRPr="005A60C8" w:rsidRDefault="00891DDE" w:rsidP="00891DDE">
      <w:pPr>
        <w:widowControl w:val="0"/>
        <w:rPr>
          <w:rFonts w:ascii="Arial" w:eastAsiaTheme="minorHAnsi" w:hAnsi="Arial" w:cs="Arial"/>
          <w:sz w:val="22"/>
          <w:szCs w:val="22"/>
          <w:lang w:val="en-GB"/>
        </w:rPr>
      </w:pPr>
      <w:r w:rsidRPr="005A60C8">
        <w:rPr>
          <w:rFonts w:ascii="Arial" w:eastAsiaTheme="minorHAnsi" w:hAnsi="Arial" w:cs="Arial"/>
          <w:sz w:val="22"/>
          <w:szCs w:val="22"/>
          <w:lang w:val="en-GB"/>
        </w:rPr>
        <w:t xml:space="preserve">SEND Services for </w:t>
      </w:r>
      <w:r w:rsidRPr="005A60C8">
        <w:rPr>
          <w:rFonts w:ascii="Arial" w:eastAsiaTheme="minorHAnsi" w:hAnsi="Arial" w:cs="Arial"/>
          <w:i/>
          <w:sz w:val="22"/>
          <w:szCs w:val="22"/>
          <w:lang w:val="en-GB"/>
        </w:rPr>
        <w:t>your</w:t>
      </w:r>
      <w:r w:rsidRPr="005A60C8">
        <w:rPr>
          <w:rFonts w:ascii="Arial" w:eastAsiaTheme="minorHAnsi" w:hAnsi="Arial" w:cs="Arial"/>
          <w:sz w:val="22"/>
          <w:szCs w:val="22"/>
          <w:lang w:val="en-GB"/>
        </w:rPr>
        <w:t xml:space="preserve"> School</w:t>
      </w:r>
    </w:p>
    <w:p w14:paraId="2484A351" w14:textId="77777777" w:rsidR="00891DDE" w:rsidRPr="005A60C8" w:rsidRDefault="00891DDE" w:rsidP="00891DDE">
      <w:pPr>
        <w:widowControl w:val="0"/>
        <w:rPr>
          <w:rFonts w:ascii="Arial" w:eastAsiaTheme="minorHAnsi" w:hAnsi="Arial" w:cs="Arial"/>
          <w:sz w:val="22"/>
          <w:szCs w:val="22"/>
          <w:lang w:val="en-GB"/>
        </w:rPr>
      </w:pPr>
      <w:r w:rsidRPr="005A60C8">
        <w:rPr>
          <w:rFonts w:ascii="Arial" w:eastAsiaTheme="minorHAnsi" w:hAnsi="Arial" w:cs="Arial"/>
          <w:sz w:val="22"/>
          <w:szCs w:val="22"/>
          <w:lang w:val="en-GB"/>
        </w:rPr>
        <w:t>Chadsgrove School</w:t>
      </w:r>
    </w:p>
    <w:p w14:paraId="0F7A2129" w14:textId="77777777" w:rsidR="00891DDE" w:rsidRPr="005A60C8" w:rsidRDefault="00891DDE" w:rsidP="00891DDE">
      <w:pPr>
        <w:widowControl w:val="0"/>
        <w:rPr>
          <w:rFonts w:ascii="Arial" w:eastAsiaTheme="minorHAnsi" w:hAnsi="Arial" w:cs="Arial"/>
          <w:sz w:val="22"/>
          <w:szCs w:val="22"/>
          <w:lang w:val="en-GB"/>
        </w:rPr>
      </w:pPr>
      <w:r w:rsidRPr="005A60C8">
        <w:rPr>
          <w:rFonts w:ascii="Arial" w:eastAsiaTheme="minorHAnsi" w:hAnsi="Arial" w:cs="Arial"/>
          <w:sz w:val="22"/>
          <w:szCs w:val="22"/>
          <w:lang w:val="en-GB"/>
        </w:rPr>
        <w:t>Meadow Road</w:t>
      </w:r>
    </w:p>
    <w:p w14:paraId="5B56E75A" w14:textId="77777777" w:rsidR="00891DDE" w:rsidRPr="005A60C8" w:rsidRDefault="00891DDE" w:rsidP="00891DDE">
      <w:pPr>
        <w:widowControl w:val="0"/>
        <w:rPr>
          <w:rFonts w:ascii="Arial" w:eastAsiaTheme="minorHAnsi" w:hAnsi="Arial" w:cs="Arial"/>
          <w:sz w:val="22"/>
          <w:szCs w:val="22"/>
          <w:lang w:val="en-GB"/>
        </w:rPr>
      </w:pPr>
      <w:r w:rsidRPr="005A60C8">
        <w:rPr>
          <w:rFonts w:ascii="Arial" w:eastAsiaTheme="minorHAnsi" w:hAnsi="Arial" w:cs="Arial"/>
          <w:sz w:val="22"/>
          <w:szCs w:val="22"/>
          <w:lang w:val="en-GB"/>
        </w:rPr>
        <w:t>Catshill</w:t>
      </w:r>
    </w:p>
    <w:p w14:paraId="2FF65026" w14:textId="77777777" w:rsidR="00891DDE" w:rsidRPr="005A60C8" w:rsidRDefault="00891DDE" w:rsidP="00891DDE">
      <w:pPr>
        <w:widowControl w:val="0"/>
        <w:rPr>
          <w:rFonts w:ascii="Arial" w:eastAsiaTheme="minorHAnsi" w:hAnsi="Arial" w:cs="Arial"/>
          <w:sz w:val="22"/>
          <w:szCs w:val="22"/>
          <w:lang w:val="en-GB"/>
        </w:rPr>
      </w:pPr>
      <w:r w:rsidRPr="005A60C8">
        <w:rPr>
          <w:rFonts w:ascii="Arial" w:eastAsiaTheme="minorHAnsi" w:hAnsi="Arial" w:cs="Arial"/>
          <w:sz w:val="22"/>
          <w:szCs w:val="22"/>
          <w:lang w:val="en-GB"/>
        </w:rPr>
        <w:t>Bromsgrove</w:t>
      </w:r>
    </w:p>
    <w:p w14:paraId="176D7D3A" w14:textId="77777777" w:rsidR="00891DDE" w:rsidRPr="005A60C8" w:rsidRDefault="00891DDE" w:rsidP="00891DDE">
      <w:pPr>
        <w:widowControl w:val="0"/>
        <w:rPr>
          <w:rFonts w:ascii="Arial" w:eastAsiaTheme="minorHAnsi" w:hAnsi="Arial" w:cs="Arial"/>
          <w:sz w:val="22"/>
          <w:szCs w:val="22"/>
          <w:lang w:val="en-GB"/>
        </w:rPr>
      </w:pPr>
      <w:r w:rsidRPr="005A60C8">
        <w:rPr>
          <w:rFonts w:ascii="Arial" w:eastAsiaTheme="minorHAnsi" w:hAnsi="Arial" w:cs="Arial"/>
          <w:sz w:val="22"/>
          <w:szCs w:val="22"/>
          <w:lang w:val="en-GB"/>
        </w:rPr>
        <w:t>Worcestershire</w:t>
      </w:r>
    </w:p>
    <w:p w14:paraId="5E69CF1E" w14:textId="77777777" w:rsidR="00891DDE" w:rsidRPr="005A60C8" w:rsidRDefault="00891DDE" w:rsidP="00891DDE">
      <w:pPr>
        <w:widowControl w:val="0"/>
        <w:rPr>
          <w:rFonts w:ascii="Arial" w:eastAsiaTheme="minorHAnsi" w:hAnsi="Arial" w:cs="Arial"/>
          <w:sz w:val="22"/>
          <w:szCs w:val="22"/>
          <w:lang w:val="en-GB"/>
        </w:rPr>
      </w:pPr>
      <w:r w:rsidRPr="005A60C8">
        <w:rPr>
          <w:rFonts w:ascii="Arial" w:eastAsiaTheme="minorHAnsi" w:hAnsi="Arial" w:cs="Arial"/>
          <w:sz w:val="22"/>
          <w:szCs w:val="22"/>
          <w:lang w:val="en-GB"/>
        </w:rPr>
        <w:t>B61 0JL</w:t>
      </w:r>
    </w:p>
    <w:p w14:paraId="1C3BA2D1" w14:textId="77777777" w:rsidR="00891DDE" w:rsidRPr="005A60C8" w:rsidRDefault="00891DDE" w:rsidP="00891DDE">
      <w:pPr>
        <w:widowControl w:val="0"/>
        <w:rPr>
          <w:rFonts w:ascii="Arial" w:eastAsiaTheme="minorHAnsi" w:hAnsi="Arial" w:cs="Arial"/>
          <w:sz w:val="22"/>
          <w:szCs w:val="22"/>
          <w:lang w:val="en-GB"/>
        </w:rPr>
      </w:pPr>
    </w:p>
    <w:p w14:paraId="691A1CBE" w14:textId="0808483C" w:rsidR="00891DDE" w:rsidRPr="005A60C8" w:rsidRDefault="00891DDE" w:rsidP="00891DDE">
      <w:pPr>
        <w:widowControl w:val="0"/>
        <w:rPr>
          <w:rFonts w:ascii="Arial" w:eastAsiaTheme="minorHAnsi" w:hAnsi="Arial" w:cs="Arial"/>
          <w:sz w:val="22"/>
          <w:szCs w:val="22"/>
          <w:lang w:val="en-GB"/>
        </w:rPr>
      </w:pPr>
      <w:r w:rsidRPr="005A60C8">
        <w:rPr>
          <w:rFonts w:ascii="Arial" w:eastAsiaTheme="minorHAnsi" w:hAnsi="Arial" w:cs="Arial"/>
          <w:sz w:val="22"/>
          <w:szCs w:val="22"/>
          <w:lang w:val="en-GB"/>
        </w:rPr>
        <w:t>Tel: 01527 877262</w:t>
      </w:r>
      <w:r w:rsidRPr="005A60C8">
        <w:rPr>
          <w:rFonts w:ascii="Arial" w:eastAsiaTheme="minorHAnsi" w:hAnsi="Arial" w:cs="Arial"/>
          <w:sz w:val="22"/>
          <w:szCs w:val="22"/>
          <w:lang w:val="en-GB"/>
        </w:rPr>
        <w:tab/>
        <w:t xml:space="preserve">Email: </w:t>
      </w:r>
      <w:hyperlink r:id="rId13" w:history="1">
        <w:r w:rsidR="00DA5C7D" w:rsidRPr="005A60C8">
          <w:rPr>
            <w:rStyle w:val="Hyperlink"/>
            <w:rFonts w:ascii="Arial" w:eastAsiaTheme="minorHAnsi" w:hAnsi="Arial" w:cs="Arial"/>
            <w:szCs w:val="22"/>
            <w:lang w:val="en-GB"/>
          </w:rPr>
          <w:t>schoolsupportservices@chadsgrove.worcs.sch.uk</w:t>
        </w:r>
      </w:hyperlink>
    </w:p>
    <w:p w14:paraId="29CD8CA7" w14:textId="77777777" w:rsidR="00891DDE" w:rsidRPr="005A60C8" w:rsidRDefault="00891DDE" w:rsidP="00891DDE">
      <w:pPr>
        <w:widowControl w:val="0"/>
        <w:rPr>
          <w:rFonts w:ascii="Arial" w:eastAsiaTheme="minorHAnsi" w:hAnsi="Arial" w:cs="Arial"/>
          <w:sz w:val="22"/>
          <w:szCs w:val="22"/>
          <w:lang w:val="en-GB"/>
        </w:rPr>
      </w:pPr>
    </w:p>
    <w:p w14:paraId="19556D47" w14:textId="0FD4D9E5" w:rsidR="00891DDE" w:rsidRPr="005A60C8" w:rsidRDefault="00891DDE" w:rsidP="00891DDE">
      <w:pPr>
        <w:widowControl w:val="0"/>
        <w:rPr>
          <w:rFonts w:ascii="Arial" w:eastAsiaTheme="minorHAnsi" w:hAnsi="Arial" w:cs="Arial"/>
          <w:color w:val="0B6051" w:themeColor="accent4" w:themeShade="80"/>
          <w:sz w:val="22"/>
          <w:szCs w:val="22"/>
          <w:u w:val="single"/>
          <w:lang w:val="en-GB"/>
        </w:rPr>
      </w:pPr>
      <w:r w:rsidRPr="005A60C8">
        <w:rPr>
          <w:rFonts w:ascii="Arial" w:eastAsiaTheme="minorHAnsi" w:hAnsi="Arial" w:cs="Arial"/>
          <w:sz w:val="22"/>
          <w:szCs w:val="22"/>
          <w:lang w:val="en-GB"/>
        </w:rPr>
        <w:t xml:space="preserve">Website: </w:t>
      </w:r>
      <w:hyperlink r:id="rId14" w:history="1">
        <w:r w:rsidRPr="005A60C8">
          <w:rPr>
            <w:rFonts w:ascii="Arial" w:eastAsiaTheme="minorHAnsi" w:hAnsi="Arial" w:cs="Arial"/>
            <w:color w:val="0B6051" w:themeColor="accent4" w:themeShade="80"/>
            <w:sz w:val="22"/>
            <w:szCs w:val="22"/>
            <w:u w:val="single"/>
            <w:lang w:val="en-GB"/>
          </w:rPr>
          <w:t>https://www.chadsgroveschool.org.uk</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
        <w:gridCol w:w="8395"/>
      </w:tblGrid>
      <w:tr w:rsidR="00891DDE" w:rsidRPr="005A60C8" w14:paraId="5A7ACA76" w14:textId="77777777" w:rsidTr="00C70771">
        <w:tc>
          <w:tcPr>
            <w:tcW w:w="704" w:type="dxa"/>
          </w:tcPr>
          <w:p w14:paraId="7D4E0339" w14:textId="64DE7833" w:rsidR="00891DDE" w:rsidRPr="005A60C8" w:rsidRDefault="00891DDE" w:rsidP="00891DDE">
            <w:pPr>
              <w:widowControl w:val="0"/>
              <w:rPr>
                <w:rFonts w:ascii="Arial" w:eastAsiaTheme="minorHAnsi" w:hAnsi="Arial" w:cs="Arial"/>
                <w:color w:val="0B6051" w:themeColor="accent4" w:themeShade="80"/>
                <w:sz w:val="22"/>
                <w:szCs w:val="22"/>
                <w:u w:val="single"/>
                <w:lang w:val="en-GB"/>
              </w:rPr>
            </w:pPr>
          </w:p>
        </w:tc>
        <w:tc>
          <w:tcPr>
            <w:tcW w:w="9824" w:type="dxa"/>
          </w:tcPr>
          <w:p w14:paraId="34DE9805" w14:textId="3E2D2483" w:rsidR="00891DDE" w:rsidRPr="005A60C8" w:rsidRDefault="00891DDE" w:rsidP="00891DDE">
            <w:pPr>
              <w:widowControl w:val="0"/>
              <w:rPr>
                <w:rFonts w:ascii="Arial" w:eastAsiaTheme="minorHAnsi" w:hAnsi="Arial" w:cs="Arial"/>
                <w:sz w:val="22"/>
                <w:szCs w:val="22"/>
                <w:lang w:val="en-GB"/>
              </w:rPr>
            </w:pPr>
          </w:p>
        </w:tc>
      </w:tr>
    </w:tbl>
    <w:p w14:paraId="63A4A25E" w14:textId="77777777" w:rsidR="007D121D" w:rsidRPr="005A60C8" w:rsidRDefault="007D121D" w:rsidP="007D121D">
      <w:pPr>
        <w:jc w:val="both"/>
        <w:rPr>
          <w:rFonts w:ascii="Arial" w:hAnsi="Arial" w:cs="Arial"/>
        </w:rPr>
      </w:pPr>
    </w:p>
    <w:sectPr w:rsidR="007D121D" w:rsidRPr="005A60C8" w:rsidSect="007D121D">
      <w:headerReference w:type="default" r:id="rId15"/>
      <w:footerReference w:type="default" r:id="rId16"/>
      <w:headerReference w:type="first" r:id="rId17"/>
      <w:footerReference w:type="first" r:id="rId18"/>
      <w:pgSz w:w="11907" w:h="16840" w:code="9"/>
      <w:pgMar w:top="1440" w:right="1440" w:bottom="2517" w:left="1440" w:header="720" w:footer="8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C90FF" w14:textId="77777777" w:rsidR="00285415" w:rsidRDefault="00285415">
      <w:r>
        <w:separator/>
      </w:r>
    </w:p>
    <w:p w14:paraId="5CE35F5A" w14:textId="77777777" w:rsidR="00285415" w:rsidRDefault="00285415"/>
  </w:endnote>
  <w:endnote w:type="continuationSeparator" w:id="0">
    <w:p w14:paraId="097B2A4E" w14:textId="77777777" w:rsidR="00285415" w:rsidRDefault="00285415">
      <w:r>
        <w:continuationSeparator/>
      </w:r>
    </w:p>
    <w:p w14:paraId="5512BAF1" w14:textId="77777777" w:rsidR="00285415" w:rsidRDefault="00285415"/>
  </w:endnote>
  <w:endnote w:type="continuationNotice" w:id="1">
    <w:p w14:paraId="25A3F25B" w14:textId="77777777" w:rsidR="00285415" w:rsidRDefault="002854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8690"/>
      <w:docPartObj>
        <w:docPartGallery w:val="Page Numbers (Bottom of Page)"/>
        <w:docPartUnique/>
      </w:docPartObj>
    </w:sdtPr>
    <w:sdtContent>
      <w:sdt>
        <w:sdtPr>
          <w:id w:val="565050523"/>
          <w:docPartObj>
            <w:docPartGallery w:val="Page Numbers (Top of Page)"/>
            <w:docPartUnique/>
          </w:docPartObj>
        </w:sdtPr>
        <w:sdtContent>
          <w:p w14:paraId="24BD6B8D" w14:textId="7046CD83" w:rsidR="000154DA" w:rsidRDefault="00EB3554" w:rsidP="00974294">
            <w:pPr>
              <w:pStyle w:val="Footer"/>
            </w:pPr>
            <w:r>
              <w:rPr>
                <w:noProof/>
              </w:rPr>
              <w:drawing>
                <wp:anchor distT="0" distB="0" distL="114300" distR="114300" simplePos="0" relativeHeight="251661316" behindDoc="0" locked="0" layoutInCell="1" allowOverlap="1" wp14:anchorId="11B5F37A" wp14:editId="76CFEAB4">
                  <wp:simplePos x="0" y="0"/>
                  <wp:positionH relativeFrom="column">
                    <wp:posOffset>-675640</wp:posOffset>
                  </wp:positionH>
                  <wp:positionV relativeFrom="paragraph">
                    <wp:posOffset>261620</wp:posOffset>
                  </wp:positionV>
                  <wp:extent cx="1342390" cy="424180"/>
                  <wp:effectExtent l="0" t="0" r="0" b="0"/>
                  <wp:wrapSquare wrapText="bothSides"/>
                  <wp:docPr id="4" name="Picture 4"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logo&#10;&#10;AI-generated content may be incorrect."/>
                          <pic:cNvPicPr>
                            <a:picLocks noChangeAspect="1"/>
                          </pic:cNvPicPr>
                        </pic:nvPicPr>
                        <pic:blipFill rotWithShape="1">
                          <a:blip r:embed="rId1">
                            <a:extLst>
                              <a:ext uri="{28A0092B-C50C-407E-A947-70E740481C1C}">
                                <a14:useLocalDpi xmlns:a14="http://schemas.microsoft.com/office/drawing/2010/main" val="0"/>
                              </a:ext>
                            </a:extLst>
                          </a:blip>
                          <a:srcRect l="5780" t="9886" r="18344" b="13528"/>
                          <a:stretch/>
                        </pic:blipFill>
                        <pic:spPr bwMode="auto">
                          <a:xfrm>
                            <a:off x="0" y="0"/>
                            <a:ext cx="1342390" cy="424180"/>
                          </a:xfrm>
                          <a:prstGeom prst="rect">
                            <a:avLst/>
                          </a:prstGeom>
                          <a:noFill/>
                          <a:ln>
                            <a:noFill/>
                          </a:ln>
                          <a:extLst>
                            <a:ext uri="{53640926-AAD7-44D8-BBD7-CCE9431645EC}">
                              <a14:shadowObscured xmlns:a14="http://schemas.microsoft.com/office/drawing/2010/main"/>
                            </a:ext>
                          </a:extLst>
                        </pic:spPr>
                      </pic:pic>
                    </a:graphicData>
                  </a:graphic>
                </wp:anchor>
              </w:drawing>
            </w:r>
            <w:r w:rsidR="000154DA">
              <w:t xml:space="preserve">Page </w:t>
            </w:r>
            <w:r w:rsidR="000154DA">
              <w:rPr>
                <w:b/>
              </w:rPr>
              <w:fldChar w:fldCharType="begin"/>
            </w:r>
            <w:r w:rsidR="000154DA">
              <w:rPr>
                <w:b/>
              </w:rPr>
              <w:instrText xml:space="preserve"> PAGE </w:instrText>
            </w:r>
            <w:r w:rsidR="000154DA">
              <w:rPr>
                <w:b/>
              </w:rPr>
              <w:fldChar w:fldCharType="separate"/>
            </w:r>
            <w:r w:rsidR="00F95843">
              <w:rPr>
                <w:b/>
                <w:noProof/>
              </w:rPr>
              <w:t>9</w:t>
            </w:r>
            <w:r w:rsidR="000154DA">
              <w:rPr>
                <w:b/>
              </w:rPr>
              <w:fldChar w:fldCharType="end"/>
            </w:r>
            <w:r w:rsidR="000154DA">
              <w:t xml:space="preserve"> of </w:t>
            </w:r>
            <w:r w:rsidR="000154DA">
              <w:rPr>
                <w:b/>
              </w:rPr>
              <w:fldChar w:fldCharType="begin"/>
            </w:r>
            <w:r w:rsidR="000154DA">
              <w:rPr>
                <w:b/>
              </w:rPr>
              <w:instrText xml:space="preserve"> NUMPAGES  </w:instrText>
            </w:r>
            <w:r w:rsidR="000154DA">
              <w:rPr>
                <w:b/>
              </w:rPr>
              <w:fldChar w:fldCharType="separate"/>
            </w:r>
            <w:r w:rsidR="00F95843">
              <w:rPr>
                <w:b/>
                <w:noProof/>
              </w:rPr>
              <w:t>9</w:t>
            </w:r>
            <w:r w:rsidR="000154DA">
              <w:rPr>
                <w:b/>
              </w:rPr>
              <w:fldChar w:fldCharType="end"/>
            </w:r>
          </w:p>
        </w:sdtContent>
      </w:sdt>
    </w:sdtContent>
  </w:sdt>
  <w:p w14:paraId="11D3D040" w14:textId="09DFF857" w:rsidR="000154DA" w:rsidRDefault="000154DA" w:rsidP="00F00DBF">
    <w:pPr>
      <w:pStyle w:val="Footer"/>
      <w:jc w:val="left"/>
    </w:pPr>
    <w:r>
      <w:rPr>
        <w:noProof/>
        <w:lang w:val="en-GB" w:eastAsia="en-GB"/>
      </w:rPr>
      <mc:AlternateContent>
        <mc:Choice Requires="wps">
          <w:drawing>
            <wp:anchor distT="0" distB="0" distL="114300" distR="114300" simplePos="0" relativeHeight="251658241" behindDoc="0" locked="0" layoutInCell="1" allowOverlap="1" wp14:anchorId="5F9683CA" wp14:editId="2C4AD0F9">
              <wp:simplePos x="0" y="0"/>
              <wp:positionH relativeFrom="column">
                <wp:posOffset>-909320</wp:posOffset>
              </wp:positionH>
              <wp:positionV relativeFrom="paragraph">
                <wp:posOffset>-721360</wp:posOffset>
              </wp:positionV>
              <wp:extent cx="7917180" cy="1624965"/>
              <wp:effectExtent l="0" t="0" r="0" b="0"/>
              <wp:wrapNone/>
              <wp:docPr id="1"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7917180" cy="1624965"/>
                      </a:xfrm>
                      <a:custGeom>
                        <a:avLst/>
                        <a:gdLst>
                          <a:gd name="T0" fmla="*/ 0 w 872"/>
                          <a:gd name="T1" fmla="*/ 0 h 453"/>
                          <a:gd name="T2" fmla="*/ 0 w 872"/>
                          <a:gd name="T3" fmla="*/ 1624770 h 453"/>
                          <a:gd name="T4" fmla="*/ 778347 w 872"/>
                          <a:gd name="T5" fmla="*/ 1111874 h 453"/>
                          <a:gd name="T6" fmla="*/ 966224 w 872"/>
                          <a:gd name="T7" fmla="*/ 1018620 h 453"/>
                          <a:gd name="T8" fmla="*/ 1189887 w 872"/>
                          <a:gd name="T9" fmla="*/ 925366 h 453"/>
                          <a:gd name="T10" fmla="*/ 5197927 w 872"/>
                          <a:gd name="T11" fmla="*/ 258242 h 453"/>
                          <a:gd name="T12" fmla="*/ 7801364 w 872"/>
                          <a:gd name="T13" fmla="*/ 258242 h 453"/>
                          <a:gd name="T14" fmla="*/ 7801364 w 872"/>
                          <a:gd name="T15" fmla="*/ 0 h 453"/>
                          <a:gd name="T16" fmla="*/ 0 w 872"/>
                          <a:gd name="T17" fmla="*/ 0 h 4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chemeClr val="accent4">
                          <a:lumMod val="7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w16du="http://schemas.microsoft.com/office/word/2023/wordml/word16du" xmlns:w16sdtfl="http://schemas.microsoft.com/office/word/2024/wordml/sdtformatlock" xmlns:a="http://schemas.openxmlformats.org/drawingml/2006/main" xmlns:a14="http://schemas.microsoft.com/office/drawing/2010/main">
          <w:pict w14:anchorId="0C9C91E9">
            <v:shape id="Freeform 6" style="position:absolute;margin-left:-71.6pt;margin-top:-56.8pt;width:623.4pt;height:127.95pt;rotation:18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2,453" o:spid="_x0000_s1026" fillcolor="#118f79 [2407]" stroked="f" path="m,c,453,,453,,453,23,401,52,353,87,310v7,-9,14,-17,21,-26c116,275,125,266,133,258,248,143,406,72,581,72v291,,291,,291,c872,,872,,872,l,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" w14:anchorId="236D3BD6">
              <v:path arrowok="t" o:connecttype="custom" o:connectlocs="0,0;0,2147483646;2147483646,2147483646;2147483646,2147483646;2147483646,2147483646;2147483646,926344838;2147483646,926344838;2147483646,0;0,0" o:connectangles="0,0,0,0,0,0,0,0,0"/>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7906C" w14:textId="716A5940" w:rsidR="000154DA" w:rsidRDefault="007D121D" w:rsidP="00752FC4">
    <w:pPr>
      <w:pStyle w:val="Footer"/>
      <w:jc w:val="right"/>
    </w:pPr>
    <w:r>
      <w:rPr>
        <w:noProof/>
      </w:rPr>
      <w:drawing>
        <wp:anchor distT="0" distB="0" distL="114300" distR="114300" simplePos="0" relativeHeight="251660292" behindDoc="0" locked="0" layoutInCell="1" allowOverlap="1" wp14:anchorId="17EEEB42" wp14:editId="36B67C04">
          <wp:simplePos x="0" y="0"/>
          <wp:positionH relativeFrom="margin">
            <wp:posOffset>-908255</wp:posOffset>
          </wp:positionH>
          <wp:positionV relativeFrom="paragraph">
            <wp:posOffset>-187325</wp:posOffset>
          </wp:positionV>
          <wp:extent cx="1495425" cy="619125"/>
          <wp:effectExtent l="0" t="0" r="9525" b="9525"/>
          <wp:wrapSquare wrapText="bothSides"/>
          <wp:docPr id="36278964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89649" name="Picture 1" descr="A close-up of a logo&#10;&#10;AI-generated content may be incorrect."/>
                  <pic:cNvPicPr>
                    <a:picLocks noChangeAspect="1"/>
                  </pic:cNvPicPr>
                </pic:nvPicPr>
                <pic:blipFill rotWithShape="1">
                  <a:blip r:embed="rId1">
                    <a:extLst>
                      <a:ext uri="{28A0092B-C50C-407E-A947-70E740481C1C}">
                        <a14:useLocalDpi xmlns:a14="http://schemas.microsoft.com/office/drawing/2010/main" val="0"/>
                      </a:ext>
                    </a:extLst>
                  </a:blip>
                  <a:srcRect l="7141" r="18121"/>
                  <a:stretch>
                    <a:fillRect/>
                  </a:stretch>
                </pic:blipFill>
                <pic:spPr bwMode="auto">
                  <a:xfrm>
                    <a:off x="0" y="0"/>
                    <a:ext cx="1495425" cy="619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95843">
      <w:rPr>
        <w:noProof/>
        <w:lang w:val="en-GB" w:eastAsia="en-GB"/>
      </w:rPr>
      <mc:AlternateContent>
        <mc:Choice Requires="wps">
          <w:drawing>
            <wp:anchor distT="0" distB="0" distL="114300" distR="114300" simplePos="0" relativeHeight="251658240" behindDoc="0" locked="0" layoutInCell="1" allowOverlap="1" wp14:anchorId="76AC3E5B" wp14:editId="5CEE2838">
              <wp:simplePos x="0" y="0"/>
              <wp:positionH relativeFrom="column">
                <wp:posOffset>-941899</wp:posOffset>
              </wp:positionH>
              <wp:positionV relativeFrom="paragraph">
                <wp:posOffset>-880615</wp:posOffset>
              </wp:positionV>
              <wp:extent cx="7801169" cy="1624770"/>
              <wp:effectExtent l="0" t="0" r="9525" b="0"/>
              <wp:wrapNone/>
              <wp:docPr id="3"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7801169" cy="1624770"/>
                      </a:xfrm>
                      <a:custGeom>
                        <a:avLst/>
                        <a:gdLst>
                          <a:gd name="T0" fmla="*/ 0 w 872"/>
                          <a:gd name="T1" fmla="*/ 0 h 453"/>
                          <a:gd name="T2" fmla="*/ 0 w 872"/>
                          <a:gd name="T3" fmla="*/ 453 h 453"/>
                          <a:gd name="T4" fmla="*/ 87 w 872"/>
                          <a:gd name="T5" fmla="*/ 310 h 453"/>
                          <a:gd name="T6" fmla="*/ 108 w 872"/>
                          <a:gd name="T7" fmla="*/ 284 h 453"/>
                          <a:gd name="T8" fmla="*/ 133 w 872"/>
                          <a:gd name="T9" fmla="*/ 258 h 453"/>
                          <a:gd name="T10" fmla="*/ 581 w 872"/>
                          <a:gd name="T11" fmla="*/ 72 h 453"/>
                          <a:gd name="T12" fmla="*/ 872 w 872"/>
                          <a:gd name="T13" fmla="*/ 72 h 453"/>
                          <a:gd name="T14" fmla="*/ 872 w 872"/>
                          <a:gd name="T15" fmla="*/ 0 h 453"/>
                          <a:gd name="T16" fmla="*/ 0 w 872"/>
                          <a:gd name="T17" fmla="*/ 0 h 4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chemeClr val="accent4">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xmlns:a="http://schemas.openxmlformats.org/drawingml/2006/main" xmlns:pic="http://schemas.openxmlformats.org/drawingml/2006/picture" xmlns:a14="http://schemas.microsoft.com/office/drawing/2010/main" xmlns:w16du="http://schemas.microsoft.com/office/word/2023/wordml/word16du" xmlns:w16sdtfl="http://schemas.microsoft.com/office/word/2024/wordml/sdtformatlock">
          <w:pict w14:anchorId="609508E1">
            <v:shape id="Freeform 6" style="position:absolute;margin-left:-74.15pt;margin-top:-69.35pt;width:614.25pt;height:127.95pt;rotation:180;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872,453" o:spid="_x0000_s1026" fillcolor="#118f79 [2407]" stroked="f" path="m,c,453,,453,,453,23,401,52,353,87,310v7,-9,14,-17,21,-26c116,275,125,266,133,258,248,143,406,72,581,72v291,,291,,291,c872,,872,,872,l,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" w14:anchorId="6C861329">
              <v:path arrowok="t" o:connecttype="custom" o:connectlocs="0,0;0,1624770;778328,1111874;966200,1018620;1189857,925366;5197797,258242;7801169,258242;7801169,0;0,0" o:connectangles="0,0,0,0,0,0,0,0,0"/>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94AE3" w14:textId="77777777" w:rsidR="00285415" w:rsidRDefault="00285415">
      <w:r>
        <w:separator/>
      </w:r>
    </w:p>
    <w:p w14:paraId="28EAEA1E" w14:textId="77777777" w:rsidR="00285415" w:rsidRDefault="00285415"/>
  </w:footnote>
  <w:footnote w:type="continuationSeparator" w:id="0">
    <w:p w14:paraId="23CECEFB" w14:textId="77777777" w:rsidR="00285415" w:rsidRDefault="00285415">
      <w:r>
        <w:continuationSeparator/>
      </w:r>
    </w:p>
    <w:p w14:paraId="4FE72828" w14:textId="77777777" w:rsidR="00285415" w:rsidRDefault="00285415"/>
  </w:footnote>
  <w:footnote w:type="continuationNotice" w:id="1">
    <w:p w14:paraId="7C73F260" w14:textId="77777777" w:rsidR="00285415" w:rsidRDefault="002854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4C3FF" w14:textId="77777777" w:rsidR="000154DA" w:rsidRDefault="000154DA" w:rsidP="001B4EEF">
    <w:pPr>
      <w:pStyle w:val="Header"/>
    </w:pPr>
  </w:p>
  <w:p w14:paraId="5B3FFEDA" w14:textId="77777777" w:rsidR="000154DA" w:rsidRDefault="000154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9A57E" w14:textId="3551B459" w:rsidR="00F95843" w:rsidRPr="0083402A" w:rsidRDefault="00F95843" w:rsidP="00F95843">
    <w:pPr>
      <w:pStyle w:val="NormalWeb"/>
      <w:jc w:val="center"/>
      <w:rPr>
        <w:b/>
        <w:bCs/>
        <w:color w:val="00B050"/>
        <w:sz w:val="55"/>
        <w:szCs w:val="55"/>
      </w:rPr>
    </w:pPr>
    <w:r w:rsidRPr="00274D75">
      <w:rPr>
        <w:noProof/>
        <w:lang w:val="en-GB" w:eastAsia="en-GB"/>
      </w:rPr>
      <w:drawing>
        <wp:anchor distT="0" distB="0" distL="114300" distR="114300" simplePos="0" relativeHeight="251658243" behindDoc="1" locked="0" layoutInCell="1" allowOverlap="1" wp14:anchorId="615EAD49" wp14:editId="275532DB">
          <wp:simplePos x="0" y="0"/>
          <wp:positionH relativeFrom="column">
            <wp:posOffset>5693410</wp:posOffset>
          </wp:positionH>
          <wp:positionV relativeFrom="paragraph">
            <wp:posOffset>-107950</wp:posOffset>
          </wp:positionV>
          <wp:extent cx="692150" cy="692150"/>
          <wp:effectExtent l="0" t="0" r="0" b="0"/>
          <wp:wrapNone/>
          <wp:docPr id="1762094591" name="Picture 1762094591" descr="C:\Users\DHoltham\Downloads\Chadsgrove School Logo 2014 Circle (2) -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Holtham\Downloads\Chadsgrove School Logo 2014 Circle (2) - sma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6A9B">
      <w:rPr>
        <w:noProof/>
        <w:sz w:val="32"/>
        <w:lang w:val="en-GB" w:eastAsia="en-GB"/>
      </w:rPr>
      <w:drawing>
        <wp:anchor distT="0" distB="0" distL="114300" distR="114300" simplePos="0" relativeHeight="251658242" behindDoc="1" locked="0" layoutInCell="1" allowOverlap="1" wp14:anchorId="6936B628" wp14:editId="439F9867">
          <wp:simplePos x="0" y="0"/>
          <wp:positionH relativeFrom="margin">
            <wp:posOffset>1104900</wp:posOffset>
          </wp:positionH>
          <wp:positionV relativeFrom="paragraph">
            <wp:posOffset>330200</wp:posOffset>
          </wp:positionV>
          <wp:extent cx="4362450" cy="234950"/>
          <wp:effectExtent l="0" t="0" r="0" b="0"/>
          <wp:wrapNone/>
          <wp:docPr id="1770626223" name="Picture 1770626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t="61654"/>
                  <a:stretch/>
                </pic:blipFill>
                <pic:spPr bwMode="auto">
                  <a:xfrm>
                    <a:off x="0" y="0"/>
                    <a:ext cx="4362450" cy="234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g">
          <w:drawing>
            <wp:anchor distT="0" distB="0" distL="114300" distR="114300" simplePos="0" relativeHeight="251658244" behindDoc="0" locked="0" layoutInCell="1" allowOverlap="1" wp14:anchorId="5F6061AC" wp14:editId="70248635">
              <wp:simplePos x="0" y="0"/>
              <wp:positionH relativeFrom="page">
                <wp:align>left</wp:align>
              </wp:positionH>
              <wp:positionV relativeFrom="page">
                <wp:posOffset>6350</wp:posOffset>
              </wp:positionV>
              <wp:extent cx="1819747" cy="1702051"/>
              <wp:effectExtent l="0" t="0" r="952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0800000">
                        <a:off x="0" y="0"/>
                        <a:ext cx="1819747" cy="1702051"/>
                        <a:chOff x="5172075" y="7543800"/>
                        <a:chExt cx="2610055" cy="2521862"/>
                      </a:xfrm>
                    </wpg:grpSpPr>
                    <wps:wsp>
                      <wps:cNvPr id="6" name="Freeform: Shape 31"/>
                      <wps:cNvSpPr>
                        <a:spLocks/>
                      </wps:cNvSpPr>
                      <wps:spPr bwMode="auto">
                        <a:xfrm>
                          <a:off x="6705600" y="9115425"/>
                          <a:ext cx="1070039" cy="950237"/>
                        </a:xfrm>
                        <a:custGeom>
                          <a:avLst/>
                          <a:gdLst>
                            <a:gd name="connsiteX0" fmla="*/ 1070039 w 1070039"/>
                            <a:gd name="connsiteY0" fmla="*/ 0 h 950237"/>
                            <a:gd name="connsiteX1" fmla="*/ 1070039 w 1070039"/>
                            <a:gd name="connsiteY1" fmla="*/ 950237 h 950237"/>
                            <a:gd name="connsiteX2" fmla="*/ 0 w 1070039"/>
                            <a:gd name="connsiteY2" fmla="*/ 950237 h 950237"/>
                          </a:gdLst>
                          <a:ahLst/>
                          <a:cxnLst>
                            <a:cxn ang="0">
                              <a:pos x="connsiteX0" y="connsiteY0"/>
                            </a:cxn>
                            <a:cxn ang="0">
                              <a:pos x="connsiteX1" y="connsiteY1"/>
                            </a:cxn>
                            <a:cxn ang="0">
                              <a:pos x="connsiteX2" y="connsiteY2"/>
                            </a:cxn>
                          </a:cxnLst>
                          <a:rect l="l" t="t" r="r" b="b"/>
                          <a:pathLst>
                            <a:path w="1070039" h="950237">
                              <a:moveTo>
                                <a:pt x="1070039" y="0"/>
                              </a:moveTo>
                              <a:lnTo>
                                <a:pt x="1070039" y="950237"/>
                              </a:lnTo>
                              <a:lnTo>
                                <a:pt x="0" y="950237"/>
                              </a:lnTo>
                              <a:close/>
                            </a:path>
                          </a:pathLst>
                        </a:custGeom>
                        <a:solidFill>
                          <a:srgbClr val="9DCB08"/>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7" name="Freeform: Shape 30"/>
                      <wps:cNvSpPr>
                        <a:spLocks/>
                      </wps:cNvSpPr>
                      <wps:spPr bwMode="auto">
                        <a:xfrm>
                          <a:off x="5780564" y="8289428"/>
                          <a:ext cx="1991837" cy="1776225"/>
                        </a:xfrm>
                        <a:custGeom>
                          <a:avLst/>
                          <a:gdLst>
                            <a:gd name="connsiteX0" fmla="*/ 1991837 w 1991837"/>
                            <a:gd name="connsiteY0" fmla="*/ 0 h 1776225"/>
                            <a:gd name="connsiteX1" fmla="*/ 1991837 w 1991837"/>
                            <a:gd name="connsiteY1" fmla="*/ 238843 h 1776225"/>
                            <a:gd name="connsiteX2" fmla="*/ 1991837 w 1991837"/>
                            <a:gd name="connsiteY2" fmla="*/ 829191 h 1776225"/>
                            <a:gd name="connsiteX3" fmla="*/ 925407 w 1991837"/>
                            <a:gd name="connsiteY3" fmla="*/ 1776225 h 1776225"/>
                            <a:gd name="connsiteX4" fmla="*/ 0 w 1991837"/>
                            <a:gd name="connsiteY4" fmla="*/ 1776225 h 1776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91837" h="1776225">
                              <a:moveTo>
                                <a:pt x="1991837" y="0"/>
                              </a:moveTo>
                              <a:lnTo>
                                <a:pt x="1991837" y="238843"/>
                              </a:lnTo>
                              <a:lnTo>
                                <a:pt x="1991837" y="829191"/>
                              </a:lnTo>
                              <a:lnTo>
                                <a:pt x="925407" y="1776225"/>
                              </a:lnTo>
                              <a:lnTo>
                                <a:pt x="0" y="1776225"/>
                              </a:lnTo>
                              <a:close/>
                            </a:path>
                          </a:pathLst>
                        </a:custGeom>
                        <a:solidFill>
                          <a:srgbClr val="10A48E"/>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8" name="Freeform 8"/>
                      <wps:cNvSpPr>
                        <a:spLocks/>
                      </wps:cNvSpPr>
                      <wps:spPr bwMode="auto">
                        <a:xfrm>
                          <a:off x="6096000" y="8277225"/>
                          <a:ext cx="1679514"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17C0A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Shape 29" descr="Footer shapes in bottom right corner of document"/>
                      <wps:cNvSpPr>
                        <a:spLocks/>
                      </wps:cNvSpPr>
                      <wps:spPr bwMode="auto">
                        <a:xfrm>
                          <a:off x="5172075" y="7543800"/>
                          <a:ext cx="2605691" cy="2515287"/>
                        </a:xfrm>
                        <a:custGeom>
                          <a:avLst/>
                          <a:gdLst>
                            <a:gd name="connsiteX0" fmla="*/ 2591733 w 2605691"/>
                            <a:gd name="connsiteY0" fmla="*/ 0 h 2515287"/>
                            <a:gd name="connsiteX1" fmla="*/ 2605691 w 2605691"/>
                            <a:gd name="connsiteY1" fmla="*/ 0 h 2515287"/>
                            <a:gd name="connsiteX2" fmla="*/ 2605691 w 2605691"/>
                            <a:gd name="connsiteY2" fmla="*/ 373697 h 2515287"/>
                            <a:gd name="connsiteX3" fmla="*/ 2605691 w 2605691"/>
                            <a:gd name="connsiteY3" fmla="*/ 411067 h 2515287"/>
                            <a:gd name="connsiteX4" fmla="*/ 2549860 w 2605691"/>
                            <a:gd name="connsiteY4" fmla="*/ 485806 h 2515287"/>
                            <a:gd name="connsiteX5" fmla="*/ 344535 w 2605691"/>
                            <a:gd name="connsiteY5" fmla="*/ 2453944 h 2515287"/>
                            <a:gd name="connsiteX6" fmla="*/ 288704 w 2605691"/>
                            <a:gd name="connsiteY6" fmla="*/ 2503770 h 2515287"/>
                            <a:gd name="connsiteX7" fmla="*/ 271639 w 2605691"/>
                            <a:gd name="connsiteY7" fmla="*/ 2515287 h 2515287"/>
                            <a:gd name="connsiteX8" fmla="*/ 81037 w 2605691"/>
                            <a:gd name="connsiteY8" fmla="*/ 2515287 h 2515287"/>
                            <a:gd name="connsiteX9" fmla="*/ 49678 w 2605691"/>
                            <a:gd name="connsiteY9" fmla="*/ 2492870 h 2515287"/>
                            <a:gd name="connsiteX10" fmla="*/ 51423 w 2605691"/>
                            <a:gd name="connsiteY10" fmla="*/ 2267095 h 2515287"/>
                            <a:gd name="connsiteX11" fmla="*/ 2591733 w 2605691"/>
                            <a:gd name="connsiteY11" fmla="*/ 0 h 2515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5691" h="2515287">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rgbClr val="17C0A3">
                            <a:lumMod val="75000"/>
                          </a:srgbClr>
                        </a:solidFill>
                        <a:ln>
                          <a:noFill/>
                        </a:ln>
                      </wps:spPr>
                      <wps:bodyPr vert="horz" wrap="square" lIns="91440" tIns="45720" rIns="91440" bIns="45720" numCol="1" anchor="t" anchorCtr="0" compatLnSpc="1">
                        <a:prstTxWarp prst="textNoShape">
                          <a:avLst/>
                        </a:prstTxWarp>
                        <a:noAutofit/>
                      </wps:bodyPr>
                    </wps:wsp>
                    <wps:wsp>
                      <wps:cNvPr id="10" name="Freeform 8"/>
                      <wps:cNvSpPr>
                        <a:spLocks/>
                      </wps:cNvSpPr>
                      <wps:spPr bwMode="auto">
                        <a:xfrm>
                          <a:off x="6086475" y="7705725"/>
                          <a:ext cx="1695655"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C3EA1F"/>
                        </a:solidFill>
                        <a:ln>
                          <a:noFill/>
                        </a:ln>
                      </wps:spPr>
                      <wps:bodyPr vert="horz" wrap="square" lIns="91440" tIns="45720" rIns="91440" bIns="45720" numCol="1" anchor="t" anchorCtr="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du="http://schemas.microsoft.com/office/word/2023/wordml/word16du" xmlns:w16sdtfl="http://schemas.microsoft.com/office/word/2024/wordml/sdtformatlock">
          <w:pict w14:anchorId="2690DD8F">
            <v:group id="Group 2" style="position:absolute;margin-left:0;margin-top:.5pt;width:143.3pt;height:134pt;rotation:180;z-index:251664384;mso-position-horizontal:left;mso-position-horizontal-relative:page;mso-position-vertical-relative:page" coordsize="26100,25218" coordorigin="51720,75438" o:spid="_x0000_s1026" w14:anchorId="7BBF1E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">
              <v:shape id="Freeform: Shape 31" style="position:absolute;left:67056;top:91154;width:10700;height:9502;visibility:visible;mso-wrap-style:square;v-text-anchor:top" coordsize="1070039,950237" o:spid="_x0000_s1027" fillcolor="#9dcb08" stroked="f" path="m1070039,r,950237l,950237,10700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">
                <v:path arrowok="t" o:connecttype="custom" o:connectlocs="1070039,0;1070039,950237;0,950237" o:connectangles="0,0,0"/>
              </v:shape>
              <v:shape id="Freeform: Shape 30" style="position:absolute;left:57805;top:82894;width:19919;height:17762;visibility:visible;mso-wrap-style:square;v-text-anchor:top" coordsize="1991837,1776225" o:spid="_x0000_s1028" fillcolor="#10a48e" stroked="f" path="m1991837,r,238843l1991837,829191,925407,1776225,,1776225,19918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">
                <v:path arrowok="t" o:connecttype="custom" o:connectlocs="1991837,0;1991837,238843;1991837,829191;925407,1776225;0,1776225" o:connectangles="0,0,0,0,0"/>
              </v:shape>
              <v:shape id="Freeform 8" style="position:absolute;left:60960;top:82772;width:16795;height:16448;visibility:visible;mso-wrap-style:square;v-text-anchor:top" coordsize="194,212" o:spid="_x0000_s1029" fillcolor="#17c0a3" stroked="f" path="m11,182c193,,193,,193,v1,,1,,1,c194,30,194,30,194,30v,1,,2,,3c193,35,192,37,190,39,32,197,32,197,32,197v-1,2,-2,3,-4,4c16,212,,194,11,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">
                <v:path arrowok="t" o:connecttype="custom" o:connectlocs="95230,1412099;1670857,0;1679514,0;1679514,232763;1679514,256040;1644885,302593;277033,1528480;242404,1559515;95230,1412099" o:connectangles="0,0,0,0,0,0,0,0,0"/>
              </v:shape>
              <v:shape id="Freeform: Shape 29" style="position:absolute;left:51720;top:75438;width:26057;height:25152;visibility:visible;mso-wrap-style:square;v-text-anchor:top" alt="Footer shapes in bottom right corner of document" coordsize="2605691,2515287" o:spid="_x0000_s1030" fillcolor="#11907a" stroked="f"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">
                <v:path arrowok="t" o:connecttype="custom" o:connectlocs="2591733,0;2605691,0;2605691,373697;2605691,411067;2549860,485806;344535,2453944;288704,2503770;271639,2515287;81037,2515287;49678,2492870;51423,2267095;2591733,0" o:connectangles="0,0,0,0,0,0,0,0,0,0,0,0"/>
              </v:shape>
              <v:shape id="Freeform 8" style="position:absolute;left:60864;top:77057;width:16957;height:16448;visibility:visible;mso-wrap-style:square;v-text-anchor:top" coordsize="194,212" o:spid="_x0000_s1031" fillcolor="#c3ea1f" stroked="f" path="m11,182c193,,193,,193,v1,,1,,1,c194,30,194,30,194,30v,1,,2,,3c193,35,192,37,190,39,32,197,32,197,32,197v-1,2,-2,3,-4,4c16,212,,194,11,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">
                <v:path arrowok="t" o:connecttype="custom" o:connectlocs="96145,1412099;1686915,0;1695655,0;1695655,232763;1695655,256040;1660693,302593;279696,1528480;244734,1559515;96145,1412099" o:connectangles="0,0,0,0,0,0,0,0,0"/>
              </v:shape>
              <w10:wrap anchorx="page" anchory="page"/>
            </v:group>
          </w:pict>
        </mc:Fallback>
      </mc:AlternateContent>
    </w:r>
    <w:r>
      <w:rPr>
        <w:bCs/>
        <w:sz w:val="55"/>
        <w:szCs w:val="55"/>
      </w:rPr>
      <w:t xml:space="preserve">      </w:t>
    </w:r>
    <w:r w:rsidRPr="00A36942">
      <w:rPr>
        <w:bCs/>
        <w:sz w:val="55"/>
        <w:szCs w:val="55"/>
      </w:rPr>
      <w:t xml:space="preserve">SEND Services for </w:t>
    </w:r>
    <w:r w:rsidRPr="00A36942">
      <w:rPr>
        <w:bCs/>
        <w:i/>
        <w:sz w:val="55"/>
        <w:szCs w:val="55"/>
      </w:rPr>
      <w:t>your</w:t>
    </w:r>
    <w:r w:rsidRPr="00A36942">
      <w:rPr>
        <w:bCs/>
        <w:sz w:val="55"/>
        <w:szCs w:val="55"/>
      </w:rPr>
      <w:t xml:space="preserve"> School</w:t>
    </w:r>
  </w:p>
  <w:p w14:paraId="511063C2" w14:textId="5EE2B614" w:rsidR="000154DA" w:rsidRDefault="00015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A9C4EA3"/>
    <w:multiLevelType w:val="hybridMultilevel"/>
    <w:tmpl w:val="F7342DC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70019680">
    <w:abstractNumId w:val="9"/>
  </w:num>
  <w:num w:numId="2" w16cid:durableId="1811898840">
    <w:abstractNumId w:val="7"/>
  </w:num>
  <w:num w:numId="3" w16cid:durableId="491726896">
    <w:abstractNumId w:val="6"/>
  </w:num>
  <w:num w:numId="4" w16cid:durableId="1808426155">
    <w:abstractNumId w:val="5"/>
  </w:num>
  <w:num w:numId="5" w16cid:durableId="313683979">
    <w:abstractNumId w:val="4"/>
  </w:num>
  <w:num w:numId="6" w16cid:durableId="837842962">
    <w:abstractNumId w:val="8"/>
  </w:num>
  <w:num w:numId="7" w16cid:durableId="366416500">
    <w:abstractNumId w:val="3"/>
  </w:num>
  <w:num w:numId="8" w16cid:durableId="2088108648">
    <w:abstractNumId w:val="2"/>
  </w:num>
  <w:num w:numId="9" w16cid:durableId="2136368543">
    <w:abstractNumId w:val="1"/>
  </w:num>
  <w:num w:numId="10" w16cid:durableId="1041171499">
    <w:abstractNumId w:val="0"/>
  </w:num>
  <w:num w:numId="11" w16cid:durableId="10081705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I2MjOyNLEwNTEytzRX0lEKTi0uzszPAykwrgUAwHr/gywAAAA="/>
  </w:docVars>
  <w:rsids>
    <w:rsidRoot w:val="00FE75C6"/>
    <w:rsid w:val="00000B23"/>
    <w:rsid w:val="00007014"/>
    <w:rsid w:val="000115CE"/>
    <w:rsid w:val="00015172"/>
    <w:rsid w:val="000154DA"/>
    <w:rsid w:val="000305B5"/>
    <w:rsid w:val="000402BC"/>
    <w:rsid w:val="00040A4E"/>
    <w:rsid w:val="000612E9"/>
    <w:rsid w:val="00065B5C"/>
    <w:rsid w:val="0007001B"/>
    <w:rsid w:val="000828F4"/>
    <w:rsid w:val="000947D1"/>
    <w:rsid w:val="000955AB"/>
    <w:rsid w:val="000B0BD4"/>
    <w:rsid w:val="000E2A64"/>
    <w:rsid w:val="000E7F05"/>
    <w:rsid w:val="000F51EC"/>
    <w:rsid w:val="000F7122"/>
    <w:rsid w:val="00105FA3"/>
    <w:rsid w:val="001248FB"/>
    <w:rsid w:val="00192DCE"/>
    <w:rsid w:val="00192FE5"/>
    <w:rsid w:val="001950C4"/>
    <w:rsid w:val="001A34EB"/>
    <w:rsid w:val="001A5991"/>
    <w:rsid w:val="001A6E87"/>
    <w:rsid w:val="001B4EEF"/>
    <w:rsid w:val="001B689C"/>
    <w:rsid w:val="001B788C"/>
    <w:rsid w:val="001D1107"/>
    <w:rsid w:val="001E1654"/>
    <w:rsid w:val="001E5C08"/>
    <w:rsid w:val="001E7DCE"/>
    <w:rsid w:val="00200635"/>
    <w:rsid w:val="00201B91"/>
    <w:rsid w:val="00210C7A"/>
    <w:rsid w:val="00224870"/>
    <w:rsid w:val="00226758"/>
    <w:rsid w:val="002357D2"/>
    <w:rsid w:val="00254E0D"/>
    <w:rsid w:val="0027357E"/>
    <w:rsid w:val="00285415"/>
    <w:rsid w:val="00295465"/>
    <w:rsid w:val="002B2711"/>
    <w:rsid w:val="002C2B59"/>
    <w:rsid w:val="002F2617"/>
    <w:rsid w:val="002F3878"/>
    <w:rsid w:val="002F6EE7"/>
    <w:rsid w:val="00311094"/>
    <w:rsid w:val="003139CE"/>
    <w:rsid w:val="00315421"/>
    <w:rsid w:val="00324983"/>
    <w:rsid w:val="00344DAC"/>
    <w:rsid w:val="0038000D"/>
    <w:rsid w:val="00385ACF"/>
    <w:rsid w:val="00393DA6"/>
    <w:rsid w:val="003B0C71"/>
    <w:rsid w:val="003C2A6E"/>
    <w:rsid w:val="003C5C52"/>
    <w:rsid w:val="003D74B9"/>
    <w:rsid w:val="003E70F8"/>
    <w:rsid w:val="003F41DF"/>
    <w:rsid w:val="00431872"/>
    <w:rsid w:val="00433B6A"/>
    <w:rsid w:val="0046393F"/>
    <w:rsid w:val="0046605F"/>
    <w:rsid w:val="00470910"/>
    <w:rsid w:val="004729FB"/>
    <w:rsid w:val="00477474"/>
    <w:rsid w:val="004806D0"/>
    <w:rsid w:val="00480B7F"/>
    <w:rsid w:val="00482C68"/>
    <w:rsid w:val="004A0D8F"/>
    <w:rsid w:val="004A1893"/>
    <w:rsid w:val="004B2E61"/>
    <w:rsid w:val="004C110B"/>
    <w:rsid w:val="004C4716"/>
    <w:rsid w:val="004C4A44"/>
    <w:rsid w:val="004D420D"/>
    <w:rsid w:val="004F7BEA"/>
    <w:rsid w:val="00501383"/>
    <w:rsid w:val="005125BB"/>
    <w:rsid w:val="0051413F"/>
    <w:rsid w:val="00515A4F"/>
    <w:rsid w:val="005244C6"/>
    <w:rsid w:val="005264AB"/>
    <w:rsid w:val="0053105E"/>
    <w:rsid w:val="00534764"/>
    <w:rsid w:val="00535B6F"/>
    <w:rsid w:val="00537F9C"/>
    <w:rsid w:val="005458BC"/>
    <w:rsid w:val="00547AA3"/>
    <w:rsid w:val="00556885"/>
    <w:rsid w:val="00562D5E"/>
    <w:rsid w:val="00572222"/>
    <w:rsid w:val="00574F36"/>
    <w:rsid w:val="00584D3E"/>
    <w:rsid w:val="005A60C8"/>
    <w:rsid w:val="005B00F8"/>
    <w:rsid w:val="005B3DB2"/>
    <w:rsid w:val="005D3DA6"/>
    <w:rsid w:val="005D50C3"/>
    <w:rsid w:val="005E19D7"/>
    <w:rsid w:val="005E3B03"/>
    <w:rsid w:val="006129A3"/>
    <w:rsid w:val="006274D6"/>
    <w:rsid w:val="00631A0B"/>
    <w:rsid w:val="006445B0"/>
    <w:rsid w:val="006A0F1A"/>
    <w:rsid w:val="006A57AF"/>
    <w:rsid w:val="006D119E"/>
    <w:rsid w:val="006F4C88"/>
    <w:rsid w:val="007036B8"/>
    <w:rsid w:val="00711BF0"/>
    <w:rsid w:val="00715FEC"/>
    <w:rsid w:val="00744EA9"/>
    <w:rsid w:val="00752FC4"/>
    <w:rsid w:val="00757E9C"/>
    <w:rsid w:val="007607F5"/>
    <w:rsid w:val="00765B24"/>
    <w:rsid w:val="0077752B"/>
    <w:rsid w:val="00781B6F"/>
    <w:rsid w:val="00791794"/>
    <w:rsid w:val="007B4C91"/>
    <w:rsid w:val="007B5CC0"/>
    <w:rsid w:val="007D121D"/>
    <w:rsid w:val="007D598A"/>
    <w:rsid w:val="007D70F7"/>
    <w:rsid w:val="007F2883"/>
    <w:rsid w:val="008115FA"/>
    <w:rsid w:val="00825571"/>
    <w:rsid w:val="00830C5F"/>
    <w:rsid w:val="00834A33"/>
    <w:rsid w:val="008447FA"/>
    <w:rsid w:val="00845F05"/>
    <w:rsid w:val="00850956"/>
    <w:rsid w:val="00851EE0"/>
    <w:rsid w:val="0087764E"/>
    <w:rsid w:val="00891DDE"/>
    <w:rsid w:val="00896EE1"/>
    <w:rsid w:val="008B0ACC"/>
    <w:rsid w:val="008B4CC8"/>
    <w:rsid w:val="008B54A9"/>
    <w:rsid w:val="008B76C0"/>
    <w:rsid w:val="008C1482"/>
    <w:rsid w:val="008C2A5B"/>
    <w:rsid w:val="008C4F2C"/>
    <w:rsid w:val="008D0AA7"/>
    <w:rsid w:val="008E37F2"/>
    <w:rsid w:val="008F005A"/>
    <w:rsid w:val="00901768"/>
    <w:rsid w:val="0090328C"/>
    <w:rsid w:val="00912A0A"/>
    <w:rsid w:val="00921BB1"/>
    <w:rsid w:val="009453B4"/>
    <w:rsid w:val="009468D3"/>
    <w:rsid w:val="00955C59"/>
    <w:rsid w:val="009619FC"/>
    <w:rsid w:val="00962A47"/>
    <w:rsid w:val="009673DA"/>
    <w:rsid w:val="00974294"/>
    <w:rsid w:val="009844A7"/>
    <w:rsid w:val="00985460"/>
    <w:rsid w:val="009B074A"/>
    <w:rsid w:val="009B5DC6"/>
    <w:rsid w:val="009B7154"/>
    <w:rsid w:val="009D2709"/>
    <w:rsid w:val="009F4039"/>
    <w:rsid w:val="009F4CB2"/>
    <w:rsid w:val="009F5AEA"/>
    <w:rsid w:val="009F7B0D"/>
    <w:rsid w:val="00A03526"/>
    <w:rsid w:val="00A11F8C"/>
    <w:rsid w:val="00A17117"/>
    <w:rsid w:val="00A21944"/>
    <w:rsid w:val="00A5056A"/>
    <w:rsid w:val="00A67631"/>
    <w:rsid w:val="00A763AE"/>
    <w:rsid w:val="00A93FFD"/>
    <w:rsid w:val="00AA3DF6"/>
    <w:rsid w:val="00AC3471"/>
    <w:rsid w:val="00AC7F89"/>
    <w:rsid w:val="00AD578C"/>
    <w:rsid w:val="00AE4724"/>
    <w:rsid w:val="00B02CD4"/>
    <w:rsid w:val="00B109FC"/>
    <w:rsid w:val="00B63133"/>
    <w:rsid w:val="00B6693F"/>
    <w:rsid w:val="00B77F75"/>
    <w:rsid w:val="00B84CB6"/>
    <w:rsid w:val="00BA552E"/>
    <w:rsid w:val="00BC0F0A"/>
    <w:rsid w:val="00BC51FE"/>
    <w:rsid w:val="00BD7B64"/>
    <w:rsid w:val="00BE41C7"/>
    <w:rsid w:val="00BF024D"/>
    <w:rsid w:val="00C013FF"/>
    <w:rsid w:val="00C04716"/>
    <w:rsid w:val="00C11980"/>
    <w:rsid w:val="00C12320"/>
    <w:rsid w:val="00C2128E"/>
    <w:rsid w:val="00C40B3F"/>
    <w:rsid w:val="00C62C97"/>
    <w:rsid w:val="00CA6D1C"/>
    <w:rsid w:val="00CB0809"/>
    <w:rsid w:val="00CB2AE0"/>
    <w:rsid w:val="00CC0B78"/>
    <w:rsid w:val="00CC1104"/>
    <w:rsid w:val="00CC4E84"/>
    <w:rsid w:val="00CD134E"/>
    <w:rsid w:val="00CF368F"/>
    <w:rsid w:val="00CF4773"/>
    <w:rsid w:val="00D016A9"/>
    <w:rsid w:val="00D04123"/>
    <w:rsid w:val="00D06525"/>
    <w:rsid w:val="00D100C1"/>
    <w:rsid w:val="00D13306"/>
    <w:rsid w:val="00D149F1"/>
    <w:rsid w:val="00D23F00"/>
    <w:rsid w:val="00D3253F"/>
    <w:rsid w:val="00D36106"/>
    <w:rsid w:val="00D40DF6"/>
    <w:rsid w:val="00D544E2"/>
    <w:rsid w:val="00D708F1"/>
    <w:rsid w:val="00DA084B"/>
    <w:rsid w:val="00DA5C7D"/>
    <w:rsid w:val="00DB16B0"/>
    <w:rsid w:val="00DC04C8"/>
    <w:rsid w:val="00DC419A"/>
    <w:rsid w:val="00DC69EC"/>
    <w:rsid w:val="00DC7694"/>
    <w:rsid w:val="00DC7840"/>
    <w:rsid w:val="00DD49D5"/>
    <w:rsid w:val="00DD57AC"/>
    <w:rsid w:val="00DE4972"/>
    <w:rsid w:val="00E03DA2"/>
    <w:rsid w:val="00E1162D"/>
    <w:rsid w:val="00E244DE"/>
    <w:rsid w:val="00E24D9C"/>
    <w:rsid w:val="00E30D20"/>
    <w:rsid w:val="00E3296E"/>
    <w:rsid w:val="00E3565C"/>
    <w:rsid w:val="00E37173"/>
    <w:rsid w:val="00E4263E"/>
    <w:rsid w:val="00E45B2A"/>
    <w:rsid w:val="00E55670"/>
    <w:rsid w:val="00E6531F"/>
    <w:rsid w:val="00E668D1"/>
    <w:rsid w:val="00E6693F"/>
    <w:rsid w:val="00EB0846"/>
    <w:rsid w:val="00EB3554"/>
    <w:rsid w:val="00EB5A74"/>
    <w:rsid w:val="00EB64EC"/>
    <w:rsid w:val="00EE2794"/>
    <w:rsid w:val="00EE35F8"/>
    <w:rsid w:val="00EE5637"/>
    <w:rsid w:val="00EE5D35"/>
    <w:rsid w:val="00F00DBF"/>
    <w:rsid w:val="00F11444"/>
    <w:rsid w:val="00F20B9D"/>
    <w:rsid w:val="00F2627D"/>
    <w:rsid w:val="00F27B6D"/>
    <w:rsid w:val="00F62C0F"/>
    <w:rsid w:val="00F71D73"/>
    <w:rsid w:val="00F763B1"/>
    <w:rsid w:val="00F94DB1"/>
    <w:rsid w:val="00F95843"/>
    <w:rsid w:val="00FA0659"/>
    <w:rsid w:val="00FA402E"/>
    <w:rsid w:val="00FB49C2"/>
    <w:rsid w:val="00FC3911"/>
    <w:rsid w:val="00FD1447"/>
    <w:rsid w:val="00FD4EE3"/>
    <w:rsid w:val="00FD6E1A"/>
    <w:rsid w:val="00FE75C6"/>
    <w:rsid w:val="00FF14DD"/>
    <w:rsid w:val="05BCD64B"/>
    <w:rsid w:val="0C7CD576"/>
    <w:rsid w:val="0E13CA58"/>
    <w:rsid w:val="0E60D002"/>
    <w:rsid w:val="0F2C431F"/>
    <w:rsid w:val="14ACD33A"/>
    <w:rsid w:val="1CC11EF6"/>
    <w:rsid w:val="1E62E479"/>
    <w:rsid w:val="1F205930"/>
    <w:rsid w:val="236E9E3E"/>
    <w:rsid w:val="257BCC0F"/>
    <w:rsid w:val="2BD34AD5"/>
    <w:rsid w:val="2F81B5F6"/>
    <w:rsid w:val="38DBAAB4"/>
    <w:rsid w:val="3A45412B"/>
    <w:rsid w:val="3AE20096"/>
    <w:rsid w:val="3BA59C76"/>
    <w:rsid w:val="3D11F0B4"/>
    <w:rsid w:val="42DEEAC8"/>
    <w:rsid w:val="47CA6E83"/>
    <w:rsid w:val="47ECD6E7"/>
    <w:rsid w:val="49E3C6B3"/>
    <w:rsid w:val="4CB79CD6"/>
    <w:rsid w:val="4DF1C911"/>
    <w:rsid w:val="50D42C6C"/>
    <w:rsid w:val="53468B0D"/>
    <w:rsid w:val="53AD11D3"/>
    <w:rsid w:val="53BEE007"/>
    <w:rsid w:val="5497CBF2"/>
    <w:rsid w:val="588FB7FB"/>
    <w:rsid w:val="615CC5CB"/>
    <w:rsid w:val="618ABA31"/>
    <w:rsid w:val="668720AF"/>
    <w:rsid w:val="66A11AC2"/>
    <w:rsid w:val="6B027883"/>
    <w:rsid w:val="6CAC56DE"/>
    <w:rsid w:val="72E546DB"/>
    <w:rsid w:val="73A34D19"/>
    <w:rsid w:val="73B15C49"/>
    <w:rsid w:val="74502962"/>
    <w:rsid w:val="77398926"/>
    <w:rsid w:val="7EF72B5A"/>
    <w:rsid w:val="7FDA4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852C2C"/>
  <w15:docId w15:val="{1CBC6F3C-A212-4BA3-BF82-1A34A5A37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212832" w:themeColor="text2" w:themeShade="BF"/>
        <w:sz w:val="22"/>
        <w:szCs w:val="22"/>
        <w:lang w:val="en-US"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C7A"/>
    <w:pPr>
      <w:spacing w:after="0" w:line="240" w:lineRule="auto"/>
    </w:pPr>
    <w:rPr>
      <w:rFonts w:eastAsiaTheme="minorEastAsia"/>
      <w:color w:val="auto"/>
      <w:sz w:val="24"/>
      <w:szCs w:val="24"/>
    </w:rPr>
  </w:style>
  <w:style w:type="paragraph" w:styleId="Heading1">
    <w:name w:val="heading 1"/>
    <w:basedOn w:val="Normal"/>
    <w:next w:val="Normal"/>
    <w:link w:val="Heading1Char"/>
    <w:uiPriority w:val="9"/>
    <w:semiHidden/>
    <w:rsid w:val="000F51EC"/>
    <w:pPr>
      <w:keepNext/>
      <w:keepLines/>
      <w:spacing w:before="480"/>
      <w:outlineLvl w:val="0"/>
    </w:pPr>
    <w:rPr>
      <w:rFonts w:asciiTheme="majorHAnsi" w:eastAsiaTheme="majorEastAsia" w:hAnsiTheme="majorHAnsi" w:cstheme="majorBidi"/>
      <w:b/>
      <w:bCs/>
      <w:color w:val="4E6504" w:themeColor="accent2" w:themeShade="80"/>
      <w:sz w:val="28"/>
      <w:szCs w:val="28"/>
    </w:rPr>
  </w:style>
  <w:style w:type="paragraph" w:styleId="Heading2">
    <w:name w:val="heading 2"/>
    <w:basedOn w:val="Normal"/>
    <w:next w:val="Normal"/>
    <w:link w:val="Heading2Char"/>
    <w:uiPriority w:val="9"/>
    <w:semiHidden/>
    <w:rsid w:val="00A03526"/>
    <w:pPr>
      <w:keepNext/>
      <w:keepLines/>
      <w:spacing w:before="200"/>
      <w:outlineLvl w:val="1"/>
    </w:pPr>
    <w:rPr>
      <w:rFonts w:asciiTheme="majorHAnsi" w:eastAsiaTheme="majorEastAsia" w:hAnsiTheme="majorHAnsi" w:cstheme="majorBidi"/>
      <w:b/>
      <w:bCs/>
      <w:color w:val="262626" w:themeColor="text1" w:themeTint="D9"/>
      <w:sz w:val="26"/>
      <w:szCs w:val="26"/>
    </w:rPr>
  </w:style>
  <w:style w:type="paragraph" w:styleId="Heading3">
    <w:name w:val="heading 3"/>
    <w:basedOn w:val="Normal"/>
    <w:next w:val="Normal"/>
    <w:link w:val="Heading3Char"/>
    <w:uiPriority w:val="9"/>
    <w:semiHidden/>
    <w:unhideWhenUsed/>
    <w:qFormat/>
    <w:rsid w:val="00572222"/>
    <w:pPr>
      <w:keepNext/>
      <w:keepLines/>
      <w:spacing w:before="40"/>
      <w:outlineLvl w:val="2"/>
    </w:pPr>
    <w:rPr>
      <w:rFonts w:asciiTheme="majorHAnsi" w:eastAsiaTheme="majorEastAsia" w:hAnsiTheme="majorHAnsi" w:cstheme="majorBidi"/>
      <w:color w:val="63780B" w:themeColor="accent1" w:themeShade="7F"/>
    </w:rPr>
  </w:style>
  <w:style w:type="paragraph" w:styleId="Heading4">
    <w:name w:val="heading 4"/>
    <w:basedOn w:val="Normal"/>
    <w:next w:val="Normal"/>
    <w:link w:val="Heading4Char"/>
    <w:uiPriority w:val="9"/>
    <w:unhideWhenUsed/>
    <w:qFormat/>
    <w:rsid w:val="00572222"/>
    <w:pPr>
      <w:keepNext/>
      <w:keepLines/>
      <w:spacing w:before="40"/>
      <w:outlineLvl w:val="3"/>
    </w:pPr>
    <w:rPr>
      <w:rFonts w:asciiTheme="majorHAnsi" w:eastAsiaTheme="majorEastAsia" w:hAnsiTheme="majorHAnsi" w:cstheme="majorBidi"/>
      <w:i/>
      <w:iCs/>
      <w:color w:val="95B511" w:themeColor="accent1" w:themeShade="BF"/>
    </w:rPr>
  </w:style>
  <w:style w:type="paragraph" w:styleId="Heading5">
    <w:name w:val="heading 5"/>
    <w:basedOn w:val="Normal"/>
    <w:next w:val="Normal"/>
    <w:link w:val="Heading5Char"/>
    <w:uiPriority w:val="9"/>
    <w:semiHidden/>
    <w:unhideWhenUsed/>
    <w:qFormat/>
    <w:rsid w:val="00572222"/>
    <w:pPr>
      <w:keepNext/>
      <w:keepLines/>
      <w:spacing w:before="40"/>
      <w:outlineLvl w:val="4"/>
    </w:pPr>
    <w:rPr>
      <w:rFonts w:asciiTheme="majorHAnsi" w:eastAsiaTheme="majorEastAsia" w:hAnsiTheme="majorHAnsi" w:cstheme="majorBidi"/>
      <w:color w:val="95B511" w:themeColor="accent1" w:themeShade="BF"/>
    </w:rPr>
  </w:style>
  <w:style w:type="paragraph" w:styleId="Heading6">
    <w:name w:val="heading 6"/>
    <w:basedOn w:val="Normal"/>
    <w:next w:val="Normal"/>
    <w:link w:val="Heading6Char"/>
    <w:uiPriority w:val="9"/>
    <w:semiHidden/>
    <w:unhideWhenUsed/>
    <w:qFormat/>
    <w:rsid w:val="00572222"/>
    <w:pPr>
      <w:keepNext/>
      <w:keepLines/>
      <w:spacing w:before="40"/>
      <w:outlineLvl w:val="5"/>
    </w:pPr>
    <w:rPr>
      <w:rFonts w:asciiTheme="majorHAnsi" w:eastAsiaTheme="majorEastAsia" w:hAnsiTheme="majorHAnsi" w:cstheme="majorBidi"/>
      <w:color w:val="63780B" w:themeColor="accent1" w:themeShade="7F"/>
    </w:rPr>
  </w:style>
  <w:style w:type="paragraph" w:styleId="Heading7">
    <w:name w:val="heading 7"/>
    <w:basedOn w:val="Normal"/>
    <w:next w:val="Normal"/>
    <w:link w:val="Heading7Char"/>
    <w:uiPriority w:val="9"/>
    <w:semiHidden/>
    <w:unhideWhenUsed/>
    <w:qFormat/>
    <w:rsid w:val="00572222"/>
    <w:pPr>
      <w:keepNext/>
      <w:keepLines/>
      <w:spacing w:before="40"/>
      <w:outlineLvl w:val="6"/>
    </w:pPr>
    <w:rPr>
      <w:rFonts w:asciiTheme="majorHAnsi" w:eastAsiaTheme="majorEastAsia" w:hAnsiTheme="majorHAnsi" w:cstheme="majorBidi"/>
      <w:i/>
      <w:iCs/>
      <w:color w:val="63780B" w:themeColor="accent1" w:themeShade="7F"/>
    </w:rPr>
  </w:style>
  <w:style w:type="paragraph" w:styleId="Heading8">
    <w:name w:val="heading 8"/>
    <w:basedOn w:val="Normal"/>
    <w:next w:val="Normal"/>
    <w:link w:val="Heading8Char"/>
    <w:uiPriority w:val="9"/>
    <w:semiHidden/>
    <w:unhideWhenUsed/>
    <w:qFormat/>
    <w:rsid w:val="00572222"/>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572222"/>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63133"/>
  </w:style>
  <w:style w:type="character" w:customStyle="1" w:styleId="HeaderChar">
    <w:name w:val="Header Char"/>
    <w:basedOn w:val="DefaultParagraphFont"/>
    <w:link w:val="Header"/>
    <w:uiPriority w:val="99"/>
    <w:semiHidden/>
    <w:rsid w:val="00254E0D"/>
    <w:rPr>
      <w:color w:val="auto"/>
    </w:rPr>
  </w:style>
  <w:style w:type="paragraph" w:styleId="Footer">
    <w:name w:val="footer"/>
    <w:basedOn w:val="Normal"/>
    <w:link w:val="FooterChar"/>
    <w:uiPriority w:val="99"/>
    <w:rsid w:val="00BC0F0A"/>
    <w:pPr>
      <w:ind w:left="-720" w:right="-720"/>
      <w:jc w:val="center"/>
    </w:pPr>
    <w:rPr>
      <w:rFonts w:asciiTheme="majorHAnsi" w:hAnsiTheme="majorHAnsi"/>
      <w:color w:val="4E6504" w:themeColor="accent2" w:themeShade="80"/>
    </w:rPr>
  </w:style>
  <w:style w:type="character" w:customStyle="1" w:styleId="FooterChar">
    <w:name w:val="Footer Char"/>
    <w:basedOn w:val="DefaultParagraphFont"/>
    <w:link w:val="Footer"/>
    <w:uiPriority w:val="99"/>
    <w:rsid w:val="00254E0D"/>
    <w:rPr>
      <w:rFonts w:asciiTheme="majorHAnsi" w:hAnsiTheme="majorHAnsi"/>
      <w:color w:val="4E6504" w:themeColor="accent2" w:themeShade="80"/>
    </w:rPr>
  </w:style>
  <w:style w:type="character" w:styleId="PlaceholderText">
    <w:name w:val="Placeholder Text"/>
    <w:basedOn w:val="DefaultParagraphFont"/>
    <w:uiPriority w:val="99"/>
    <w:semiHidden/>
    <w:rsid w:val="00912A0A"/>
    <w:rPr>
      <w:color w:val="033B32" w:themeColor="accent5" w:themeShade="BF"/>
      <w:sz w:val="22"/>
    </w:rPr>
  </w:style>
  <w:style w:type="paragraph" w:customStyle="1" w:styleId="ContactInfo">
    <w:name w:val="Contact Info"/>
    <w:basedOn w:val="Normal"/>
    <w:uiPriority w:val="3"/>
    <w:qFormat/>
    <w:rsid w:val="00CB0809"/>
    <w:pPr>
      <w:jc w:val="right"/>
    </w:pPr>
    <w:rPr>
      <w:szCs w:val="18"/>
    </w:rPr>
  </w:style>
  <w:style w:type="paragraph" w:styleId="Date">
    <w:name w:val="Date"/>
    <w:basedOn w:val="Normal"/>
    <w:next w:val="Salutation"/>
    <w:link w:val="DateChar"/>
    <w:uiPriority w:val="4"/>
    <w:unhideWhenUsed/>
    <w:qFormat/>
    <w:rsid w:val="00A03526"/>
    <w:pPr>
      <w:spacing w:before="720" w:after="960"/>
    </w:pPr>
  </w:style>
  <w:style w:type="character" w:customStyle="1" w:styleId="DateChar">
    <w:name w:val="Date Char"/>
    <w:basedOn w:val="DefaultParagraphFont"/>
    <w:link w:val="Date"/>
    <w:uiPriority w:val="4"/>
    <w:rsid w:val="00752FC4"/>
  </w:style>
  <w:style w:type="paragraph" w:styleId="Closing">
    <w:name w:val="Closing"/>
    <w:basedOn w:val="Normal"/>
    <w:next w:val="Signature"/>
    <w:link w:val="ClosingChar"/>
    <w:uiPriority w:val="6"/>
    <w:unhideWhenUsed/>
    <w:qFormat/>
    <w:rsid w:val="00254E0D"/>
    <w:pPr>
      <w:spacing w:after="960"/>
    </w:pPr>
  </w:style>
  <w:style w:type="character" w:customStyle="1" w:styleId="ClosingChar">
    <w:name w:val="Closing Char"/>
    <w:basedOn w:val="DefaultParagraphFont"/>
    <w:link w:val="Closing"/>
    <w:uiPriority w:val="6"/>
    <w:rsid w:val="00254E0D"/>
    <w:rPr>
      <w:color w:val="auto"/>
    </w:rPr>
  </w:style>
  <w:style w:type="character" w:customStyle="1" w:styleId="Heading1Char">
    <w:name w:val="Heading 1 Char"/>
    <w:basedOn w:val="DefaultParagraphFont"/>
    <w:link w:val="Heading1"/>
    <w:uiPriority w:val="9"/>
    <w:semiHidden/>
    <w:rsid w:val="00254E0D"/>
    <w:rPr>
      <w:rFonts w:asciiTheme="majorHAnsi" w:eastAsiaTheme="majorEastAsia" w:hAnsiTheme="majorHAnsi" w:cstheme="majorBidi"/>
      <w:b/>
      <w:bCs/>
      <w:color w:val="4E6504" w:themeColor="accent2" w:themeShade="80"/>
      <w:sz w:val="28"/>
      <w:szCs w:val="28"/>
    </w:rPr>
  </w:style>
  <w:style w:type="character" w:customStyle="1" w:styleId="Heading2Char">
    <w:name w:val="Heading 2 Char"/>
    <w:basedOn w:val="DefaultParagraphFont"/>
    <w:link w:val="Heading2"/>
    <w:uiPriority w:val="9"/>
    <w:semiHidden/>
    <w:rsid w:val="00254E0D"/>
    <w:rPr>
      <w:rFonts w:asciiTheme="majorHAnsi" w:eastAsiaTheme="majorEastAsia" w:hAnsiTheme="majorHAnsi" w:cstheme="majorBidi"/>
      <w:b/>
      <w:bCs/>
      <w:color w:val="262626" w:themeColor="text1" w:themeTint="D9"/>
      <w:sz w:val="26"/>
      <w:szCs w:val="2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2222"/>
    <w:rPr>
      <w:rFonts w:ascii="Segoe UI" w:hAnsi="Segoe UI" w:cs="Segoe UI"/>
      <w:szCs w:val="18"/>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sz="2" w:space="10" w:color="C3EA1F" w:themeColor="accent1" w:frame="1"/>
        <w:left w:val="single" w:sz="2" w:space="10" w:color="C3EA1F" w:themeColor="accent1" w:frame="1"/>
        <w:bottom w:val="single" w:sz="2" w:space="10" w:color="C3EA1F" w:themeColor="accent1" w:frame="1"/>
        <w:right w:val="single" w:sz="2" w:space="10" w:color="C3EA1F" w:themeColor="accent1" w:frame="1"/>
      </w:pBdr>
      <w:ind w:left="1152" w:right="1152"/>
    </w:pPr>
    <w:rPr>
      <w:i/>
      <w:iCs/>
      <w:color w:val="95B511" w:themeColor="accent1" w:themeShade="BF"/>
    </w:rPr>
  </w:style>
  <w:style w:type="paragraph" w:styleId="BodyText">
    <w:name w:val="Body Text"/>
    <w:basedOn w:val="Normal"/>
    <w:link w:val="BodyTextChar"/>
    <w:uiPriority w:val="99"/>
    <w:semiHidden/>
    <w:unhideWhenUsed/>
    <w:rsid w:val="00572222"/>
    <w:pPr>
      <w:spacing w:after="120"/>
    </w:pPr>
  </w:style>
  <w:style w:type="character" w:customStyle="1" w:styleId="BodyTextChar">
    <w:name w:val="Body Text Char"/>
    <w:basedOn w:val="DefaultParagraphFont"/>
    <w:link w:val="BodyText"/>
    <w:uiPriority w:val="99"/>
    <w:semiHidden/>
    <w:rsid w:val="00572222"/>
    <w:rPr>
      <w:kern w:val="16"/>
      <w:sz w:val="22"/>
    </w:rPr>
  </w:style>
  <w:style w:type="paragraph" w:styleId="BodyText2">
    <w:name w:val="Body Text 2"/>
    <w:basedOn w:val="Normal"/>
    <w:link w:val="BodyText2Char"/>
    <w:uiPriority w:val="99"/>
    <w:semiHidden/>
    <w:unhideWhenUsed/>
    <w:rsid w:val="00572222"/>
    <w:pPr>
      <w:spacing w:after="120" w:line="480" w:lineRule="auto"/>
    </w:pPr>
  </w:style>
  <w:style w:type="character" w:customStyle="1" w:styleId="BodyText2Char">
    <w:name w:val="Body Text 2 Char"/>
    <w:basedOn w:val="DefaultParagraphFont"/>
    <w:link w:val="BodyText2"/>
    <w:uiPriority w:val="99"/>
    <w:semiHidden/>
    <w:rsid w:val="00572222"/>
    <w:rPr>
      <w:kern w:val="16"/>
      <w:sz w:val="22"/>
    </w:rPr>
  </w:style>
  <w:style w:type="paragraph" w:styleId="BodyText3">
    <w:name w:val="Body Text 3"/>
    <w:basedOn w:val="Normal"/>
    <w:link w:val="BodyText3Char"/>
    <w:uiPriority w:val="99"/>
    <w:semiHidden/>
    <w:unhideWhenUsed/>
    <w:rsid w:val="00572222"/>
    <w:pPr>
      <w:spacing w:after="120"/>
    </w:pPr>
    <w:rPr>
      <w:szCs w:val="16"/>
    </w:rPr>
  </w:style>
  <w:style w:type="character" w:customStyle="1" w:styleId="BodyText3Char">
    <w:name w:val="Body Text 3 Char"/>
    <w:basedOn w:val="DefaultParagraphFont"/>
    <w:link w:val="BodyText3"/>
    <w:uiPriority w:val="99"/>
    <w:semiHidden/>
    <w:rsid w:val="00572222"/>
    <w:rPr>
      <w:kern w:val="16"/>
      <w:sz w:val="22"/>
      <w:szCs w:val="16"/>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rPr>
  </w:style>
  <w:style w:type="paragraph" w:styleId="BodyTextIndent">
    <w:name w:val="Body Text Indent"/>
    <w:basedOn w:val="Normal"/>
    <w:link w:val="BodyTextIndentChar"/>
    <w:uiPriority w:val="99"/>
    <w:semiHidden/>
    <w:unhideWhenUsed/>
    <w:rsid w:val="00572222"/>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customStyle="1" w:styleId="BodyTextIndent3Char">
    <w:name w:val="Body Text Indent 3 Char"/>
    <w:basedOn w:val="DefaultParagraphFont"/>
    <w:link w:val="BodyTextIndent3"/>
    <w:uiPriority w:val="99"/>
    <w:semiHidden/>
    <w:rsid w:val="00572222"/>
    <w:rPr>
      <w:kern w:val="16"/>
      <w:sz w:val="22"/>
      <w:szCs w:val="16"/>
    </w:rPr>
  </w:style>
  <w:style w:type="character" w:styleId="BookTitle">
    <w:name w:val="Book Title"/>
    <w:basedOn w:val="DefaultParagraphFont"/>
    <w:uiPriority w:val="33"/>
    <w:semiHidden/>
    <w:qFormat/>
    <w:rsid w:val="00572222"/>
    <w:rPr>
      <w:b/>
      <w:bCs/>
      <w:i/>
      <w:iCs/>
      <w:spacing w:val="5"/>
      <w:sz w:val="22"/>
    </w:rPr>
  </w:style>
  <w:style w:type="paragraph" w:styleId="Caption">
    <w:name w:val="caption"/>
    <w:basedOn w:val="Normal"/>
    <w:next w:val="Normal"/>
    <w:uiPriority w:val="35"/>
    <w:semiHidden/>
    <w:unhideWhenUsed/>
    <w:qFormat/>
    <w:rsid w:val="00572222"/>
    <w:pPr>
      <w:spacing w:after="200"/>
    </w:pPr>
    <w:rPr>
      <w:i/>
      <w:iCs/>
      <w:color w:val="2C3644" w:themeColor="text2"/>
      <w:szCs w:val="18"/>
    </w:rPr>
  </w:style>
  <w:style w:type="table" w:customStyle="1" w:styleId="ColorfulGrid1">
    <w:name w:val="Colorful Grid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FAD2" w:themeFill="accent1" w:themeFillTint="33"/>
    </w:tcPr>
    <w:tblStylePr w:type="firstRow">
      <w:rPr>
        <w:b/>
        <w:bCs/>
      </w:rPr>
      <w:tblPr/>
      <w:tcPr>
        <w:shd w:val="clear" w:color="auto" w:fill="E7F6A5" w:themeFill="accent1" w:themeFillTint="66"/>
      </w:tcPr>
    </w:tblStylePr>
    <w:tblStylePr w:type="lastRow">
      <w:rPr>
        <w:b/>
        <w:bCs/>
        <w:color w:val="000000" w:themeColor="text1"/>
      </w:rPr>
      <w:tblPr/>
      <w:tcPr>
        <w:shd w:val="clear" w:color="auto" w:fill="E7F6A5" w:themeFill="accent1" w:themeFillTint="66"/>
      </w:tcPr>
    </w:tblStylePr>
    <w:tblStylePr w:type="firstCol">
      <w:rPr>
        <w:color w:val="FFFFFF" w:themeColor="background1"/>
      </w:rPr>
      <w:tblPr/>
      <w:tcPr>
        <w:shd w:val="clear" w:color="auto" w:fill="95B511" w:themeFill="accent1" w:themeFillShade="BF"/>
      </w:tcPr>
    </w:tblStylePr>
    <w:tblStylePr w:type="lastCol">
      <w:rPr>
        <w:color w:val="FFFFFF" w:themeColor="background1"/>
      </w:rPr>
      <w:tblPr/>
      <w:tcPr>
        <w:shd w:val="clear" w:color="auto" w:fill="95B511" w:themeFill="accent1" w:themeFillShade="BF"/>
      </w:tc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Colou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FCC5" w:themeFill="accent2" w:themeFillTint="33"/>
    </w:tcPr>
    <w:tblStylePr w:type="firstRow">
      <w:rPr>
        <w:b/>
        <w:bCs/>
      </w:rPr>
      <w:tblPr/>
      <w:tcPr>
        <w:shd w:val="clear" w:color="auto" w:fill="E0FA8B" w:themeFill="accent2" w:themeFillTint="66"/>
      </w:tcPr>
    </w:tblStylePr>
    <w:tblStylePr w:type="lastRow">
      <w:rPr>
        <w:b/>
        <w:bCs/>
        <w:color w:val="000000" w:themeColor="text1"/>
      </w:rPr>
      <w:tblPr/>
      <w:tcPr>
        <w:shd w:val="clear" w:color="auto" w:fill="E0FA8B" w:themeFill="accent2" w:themeFillTint="66"/>
      </w:tcPr>
    </w:tblStylePr>
    <w:tblStylePr w:type="firstCol">
      <w:rPr>
        <w:color w:val="FFFFFF" w:themeColor="background1"/>
      </w:rPr>
      <w:tblPr/>
      <w:tcPr>
        <w:shd w:val="clear" w:color="auto" w:fill="749706" w:themeFill="accent2" w:themeFillShade="BF"/>
      </w:tcPr>
    </w:tblStylePr>
    <w:tblStylePr w:type="lastCol">
      <w:rPr>
        <w:color w:val="FFFFFF" w:themeColor="background1"/>
      </w:rPr>
      <w:tblPr/>
      <w:tcPr>
        <w:shd w:val="clear" w:color="auto" w:fill="749706" w:themeFill="accent2" w:themeFillShade="BF"/>
      </w:tc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Colou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2F9F1" w:themeFill="accent3" w:themeFillTint="33"/>
    </w:tcPr>
    <w:tblStylePr w:type="firstRow">
      <w:rPr>
        <w:b/>
        <w:bCs/>
      </w:rPr>
      <w:tblPr/>
      <w:tcPr>
        <w:shd w:val="clear" w:color="auto" w:fill="86F3E3" w:themeFill="accent3" w:themeFillTint="66"/>
      </w:tcPr>
    </w:tblStylePr>
    <w:tblStylePr w:type="lastRow">
      <w:rPr>
        <w:b/>
        <w:bCs/>
        <w:color w:val="000000" w:themeColor="text1"/>
      </w:rPr>
      <w:tblPr/>
      <w:tcPr>
        <w:shd w:val="clear" w:color="auto" w:fill="86F3E3" w:themeFill="accent3" w:themeFillTint="66"/>
      </w:tcPr>
    </w:tblStylePr>
    <w:tblStylePr w:type="firstCol">
      <w:rPr>
        <w:color w:val="FFFFFF" w:themeColor="background1"/>
      </w:rPr>
      <w:tblPr/>
      <w:tcPr>
        <w:shd w:val="clear" w:color="auto" w:fill="0C7A6A" w:themeFill="accent3" w:themeFillShade="BF"/>
      </w:tcPr>
    </w:tblStylePr>
    <w:tblStylePr w:type="lastCol">
      <w:rPr>
        <w:color w:val="FFFFFF" w:themeColor="background1"/>
      </w:rPr>
      <w:tblPr/>
      <w:tcPr>
        <w:shd w:val="clear" w:color="auto" w:fill="0C7A6A" w:themeFill="accent3" w:themeFillShade="BF"/>
      </w:tc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Colou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F8F0" w:themeFill="accent4" w:themeFillTint="33"/>
    </w:tcPr>
    <w:tblStylePr w:type="firstRow">
      <w:rPr>
        <w:b/>
        <w:bCs/>
      </w:rPr>
      <w:tblPr/>
      <w:tcPr>
        <w:shd w:val="clear" w:color="auto" w:fill="95F2E2" w:themeFill="accent4" w:themeFillTint="66"/>
      </w:tcPr>
    </w:tblStylePr>
    <w:tblStylePr w:type="lastRow">
      <w:rPr>
        <w:b/>
        <w:bCs/>
        <w:color w:val="000000" w:themeColor="text1"/>
      </w:rPr>
      <w:tblPr/>
      <w:tcPr>
        <w:shd w:val="clear" w:color="auto" w:fill="95F2E2" w:themeFill="accent4" w:themeFillTint="66"/>
      </w:tcPr>
    </w:tblStylePr>
    <w:tblStylePr w:type="firstCol">
      <w:rPr>
        <w:color w:val="FFFFFF" w:themeColor="background1"/>
      </w:rPr>
      <w:tblPr/>
      <w:tcPr>
        <w:shd w:val="clear" w:color="auto" w:fill="118F79" w:themeFill="accent4" w:themeFillShade="BF"/>
      </w:tcPr>
    </w:tblStylePr>
    <w:tblStylePr w:type="lastCol">
      <w:rPr>
        <w:color w:val="FFFFFF" w:themeColor="background1"/>
      </w:rPr>
      <w:tblPr/>
      <w:tcPr>
        <w:shd w:val="clear" w:color="auto" w:fill="118F79" w:themeFill="accent4" w:themeFillShade="BF"/>
      </w:tc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Colou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BEF" w:themeFill="accent5" w:themeFillTint="33"/>
    </w:tcPr>
    <w:tblStylePr w:type="firstRow">
      <w:rPr>
        <w:b/>
        <w:bCs/>
      </w:rPr>
      <w:tblPr/>
      <w:tcPr>
        <w:shd w:val="clear" w:color="auto" w:fill="5CF6DF" w:themeFill="accent5" w:themeFillTint="66"/>
      </w:tcPr>
    </w:tblStylePr>
    <w:tblStylePr w:type="lastRow">
      <w:rPr>
        <w:b/>
        <w:bCs/>
        <w:color w:val="000000" w:themeColor="text1"/>
      </w:rPr>
      <w:tblPr/>
      <w:tcPr>
        <w:shd w:val="clear" w:color="auto" w:fill="5CF6DF" w:themeFill="accent5" w:themeFillTint="66"/>
      </w:tcPr>
    </w:tblStylePr>
    <w:tblStylePr w:type="firstCol">
      <w:rPr>
        <w:color w:val="FFFFFF" w:themeColor="background1"/>
      </w:rPr>
      <w:tblPr/>
      <w:tcPr>
        <w:shd w:val="clear" w:color="auto" w:fill="033B32" w:themeFill="accent5" w:themeFillShade="BF"/>
      </w:tcPr>
    </w:tblStylePr>
    <w:tblStylePr w:type="lastCol">
      <w:rPr>
        <w:color w:val="FFFFFF" w:themeColor="background1"/>
      </w:rPr>
      <w:tblPr/>
      <w:tcPr>
        <w:shd w:val="clear" w:color="auto" w:fill="033B32" w:themeFill="accent5" w:themeFillShade="BF"/>
      </w:tc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Colou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ED5DF" w:themeFill="accent6" w:themeFillTint="33"/>
    </w:tcPr>
    <w:tblStylePr w:type="firstRow">
      <w:rPr>
        <w:b/>
        <w:bCs/>
      </w:rPr>
      <w:tblPr/>
      <w:tcPr>
        <w:shd w:val="clear" w:color="auto" w:fill="9EACC0" w:themeFill="accent6" w:themeFillTint="66"/>
      </w:tcPr>
    </w:tblStylePr>
    <w:tblStylePr w:type="lastRow">
      <w:rPr>
        <w:b/>
        <w:bCs/>
        <w:color w:val="000000" w:themeColor="text1"/>
      </w:rPr>
      <w:tblPr/>
      <w:tcPr>
        <w:shd w:val="clear" w:color="auto" w:fill="9EACC0" w:themeFill="accent6" w:themeFillTint="66"/>
      </w:tcPr>
    </w:tblStylePr>
    <w:tblStylePr w:type="firstCol">
      <w:rPr>
        <w:color w:val="FFFFFF" w:themeColor="background1"/>
      </w:rPr>
      <w:tblPr/>
      <w:tcPr>
        <w:shd w:val="clear" w:color="auto" w:fill="212832" w:themeFill="accent6" w:themeFillShade="BF"/>
      </w:tcPr>
    </w:tblStylePr>
    <w:tblStylePr w:type="lastCol">
      <w:rPr>
        <w:color w:val="FFFFFF" w:themeColor="background1"/>
      </w:rPr>
      <w:tblPr/>
      <w:tcPr>
        <w:shd w:val="clear" w:color="auto" w:fill="212832" w:themeFill="accent6" w:themeFillShade="BF"/>
      </w:tc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customStyle="1" w:styleId="ColorfulList1">
    <w:name w:val="Colorful List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9FDE8" w:themeFill="accen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9C7" w:themeFill="accent1" w:themeFillTint="3F"/>
      </w:tcPr>
    </w:tblStylePr>
    <w:tblStylePr w:type="band1Horz">
      <w:tblPr/>
      <w:tcPr>
        <w:shd w:val="clear" w:color="auto" w:fill="F3FAD2" w:themeFill="accent1" w:themeFillTint="33"/>
      </w:tcPr>
    </w:tblStylePr>
  </w:style>
  <w:style w:type="table" w:styleId="Colou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7FEE2" w:themeFill="accent2"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CB7" w:themeFill="accent2" w:themeFillTint="3F"/>
      </w:tcPr>
    </w:tblStylePr>
    <w:tblStylePr w:type="band1Horz">
      <w:tblPr/>
      <w:tcPr>
        <w:shd w:val="clear" w:color="auto" w:fill="EFFCC5" w:themeFill="accent2" w:themeFillTint="33"/>
      </w:tcPr>
    </w:tblStylePr>
  </w:style>
  <w:style w:type="table" w:styleId="Colou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1FCF8" w:themeFill="accent3" w:themeFillTint="19"/>
    </w:tcPr>
    <w:tblStylePr w:type="firstRow">
      <w:rPr>
        <w:b/>
        <w:bCs/>
        <w:color w:val="FFFFFF" w:themeColor="background1"/>
      </w:rPr>
      <w:tblPr/>
      <w:tcPr>
        <w:tcBorders>
          <w:bottom w:val="single" w:sz="12" w:space="0" w:color="FFFFFF" w:themeColor="background1"/>
        </w:tcBorders>
        <w:shd w:val="clear" w:color="auto" w:fill="129982" w:themeFill="accent4" w:themeFillShade="CC"/>
      </w:tcPr>
    </w:tblStylePr>
    <w:tblStylePr w:type="lastRow">
      <w:rPr>
        <w:b/>
        <w:bCs/>
        <w:color w:val="1299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F7ED" w:themeFill="accent3" w:themeFillTint="3F"/>
      </w:tcPr>
    </w:tblStylePr>
    <w:tblStylePr w:type="band1Horz">
      <w:tblPr/>
      <w:tcPr>
        <w:shd w:val="clear" w:color="auto" w:fill="C2F9F1" w:themeFill="accent3" w:themeFillTint="33"/>
      </w:tcPr>
    </w:tblStylePr>
  </w:style>
  <w:style w:type="table" w:styleId="Colou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5FCF8" w:themeFill="accent4" w:themeFillTint="19"/>
    </w:tcPr>
    <w:tblStylePr w:type="firstRow">
      <w:rPr>
        <w:b/>
        <w:bCs/>
        <w:color w:val="FFFFFF" w:themeColor="background1"/>
      </w:rPr>
      <w:tblPr/>
      <w:tcPr>
        <w:tcBorders>
          <w:bottom w:val="single" w:sz="12" w:space="0" w:color="FFFFFF" w:themeColor="background1"/>
        </w:tcBorders>
        <w:shd w:val="clear" w:color="auto" w:fill="0C8371" w:themeFill="accent3" w:themeFillShade="CC"/>
      </w:tcPr>
    </w:tblStylePr>
    <w:tblStylePr w:type="lastRow">
      <w:rPr>
        <w:b/>
        <w:bCs/>
        <w:color w:val="0C837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7ED" w:themeFill="accent4" w:themeFillTint="3F"/>
      </w:tcPr>
    </w:tblStylePr>
    <w:tblStylePr w:type="band1Horz">
      <w:tblPr/>
      <w:tcPr>
        <w:shd w:val="clear" w:color="auto" w:fill="CAF8F0" w:themeFill="accent4" w:themeFillTint="33"/>
      </w:tcPr>
    </w:tblStylePr>
  </w:style>
  <w:style w:type="table" w:styleId="Colou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D7FDF7" w:themeFill="accent5" w:themeFillTint="19"/>
    </w:tcPr>
    <w:tblStylePr w:type="firstRow">
      <w:rPr>
        <w:b/>
        <w:bCs/>
        <w:color w:val="FFFFFF" w:themeColor="background1"/>
      </w:rPr>
      <w:tblPr/>
      <w:tcPr>
        <w:tcBorders>
          <w:bottom w:val="single" w:sz="12" w:space="0" w:color="FFFFFF" w:themeColor="background1"/>
        </w:tcBorders>
        <w:shd w:val="clear" w:color="auto" w:fill="232B36" w:themeFill="accent6" w:themeFillShade="CC"/>
      </w:tcPr>
    </w:tblStylePr>
    <w:tblStylePr w:type="lastRow">
      <w:rPr>
        <w:b/>
        <w:bCs/>
        <w:color w:val="232B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AEB" w:themeFill="accent5" w:themeFillTint="3F"/>
      </w:tcPr>
    </w:tblStylePr>
    <w:tblStylePr w:type="band1Horz">
      <w:tblPr/>
      <w:tcPr>
        <w:shd w:val="clear" w:color="auto" w:fill="ADFBEF" w:themeFill="accent5" w:themeFillTint="33"/>
      </w:tcPr>
    </w:tblStylePr>
  </w:style>
  <w:style w:type="table" w:styleId="Colou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7EAEF" w:themeFill="accent6" w:themeFillTint="19"/>
    </w:tcPr>
    <w:tblStylePr w:type="firstRow">
      <w:rPr>
        <w:b/>
        <w:bCs/>
        <w:color w:val="FFFFFF" w:themeColor="background1"/>
      </w:rPr>
      <w:tblPr/>
      <w:tcPr>
        <w:tcBorders>
          <w:bottom w:val="single" w:sz="12" w:space="0" w:color="FFFFFF" w:themeColor="background1"/>
        </w:tcBorders>
        <w:shd w:val="clear" w:color="auto" w:fill="033F36" w:themeFill="accent5" w:themeFillShade="CC"/>
      </w:tcPr>
    </w:tblStylePr>
    <w:tblStylePr w:type="lastRow">
      <w:rPr>
        <w:b/>
        <w:bCs/>
        <w:color w:val="033F3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CCD8" w:themeFill="accent6" w:themeFillTint="3F"/>
      </w:tcPr>
    </w:tblStylePr>
    <w:tblStylePr w:type="band1Horz">
      <w:tblPr/>
      <w:tcPr>
        <w:shd w:val="clear" w:color="auto" w:fill="CED5DF" w:themeFill="accent6" w:themeFillTint="33"/>
      </w:tcPr>
    </w:tblStylePr>
  </w:style>
  <w:style w:type="table" w:customStyle="1" w:styleId="ColorfulShading1">
    <w:name w:val="Colorful Shading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C3EA1F" w:themeColor="accent1"/>
        <w:bottom w:val="single" w:sz="4" w:space="0" w:color="C3EA1F" w:themeColor="accent1"/>
        <w:right w:val="single" w:sz="4" w:space="0" w:color="C3EA1F" w:themeColor="accent1"/>
        <w:insideH w:val="single" w:sz="4" w:space="0" w:color="FFFFFF" w:themeColor="background1"/>
        <w:insideV w:val="single" w:sz="4" w:space="0" w:color="FFFFFF" w:themeColor="background1"/>
      </w:tblBorders>
    </w:tblPr>
    <w:tcPr>
      <w:shd w:val="clear" w:color="auto" w:fill="F9FDE8" w:themeFill="accen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910D" w:themeFill="accent1" w:themeFillShade="99"/>
      </w:tcPr>
    </w:tblStylePr>
    <w:tblStylePr w:type="firstCol">
      <w:rPr>
        <w:color w:val="FFFFFF" w:themeColor="background1"/>
      </w:rPr>
      <w:tblPr/>
      <w:tcPr>
        <w:tcBorders>
          <w:top w:val="nil"/>
          <w:left w:val="nil"/>
          <w:bottom w:val="nil"/>
          <w:right w:val="nil"/>
          <w:insideH w:val="single" w:sz="4" w:space="0" w:color="78910D" w:themeColor="accent1" w:themeShade="99"/>
          <w:insideV w:val="nil"/>
        </w:tcBorders>
        <w:shd w:val="clear" w:color="auto" w:fill="78910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8910D" w:themeFill="accent1" w:themeFillShade="99"/>
      </w:tcPr>
    </w:tblStylePr>
    <w:tblStylePr w:type="band1Vert">
      <w:tblPr/>
      <w:tcPr>
        <w:shd w:val="clear" w:color="auto" w:fill="E7F6A5" w:themeFill="accent1" w:themeFillTint="66"/>
      </w:tcPr>
    </w:tblStylePr>
    <w:tblStylePr w:type="band1Horz">
      <w:tblPr/>
      <w:tcPr>
        <w:shd w:val="clear" w:color="auto" w:fill="E1F48F"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9DCB08" w:themeColor="accent2"/>
        <w:bottom w:val="single" w:sz="4" w:space="0" w:color="9DCB08" w:themeColor="accent2"/>
        <w:right w:val="single" w:sz="4" w:space="0" w:color="9DCB08" w:themeColor="accent2"/>
        <w:insideH w:val="single" w:sz="4" w:space="0" w:color="FFFFFF" w:themeColor="background1"/>
        <w:insideV w:val="single" w:sz="4" w:space="0" w:color="FFFFFF" w:themeColor="background1"/>
      </w:tblBorders>
    </w:tblPr>
    <w:tcPr>
      <w:shd w:val="clear" w:color="auto" w:fill="F7FEE2" w:themeFill="accent2"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7904" w:themeFill="accent2" w:themeFillShade="99"/>
      </w:tcPr>
    </w:tblStylePr>
    <w:tblStylePr w:type="firstCol">
      <w:rPr>
        <w:color w:val="FFFFFF" w:themeColor="background1"/>
      </w:rPr>
      <w:tblPr/>
      <w:tcPr>
        <w:tcBorders>
          <w:top w:val="nil"/>
          <w:left w:val="nil"/>
          <w:bottom w:val="nil"/>
          <w:right w:val="nil"/>
          <w:insideH w:val="single" w:sz="4" w:space="0" w:color="5D7904" w:themeColor="accent2" w:themeShade="99"/>
          <w:insideV w:val="nil"/>
        </w:tcBorders>
        <w:shd w:val="clear" w:color="auto" w:fill="5D790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D7904" w:themeFill="accent2" w:themeFillShade="99"/>
      </w:tcPr>
    </w:tblStylePr>
    <w:tblStylePr w:type="band1Vert">
      <w:tblPr/>
      <w:tcPr>
        <w:shd w:val="clear" w:color="auto" w:fill="E0FA8B" w:themeFill="accent2" w:themeFillTint="66"/>
      </w:tcPr>
    </w:tblStylePr>
    <w:tblStylePr w:type="band1Horz">
      <w:tblPr/>
      <w:tcPr>
        <w:shd w:val="clear" w:color="auto" w:fill="D8F96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7C0A3" w:themeColor="accent4"/>
        <w:left w:val="single" w:sz="4" w:space="0" w:color="10A48E" w:themeColor="accent3"/>
        <w:bottom w:val="single" w:sz="4" w:space="0" w:color="10A48E" w:themeColor="accent3"/>
        <w:right w:val="single" w:sz="4" w:space="0" w:color="10A48E" w:themeColor="accent3"/>
        <w:insideH w:val="single" w:sz="4" w:space="0" w:color="FFFFFF" w:themeColor="background1"/>
        <w:insideV w:val="single" w:sz="4" w:space="0" w:color="FFFFFF" w:themeColor="background1"/>
      </w:tblBorders>
    </w:tblPr>
    <w:tcPr>
      <w:shd w:val="clear" w:color="auto" w:fill="E1FCF8" w:themeFill="accent3" w:themeFillTint="19"/>
    </w:tcPr>
    <w:tblStylePr w:type="firstRow">
      <w:rPr>
        <w:b/>
        <w:bCs/>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6255" w:themeFill="accent3" w:themeFillShade="99"/>
      </w:tcPr>
    </w:tblStylePr>
    <w:tblStylePr w:type="firstCol">
      <w:rPr>
        <w:color w:val="FFFFFF" w:themeColor="background1"/>
      </w:rPr>
      <w:tblPr/>
      <w:tcPr>
        <w:tcBorders>
          <w:top w:val="nil"/>
          <w:left w:val="nil"/>
          <w:bottom w:val="nil"/>
          <w:right w:val="nil"/>
          <w:insideH w:val="single" w:sz="4" w:space="0" w:color="096255" w:themeColor="accent3" w:themeShade="99"/>
          <w:insideV w:val="nil"/>
        </w:tcBorders>
        <w:shd w:val="clear" w:color="auto" w:fill="09625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96255" w:themeFill="accent3" w:themeFillShade="99"/>
      </w:tcPr>
    </w:tblStylePr>
    <w:tblStylePr w:type="band1Vert">
      <w:tblPr/>
      <w:tcPr>
        <w:shd w:val="clear" w:color="auto" w:fill="86F3E3" w:themeFill="accent3" w:themeFillTint="66"/>
      </w:tcPr>
    </w:tblStylePr>
    <w:tblStylePr w:type="band1Horz">
      <w:tblPr/>
      <w:tcPr>
        <w:shd w:val="clear" w:color="auto" w:fill="68F0DC" w:themeFill="accent3" w:themeFillTint="7F"/>
      </w:tcPr>
    </w:tblStylePr>
  </w:style>
  <w:style w:type="table" w:styleId="Colou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0A48E" w:themeColor="accent3"/>
        <w:left w:val="single" w:sz="4" w:space="0" w:color="17C0A3" w:themeColor="accent4"/>
        <w:bottom w:val="single" w:sz="4" w:space="0" w:color="17C0A3" w:themeColor="accent4"/>
        <w:right w:val="single" w:sz="4" w:space="0" w:color="17C0A3" w:themeColor="accent4"/>
        <w:insideH w:val="single" w:sz="4" w:space="0" w:color="FFFFFF" w:themeColor="background1"/>
        <w:insideV w:val="single" w:sz="4" w:space="0" w:color="FFFFFF" w:themeColor="background1"/>
      </w:tblBorders>
    </w:tblPr>
    <w:tcPr>
      <w:shd w:val="clear" w:color="auto" w:fill="E5FCF8" w:themeFill="accent4" w:themeFillTint="19"/>
    </w:tcPr>
    <w:tblStylePr w:type="firstRow">
      <w:rPr>
        <w:b/>
        <w:bCs/>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7361" w:themeFill="accent4" w:themeFillShade="99"/>
      </w:tcPr>
    </w:tblStylePr>
    <w:tblStylePr w:type="firstCol">
      <w:rPr>
        <w:color w:val="FFFFFF" w:themeColor="background1"/>
      </w:rPr>
      <w:tblPr/>
      <w:tcPr>
        <w:tcBorders>
          <w:top w:val="nil"/>
          <w:left w:val="nil"/>
          <w:bottom w:val="nil"/>
          <w:right w:val="nil"/>
          <w:insideH w:val="single" w:sz="4" w:space="0" w:color="0D7361" w:themeColor="accent4" w:themeShade="99"/>
          <w:insideV w:val="nil"/>
        </w:tcBorders>
        <w:shd w:val="clear" w:color="auto" w:fill="0D73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D7361" w:themeFill="accent4" w:themeFillShade="99"/>
      </w:tcPr>
    </w:tblStylePr>
    <w:tblStylePr w:type="band1Vert">
      <w:tblPr/>
      <w:tcPr>
        <w:shd w:val="clear" w:color="auto" w:fill="95F2E2" w:themeFill="accent4" w:themeFillTint="66"/>
      </w:tcPr>
    </w:tblStylePr>
    <w:tblStylePr w:type="band1Horz">
      <w:tblPr/>
      <w:tcPr>
        <w:shd w:val="clear" w:color="auto" w:fill="7BEFDB"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2C3644" w:themeColor="accent6"/>
        <w:left w:val="single" w:sz="4" w:space="0" w:color="044F44" w:themeColor="accent5"/>
        <w:bottom w:val="single" w:sz="4" w:space="0" w:color="044F44" w:themeColor="accent5"/>
        <w:right w:val="single" w:sz="4" w:space="0" w:color="044F44" w:themeColor="accent5"/>
        <w:insideH w:val="single" w:sz="4" w:space="0" w:color="FFFFFF" w:themeColor="background1"/>
        <w:insideV w:val="single" w:sz="4" w:space="0" w:color="FFFFFF" w:themeColor="background1"/>
      </w:tblBorders>
    </w:tblPr>
    <w:tcPr>
      <w:shd w:val="clear" w:color="auto" w:fill="D7FDF7" w:themeFill="accent5" w:themeFillTint="19"/>
    </w:tcPr>
    <w:tblStylePr w:type="firstRow">
      <w:rPr>
        <w:b/>
        <w:bCs/>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2F28" w:themeFill="accent5" w:themeFillShade="99"/>
      </w:tcPr>
    </w:tblStylePr>
    <w:tblStylePr w:type="firstCol">
      <w:rPr>
        <w:color w:val="FFFFFF" w:themeColor="background1"/>
      </w:rPr>
      <w:tblPr/>
      <w:tcPr>
        <w:tcBorders>
          <w:top w:val="nil"/>
          <w:left w:val="nil"/>
          <w:bottom w:val="nil"/>
          <w:right w:val="nil"/>
          <w:insideH w:val="single" w:sz="4" w:space="0" w:color="022F28" w:themeColor="accent5" w:themeShade="99"/>
          <w:insideV w:val="nil"/>
        </w:tcBorders>
        <w:shd w:val="clear" w:color="auto" w:fill="022F2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22F28" w:themeFill="accent5" w:themeFillShade="99"/>
      </w:tcPr>
    </w:tblStylePr>
    <w:tblStylePr w:type="band1Vert">
      <w:tblPr/>
      <w:tcPr>
        <w:shd w:val="clear" w:color="auto" w:fill="5CF6DF" w:themeFill="accent5" w:themeFillTint="66"/>
      </w:tcPr>
    </w:tblStylePr>
    <w:tblStylePr w:type="band1Horz">
      <w:tblPr/>
      <w:tcPr>
        <w:shd w:val="clear" w:color="auto" w:fill="34F4D8"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044F44" w:themeColor="accent5"/>
        <w:left w:val="single" w:sz="4" w:space="0" w:color="2C3644" w:themeColor="accent6"/>
        <w:bottom w:val="single" w:sz="4" w:space="0" w:color="2C3644" w:themeColor="accent6"/>
        <w:right w:val="single" w:sz="4" w:space="0" w:color="2C3644" w:themeColor="accent6"/>
        <w:insideH w:val="single" w:sz="4" w:space="0" w:color="FFFFFF" w:themeColor="background1"/>
        <w:insideV w:val="single" w:sz="4" w:space="0" w:color="FFFFFF" w:themeColor="background1"/>
      </w:tblBorders>
    </w:tblPr>
    <w:tcPr>
      <w:shd w:val="clear" w:color="auto" w:fill="E7EAEF" w:themeFill="accent6" w:themeFillTint="19"/>
    </w:tcPr>
    <w:tblStylePr w:type="firstRow">
      <w:rPr>
        <w:b/>
        <w:bCs/>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2028" w:themeFill="accent6" w:themeFillShade="99"/>
      </w:tcPr>
    </w:tblStylePr>
    <w:tblStylePr w:type="firstCol">
      <w:rPr>
        <w:color w:val="FFFFFF" w:themeColor="background1"/>
      </w:rPr>
      <w:tblPr/>
      <w:tcPr>
        <w:tcBorders>
          <w:top w:val="nil"/>
          <w:left w:val="nil"/>
          <w:bottom w:val="nil"/>
          <w:right w:val="nil"/>
          <w:insideH w:val="single" w:sz="4" w:space="0" w:color="1A2028" w:themeColor="accent6" w:themeShade="99"/>
          <w:insideV w:val="nil"/>
        </w:tcBorders>
        <w:shd w:val="clear" w:color="auto" w:fill="1A20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A2028" w:themeFill="accent6" w:themeFillShade="99"/>
      </w:tcPr>
    </w:tblStylePr>
    <w:tblStylePr w:type="band1Vert">
      <w:tblPr/>
      <w:tcPr>
        <w:shd w:val="clear" w:color="auto" w:fill="9EACC0" w:themeFill="accent6" w:themeFillTint="66"/>
      </w:tcPr>
    </w:tblStylePr>
    <w:tblStylePr w:type="band1Horz">
      <w:tblPr/>
      <w:tcPr>
        <w:shd w:val="clear" w:color="auto" w:fill="8698B1"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style>
  <w:style w:type="character" w:customStyle="1" w:styleId="CommentTextChar">
    <w:name w:val="Comment Text Char"/>
    <w:basedOn w:val="DefaultParagraphFont"/>
    <w:link w:val="CommentText"/>
    <w:uiPriority w:val="99"/>
    <w:semiHidden/>
    <w:rsid w:val="00572222"/>
    <w:rPr>
      <w:kern w:val="16"/>
      <w:sz w:val="22"/>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rPr>
  </w:style>
  <w:style w:type="table" w:customStyle="1" w:styleId="DarkList1">
    <w:name w:val="Dark List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C3EA1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780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5B51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5B511" w:themeFill="accent1" w:themeFillShade="BF"/>
      </w:tcPr>
    </w:tblStylePr>
    <w:tblStylePr w:type="band1Vert">
      <w:tblPr/>
      <w:tcPr>
        <w:tcBorders>
          <w:top w:val="nil"/>
          <w:left w:val="nil"/>
          <w:bottom w:val="nil"/>
          <w:right w:val="nil"/>
          <w:insideH w:val="nil"/>
          <w:insideV w:val="nil"/>
        </w:tcBorders>
        <w:shd w:val="clear" w:color="auto" w:fill="95B511" w:themeFill="accent1" w:themeFillShade="BF"/>
      </w:tcPr>
    </w:tblStylePr>
    <w:tblStylePr w:type="band1Horz">
      <w:tblPr/>
      <w:tcPr>
        <w:tcBorders>
          <w:top w:val="nil"/>
          <w:left w:val="nil"/>
          <w:bottom w:val="nil"/>
          <w:right w:val="nil"/>
          <w:insideH w:val="nil"/>
          <w:insideV w:val="nil"/>
        </w:tcBorders>
        <w:shd w:val="clear" w:color="auto" w:fill="95B511"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9DCB0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64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497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49706" w:themeFill="accent2" w:themeFillShade="BF"/>
      </w:tcPr>
    </w:tblStylePr>
    <w:tblStylePr w:type="band1Vert">
      <w:tblPr/>
      <w:tcPr>
        <w:tcBorders>
          <w:top w:val="nil"/>
          <w:left w:val="nil"/>
          <w:bottom w:val="nil"/>
          <w:right w:val="nil"/>
          <w:insideH w:val="nil"/>
          <w:insideV w:val="nil"/>
        </w:tcBorders>
        <w:shd w:val="clear" w:color="auto" w:fill="749706" w:themeFill="accent2" w:themeFillShade="BF"/>
      </w:tcPr>
    </w:tblStylePr>
    <w:tblStylePr w:type="band1Horz">
      <w:tblPr/>
      <w:tcPr>
        <w:tcBorders>
          <w:top w:val="nil"/>
          <w:left w:val="nil"/>
          <w:bottom w:val="nil"/>
          <w:right w:val="nil"/>
          <w:insideH w:val="nil"/>
          <w:insideV w:val="nil"/>
        </w:tcBorders>
        <w:shd w:val="clear" w:color="auto" w:fill="749706"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0A48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514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C7A6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C7A6A" w:themeFill="accent3" w:themeFillShade="BF"/>
      </w:tcPr>
    </w:tblStylePr>
    <w:tblStylePr w:type="band1Vert">
      <w:tblPr/>
      <w:tcPr>
        <w:tcBorders>
          <w:top w:val="nil"/>
          <w:left w:val="nil"/>
          <w:bottom w:val="nil"/>
          <w:right w:val="nil"/>
          <w:insideH w:val="nil"/>
          <w:insideV w:val="nil"/>
        </w:tcBorders>
        <w:shd w:val="clear" w:color="auto" w:fill="0C7A6A" w:themeFill="accent3" w:themeFillShade="BF"/>
      </w:tcPr>
    </w:tblStylePr>
    <w:tblStylePr w:type="band1Horz">
      <w:tblPr/>
      <w:tcPr>
        <w:tcBorders>
          <w:top w:val="nil"/>
          <w:left w:val="nil"/>
          <w:bottom w:val="nil"/>
          <w:right w:val="nil"/>
          <w:insideH w:val="nil"/>
          <w:insideV w:val="nil"/>
        </w:tcBorders>
        <w:shd w:val="clear" w:color="auto" w:fill="0C7A6A"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7C0A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F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8F7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8F79" w:themeFill="accent4" w:themeFillShade="BF"/>
      </w:tcPr>
    </w:tblStylePr>
    <w:tblStylePr w:type="band1Vert">
      <w:tblPr/>
      <w:tcPr>
        <w:tcBorders>
          <w:top w:val="nil"/>
          <w:left w:val="nil"/>
          <w:bottom w:val="nil"/>
          <w:right w:val="nil"/>
          <w:insideH w:val="nil"/>
          <w:insideV w:val="nil"/>
        </w:tcBorders>
        <w:shd w:val="clear" w:color="auto" w:fill="118F79" w:themeFill="accent4" w:themeFillShade="BF"/>
      </w:tcPr>
    </w:tblStylePr>
    <w:tblStylePr w:type="band1Horz">
      <w:tblPr/>
      <w:tcPr>
        <w:tcBorders>
          <w:top w:val="nil"/>
          <w:left w:val="nil"/>
          <w:bottom w:val="nil"/>
          <w:right w:val="nil"/>
          <w:insideH w:val="nil"/>
          <w:insideV w:val="nil"/>
        </w:tcBorders>
        <w:shd w:val="clear" w:color="auto" w:fill="118F79"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44F4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72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3B3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3B32" w:themeFill="accent5" w:themeFillShade="BF"/>
      </w:tcPr>
    </w:tblStylePr>
    <w:tblStylePr w:type="band1Vert">
      <w:tblPr/>
      <w:tcPr>
        <w:tcBorders>
          <w:top w:val="nil"/>
          <w:left w:val="nil"/>
          <w:bottom w:val="nil"/>
          <w:right w:val="nil"/>
          <w:insideH w:val="nil"/>
          <w:insideV w:val="nil"/>
        </w:tcBorders>
        <w:shd w:val="clear" w:color="auto" w:fill="033B32" w:themeFill="accent5" w:themeFillShade="BF"/>
      </w:tcPr>
    </w:tblStylePr>
    <w:tblStylePr w:type="band1Horz">
      <w:tblPr/>
      <w:tcPr>
        <w:tcBorders>
          <w:top w:val="nil"/>
          <w:left w:val="nil"/>
          <w:bottom w:val="nil"/>
          <w:right w:val="nil"/>
          <w:insideH w:val="nil"/>
          <w:insideV w:val="nil"/>
        </w:tcBorders>
        <w:shd w:val="clear" w:color="auto" w:fill="033B3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2C36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1A2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1283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12832" w:themeFill="accent6" w:themeFillShade="BF"/>
      </w:tcPr>
    </w:tblStylePr>
    <w:tblStylePr w:type="band1Vert">
      <w:tblPr/>
      <w:tcPr>
        <w:tcBorders>
          <w:top w:val="nil"/>
          <w:left w:val="nil"/>
          <w:bottom w:val="nil"/>
          <w:right w:val="nil"/>
          <w:insideH w:val="nil"/>
          <w:insideV w:val="nil"/>
        </w:tcBorders>
        <w:shd w:val="clear" w:color="auto" w:fill="212832" w:themeFill="accent6" w:themeFillShade="BF"/>
      </w:tcPr>
    </w:tblStylePr>
    <w:tblStylePr w:type="band1Horz">
      <w:tblPr/>
      <w:tcPr>
        <w:tcBorders>
          <w:top w:val="nil"/>
          <w:left w:val="nil"/>
          <w:bottom w:val="nil"/>
          <w:right w:val="nil"/>
          <w:insideH w:val="nil"/>
          <w:insideV w:val="nil"/>
        </w:tcBorders>
        <w:shd w:val="clear" w:color="auto" w:fill="212832" w:themeFill="accent6" w:themeFillShade="BF"/>
      </w:tcPr>
    </w:tblStylePr>
  </w:style>
  <w:style w:type="paragraph" w:styleId="DocumentMap">
    <w:name w:val="Document Map"/>
    <w:basedOn w:val="Normal"/>
    <w:link w:val="DocumentMapChar"/>
    <w:uiPriority w:val="99"/>
    <w:semiHidden/>
    <w:unhideWhenUsed/>
    <w:rsid w:val="00572222"/>
    <w:rPr>
      <w:rFonts w:ascii="Segoe UI" w:hAnsi="Segoe UI" w:cs="Segoe UI"/>
      <w:szCs w:val="16"/>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rPr>
  </w:style>
  <w:style w:type="paragraph" w:styleId="EmailSignature">
    <w:name w:val="E-mail Signature"/>
    <w:basedOn w:val="Normal"/>
    <w:link w:val="EmailSignatureChar"/>
    <w:uiPriority w:val="99"/>
    <w:semiHidden/>
    <w:unhideWhenUsed/>
    <w:rsid w:val="00572222"/>
  </w:style>
  <w:style w:type="character" w:customStyle="1" w:styleId="EmailSignatureChar">
    <w:name w:val="Email Signature Char"/>
    <w:basedOn w:val="DefaultParagraphFont"/>
    <w:link w:val="EmailSignature"/>
    <w:uiPriority w:val="99"/>
    <w:semiHidden/>
    <w:rsid w:val="00572222"/>
    <w:rPr>
      <w:kern w:val="16"/>
      <w:sz w:val="22"/>
    </w:rPr>
  </w:style>
  <w:style w:type="character" w:styleId="Emphasis">
    <w:name w:val="Emphasis"/>
    <w:basedOn w:val="DefaultParagraphFont"/>
    <w:uiPriority w:val="20"/>
    <w:semiHidden/>
    <w:qFormat/>
    <w:rsid w:val="00572222"/>
    <w:rPr>
      <w:i/>
      <w:iCs/>
      <w:sz w:val="22"/>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style>
  <w:style w:type="character" w:customStyle="1" w:styleId="EndnoteTextChar">
    <w:name w:val="Endnote Text Char"/>
    <w:basedOn w:val="DefaultParagraphFont"/>
    <w:link w:val="EndnoteText"/>
    <w:uiPriority w:val="99"/>
    <w:semiHidden/>
    <w:rsid w:val="00572222"/>
    <w:rPr>
      <w:kern w:val="16"/>
      <w:sz w:val="22"/>
    </w:rPr>
  </w:style>
  <w:style w:type="paragraph" w:styleId="EnvelopeAddress">
    <w:name w:val="envelope address"/>
    <w:basedOn w:val="Normal"/>
    <w:uiPriority w:val="99"/>
    <w:semiHidden/>
    <w:unhideWhenUsed/>
    <w:rsid w:val="00572222"/>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572222"/>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4E6504"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uiPriority w:val="99"/>
    <w:semiHidden/>
    <w:unhideWhenUsed/>
    <w:rsid w:val="00572222"/>
  </w:style>
  <w:style w:type="character" w:customStyle="1" w:styleId="FootnoteTextChar">
    <w:name w:val="Footnote Text Char"/>
    <w:basedOn w:val="DefaultParagraphFont"/>
    <w:link w:val="FootnoteText"/>
    <w:uiPriority w:val="99"/>
    <w:semiHidden/>
    <w:rsid w:val="00572222"/>
    <w:rPr>
      <w:kern w:val="16"/>
      <w:sz w:val="22"/>
    </w:rPr>
  </w:style>
  <w:style w:type="table" w:customStyle="1" w:styleId="GridTable1Light1">
    <w:name w:val="Grid Table 1 Light1"/>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572222"/>
    <w:pPr>
      <w:spacing w:after="0" w:line="240" w:lineRule="auto"/>
    </w:pPr>
    <w:tblPr>
      <w:tblStyleRowBandSize w:val="1"/>
      <w:tblStyleColBandSize w:val="1"/>
      <w:tblBorders>
        <w:top w:val="single" w:sz="4" w:space="0" w:color="E7F6A5" w:themeColor="accent1" w:themeTint="66"/>
        <w:left w:val="single" w:sz="4" w:space="0" w:color="E7F6A5" w:themeColor="accent1" w:themeTint="66"/>
        <w:bottom w:val="single" w:sz="4" w:space="0" w:color="E7F6A5" w:themeColor="accent1" w:themeTint="66"/>
        <w:right w:val="single" w:sz="4" w:space="0" w:color="E7F6A5" w:themeColor="accent1" w:themeTint="66"/>
        <w:insideH w:val="single" w:sz="4" w:space="0" w:color="E7F6A5" w:themeColor="accent1" w:themeTint="66"/>
        <w:insideV w:val="single" w:sz="4" w:space="0" w:color="E7F6A5" w:themeColor="accent1" w:themeTint="66"/>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2" w:space="0" w:color="DBF278"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572222"/>
    <w:pPr>
      <w:spacing w:after="0" w:line="240" w:lineRule="auto"/>
    </w:pPr>
    <w:tblPr>
      <w:tblStyleRowBandSize w:val="1"/>
      <w:tblStyleColBandSize w:val="1"/>
      <w:tblBorders>
        <w:top w:val="single" w:sz="4" w:space="0" w:color="E0FA8B" w:themeColor="accent2" w:themeTint="66"/>
        <w:left w:val="single" w:sz="4" w:space="0" w:color="E0FA8B" w:themeColor="accent2" w:themeTint="66"/>
        <w:bottom w:val="single" w:sz="4" w:space="0" w:color="E0FA8B" w:themeColor="accent2" w:themeTint="66"/>
        <w:right w:val="single" w:sz="4" w:space="0" w:color="E0FA8B" w:themeColor="accent2" w:themeTint="66"/>
        <w:insideH w:val="single" w:sz="4" w:space="0" w:color="E0FA8B" w:themeColor="accent2" w:themeTint="66"/>
        <w:insideV w:val="single" w:sz="4" w:space="0" w:color="E0FA8B" w:themeColor="accent2" w:themeTint="66"/>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2" w:space="0" w:color="D0F852"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572222"/>
    <w:pPr>
      <w:spacing w:after="0" w:line="240" w:lineRule="auto"/>
    </w:pPr>
    <w:tblPr>
      <w:tblStyleRowBandSize w:val="1"/>
      <w:tblStyleColBandSize w:val="1"/>
      <w:tblBorders>
        <w:top w:val="single" w:sz="4" w:space="0" w:color="86F3E3" w:themeColor="accent3" w:themeTint="66"/>
        <w:left w:val="single" w:sz="4" w:space="0" w:color="86F3E3" w:themeColor="accent3" w:themeTint="66"/>
        <w:bottom w:val="single" w:sz="4" w:space="0" w:color="86F3E3" w:themeColor="accent3" w:themeTint="66"/>
        <w:right w:val="single" w:sz="4" w:space="0" w:color="86F3E3" w:themeColor="accent3" w:themeTint="66"/>
        <w:insideH w:val="single" w:sz="4" w:space="0" w:color="86F3E3" w:themeColor="accent3" w:themeTint="66"/>
        <w:insideV w:val="single" w:sz="4" w:space="0" w:color="86F3E3" w:themeColor="accent3" w:themeTint="66"/>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2" w:space="0" w:color="4AEDD5"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572222"/>
    <w:pPr>
      <w:spacing w:after="0" w:line="240" w:lineRule="auto"/>
    </w:pPr>
    <w:tblPr>
      <w:tblStyleRowBandSize w:val="1"/>
      <w:tblStyleColBandSize w:val="1"/>
      <w:tblBorders>
        <w:top w:val="single" w:sz="4" w:space="0" w:color="95F2E2" w:themeColor="accent4" w:themeTint="66"/>
        <w:left w:val="single" w:sz="4" w:space="0" w:color="95F2E2" w:themeColor="accent4" w:themeTint="66"/>
        <w:bottom w:val="single" w:sz="4" w:space="0" w:color="95F2E2" w:themeColor="accent4" w:themeTint="66"/>
        <w:right w:val="single" w:sz="4" w:space="0" w:color="95F2E2" w:themeColor="accent4" w:themeTint="66"/>
        <w:insideH w:val="single" w:sz="4" w:space="0" w:color="95F2E2" w:themeColor="accent4" w:themeTint="66"/>
        <w:insideV w:val="single" w:sz="4" w:space="0" w:color="95F2E2" w:themeColor="accent4" w:themeTint="66"/>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2" w:space="0" w:color="60ECD4"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572222"/>
    <w:pPr>
      <w:spacing w:after="0" w:line="240" w:lineRule="auto"/>
    </w:pPr>
    <w:tblPr>
      <w:tblStyleRowBandSize w:val="1"/>
      <w:tblStyleColBandSize w:val="1"/>
      <w:tblBorders>
        <w:top w:val="single" w:sz="4" w:space="0" w:color="5CF6DF" w:themeColor="accent5" w:themeTint="66"/>
        <w:left w:val="single" w:sz="4" w:space="0" w:color="5CF6DF" w:themeColor="accent5" w:themeTint="66"/>
        <w:bottom w:val="single" w:sz="4" w:space="0" w:color="5CF6DF" w:themeColor="accent5" w:themeTint="66"/>
        <w:right w:val="single" w:sz="4" w:space="0" w:color="5CF6DF" w:themeColor="accent5" w:themeTint="66"/>
        <w:insideH w:val="single" w:sz="4" w:space="0" w:color="5CF6DF" w:themeColor="accent5" w:themeTint="66"/>
        <w:insideV w:val="single" w:sz="4" w:space="0" w:color="5CF6DF" w:themeColor="accent5" w:themeTint="66"/>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2" w:space="0" w:color="0CF1C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572222"/>
    <w:pPr>
      <w:spacing w:after="0" w:line="240" w:lineRule="auto"/>
    </w:pPr>
    <w:tblPr>
      <w:tblStyleRowBandSize w:val="1"/>
      <w:tblStyleColBandSize w:val="1"/>
      <w:tblBorders>
        <w:top w:val="single" w:sz="4" w:space="0" w:color="9EACC0" w:themeColor="accent6" w:themeTint="66"/>
        <w:left w:val="single" w:sz="4" w:space="0" w:color="9EACC0" w:themeColor="accent6" w:themeTint="66"/>
        <w:bottom w:val="single" w:sz="4" w:space="0" w:color="9EACC0" w:themeColor="accent6" w:themeTint="66"/>
        <w:right w:val="single" w:sz="4" w:space="0" w:color="9EACC0" w:themeColor="accent6" w:themeTint="66"/>
        <w:insideH w:val="single" w:sz="4" w:space="0" w:color="9EACC0" w:themeColor="accent6" w:themeTint="66"/>
        <w:insideV w:val="single" w:sz="4" w:space="0" w:color="9EACC0" w:themeColor="accent6" w:themeTint="66"/>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2" w:space="0" w:color="6D83A1"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572222"/>
    <w:pPr>
      <w:spacing w:after="0" w:line="240" w:lineRule="auto"/>
    </w:pPr>
    <w:tblPr>
      <w:tblStyleRowBandSize w:val="1"/>
      <w:tblStyleColBandSize w:val="1"/>
      <w:tblBorders>
        <w:top w:val="single" w:sz="2" w:space="0" w:color="DBF278" w:themeColor="accent1" w:themeTint="99"/>
        <w:bottom w:val="single" w:sz="2" w:space="0" w:color="DBF278" w:themeColor="accent1" w:themeTint="99"/>
        <w:insideH w:val="single" w:sz="2" w:space="0" w:color="DBF278" w:themeColor="accent1" w:themeTint="99"/>
        <w:insideV w:val="single" w:sz="2" w:space="0" w:color="DBF278" w:themeColor="accent1" w:themeTint="99"/>
      </w:tblBorders>
    </w:tblPr>
    <w:tblStylePr w:type="firstRow">
      <w:rPr>
        <w:b/>
        <w:bCs/>
      </w:rPr>
      <w:tblPr/>
      <w:tcPr>
        <w:tcBorders>
          <w:top w:val="nil"/>
          <w:bottom w:val="single" w:sz="12" w:space="0" w:color="DBF278" w:themeColor="accent1" w:themeTint="99"/>
          <w:insideH w:val="nil"/>
          <w:insideV w:val="nil"/>
        </w:tcBorders>
        <w:shd w:val="clear" w:color="auto" w:fill="FFFFFF" w:themeFill="background1"/>
      </w:tcPr>
    </w:tblStylePr>
    <w:tblStylePr w:type="lastRow">
      <w:rPr>
        <w:b/>
        <w:bCs/>
      </w:rPr>
      <w:tblPr/>
      <w:tcPr>
        <w:tcBorders>
          <w:top w:val="double" w:sz="2" w:space="0" w:color="DBF27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2-Accent21">
    <w:name w:val="Grid Table 2 - Accent 21"/>
    <w:basedOn w:val="TableNormal"/>
    <w:uiPriority w:val="47"/>
    <w:rsid w:val="00572222"/>
    <w:pPr>
      <w:spacing w:after="0" w:line="240" w:lineRule="auto"/>
    </w:pPr>
    <w:tblPr>
      <w:tblStyleRowBandSize w:val="1"/>
      <w:tblStyleColBandSize w:val="1"/>
      <w:tblBorders>
        <w:top w:val="single" w:sz="2" w:space="0" w:color="D0F852" w:themeColor="accent2" w:themeTint="99"/>
        <w:bottom w:val="single" w:sz="2" w:space="0" w:color="D0F852" w:themeColor="accent2" w:themeTint="99"/>
        <w:insideH w:val="single" w:sz="2" w:space="0" w:color="D0F852" w:themeColor="accent2" w:themeTint="99"/>
        <w:insideV w:val="single" w:sz="2" w:space="0" w:color="D0F852" w:themeColor="accent2" w:themeTint="99"/>
      </w:tblBorders>
    </w:tblPr>
    <w:tblStylePr w:type="firstRow">
      <w:rPr>
        <w:b/>
        <w:bCs/>
      </w:rPr>
      <w:tblPr/>
      <w:tcPr>
        <w:tcBorders>
          <w:top w:val="nil"/>
          <w:bottom w:val="single" w:sz="12" w:space="0" w:color="D0F852" w:themeColor="accent2" w:themeTint="99"/>
          <w:insideH w:val="nil"/>
          <w:insideV w:val="nil"/>
        </w:tcBorders>
        <w:shd w:val="clear" w:color="auto" w:fill="FFFFFF" w:themeFill="background1"/>
      </w:tcPr>
    </w:tblStylePr>
    <w:tblStylePr w:type="lastRow">
      <w:rPr>
        <w:b/>
        <w:bCs/>
      </w:rPr>
      <w:tblPr/>
      <w:tcPr>
        <w:tcBorders>
          <w:top w:val="double" w:sz="2" w:space="0" w:color="D0F85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2-Accent31">
    <w:name w:val="Grid Table 2 - Accent 31"/>
    <w:basedOn w:val="TableNormal"/>
    <w:uiPriority w:val="47"/>
    <w:rsid w:val="00572222"/>
    <w:pPr>
      <w:spacing w:after="0" w:line="240" w:lineRule="auto"/>
    </w:pPr>
    <w:tblPr>
      <w:tblStyleRowBandSize w:val="1"/>
      <w:tblStyleColBandSize w:val="1"/>
      <w:tblBorders>
        <w:top w:val="single" w:sz="2" w:space="0" w:color="4AEDD5" w:themeColor="accent3" w:themeTint="99"/>
        <w:bottom w:val="single" w:sz="2" w:space="0" w:color="4AEDD5" w:themeColor="accent3" w:themeTint="99"/>
        <w:insideH w:val="single" w:sz="2" w:space="0" w:color="4AEDD5" w:themeColor="accent3" w:themeTint="99"/>
        <w:insideV w:val="single" w:sz="2" w:space="0" w:color="4AEDD5" w:themeColor="accent3" w:themeTint="99"/>
      </w:tblBorders>
    </w:tblPr>
    <w:tblStylePr w:type="firstRow">
      <w:rPr>
        <w:b/>
        <w:bCs/>
      </w:rPr>
      <w:tblPr/>
      <w:tcPr>
        <w:tcBorders>
          <w:top w:val="nil"/>
          <w:bottom w:val="single" w:sz="12" w:space="0" w:color="4AEDD5" w:themeColor="accent3" w:themeTint="99"/>
          <w:insideH w:val="nil"/>
          <w:insideV w:val="nil"/>
        </w:tcBorders>
        <w:shd w:val="clear" w:color="auto" w:fill="FFFFFF" w:themeFill="background1"/>
      </w:tcPr>
    </w:tblStylePr>
    <w:tblStylePr w:type="lastRow">
      <w:rPr>
        <w:b/>
        <w:bCs/>
      </w:rPr>
      <w:tblPr/>
      <w:tcPr>
        <w:tcBorders>
          <w:top w:val="double" w:sz="2" w:space="0" w:color="4AEDD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2-Accent41">
    <w:name w:val="Grid Table 2 - Accent 41"/>
    <w:basedOn w:val="TableNormal"/>
    <w:uiPriority w:val="47"/>
    <w:rsid w:val="00572222"/>
    <w:pPr>
      <w:spacing w:after="0" w:line="240" w:lineRule="auto"/>
    </w:pPr>
    <w:tblPr>
      <w:tblStyleRowBandSize w:val="1"/>
      <w:tblStyleColBandSize w:val="1"/>
      <w:tblBorders>
        <w:top w:val="single" w:sz="2" w:space="0" w:color="60ECD4" w:themeColor="accent4" w:themeTint="99"/>
        <w:bottom w:val="single" w:sz="2" w:space="0" w:color="60ECD4" w:themeColor="accent4" w:themeTint="99"/>
        <w:insideH w:val="single" w:sz="2" w:space="0" w:color="60ECD4" w:themeColor="accent4" w:themeTint="99"/>
        <w:insideV w:val="single" w:sz="2" w:space="0" w:color="60ECD4" w:themeColor="accent4" w:themeTint="99"/>
      </w:tblBorders>
    </w:tblPr>
    <w:tblStylePr w:type="firstRow">
      <w:rPr>
        <w:b/>
        <w:bCs/>
      </w:rPr>
      <w:tblPr/>
      <w:tcPr>
        <w:tcBorders>
          <w:top w:val="nil"/>
          <w:bottom w:val="single" w:sz="12" w:space="0" w:color="60ECD4" w:themeColor="accent4" w:themeTint="99"/>
          <w:insideH w:val="nil"/>
          <w:insideV w:val="nil"/>
        </w:tcBorders>
        <w:shd w:val="clear" w:color="auto" w:fill="FFFFFF" w:themeFill="background1"/>
      </w:tcPr>
    </w:tblStylePr>
    <w:tblStylePr w:type="lastRow">
      <w:rPr>
        <w:b/>
        <w:bCs/>
      </w:rPr>
      <w:tblPr/>
      <w:tcPr>
        <w:tcBorders>
          <w:top w:val="double" w:sz="2" w:space="0" w:color="60ECD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2-Accent51">
    <w:name w:val="Grid Table 2 - Accent 51"/>
    <w:basedOn w:val="TableNormal"/>
    <w:uiPriority w:val="47"/>
    <w:rsid w:val="00572222"/>
    <w:pPr>
      <w:spacing w:after="0" w:line="240" w:lineRule="auto"/>
    </w:pPr>
    <w:tblPr>
      <w:tblStyleRowBandSize w:val="1"/>
      <w:tblStyleColBandSize w:val="1"/>
      <w:tblBorders>
        <w:top w:val="single" w:sz="2" w:space="0" w:color="0CF1CF" w:themeColor="accent5" w:themeTint="99"/>
        <w:bottom w:val="single" w:sz="2" w:space="0" w:color="0CF1CF" w:themeColor="accent5" w:themeTint="99"/>
        <w:insideH w:val="single" w:sz="2" w:space="0" w:color="0CF1CF" w:themeColor="accent5" w:themeTint="99"/>
        <w:insideV w:val="single" w:sz="2" w:space="0" w:color="0CF1CF" w:themeColor="accent5" w:themeTint="99"/>
      </w:tblBorders>
    </w:tblPr>
    <w:tblStylePr w:type="firstRow">
      <w:rPr>
        <w:b/>
        <w:bCs/>
      </w:rPr>
      <w:tblPr/>
      <w:tcPr>
        <w:tcBorders>
          <w:top w:val="nil"/>
          <w:bottom w:val="single" w:sz="12" w:space="0" w:color="0CF1CF" w:themeColor="accent5" w:themeTint="99"/>
          <w:insideH w:val="nil"/>
          <w:insideV w:val="nil"/>
        </w:tcBorders>
        <w:shd w:val="clear" w:color="auto" w:fill="FFFFFF" w:themeFill="background1"/>
      </w:tcPr>
    </w:tblStylePr>
    <w:tblStylePr w:type="lastRow">
      <w:rPr>
        <w:b/>
        <w:bCs/>
      </w:rPr>
      <w:tblPr/>
      <w:tcPr>
        <w:tcBorders>
          <w:top w:val="double" w:sz="2" w:space="0" w:color="0CF1C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2-Accent61">
    <w:name w:val="Grid Table 2 - Accent 61"/>
    <w:basedOn w:val="TableNormal"/>
    <w:uiPriority w:val="47"/>
    <w:rsid w:val="00572222"/>
    <w:pPr>
      <w:spacing w:after="0" w:line="240" w:lineRule="auto"/>
    </w:pPr>
    <w:tblPr>
      <w:tblStyleRowBandSize w:val="1"/>
      <w:tblStyleColBandSize w:val="1"/>
      <w:tblBorders>
        <w:top w:val="single" w:sz="2" w:space="0" w:color="6D83A1" w:themeColor="accent6" w:themeTint="99"/>
        <w:bottom w:val="single" w:sz="2" w:space="0" w:color="6D83A1" w:themeColor="accent6" w:themeTint="99"/>
        <w:insideH w:val="single" w:sz="2" w:space="0" w:color="6D83A1" w:themeColor="accent6" w:themeTint="99"/>
        <w:insideV w:val="single" w:sz="2" w:space="0" w:color="6D83A1" w:themeColor="accent6" w:themeTint="99"/>
      </w:tblBorders>
    </w:tblPr>
    <w:tblStylePr w:type="firstRow">
      <w:rPr>
        <w:b/>
        <w:bCs/>
      </w:rPr>
      <w:tblPr/>
      <w:tcPr>
        <w:tcBorders>
          <w:top w:val="nil"/>
          <w:bottom w:val="single" w:sz="12" w:space="0" w:color="6D83A1" w:themeColor="accent6" w:themeTint="99"/>
          <w:insideH w:val="nil"/>
          <w:insideV w:val="nil"/>
        </w:tcBorders>
        <w:shd w:val="clear" w:color="auto" w:fill="FFFFFF" w:themeFill="background1"/>
      </w:tcPr>
    </w:tblStylePr>
    <w:tblStylePr w:type="lastRow">
      <w:rPr>
        <w:b/>
        <w:bCs/>
      </w:rPr>
      <w:tblPr/>
      <w:tcPr>
        <w:tcBorders>
          <w:top w:val="double" w:sz="2" w:space="0" w:color="6D83A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31">
    <w:name w:val="Grid Table 31"/>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customStyle="1" w:styleId="GridTable3-Accent21">
    <w:name w:val="Grid Table 3 - Accent 21"/>
    <w:basedOn w:val="TableNormal"/>
    <w:uiPriority w:val="48"/>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customStyle="1" w:styleId="GridTable3-Accent31">
    <w:name w:val="Grid Table 3 - Accent 31"/>
    <w:basedOn w:val="TableNormal"/>
    <w:uiPriority w:val="48"/>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customStyle="1" w:styleId="GridTable3-Accent41">
    <w:name w:val="Grid Table 3 - Accent 41"/>
    <w:basedOn w:val="TableNormal"/>
    <w:uiPriority w:val="48"/>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customStyle="1" w:styleId="GridTable3-Accent51">
    <w:name w:val="Grid Table 3 - Accent 51"/>
    <w:basedOn w:val="TableNormal"/>
    <w:uiPriority w:val="48"/>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customStyle="1" w:styleId="GridTable3-Accent61">
    <w:name w:val="Grid Table 3 - Accent 61"/>
    <w:basedOn w:val="TableNormal"/>
    <w:uiPriority w:val="48"/>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table" w:customStyle="1" w:styleId="GridTable41">
    <w:name w:val="Grid Table 41"/>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insideV w:val="nil"/>
        </w:tcBorders>
        <w:shd w:val="clear" w:color="auto" w:fill="C3EA1F" w:themeFill="accent1"/>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4-Accent21">
    <w:name w:val="Grid Table 4 - Accent 21"/>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insideV w:val="nil"/>
        </w:tcBorders>
        <w:shd w:val="clear" w:color="auto" w:fill="9DCB08" w:themeFill="accent2"/>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4-Accent31">
    <w:name w:val="Grid Table 4 - Accent 31"/>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insideV w:val="nil"/>
        </w:tcBorders>
        <w:shd w:val="clear" w:color="auto" w:fill="10A48E" w:themeFill="accent3"/>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4-Accent41">
    <w:name w:val="Grid Table 4 - Accent 41"/>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insideV w:val="nil"/>
        </w:tcBorders>
        <w:shd w:val="clear" w:color="auto" w:fill="17C0A3" w:themeFill="accent4"/>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4-Accent51">
    <w:name w:val="Grid Table 4 - Accent 51"/>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insideV w:val="nil"/>
        </w:tcBorders>
        <w:shd w:val="clear" w:color="auto" w:fill="044F44" w:themeFill="accent5"/>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4-Accent61">
    <w:name w:val="Grid Table 4 - Accent 61"/>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insideV w:val="nil"/>
        </w:tcBorders>
        <w:shd w:val="clear" w:color="auto" w:fill="2C3644" w:themeFill="accent6"/>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5Dark1">
    <w:name w:val="Grid Table 5 Dark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A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EA1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EA1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EA1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EA1F" w:themeFill="accent1"/>
      </w:tcPr>
    </w:tblStylePr>
    <w:tblStylePr w:type="band1Vert">
      <w:tblPr/>
      <w:tcPr>
        <w:shd w:val="clear" w:color="auto" w:fill="E7F6A5" w:themeFill="accent1" w:themeFillTint="66"/>
      </w:tcPr>
    </w:tblStylePr>
    <w:tblStylePr w:type="band1Horz">
      <w:tblPr/>
      <w:tcPr>
        <w:shd w:val="clear" w:color="auto" w:fill="E7F6A5" w:themeFill="accent1" w:themeFillTint="66"/>
      </w:tcPr>
    </w:tblStylePr>
  </w:style>
  <w:style w:type="table" w:customStyle="1" w:styleId="GridTable5Dark-Accent21">
    <w:name w:val="Grid Table 5 Dark - Accent 2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CC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CB0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CB0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CB0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CB08" w:themeFill="accent2"/>
      </w:tcPr>
    </w:tblStylePr>
    <w:tblStylePr w:type="band1Vert">
      <w:tblPr/>
      <w:tcPr>
        <w:shd w:val="clear" w:color="auto" w:fill="E0FA8B" w:themeFill="accent2" w:themeFillTint="66"/>
      </w:tcPr>
    </w:tblStylePr>
    <w:tblStylePr w:type="band1Horz">
      <w:tblPr/>
      <w:tcPr>
        <w:shd w:val="clear" w:color="auto" w:fill="E0FA8B" w:themeFill="accent2" w:themeFillTint="66"/>
      </w:tcPr>
    </w:tblStylePr>
  </w:style>
  <w:style w:type="table" w:customStyle="1" w:styleId="GridTable5Dark-Accent31">
    <w:name w:val="Grid Table 5 Dark - Accent 3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F9F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A48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A48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A48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A48E" w:themeFill="accent3"/>
      </w:tcPr>
    </w:tblStylePr>
    <w:tblStylePr w:type="band1Vert">
      <w:tblPr/>
      <w:tcPr>
        <w:shd w:val="clear" w:color="auto" w:fill="86F3E3" w:themeFill="accent3" w:themeFillTint="66"/>
      </w:tcPr>
    </w:tblStylePr>
    <w:tblStylePr w:type="band1Horz">
      <w:tblPr/>
      <w:tcPr>
        <w:shd w:val="clear" w:color="auto" w:fill="86F3E3" w:themeFill="accent3" w:themeFillTint="66"/>
      </w:tcPr>
    </w:tblStylePr>
  </w:style>
  <w:style w:type="table" w:customStyle="1" w:styleId="GridTable5Dark-Accent41">
    <w:name w:val="Grid Table 5 Dark - Accent 4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F8F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C0A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C0A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C0A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C0A3" w:themeFill="accent4"/>
      </w:tcPr>
    </w:tblStylePr>
    <w:tblStylePr w:type="band1Vert">
      <w:tblPr/>
      <w:tcPr>
        <w:shd w:val="clear" w:color="auto" w:fill="95F2E2" w:themeFill="accent4" w:themeFillTint="66"/>
      </w:tcPr>
    </w:tblStylePr>
    <w:tblStylePr w:type="band1Horz">
      <w:tblPr/>
      <w:tcPr>
        <w:shd w:val="clear" w:color="auto" w:fill="95F2E2" w:themeFill="accent4" w:themeFillTint="66"/>
      </w:tcPr>
    </w:tblStylePr>
  </w:style>
  <w:style w:type="table" w:customStyle="1" w:styleId="GridTable5Dark-Accent51">
    <w:name w:val="Grid Table 5 Dark - Accent 5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FB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4F4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4F4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44F4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44F44" w:themeFill="accent5"/>
      </w:tcPr>
    </w:tblStylePr>
    <w:tblStylePr w:type="band1Vert">
      <w:tblPr/>
      <w:tcPr>
        <w:shd w:val="clear" w:color="auto" w:fill="5CF6DF" w:themeFill="accent5" w:themeFillTint="66"/>
      </w:tcPr>
    </w:tblStylePr>
    <w:tblStylePr w:type="band1Horz">
      <w:tblPr/>
      <w:tcPr>
        <w:shd w:val="clear" w:color="auto" w:fill="5CF6DF" w:themeFill="accent5" w:themeFillTint="66"/>
      </w:tcPr>
    </w:tblStylePr>
  </w:style>
  <w:style w:type="table" w:customStyle="1" w:styleId="GridTable5Dark-Accent61">
    <w:name w:val="Grid Table 5 Dark - Accent 6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36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36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36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3644" w:themeFill="accent6"/>
      </w:tcPr>
    </w:tblStylePr>
    <w:tblStylePr w:type="band1Vert">
      <w:tblPr/>
      <w:tcPr>
        <w:shd w:val="clear" w:color="auto" w:fill="9EACC0" w:themeFill="accent6" w:themeFillTint="66"/>
      </w:tcPr>
    </w:tblStylePr>
    <w:tblStylePr w:type="band1Horz">
      <w:tblPr/>
      <w:tcPr>
        <w:shd w:val="clear" w:color="auto" w:fill="9EACC0" w:themeFill="accent6" w:themeFillTint="66"/>
      </w:tcPr>
    </w:tblStylePr>
  </w:style>
  <w:style w:type="table" w:customStyle="1" w:styleId="GridTable6Colorful1">
    <w:name w:val="Grid Table 6 Colorful1"/>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6Colorful-Accent21">
    <w:name w:val="Grid Table 6 Colorful - Accent 21"/>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6Colorful-Accent31">
    <w:name w:val="Grid Table 6 Colorful - Accent 31"/>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6Colorful-Accent41">
    <w:name w:val="Grid Table 6 Colorful - Accent 41"/>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6Colorful-Accent51">
    <w:name w:val="Grid Table 6 Colorful - Accent 51"/>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6Colorful-Accent61">
    <w:name w:val="Grid Table 6 Colorful - Accent 61"/>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7Colorful1">
    <w:name w:val="Grid Table 7 Colorful1"/>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customStyle="1" w:styleId="GridTable7Colorful-Accent21">
    <w:name w:val="Grid Table 7 Colorful - Accent 21"/>
    <w:basedOn w:val="TableNormal"/>
    <w:uiPriority w:val="52"/>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customStyle="1" w:styleId="GridTable7Colorful-Accent31">
    <w:name w:val="Grid Table 7 Colorful - Accent 31"/>
    <w:basedOn w:val="TableNormal"/>
    <w:uiPriority w:val="52"/>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customStyle="1" w:styleId="GridTable7Colorful-Accent41">
    <w:name w:val="Grid Table 7 Colorful - Accent 41"/>
    <w:basedOn w:val="TableNormal"/>
    <w:uiPriority w:val="52"/>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customStyle="1" w:styleId="GridTable7Colorful-Accent51">
    <w:name w:val="Grid Table 7 Colorful - Accent 51"/>
    <w:basedOn w:val="TableNormal"/>
    <w:uiPriority w:val="52"/>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customStyle="1" w:styleId="GridTable7Colorful-Accent61">
    <w:name w:val="Grid Table 7 Colorful - Accent 61"/>
    <w:basedOn w:val="TableNormal"/>
    <w:uiPriority w:val="52"/>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character" w:customStyle="1" w:styleId="Heading3Char">
    <w:name w:val="Heading 3 Char"/>
    <w:basedOn w:val="DefaultParagraphFont"/>
    <w:link w:val="Heading3"/>
    <w:uiPriority w:val="9"/>
    <w:semiHidden/>
    <w:rsid w:val="00572222"/>
    <w:rPr>
      <w:rFonts w:asciiTheme="majorHAnsi" w:eastAsiaTheme="majorEastAsia" w:hAnsiTheme="majorHAnsi" w:cstheme="majorBidi"/>
      <w:color w:val="63780B" w:themeColor="accent1" w:themeShade="7F"/>
      <w:kern w:val="16"/>
      <w:sz w:val="24"/>
      <w:szCs w:val="24"/>
    </w:rPr>
  </w:style>
  <w:style w:type="character" w:customStyle="1" w:styleId="Heading4Char">
    <w:name w:val="Heading 4 Char"/>
    <w:basedOn w:val="DefaultParagraphFont"/>
    <w:link w:val="Heading4"/>
    <w:uiPriority w:val="9"/>
    <w:rsid w:val="00572222"/>
    <w:rPr>
      <w:rFonts w:asciiTheme="majorHAnsi" w:eastAsiaTheme="majorEastAsia" w:hAnsiTheme="majorHAnsi" w:cstheme="majorBidi"/>
      <w:i/>
      <w:iCs/>
      <w:color w:val="95B511" w:themeColor="accent1" w:themeShade="BF"/>
      <w:kern w:val="16"/>
      <w:sz w:val="22"/>
    </w:rPr>
  </w:style>
  <w:style w:type="character" w:customStyle="1" w:styleId="Heading5Char">
    <w:name w:val="Heading 5 Char"/>
    <w:basedOn w:val="DefaultParagraphFont"/>
    <w:link w:val="Heading5"/>
    <w:uiPriority w:val="9"/>
    <w:semiHidden/>
    <w:rsid w:val="00572222"/>
    <w:rPr>
      <w:rFonts w:asciiTheme="majorHAnsi" w:eastAsiaTheme="majorEastAsia" w:hAnsiTheme="majorHAnsi" w:cstheme="majorBidi"/>
      <w:color w:val="95B511" w:themeColor="accent1" w:themeShade="BF"/>
      <w:kern w:val="16"/>
      <w:sz w:val="22"/>
    </w:rPr>
  </w:style>
  <w:style w:type="character" w:customStyle="1" w:styleId="Heading6Char">
    <w:name w:val="Heading 6 Char"/>
    <w:basedOn w:val="DefaultParagraphFont"/>
    <w:link w:val="Heading6"/>
    <w:uiPriority w:val="9"/>
    <w:semiHidden/>
    <w:rsid w:val="00572222"/>
    <w:rPr>
      <w:rFonts w:asciiTheme="majorHAnsi" w:eastAsiaTheme="majorEastAsia" w:hAnsiTheme="majorHAnsi" w:cstheme="majorBidi"/>
      <w:color w:val="63780B" w:themeColor="accent1" w:themeShade="7F"/>
      <w:kern w:val="16"/>
      <w:sz w:val="22"/>
    </w:rPr>
  </w:style>
  <w:style w:type="character" w:customStyle="1" w:styleId="Heading7Char">
    <w:name w:val="Heading 7 Char"/>
    <w:basedOn w:val="DefaultParagraphFont"/>
    <w:link w:val="Heading7"/>
    <w:uiPriority w:val="9"/>
    <w:semiHidden/>
    <w:rsid w:val="00572222"/>
    <w:rPr>
      <w:rFonts w:asciiTheme="majorHAnsi" w:eastAsiaTheme="majorEastAsia" w:hAnsiTheme="majorHAnsi" w:cstheme="majorBidi"/>
      <w:i/>
      <w:iCs/>
      <w:color w:val="63780B" w:themeColor="accent1" w:themeShade="7F"/>
      <w:kern w:val="16"/>
      <w:sz w:val="22"/>
    </w:rPr>
  </w:style>
  <w:style w:type="character" w:customStyle="1" w:styleId="Heading8Char">
    <w:name w:val="Heading 8 Char"/>
    <w:basedOn w:val="DefaultParagraphFont"/>
    <w:link w:val="Heading8"/>
    <w:uiPriority w:val="9"/>
    <w:semiHidden/>
    <w:rsid w:val="00572222"/>
    <w:rPr>
      <w:rFonts w:asciiTheme="majorHAnsi" w:eastAsiaTheme="majorEastAsia" w:hAnsiTheme="majorHAnsi" w:cstheme="majorBidi"/>
      <w:color w:val="272727" w:themeColor="text1" w:themeTint="D8"/>
      <w:kern w:val="16"/>
      <w:sz w:val="22"/>
      <w:szCs w:val="21"/>
    </w:rPr>
  </w:style>
  <w:style w:type="character" w:customStyle="1" w:styleId="Heading9Char">
    <w:name w:val="Heading 9 Char"/>
    <w:basedOn w:val="DefaultParagraphFont"/>
    <w:link w:val="Heading9"/>
    <w:uiPriority w:val="9"/>
    <w:semiHidden/>
    <w:rsid w:val="00572222"/>
    <w:rPr>
      <w:rFonts w:asciiTheme="majorHAnsi" w:eastAsiaTheme="majorEastAsia" w:hAnsiTheme="majorHAnsi" w:cstheme="majorBidi"/>
      <w:i/>
      <w:iCs/>
      <w:color w:val="272727" w:themeColor="text1" w:themeTint="D8"/>
      <w:kern w:val="16"/>
      <w:sz w:val="22"/>
      <w:szCs w:val="21"/>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rPr>
      <w:i/>
      <w:iCs/>
    </w:rPr>
  </w:style>
  <w:style w:type="character" w:customStyle="1" w:styleId="HTMLAddressChar">
    <w:name w:val="HTML Address Char"/>
    <w:basedOn w:val="DefaultParagraphFont"/>
    <w:link w:val="HTMLAddress"/>
    <w:uiPriority w:val="99"/>
    <w:semiHidden/>
    <w:rsid w:val="00572222"/>
    <w:rPr>
      <w:i/>
      <w:iCs/>
      <w:kern w:val="16"/>
      <w:sz w:val="22"/>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unhideWhenUsed/>
    <w:rsid w:val="000F51EC"/>
    <w:rPr>
      <w:color w:val="0B6051" w:themeColor="accent4" w:themeShade="80"/>
      <w:sz w:val="22"/>
      <w:u w:val="single"/>
    </w:rPr>
  </w:style>
  <w:style w:type="paragraph" w:styleId="Index1">
    <w:name w:val="index 1"/>
    <w:basedOn w:val="Normal"/>
    <w:next w:val="Normal"/>
    <w:autoRedefine/>
    <w:uiPriority w:val="99"/>
    <w:semiHidden/>
    <w:unhideWhenUsed/>
    <w:rsid w:val="00572222"/>
    <w:pPr>
      <w:ind w:left="200" w:hanging="200"/>
    </w:pPr>
  </w:style>
  <w:style w:type="paragraph" w:styleId="Index2">
    <w:name w:val="index 2"/>
    <w:basedOn w:val="Normal"/>
    <w:next w:val="Normal"/>
    <w:autoRedefine/>
    <w:uiPriority w:val="99"/>
    <w:semiHidden/>
    <w:unhideWhenUsed/>
    <w:rsid w:val="00572222"/>
    <w:pPr>
      <w:ind w:left="400" w:hanging="200"/>
    </w:pPr>
  </w:style>
  <w:style w:type="paragraph" w:styleId="Index3">
    <w:name w:val="index 3"/>
    <w:basedOn w:val="Normal"/>
    <w:next w:val="Normal"/>
    <w:autoRedefine/>
    <w:uiPriority w:val="99"/>
    <w:semiHidden/>
    <w:unhideWhenUsed/>
    <w:rsid w:val="00572222"/>
    <w:pPr>
      <w:ind w:left="600" w:hanging="200"/>
    </w:pPr>
  </w:style>
  <w:style w:type="paragraph" w:styleId="Index4">
    <w:name w:val="index 4"/>
    <w:basedOn w:val="Normal"/>
    <w:next w:val="Normal"/>
    <w:autoRedefine/>
    <w:uiPriority w:val="99"/>
    <w:semiHidden/>
    <w:unhideWhenUsed/>
    <w:rsid w:val="00572222"/>
    <w:pPr>
      <w:ind w:left="800" w:hanging="200"/>
    </w:pPr>
  </w:style>
  <w:style w:type="paragraph" w:styleId="Index5">
    <w:name w:val="index 5"/>
    <w:basedOn w:val="Normal"/>
    <w:next w:val="Normal"/>
    <w:autoRedefine/>
    <w:uiPriority w:val="99"/>
    <w:semiHidden/>
    <w:unhideWhenUsed/>
    <w:rsid w:val="00572222"/>
    <w:pPr>
      <w:ind w:left="1000" w:hanging="200"/>
    </w:pPr>
  </w:style>
  <w:style w:type="paragraph" w:styleId="Index6">
    <w:name w:val="index 6"/>
    <w:basedOn w:val="Normal"/>
    <w:next w:val="Normal"/>
    <w:autoRedefine/>
    <w:uiPriority w:val="99"/>
    <w:semiHidden/>
    <w:unhideWhenUsed/>
    <w:rsid w:val="00572222"/>
    <w:pPr>
      <w:ind w:left="1200" w:hanging="200"/>
    </w:pPr>
  </w:style>
  <w:style w:type="paragraph" w:styleId="Index7">
    <w:name w:val="index 7"/>
    <w:basedOn w:val="Normal"/>
    <w:next w:val="Normal"/>
    <w:autoRedefine/>
    <w:uiPriority w:val="99"/>
    <w:semiHidden/>
    <w:unhideWhenUsed/>
    <w:rsid w:val="00572222"/>
    <w:pPr>
      <w:ind w:left="1400" w:hanging="200"/>
    </w:pPr>
  </w:style>
  <w:style w:type="paragraph" w:styleId="Index8">
    <w:name w:val="index 8"/>
    <w:basedOn w:val="Normal"/>
    <w:next w:val="Normal"/>
    <w:autoRedefine/>
    <w:uiPriority w:val="99"/>
    <w:semiHidden/>
    <w:unhideWhenUsed/>
    <w:rsid w:val="00572222"/>
    <w:pPr>
      <w:ind w:left="1600" w:hanging="200"/>
    </w:pPr>
  </w:style>
  <w:style w:type="paragraph" w:styleId="Index9">
    <w:name w:val="index 9"/>
    <w:basedOn w:val="Normal"/>
    <w:next w:val="Normal"/>
    <w:autoRedefine/>
    <w:uiPriority w:val="99"/>
    <w:semiHidden/>
    <w:unhideWhenUsed/>
    <w:rsid w:val="00572222"/>
    <w:pPr>
      <w:ind w:left="1800" w:hanging="200"/>
    </w:pPr>
  </w:style>
  <w:style w:type="paragraph" w:styleId="IndexHeading">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0F51EC"/>
    <w:rPr>
      <w:i/>
      <w:iCs/>
      <w:color w:val="95B511" w:themeColor="accent1" w:themeShade="BF"/>
      <w:sz w:val="22"/>
    </w:rPr>
  </w:style>
  <w:style w:type="paragraph" w:styleId="IntenseQuote">
    <w:name w:val="Intense Quote"/>
    <w:basedOn w:val="Normal"/>
    <w:next w:val="Normal"/>
    <w:link w:val="IntenseQuoteChar"/>
    <w:uiPriority w:val="30"/>
    <w:semiHidden/>
    <w:qFormat/>
    <w:rsid w:val="000F51EC"/>
    <w:pPr>
      <w:pBdr>
        <w:top w:val="single" w:sz="4" w:space="10" w:color="C3EA1F" w:themeColor="accent1"/>
        <w:bottom w:val="single" w:sz="4" w:space="10" w:color="C3EA1F" w:themeColor="accent1"/>
      </w:pBdr>
      <w:spacing w:before="360" w:after="360"/>
      <w:ind w:left="864" w:right="864"/>
      <w:jc w:val="center"/>
    </w:pPr>
    <w:rPr>
      <w:i/>
      <w:iCs/>
      <w:color w:val="95B511" w:themeColor="accent1" w:themeShade="BF"/>
    </w:rPr>
  </w:style>
  <w:style w:type="character" w:customStyle="1" w:styleId="IntenseQuoteChar">
    <w:name w:val="Intense Quote Char"/>
    <w:basedOn w:val="DefaultParagraphFont"/>
    <w:link w:val="IntenseQuote"/>
    <w:uiPriority w:val="30"/>
    <w:semiHidden/>
    <w:rsid w:val="000F51EC"/>
    <w:rPr>
      <w:i/>
      <w:iCs/>
      <w:color w:val="95B511" w:themeColor="accent1" w:themeShade="BF"/>
    </w:rPr>
  </w:style>
  <w:style w:type="character" w:styleId="IntenseReference">
    <w:name w:val="Intense Reference"/>
    <w:basedOn w:val="DefaultParagraphFont"/>
    <w:uiPriority w:val="32"/>
    <w:semiHidden/>
    <w:qFormat/>
    <w:rsid w:val="000F51EC"/>
    <w:rPr>
      <w:b/>
      <w:bCs/>
      <w:caps w:val="0"/>
      <w:smallCaps/>
      <w:color w:val="95B511" w:themeColor="accent1" w:themeShade="BF"/>
      <w:spacing w:val="5"/>
      <w:sz w:val="22"/>
    </w:rPr>
  </w:style>
  <w:style w:type="table" w:customStyle="1" w:styleId="LightGrid1">
    <w:name w:val="Light Grid1"/>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18" w:space="0" w:color="C3EA1F" w:themeColor="accent1"/>
          <w:right w:val="single" w:sz="8" w:space="0" w:color="C3EA1F" w:themeColor="accent1"/>
          <w:insideH w:val="nil"/>
          <w:insideV w:val="single" w:sz="8" w:space="0" w:color="C3EA1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insideH w:val="nil"/>
          <w:insideV w:val="single" w:sz="8" w:space="0" w:color="C3EA1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shd w:val="clear" w:color="auto" w:fill="F0F9C7" w:themeFill="accent1" w:themeFillTint="3F"/>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shd w:val="clear" w:color="auto" w:fill="F0F9C7" w:themeFill="accent1" w:themeFillTint="3F"/>
      </w:tcPr>
    </w:tblStylePr>
    <w:tblStylePr w:type="band2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18" w:space="0" w:color="9DCB08" w:themeColor="accent2"/>
          <w:right w:val="single" w:sz="8" w:space="0" w:color="9DCB08" w:themeColor="accent2"/>
          <w:insideH w:val="nil"/>
          <w:insideV w:val="single" w:sz="8" w:space="0" w:color="9DCB0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insideH w:val="nil"/>
          <w:insideV w:val="single" w:sz="8" w:space="0" w:color="9DCB0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shd w:val="clear" w:color="auto" w:fill="EBFCB7" w:themeFill="accent2" w:themeFillTint="3F"/>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shd w:val="clear" w:color="auto" w:fill="EBFCB7" w:themeFill="accent2" w:themeFillTint="3F"/>
      </w:tcPr>
    </w:tblStylePr>
    <w:tblStylePr w:type="band2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18" w:space="0" w:color="10A48E" w:themeColor="accent3"/>
          <w:right w:val="single" w:sz="8" w:space="0" w:color="10A48E" w:themeColor="accent3"/>
          <w:insideH w:val="nil"/>
          <w:insideV w:val="single" w:sz="8" w:space="0" w:color="10A48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insideH w:val="nil"/>
          <w:insideV w:val="single" w:sz="8" w:space="0" w:color="10A48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shd w:val="clear" w:color="auto" w:fill="B4F7ED" w:themeFill="accent3" w:themeFillTint="3F"/>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shd w:val="clear" w:color="auto" w:fill="B4F7ED" w:themeFill="accent3" w:themeFillTint="3F"/>
      </w:tcPr>
    </w:tblStylePr>
    <w:tblStylePr w:type="band2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18" w:space="0" w:color="17C0A3" w:themeColor="accent4"/>
          <w:right w:val="single" w:sz="8" w:space="0" w:color="17C0A3" w:themeColor="accent4"/>
          <w:insideH w:val="nil"/>
          <w:insideV w:val="single" w:sz="8" w:space="0" w:color="17C0A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insideH w:val="nil"/>
          <w:insideV w:val="single" w:sz="8" w:space="0" w:color="17C0A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shd w:val="clear" w:color="auto" w:fill="BDF7ED" w:themeFill="accent4" w:themeFillTint="3F"/>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shd w:val="clear" w:color="auto" w:fill="BDF7ED" w:themeFill="accent4" w:themeFillTint="3F"/>
      </w:tcPr>
    </w:tblStylePr>
    <w:tblStylePr w:type="band2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18" w:space="0" w:color="044F44" w:themeColor="accent5"/>
          <w:right w:val="single" w:sz="8" w:space="0" w:color="044F44" w:themeColor="accent5"/>
          <w:insideH w:val="nil"/>
          <w:insideV w:val="single" w:sz="8" w:space="0" w:color="044F4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insideH w:val="nil"/>
          <w:insideV w:val="single" w:sz="8" w:space="0" w:color="044F4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shd w:val="clear" w:color="auto" w:fill="9AFAEB" w:themeFill="accent5" w:themeFillTint="3F"/>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shd w:val="clear" w:color="auto" w:fill="9AFAEB" w:themeFill="accent5" w:themeFillTint="3F"/>
      </w:tcPr>
    </w:tblStylePr>
    <w:tblStylePr w:type="band2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18" w:space="0" w:color="2C3644" w:themeColor="accent6"/>
          <w:right w:val="single" w:sz="8" w:space="0" w:color="2C3644" w:themeColor="accent6"/>
          <w:insideH w:val="nil"/>
          <w:insideV w:val="single" w:sz="8" w:space="0" w:color="2C36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insideH w:val="nil"/>
          <w:insideV w:val="single" w:sz="8" w:space="0" w:color="2C36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shd w:val="clear" w:color="auto" w:fill="C3CCD8" w:themeFill="accent6" w:themeFillTint="3F"/>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shd w:val="clear" w:color="auto" w:fill="C3CCD8" w:themeFill="accent6" w:themeFillTint="3F"/>
      </w:tcPr>
    </w:tblStylePr>
    <w:tblStylePr w:type="band2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tcPr>
    </w:tblStylePr>
  </w:style>
  <w:style w:type="table" w:customStyle="1" w:styleId="LightList1">
    <w:name w:val="Light List1"/>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pPr>
        <w:spacing w:before="0" w:after="0" w:line="240" w:lineRule="auto"/>
      </w:pPr>
      <w:rPr>
        <w:b/>
        <w:bCs/>
        <w:color w:val="FFFFFF" w:themeColor="background1"/>
      </w:rPr>
      <w:tblPr/>
      <w:tcPr>
        <w:shd w:val="clear" w:color="auto" w:fill="C3EA1F" w:themeFill="accent1"/>
      </w:tcPr>
    </w:tblStylePr>
    <w:tblStylePr w:type="lastRow">
      <w:pPr>
        <w:spacing w:before="0" w:after="0" w:line="240" w:lineRule="auto"/>
      </w:pPr>
      <w:rPr>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tcBorders>
      </w:tcPr>
    </w:tblStylePr>
    <w:tblStylePr w:type="firstCol">
      <w:rPr>
        <w:b/>
        <w:bCs/>
      </w:rPr>
    </w:tblStylePr>
    <w:tblStylePr w:type="lastCol">
      <w:rPr>
        <w:b/>
        <w:bCs/>
      </w:r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pPr>
        <w:spacing w:before="0" w:after="0" w:line="240" w:lineRule="auto"/>
      </w:pPr>
      <w:rPr>
        <w:b/>
        <w:bCs/>
        <w:color w:val="FFFFFF" w:themeColor="background1"/>
      </w:rPr>
      <w:tblPr/>
      <w:tcPr>
        <w:shd w:val="clear" w:color="auto" w:fill="9DCB08" w:themeFill="accent2"/>
      </w:tcPr>
    </w:tblStylePr>
    <w:tblStylePr w:type="lastRow">
      <w:pPr>
        <w:spacing w:before="0" w:after="0" w:line="240" w:lineRule="auto"/>
      </w:pPr>
      <w:rPr>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tcBorders>
      </w:tcPr>
    </w:tblStylePr>
    <w:tblStylePr w:type="firstCol">
      <w:rPr>
        <w:b/>
        <w:bCs/>
      </w:rPr>
    </w:tblStylePr>
    <w:tblStylePr w:type="lastCol">
      <w:rPr>
        <w:b/>
        <w:bCs/>
      </w:r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pPr>
        <w:spacing w:before="0" w:after="0" w:line="240" w:lineRule="auto"/>
      </w:pPr>
      <w:rPr>
        <w:b/>
        <w:bCs/>
        <w:color w:val="FFFFFF" w:themeColor="background1"/>
      </w:rPr>
      <w:tblPr/>
      <w:tcPr>
        <w:shd w:val="clear" w:color="auto" w:fill="10A48E" w:themeFill="accent3"/>
      </w:tcPr>
    </w:tblStylePr>
    <w:tblStylePr w:type="lastRow">
      <w:pPr>
        <w:spacing w:before="0" w:after="0" w:line="240" w:lineRule="auto"/>
      </w:pPr>
      <w:rPr>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tcBorders>
      </w:tcPr>
    </w:tblStylePr>
    <w:tblStylePr w:type="firstCol">
      <w:rPr>
        <w:b/>
        <w:bCs/>
      </w:rPr>
    </w:tblStylePr>
    <w:tblStylePr w:type="lastCol">
      <w:rPr>
        <w:b/>
        <w:bCs/>
      </w:r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pPr>
        <w:spacing w:before="0" w:after="0" w:line="240" w:lineRule="auto"/>
      </w:pPr>
      <w:rPr>
        <w:b/>
        <w:bCs/>
        <w:color w:val="FFFFFF" w:themeColor="background1"/>
      </w:rPr>
      <w:tblPr/>
      <w:tcPr>
        <w:shd w:val="clear" w:color="auto" w:fill="17C0A3" w:themeFill="accent4"/>
      </w:tcPr>
    </w:tblStylePr>
    <w:tblStylePr w:type="lastRow">
      <w:pPr>
        <w:spacing w:before="0" w:after="0" w:line="240" w:lineRule="auto"/>
      </w:pPr>
      <w:rPr>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tcBorders>
      </w:tcPr>
    </w:tblStylePr>
    <w:tblStylePr w:type="firstCol">
      <w:rPr>
        <w:b/>
        <w:bCs/>
      </w:rPr>
    </w:tblStylePr>
    <w:tblStylePr w:type="lastCol">
      <w:rPr>
        <w:b/>
        <w:bCs/>
      </w:r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pPr>
        <w:spacing w:before="0" w:after="0" w:line="240" w:lineRule="auto"/>
      </w:pPr>
      <w:rPr>
        <w:b/>
        <w:bCs/>
        <w:color w:val="FFFFFF" w:themeColor="background1"/>
      </w:rPr>
      <w:tblPr/>
      <w:tcPr>
        <w:shd w:val="clear" w:color="auto" w:fill="044F44" w:themeFill="accent5"/>
      </w:tcPr>
    </w:tblStylePr>
    <w:tblStylePr w:type="lastRow">
      <w:pPr>
        <w:spacing w:before="0" w:after="0" w:line="240" w:lineRule="auto"/>
      </w:pPr>
      <w:rPr>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tcBorders>
      </w:tcPr>
    </w:tblStylePr>
    <w:tblStylePr w:type="firstCol">
      <w:rPr>
        <w:b/>
        <w:bCs/>
      </w:rPr>
    </w:tblStylePr>
    <w:tblStylePr w:type="lastCol">
      <w:rPr>
        <w:b/>
        <w:bCs/>
      </w:r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pPr>
        <w:spacing w:before="0" w:after="0" w:line="240" w:lineRule="auto"/>
      </w:pPr>
      <w:rPr>
        <w:b/>
        <w:bCs/>
        <w:color w:val="FFFFFF" w:themeColor="background1"/>
      </w:rPr>
      <w:tblPr/>
      <w:tcPr>
        <w:shd w:val="clear" w:color="auto" w:fill="2C3644" w:themeFill="accent6"/>
      </w:tcPr>
    </w:tblStylePr>
    <w:tblStylePr w:type="lastRow">
      <w:pPr>
        <w:spacing w:before="0" w:after="0" w:line="240" w:lineRule="auto"/>
      </w:pPr>
      <w:rPr>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tcBorders>
      </w:tcPr>
    </w:tblStylePr>
    <w:tblStylePr w:type="firstCol">
      <w:rPr>
        <w:b/>
        <w:bCs/>
      </w:rPr>
    </w:tblStylePr>
    <w:tblStylePr w:type="lastCol">
      <w:rPr>
        <w:b/>
        <w:bCs/>
      </w:r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style>
  <w:style w:type="table" w:customStyle="1" w:styleId="LightShading1">
    <w:name w:val="Light Shading1"/>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572222"/>
    <w:pPr>
      <w:spacing w:after="0" w:line="240" w:lineRule="auto"/>
    </w:pPr>
    <w:rPr>
      <w:color w:val="95B511" w:themeColor="accent1" w:themeShade="BF"/>
    </w:rPr>
    <w:tblPr>
      <w:tblStyleRowBandSize w:val="1"/>
      <w:tblStyleColBandSize w:val="1"/>
      <w:tblBorders>
        <w:top w:val="single" w:sz="8" w:space="0" w:color="C3EA1F" w:themeColor="accent1"/>
        <w:bottom w:val="single" w:sz="8" w:space="0" w:color="C3EA1F" w:themeColor="accent1"/>
      </w:tblBorders>
    </w:tblPr>
    <w:tblStylePr w:type="fir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la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left w:val="nil"/>
          <w:right w:val="nil"/>
          <w:insideH w:val="nil"/>
          <w:insideV w:val="nil"/>
        </w:tcBorders>
        <w:shd w:val="clear" w:color="auto" w:fill="F0F9C7"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749706" w:themeColor="accent2" w:themeShade="BF"/>
    </w:rPr>
    <w:tblPr>
      <w:tblStyleRowBandSize w:val="1"/>
      <w:tblStyleColBandSize w:val="1"/>
      <w:tblBorders>
        <w:top w:val="single" w:sz="8" w:space="0" w:color="9DCB08" w:themeColor="accent2"/>
        <w:bottom w:val="single" w:sz="8" w:space="0" w:color="9DCB08" w:themeColor="accent2"/>
      </w:tblBorders>
    </w:tblPr>
    <w:tblStylePr w:type="fir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la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left w:val="nil"/>
          <w:right w:val="nil"/>
          <w:insideH w:val="nil"/>
          <w:insideV w:val="nil"/>
        </w:tcBorders>
        <w:shd w:val="clear" w:color="auto" w:fill="EBFCB7"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0C7A6A" w:themeColor="accent3" w:themeShade="BF"/>
    </w:rPr>
    <w:tblPr>
      <w:tblStyleRowBandSize w:val="1"/>
      <w:tblStyleColBandSize w:val="1"/>
      <w:tblBorders>
        <w:top w:val="single" w:sz="8" w:space="0" w:color="10A48E" w:themeColor="accent3"/>
        <w:bottom w:val="single" w:sz="8" w:space="0" w:color="10A48E" w:themeColor="accent3"/>
      </w:tblBorders>
    </w:tblPr>
    <w:tblStylePr w:type="fir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la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left w:val="nil"/>
          <w:right w:val="nil"/>
          <w:insideH w:val="nil"/>
          <w:insideV w:val="nil"/>
        </w:tcBorders>
        <w:shd w:val="clear" w:color="auto" w:fill="B4F7ED"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118F79" w:themeColor="accent4" w:themeShade="BF"/>
    </w:rPr>
    <w:tblPr>
      <w:tblStyleRowBandSize w:val="1"/>
      <w:tblStyleColBandSize w:val="1"/>
      <w:tblBorders>
        <w:top w:val="single" w:sz="8" w:space="0" w:color="17C0A3" w:themeColor="accent4"/>
        <w:bottom w:val="single" w:sz="8" w:space="0" w:color="17C0A3" w:themeColor="accent4"/>
      </w:tblBorders>
    </w:tblPr>
    <w:tblStylePr w:type="fir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la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left w:val="nil"/>
          <w:right w:val="nil"/>
          <w:insideH w:val="nil"/>
          <w:insideV w:val="nil"/>
        </w:tcBorders>
        <w:shd w:val="clear" w:color="auto" w:fill="BDF7ED"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033B32" w:themeColor="accent5" w:themeShade="BF"/>
    </w:rPr>
    <w:tblPr>
      <w:tblStyleRowBandSize w:val="1"/>
      <w:tblStyleColBandSize w:val="1"/>
      <w:tblBorders>
        <w:top w:val="single" w:sz="8" w:space="0" w:color="044F44" w:themeColor="accent5"/>
        <w:bottom w:val="single" w:sz="8" w:space="0" w:color="044F44" w:themeColor="accent5"/>
      </w:tblBorders>
    </w:tblPr>
    <w:tblStylePr w:type="fir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la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left w:val="nil"/>
          <w:right w:val="nil"/>
          <w:insideH w:val="nil"/>
          <w:insideV w:val="nil"/>
        </w:tcBorders>
        <w:shd w:val="clear" w:color="auto" w:fill="9AFAEB"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212832" w:themeColor="accent6" w:themeShade="BF"/>
    </w:rPr>
    <w:tblPr>
      <w:tblStyleRowBandSize w:val="1"/>
      <w:tblStyleColBandSize w:val="1"/>
      <w:tblBorders>
        <w:top w:val="single" w:sz="8" w:space="0" w:color="2C3644" w:themeColor="accent6"/>
        <w:bottom w:val="single" w:sz="8" w:space="0" w:color="2C3644" w:themeColor="accent6"/>
      </w:tblBorders>
    </w:tblPr>
    <w:tblStylePr w:type="fir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la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left w:val="nil"/>
          <w:right w:val="nil"/>
          <w:insideH w:val="nil"/>
          <w:insideV w:val="nil"/>
        </w:tcBorders>
        <w:shd w:val="clear" w:color="auto" w:fill="C3CCD8"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semiHidden/>
    <w:unhideWhenUsed/>
    <w:rsid w:val="00572222"/>
    <w:pPr>
      <w:numPr>
        <w:numId w:val="1"/>
      </w:numPr>
      <w:contextualSpacing/>
    </w:pPr>
  </w:style>
  <w:style w:type="paragraph" w:styleId="ListBullet2">
    <w:name w:val="List Bullet 2"/>
    <w:basedOn w:val="Normal"/>
    <w:uiPriority w:val="99"/>
    <w:semiHidden/>
    <w:unhideWhenUsed/>
    <w:rsid w:val="00572222"/>
    <w:pPr>
      <w:numPr>
        <w:numId w:val="2"/>
      </w:numPr>
      <w:contextualSpacing/>
    </w:pPr>
  </w:style>
  <w:style w:type="paragraph" w:styleId="ListBullet3">
    <w:name w:val="List Bullet 3"/>
    <w:basedOn w:val="Normal"/>
    <w:uiPriority w:val="99"/>
    <w:semiHidden/>
    <w:unhideWhenUsed/>
    <w:rsid w:val="00572222"/>
    <w:pPr>
      <w:numPr>
        <w:numId w:val="3"/>
      </w:numPr>
      <w:contextualSpacing/>
    </w:pPr>
  </w:style>
  <w:style w:type="paragraph" w:styleId="ListBullet4">
    <w:name w:val="List Bullet 4"/>
    <w:basedOn w:val="Normal"/>
    <w:uiPriority w:val="99"/>
    <w:semiHidden/>
    <w:unhideWhenUsed/>
    <w:rsid w:val="00572222"/>
    <w:pPr>
      <w:numPr>
        <w:numId w:val="4"/>
      </w:numPr>
      <w:contextualSpacing/>
    </w:pPr>
  </w:style>
  <w:style w:type="paragraph" w:styleId="ListBullet5">
    <w:name w:val="List Bullet 5"/>
    <w:basedOn w:val="Normal"/>
    <w:uiPriority w:val="99"/>
    <w:semiHidden/>
    <w:unhideWhenUsed/>
    <w:rsid w:val="00572222"/>
    <w:pPr>
      <w:numPr>
        <w:numId w:val="5"/>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6"/>
      </w:numPr>
      <w:contextualSpacing/>
    </w:pPr>
  </w:style>
  <w:style w:type="paragraph" w:styleId="ListNumber2">
    <w:name w:val="List Number 2"/>
    <w:basedOn w:val="Normal"/>
    <w:uiPriority w:val="99"/>
    <w:semiHidden/>
    <w:unhideWhenUsed/>
    <w:rsid w:val="00572222"/>
    <w:pPr>
      <w:numPr>
        <w:numId w:val="7"/>
      </w:numPr>
      <w:contextualSpacing/>
    </w:pPr>
  </w:style>
  <w:style w:type="paragraph" w:styleId="ListNumber3">
    <w:name w:val="List Number 3"/>
    <w:basedOn w:val="Normal"/>
    <w:uiPriority w:val="99"/>
    <w:semiHidden/>
    <w:unhideWhenUsed/>
    <w:rsid w:val="00572222"/>
    <w:pPr>
      <w:numPr>
        <w:numId w:val="8"/>
      </w:numPr>
      <w:contextualSpacing/>
    </w:pPr>
  </w:style>
  <w:style w:type="paragraph" w:styleId="ListNumber4">
    <w:name w:val="List Number 4"/>
    <w:basedOn w:val="Normal"/>
    <w:uiPriority w:val="99"/>
    <w:semiHidden/>
    <w:unhideWhenUsed/>
    <w:rsid w:val="00572222"/>
    <w:pPr>
      <w:numPr>
        <w:numId w:val="9"/>
      </w:numPr>
      <w:contextualSpacing/>
    </w:pPr>
  </w:style>
  <w:style w:type="paragraph" w:styleId="ListNumber5">
    <w:name w:val="List Number 5"/>
    <w:basedOn w:val="Normal"/>
    <w:uiPriority w:val="99"/>
    <w:semiHidden/>
    <w:unhideWhenUsed/>
    <w:rsid w:val="00572222"/>
    <w:pPr>
      <w:numPr>
        <w:numId w:val="10"/>
      </w:numPr>
      <w:contextualSpacing/>
    </w:pPr>
  </w:style>
  <w:style w:type="paragraph" w:styleId="ListParagraph">
    <w:name w:val="List Paragraph"/>
    <w:basedOn w:val="Normal"/>
    <w:uiPriority w:val="34"/>
    <w:semiHidden/>
    <w:qFormat/>
    <w:rsid w:val="00572222"/>
    <w:pPr>
      <w:ind w:left="720"/>
      <w:contextualSpacing/>
    </w:pPr>
  </w:style>
  <w:style w:type="table" w:customStyle="1" w:styleId="ListTable1Light1">
    <w:name w:val="List Table 1 Light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BF278" w:themeColor="accent1" w:themeTint="99"/>
        </w:tcBorders>
      </w:tcPr>
    </w:tblStylePr>
    <w:tblStylePr w:type="lastRow">
      <w:rPr>
        <w:b/>
        <w:bCs/>
      </w:rPr>
      <w:tblPr/>
      <w:tcPr>
        <w:tcBorders>
          <w:top w:val="sing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1Light-Accent21">
    <w:name w:val="List Table 1 Light - Accent 2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0F852" w:themeColor="accent2" w:themeTint="99"/>
        </w:tcBorders>
      </w:tcPr>
    </w:tblStylePr>
    <w:tblStylePr w:type="lastRow">
      <w:rPr>
        <w:b/>
        <w:bCs/>
      </w:rPr>
      <w:tblPr/>
      <w:tcPr>
        <w:tcBorders>
          <w:top w:val="sing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1Light-Accent31">
    <w:name w:val="List Table 1 Light - Accent 3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4AEDD5" w:themeColor="accent3" w:themeTint="99"/>
        </w:tcBorders>
      </w:tcPr>
    </w:tblStylePr>
    <w:tblStylePr w:type="lastRow">
      <w:rPr>
        <w:b/>
        <w:bCs/>
      </w:rPr>
      <w:tblPr/>
      <w:tcPr>
        <w:tcBorders>
          <w:top w:val="sing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1Light-Accent41">
    <w:name w:val="List Table 1 Light - Accent 4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0ECD4" w:themeColor="accent4" w:themeTint="99"/>
        </w:tcBorders>
      </w:tcPr>
    </w:tblStylePr>
    <w:tblStylePr w:type="lastRow">
      <w:rPr>
        <w:b/>
        <w:bCs/>
      </w:rPr>
      <w:tblPr/>
      <w:tcPr>
        <w:tcBorders>
          <w:top w:val="sing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1Light-Accent51">
    <w:name w:val="List Table 1 Light - Accent 5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0CF1CF" w:themeColor="accent5" w:themeTint="99"/>
        </w:tcBorders>
      </w:tcPr>
    </w:tblStylePr>
    <w:tblStylePr w:type="lastRow">
      <w:rPr>
        <w:b/>
        <w:bCs/>
      </w:rPr>
      <w:tblPr/>
      <w:tcPr>
        <w:tcBorders>
          <w:top w:val="sing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1Light-Accent61">
    <w:name w:val="List Table 1 Light - Accent 6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D83A1" w:themeColor="accent6" w:themeTint="99"/>
        </w:tcBorders>
      </w:tcPr>
    </w:tblStylePr>
    <w:tblStylePr w:type="lastRow">
      <w:rPr>
        <w:b/>
        <w:bCs/>
      </w:rPr>
      <w:tblPr/>
      <w:tcPr>
        <w:tcBorders>
          <w:top w:val="sing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21">
    <w:name w:val="List Table 21"/>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572222"/>
    <w:pPr>
      <w:spacing w:after="0" w:line="240" w:lineRule="auto"/>
    </w:pPr>
    <w:tblPr>
      <w:tblStyleRowBandSize w:val="1"/>
      <w:tblStyleColBandSize w:val="1"/>
      <w:tblBorders>
        <w:top w:val="single" w:sz="4" w:space="0" w:color="DBF278" w:themeColor="accent1" w:themeTint="99"/>
        <w:bottom w:val="single" w:sz="4" w:space="0" w:color="DBF278" w:themeColor="accent1" w:themeTint="99"/>
        <w:insideH w:val="single" w:sz="4" w:space="0" w:color="DBF27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2-Accent21">
    <w:name w:val="List Table 2 - Accent 21"/>
    <w:basedOn w:val="TableNormal"/>
    <w:uiPriority w:val="47"/>
    <w:rsid w:val="00572222"/>
    <w:pPr>
      <w:spacing w:after="0" w:line="240" w:lineRule="auto"/>
    </w:pPr>
    <w:tblPr>
      <w:tblStyleRowBandSize w:val="1"/>
      <w:tblStyleColBandSize w:val="1"/>
      <w:tblBorders>
        <w:top w:val="single" w:sz="4" w:space="0" w:color="D0F852" w:themeColor="accent2" w:themeTint="99"/>
        <w:bottom w:val="single" w:sz="4" w:space="0" w:color="D0F852" w:themeColor="accent2" w:themeTint="99"/>
        <w:insideH w:val="single" w:sz="4" w:space="0" w:color="D0F85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2-Accent31">
    <w:name w:val="List Table 2 - Accent 31"/>
    <w:basedOn w:val="TableNormal"/>
    <w:uiPriority w:val="47"/>
    <w:rsid w:val="00572222"/>
    <w:pPr>
      <w:spacing w:after="0" w:line="240" w:lineRule="auto"/>
    </w:pPr>
    <w:tblPr>
      <w:tblStyleRowBandSize w:val="1"/>
      <w:tblStyleColBandSize w:val="1"/>
      <w:tblBorders>
        <w:top w:val="single" w:sz="4" w:space="0" w:color="4AEDD5" w:themeColor="accent3" w:themeTint="99"/>
        <w:bottom w:val="single" w:sz="4" w:space="0" w:color="4AEDD5" w:themeColor="accent3" w:themeTint="99"/>
        <w:insideH w:val="single" w:sz="4" w:space="0" w:color="4AEDD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2-Accent41">
    <w:name w:val="List Table 2 - Accent 41"/>
    <w:basedOn w:val="TableNormal"/>
    <w:uiPriority w:val="47"/>
    <w:rsid w:val="00572222"/>
    <w:pPr>
      <w:spacing w:after="0" w:line="240" w:lineRule="auto"/>
    </w:pPr>
    <w:tblPr>
      <w:tblStyleRowBandSize w:val="1"/>
      <w:tblStyleColBandSize w:val="1"/>
      <w:tblBorders>
        <w:top w:val="single" w:sz="4" w:space="0" w:color="60ECD4" w:themeColor="accent4" w:themeTint="99"/>
        <w:bottom w:val="single" w:sz="4" w:space="0" w:color="60ECD4" w:themeColor="accent4" w:themeTint="99"/>
        <w:insideH w:val="single" w:sz="4" w:space="0" w:color="60ECD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2-Accent51">
    <w:name w:val="List Table 2 - Accent 51"/>
    <w:basedOn w:val="TableNormal"/>
    <w:uiPriority w:val="47"/>
    <w:rsid w:val="00572222"/>
    <w:pPr>
      <w:spacing w:after="0" w:line="240" w:lineRule="auto"/>
    </w:pPr>
    <w:tblPr>
      <w:tblStyleRowBandSize w:val="1"/>
      <w:tblStyleColBandSize w:val="1"/>
      <w:tblBorders>
        <w:top w:val="single" w:sz="4" w:space="0" w:color="0CF1CF" w:themeColor="accent5" w:themeTint="99"/>
        <w:bottom w:val="single" w:sz="4" w:space="0" w:color="0CF1CF" w:themeColor="accent5" w:themeTint="99"/>
        <w:insideH w:val="single" w:sz="4" w:space="0" w:color="0CF1C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2-Accent61">
    <w:name w:val="List Table 2 - Accent 61"/>
    <w:basedOn w:val="TableNormal"/>
    <w:uiPriority w:val="47"/>
    <w:rsid w:val="00572222"/>
    <w:pPr>
      <w:spacing w:after="0" w:line="240" w:lineRule="auto"/>
    </w:pPr>
    <w:tblPr>
      <w:tblStyleRowBandSize w:val="1"/>
      <w:tblStyleColBandSize w:val="1"/>
      <w:tblBorders>
        <w:top w:val="single" w:sz="4" w:space="0" w:color="6D83A1" w:themeColor="accent6" w:themeTint="99"/>
        <w:bottom w:val="single" w:sz="4" w:space="0" w:color="6D83A1" w:themeColor="accent6" w:themeTint="99"/>
        <w:insideH w:val="single" w:sz="4" w:space="0" w:color="6D83A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31">
    <w:name w:val="List Table 31"/>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572222"/>
    <w:pPr>
      <w:spacing w:after="0" w:line="240" w:lineRule="auto"/>
    </w:pPr>
    <w:tblPr>
      <w:tblStyleRowBandSize w:val="1"/>
      <w:tblStyleColBandSize w:val="1"/>
      <w:tblBorders>
        <w:top w:val="single" w:sz="4" w:space="0" w:color="C3EA1F" w:themeColor="accent1"/>
        <w:left w:val="single" w:sz="4" w:space="0" w:color="C3EA1F" w:themeColor="accent1"/>
        <w:bottom w:val="single" w:sz="4" w:space="0" w:color="C3EA1F" w:themeColor="accent1"/>
        <w:right w:val="single" w:sz="4" w:space="0" w:color="C3EA1F" w:themeColor="accent1"/>
      </w:tblBorders>
    </w:tblPr>
    <w:tblStylePr w:type="firstRow">
      <w:rPr>
        <w:b/>
        <w:bCs/>
        <w:color w:val="FFFFFF" w:themeColor="background1"/>
      </w:rPr>
      <w:tblPr/>
      <w:tcPr>
        <w:shd w:val="clear" w:color="auto" w:fill="C3EA1F" w:themeFill="accent1"/>
      </w:tcPr>
    </w:tblStylePr>
    <w:tblStylePr w:type="lastRow">
      <w:rPr>
        <w:b/>
        <w:bCs/>
      </w:rPr>
      <w:tblPr/>
      <w:tcPr>
        <w:tcBorders>
          <w:top w:val="double" w:sz="4" w:space="0" w:color="C3EA1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EA1F" w:themeColor="accent1"/>
          <w:right w:val="single" w:sz="4" w:space="0" w:color="C3EA1F" w:themeColor="accent1"/>
        </w:tcBorders>
      </w:tcPr>
    </w:tblStylePr>
    <w:tblStylePr w:type="band1Horz">
      <w:tblPr/>
      <w:tcPr>
        <w:tcBorders>
          <w:top w:val="single" w:sz="4" w:space="0" w:color="C3EA1F" w:themeColor="accent1"/>
          <w:bottom w:val="single" w:sz="4" w:space="0" w:color="C3EA1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EA1F" w:themeColor="accent1"/>
          <w:left w:val="nil"/>
        </w:tcBorders>
      </w:tcPr>
    </w:tblStylePr>
    <w:tblStylePr w:type="swCell">
      <w:tblPr/>
      <w:tcPr>
        <w:tcBorders>
          <w:top w:val="double" w:sz="4" w:space="0" w:color="C3EA1F" w:themeColor="accent1"/>
          <w:right w:val="nil"/>
        </w:tcBorders>
      </w:tcPr>
    </w:tblStylePr>
  </w:style>
  <w:style w:type="table" w:customStyle="1" w:styleId="ListTable3-Accent21">
    <w:name w:val="List Table 3 - Accent 21"/>
    <w:basedOn w:val="TableNormal"/>
    <w:uiPriority w:val="48"/>
    <w:rsid w:val="00572222"/>
    <w:pPr>
      <w:spacing w:after="0" w:line="240" w:lineRule="auto"/>
    </w:pPr>
    <w:tblPr>
      <w:tblStyleRowBandSize w:val="1"/>
      <w:tblStyleColBandSize w:val="1"/>
      <w:tblBorders>
        <w:top w:val="single" w:sz="4" w:space="0" w:color="9DCB08" w:themeColor="accent2"/>
        <w:left w:val="single" w:sz="4" w:space="0" w:color="9DCB08" w:themeColor="accent2"/>
        <w:bottom w:val="single" w:sz="4" w:space="0" w:color="9DCB08" w:themeColor="accent2"/>
        <w:right w:val="single" w:sz="4" w:space="0" w:color="9DCB08" w:themeColor="accent2"/>
      </w:tblBorders>
    </w:tblPr>
    <w:tblStylePr w:type="firstRow">
      <w:rPr>
        <w:b/>
        <w:bCs/>
        <w:color w:val="FFFFFF" w:themeColor="background1"/>
      </w:rPr>
      <w:tblPr/>
      <w:tcPr>
        <w:shd w:val="clear" w:color="auto" w:fill="9DCB08" w:themeFill="accent2"/>
      </w:tcPr>
    </w:tblStylePr>
    <w:tblStylePr w:type="lastRow">
      <w:rPr>
        <w:b/>
        <w:bCs/>
      </w:rPr>
      <w:tblPr/>
      <w:tcPr>
        <w:tcBorders>
          <w:top w:val="double" w:sz="4" w:space="0" w:color="9DCB0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CB08" w:themeColor="accent2"/>
          <w:right w:val="single" w:sz="4" w:space="0" w:color="9DCB08" w:themeColor="accent2"/>
        </w:tcBorders>
      </w:tcPr>
    </w:tblStylePr>
    <w:tblStylePr w:type="band1Horz">
      <w:tblPr/>
      <w:tcPr>
        <w:tcBorders>
          <w:top w:val="single" w:sz="4" w:space="0" w:color="9DCB08" w:themeColor="accent2"/>
          <w:bottom w:val="single" w:sz="4" w:space="0" w:color="9DCB0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CB08" w:themeColor="accent2"/>
          <w:left w:val="nil"/>
        </w:tcBorders>
      </w:tcPr>
    </w:tblStylePr>
    <w:tblStylePr w:type="swCell">
      <w:tblPr/>
      <w:tcPr>
        <w:tcBorders>
          <w:top w:val="double" w:sz="4" w:space="0" w:color="9DCB08" w:themeColor="accent2"/>
          <w:right w:val="nil"/>
        </w:tcBorders>
      </w:tcPr>
    </w:tblStylePr>
  </w:style>
  <w:style w:type="table" w:customStyle="1" w:styleId="ListTable3-Accent31">
    <w:name w:val="List Table 3 - Accent 31"/>
    <w:basedOn w:val="TableNormal"/>
    <w:uiPriority w:val="48"/>
    <w:rsid w:val="00572222"/>
    <w:pPr>
      <w:spacing w:after="0" w:line="240" w:lineRule="auto"/>
    </w:pPr>
    <w:tblPr>
      <w:tblStyleRowBandSize w:val="1"/>
      <w:tblStyleColBandSize w:val="1"/>
      <w:tblBorders>
        <w:top w:val="single" w:sz="4" w:space="0" w:color="10A48E" w:themeColor="accent3"/>
        <w:left w:val="single" w:sz="4" w:space="0" w:color="10A48E" w:themeColor="accent3"/>
        <w:bottom w:val="single" w:sz="4" w:space="0" w:color="10A48E" w:themeColor="accent3"/>
        <w:right w:val="single" w:sz="4" w:space="0" w:color="10A48E" w:themeColor="accent3"/>
      </w:tblBorders>
    </w:tblPr>
    <w:tblStylePr w:type="firstRow">
      <w:rPr>
        <w:b/>
        <w:bCs/>
        <w:color w:val="FFFFFF" w:themeColor="background1"/>
      </w:rPr>
      <w:tblPr/>
      <w:tcPr>
        <w:shd w:val="clear" w:color="auto" w:fill="10A48E" w:themeFill="accent3"/>
      </w:tcPr>
    </w:tblStylePr>
    <w:tblStylePr w:type="lastRow">
      <w:rPr>
        <w:b/>
        <w:bCs/>
      </w:rPr>
      <w:tblPr/>
      <w:tcPr>
        <w:tcBorders>
          <w:top w:val="double" w:sz="4" w:space="0" w:color="10A48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A48E" w:themeColor="accent3"/>
          <w:right w:val="single" w:sz="4" w:space="0" w:color="10A48E" w:themeColor="accent3"/>
        </w:tcBorders>
      </w:tcPr>
    </w:tblStylePr>
    <w:tblStylePr w:type="band1Horz">
      <w:tblPr/>
      <w:tcPr>
        <w:tcBorders>
          <w:top w:val="single" w:sz="4" w:space="0" w:color="10A48E" w:themeColor="accent3"/>
          <w:bottom w:val="single" w:sz="4" w:space="0" w:color="10A48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A48E" w:themeColor="accent3"/>
          <w:left w:val="nil"/>
        </w:tcBorders>
      </w:tcPr>
    </w:tblStylePr>
    <w:tblStylePr w:type="swCell">
      <w:tblPr/>
      <w:tcPr>
        <w:tcBorders>
          <w:top w:val="double" w:sz="4" w:space="0" w:color="10A48E" w:themeColor="accent3"/>
          <w:right w:val="nil"/>
        </w:tcBorders>
      </w:tcPr>
    </w:tblStylePr>
  </w:style>
  <w:style w:type="table" w:customStyle="1" w:styleId="ListTable3-Accent41">
    <w:name w:val="List Table 3 - Accent 41"/>
    <w:basedOn w:val="TableNormal"/>
    <w:uiPriority w:val="48"/>
    <w:rsid w:val="00572222"/>
    <w:pPr>
      <w:spacing w:after="0" w:line="240" w:lineRule="auto"/>
    </w:pPr>
    <w:tblPr>
      <w:tblStyleRowBandSize w:val="1"/>
      <w:tblStyleColBandSize w:val="1"/>
      <w:tblBorders>
        <w:top w:val="single" w:sz="4" w:space="0" w:color="17C0A3" w:themeColor="accent4"/>
        <w:left w:val="single" w:sz="4" w:space="0" w:color="17C0A3" w:themeColor="accent4"/>
        <w:bottom w:val="single" w:sz="4" w:space="0" w:color="17C0A3" w:themeColor="accent4"/>
        <w:right w:val="single" w:sz="4" w:space="0" w:color="17C0A3" w:themeColor="accent4"/>
      </w:tblBorders>
    </w:tblPr>
    <w:tblStylePr w:type="firstRow">
      <w:rPr>
        <w:b/>
        <w:bCs/>
        <w:color w:val="FFFFFF" w:themeColor="background1"/>
      </w:rPr>
      <w:tblPr/>
      <w:tcPr>
        <w:shd w:val="clear" w:color="auto" w:fill="17C0A3" w:themeFill="accent4"/>
      </w:tcPr>
    </w:tblStylePr>
    <w:tblStylePr w:type="lastRow">
      <w:rPr>
        <w:b/>
        <w:bCs/>
      </w:rPr>
      <w:tblPr/>
      <w:tcPr>
        <w:tcBorders>
          <w:top w:val="double" w:sz="4" w:space="0" w:color="17C0A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C0A3" w:themeColor="accent4"/>
          <w:right w:val="single" w:sz="4" w:space="0" w:color="17C0A3" w:themeColor="accent4"/>
        </w:tcBorders>
      </w:tcPr>
    </w:tblStylePr>
    <w:tblStylePr w:type="band1Horz">
      <w:tblPr/>
      <w:tcPr>
        <w:tcBorders>
          <w:top w:val="single" w:sz="4" w:space="0" w:color="17C0A3" w:themeColor="accent4"/>
          <w:bottom w:val="single" w:sz="4" w:space="0" w:color="17C0A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C0A3" w:themeColor="accent4"/>
          <w:left w:val="nil"/>
        </w:tcBorders>
      </w:tcPr>
    </w:tblStylePr>
    <w:tblStylePr w:type="swCell">
      <w:tblPr/>
      <w:tcPr>
        <w:tcBorders>
          <w:top w:val="double" w:sz="4" w:space="0" w:color="17C0A3" w:themeColor="accent4"/>
          <w:right w:val="nil"/>
        </w:tcBorders>
      </w:tcPr>
    </w:tblStylePr>
  </w:style>
  <w:style w:type="table" w:customStyle="1" w:styleId="ListTable3-Accent51">
    <w:name w:val="List Table 3 - Accent 51"/>
    <w:basedOn w:val="TableNormal"/>
    <w:uiPriority w:val="48"/>
    <w:rsid w:val="00572222"/>
    <w:pPr>
      <w:spacing w:after="0" w:line="240" w:lineRule="auto"/>
    </w:pPr>
    <w:tblPr>
      <w:tblStyleRowBandSize w:val="1"/>
      <w:tblStyleColBandSize w:val="1"/>
      <w:tblBorders>
        <w:top w:val="single" w:sz="4" w:space="0" w:color="044F44" w:themeColor="accent5"/>
        <w:left w:val="single" w:sz="4" w:space="0" w:color="044F44" w:themeColor="accent5"/>
        <w:bottom w:val="single" w:sz="4" w:space="0" w:color="044F44" w:themeColor="accent5"/>
        <w:right w:val="single" w:sz="4" w:space="0" w:color="044F44" w:themeColor="accent5"/>
      </w:tblBorders>
    </w:tblPr>
    <w:tblStylePr w:type="firstRow">
      <w:rPr>
        <w:b/>
        <w:bCs/>
        <w:color w:val="FFFFFF" w:themeColor="background1"/>
      </w:rPr>
      <w:tblPr/>
      <w:tcPr>
        <w:shd w:val="clear" w:color="auto" w:fill="044F44" w:themeFill="accent5"/>
      </w:tcPr>
    </w:tblStylePr>
    <w:tblStylePr w:type="lastRow">
      <w:rPr>
        <w:b/>
        <w:bCs/>
      </w:rPr>
      <w:tblPr/>
      <w:tcPr>
        <w:tcBorders>
          <w:top w:val="double" w:sz="4" w:space="0" w:color="044F4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4F44" w:themeColor="accent5"/>
          <w:right w:val="single" w:sz="4" w:space="0" w:color="044F44" w:themeColor="accent5"/>
        </w:tcBorders>
      </w:tcPr>
    </w:tblStylePr>
    <w:tblStylePr w:type="band1Horz">
      <w:tblPr/>
      <w:tcPr>
        <w:tcBorders>
          <w:top w:val="single" w:sz="4" w:space="0" w:color="044F44" w:themeColor="accent5"/>
          <w:bottom w:val="single" w:sz="4" w:space="0" w:color="044F4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4F44" w:themeColor="accent5"/>
          <w:left w:val="nil"/>
        </w:tcBorders>
      </w:tcPr>
    </w:tblStylePr>
    <w:tblStylePr w:type="swCell">
      <w:tblPr/>
      <w:tcPr>
        <w:tcBorders>
          <w:top w:val="double" w:sz="4" w:space="0" w:color="044F44" w:themeColor="accent5"/>
          <w:right w:val="nil"/>
        </w:tcBorders>
      </w:tcPr>
    </w:tblStylePr>
  </w:style>
  <w:style w:type="table" w:customStyle="1" w:styleId="ListTable3-Accent61">
    <w:name w:val="List Table 3 - Accent 61"/>
    <w:basedOn w:val="TableNormal"/>
    <w:uiPriority w:val="48"/>
    <w:rsid w:val="00572222"/>
    <w:pPr>
      <w:spacing w:after="0" w:line="240" w:lineRule="auto"/>
    </w:pPr>
    <w:tblPr>
      <w:tblStyleRowBandSize w:val="1"/>
      <w:tblStyleColBandSize w:val="1"/>
      <w:tblBorders>
        <w:top w:val="single" w:sz="4" w:space="0" w:color="2C3644" w:themeColor="accent6"/>
        <w:left w:val="single" w:sz="4" w:space="0" w:color="2C3644" w:themeColor="accent6"/>
        <w:bottom w:val="single" w:sz="4" w:space="0" w:color="2C3644" w:themeColor="accent6"/>
        <w:right w:val="single" w:sz="4" w:space="0" w:color="2C3644" w:themeColor="accent6"/>
      </w:tblBorders>
    </w:tblPr>
    <w:tblStylePr w:type="firstRow">
      <w:rPr>
        <w:b/>
        <w:bCs/>
        <w:color w:val="FFFFFF" w:themeColor="background1"/>
      </w:rPr>
      <w:tblPr/>
      <w:tcPr>
        <w:shd w:val="clear" w:color="auto" w:fill="2C3644" w:themeFill="accent6"/>
      </w:tcPr>
    </w:tblStylePr>
    <w:tblStylePr w:type="lastRow">
      <w:rPr>
        <w:b/>
        <w:bCs/>
      </w:rPr>
      <w:tblPr/>
      <w:tcPr>
        <w:tcBorders>
          <w:top w:val="double" w:sz="4" w:space="0" w:color="2C36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3644" w:themeColor="accent6"/>
          <w:right w:val="single" w:sz="4" w:space="0" w:color="2C3644" w:themeColor="accent6"/>
        </w:tcBorders>
      </w:tcPr>
    </w:tblStylePr>
    <w:tblStylePr w:type="band1Horz">
      <w:tblPr/>
      <w:tcPr>
        <w:tcBorders>
          <w:top w:val="single" w:sz="4" w:space="0" w:color="2C3644" w:themeColor="accent6"/>
          <w:bottom w:val="single" w:sz="4" w:space="0" w:color="2C36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3644" w:themeColor="accent6"/>
          <w:left w:val="nil"/>
        </w:tcBorders>
      </w:tcPr>
    </w:tblStylePr>
    <w:tblStylePr w:type="swCell">
      <w:tblPr/>
      <w:tcPr>
        <w:tcBorders>
          <w:top w:val="double" w:sz="4" w:space="0" w:color="2C3644" w:themeColor="accent6"/>
          <w:right w:val="nil"/>
        </w:tcBorders>
      </w:tcPr>
    </w:tblStylePr>
  </w:style>
  <w:style w:type="table" w:customStyle="1" w:styleId="ListTable41">
    <w:name w:val="List Table 41"/>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tcBorders>
        <w:shd w:val="clear" w:color="auto" w:fill="C3EA1F" w:themeFill="accent1"/>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4-Accent21">
    <w:name w:val="List Table 4 - Accent 21"/>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tcBorders>
        <w:shd w:val="clear" w:color="auto" w:fill="9DCB08" w:themeFill="accent2"/>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4-Accent31">
    <w:name w:val="List Table 4 - Accent 31"/>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tcBorders>
        <w:shd w:val="clear" w:color="auto" w:fill="10A48E" w:themeFill="accent3"/>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4-Accent41">
    <w:name w:val="List Table 4 - Accent 41"/>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tcBorders>
        <w:shd w:val="clear" w:color="auto" w:fill="17C0A3" w:themeFill="accent4"/>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4-Accent51">
    <w:name w:val="List Table 4 - Accent 51"/>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tcBorders>
        <w:shd w:val="clear" w:color="auto" w:fill="044F44" w:themeFill="accent5"/>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4-Accent61">
    <w:name w:val="List Table 4 - Accent 61"/>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tcBorders>
        <w:shd w:val="clear" w:color="auto" w:fill="2C3644" w:themeFill="accent6"/>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5Dark1">
    <w:name w:val="List Table 5 Dark1"/>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572222"/>
    <w:pPr>
      <w:spacing w:after="0" w:line="240" w:lineRule="auto"/>
    </w:pPr>
    <w:rPr>
      <w:color w:val="FFFFFF" w:themeColor="background1"/>
    </w:rPr>
    <w:tblPr>
      <w:tblStyleRowBandSize w:val="1"/>
      <w:tblStyleColBandSize w:val="1"/>
      <w:tblBorders>
        <w:top w:val="single" w:sz="24" w:space="0" w:color="C3EA1F" w:themeColor="accent1"/>
        <w:left w:val="single" w:sz="24" w:space="0" w:color="C3EA1F" w:themeColor="accent1"/>
        <w:bottom w:val="single" w:sz="24" w:space="0" w:color="C3EA1F" w:themeColor="accent1"/>
        <w:right w:val="single" w:sz="24" w:space="0" w:color="C3EA1F" w:themeColor="accent1"/>
      </w:tblBorders>
    </w:tblPr>
    <w:tcPr>
      <w:shd w:val="clear" w:color="auto" w:fill="C3EA1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572222"/>
    <w:pPr>
      <w:spacing w:after="0" w:line="240" w:lineRule="auto"/>
    </w:pPr>
    <w:rPr>
      <w:color w:val="FFFFFF" w:themeColor="background1"/>
    </w:rPr>
    <w:tblPr>
      <w:tblStyleRowBandSize w:val="1"/>
      <w:tblStyleColBandSize w:val="1"/>
      <w:tblBorders>
        <w:top w:val="single" w:sz="24" w:space="0" w:color="9DCB08" w:themeColor="accent2"/>
        <w:left w:val="single" w:sz="24" w:space="0" w:color="9DCB08" w:themeColor="accent2"/>
        <w:bottom w:val="single" w:sz="24" w:space="0" w:color="9DCB08" w:themeColor="accent2"/>
        <w:right w:val="single" w:sz="24" w:space="0" w:color="9DCB08" w:themeColor="accent2"/>
      </w:tblBorders>
    </w:tblPr>
    <w:tcPr>
      <w:shd w:val="clear" w:color="auto" w:fill="9DCB0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572222"/>
    <w:pPr>
      <w:spacing w:after="0" w:line="240" w:lineRule="auto"/>
    </w:pPr>
    <w:rPr>
      <w:color w:val="FFFFFF" w:themeColor="background1"/>
    </w:rPr>
    <w:tblPr>
      <w:tblStyleRowBandSize w:val="1"/>
      <w:tblStyleColBandSize w:val="1"/>
      <w:tblBorders>
        <w:top w:val="single" w:sz="24" w:space="0" w:color="10A48E" w:themeColor="accent3"/>
        <w:left w:val="single" w:sz="24" w:space="0" w:color="10A48E" w:themeColor="accent3"/>
        <w:bottom w:val="single" w:sz="24" w:space="0" w:color="10A48E" w:themeColor="accent3"/>
        <w:right w:val="single" w:sz="24" w:space="0" w:color="10A48E" w:themeColor="accent3"/>
      </w:tblBorders>
    </w:tblPr>
    <w:tcPr>
      <w:shd w:val="clear" w:color="auto" w:fill="10A48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572222"/>
    <w:pPr>
      <w:spacing w:after="0" w:line="240" w:lineRule="auto"/>
    </w:pPr>
    <w:rPr>
      <w:color w:val="FFFFFF" w:themeColor="background1"/>
    </w:rPr>
    <w:tblPr>
      <w:tblStyleRowBandSize w:val="1"/>
      <w:tblStyleColBandSize w:val="1"/>
      <w:tblBorders>
        <w:top w:val="single" w:sz="24" w:space="0" w:color="17C0A3" w:themeColor="accent4"/>
        <w:left w:val="single" w:sz="24" w:space="0" w:color="17C0A3" w:themeColor="accent4"/>
        <w:bottom w:val="single" w:sz="24" w:space="0" w:color="17C0A3" w:themeColor="accent4"/>
        <w:right w:val="single" w:sz="24" w:space="0" w:color="17C0A3" w:themeColor="accent4"/>
      </w:tblBorders>
    </w:tblPr>
    <w:tcPr>
      <w:shd w:val="clear" w:color="auto" w:fill="17C0A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572222"/>
    <w:pPr>
      <w:spacing w:after="0" w:line="240" w:lineRule="auto"/>
    </w:pPr>
    <w:rPr>
      <w:color w:val="FFFFFF" w:themeColor="background1"/>
    </w:rPr>
    <w:tblPr>
      <w:tblStyleRowBandSize w:val="1"/>
      <w:tblStyleColBandSize w:val="1"/>
      <w:tblBorders>
        <w:top w:val="single" w:sz="24" w:space="0" w:color="044F44" w:themeColor="accent5"/>
        <w:left w:val="single" w:sz="24" w:space="0" w:color="044F44" w:themeColor="accent5"/>
        <w:bottom w:val="single" w:sz="24" w:space="0" w:color="044F44" w:themeColor="accent5"/>
        <w:right w:val="single" w:sz="24" w:space="0" w:color="044F44" w:themeColor="accent5"/>
      </w:tblBorders>
    </w:tblPr>
    <w:tcPr>
      <w:shd w:val="clear" w:color="auto" w:fill="044F4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572222"/>
    <w:pPr>
      <w:spacing w:after="0" w:line="240" w:lineRule="auto"/>
    </w:pPr>
    <w:rPr>
      <w:color w:val="FFFFFF" w:themeColor="background1"/>
    </w:rPr>
    <w:tblPr>
      <w:tblStyleRowBandSize w:val="1"/>
      <w:tblStyleColBandSize w:val="1"/>
      <w:tblBorders>
        <w:top w:val="single" w:sz="24" w:space="0" w:color="2C3644" w:themeColor="accent6"/>
        <w:left w:val="single" w:sz="24" w:space="0" w:color="2C3644" w:themeColor="accent6"/>
        <w:bottom w:val="single" w:sz="24" w:space="0" w:color="2C3644" w:themeColor="accent6"/>
        <w:right w:val="single" w:sz="24" w:space="0" w:color="2C3644" w:themeColor="accent6"/>
      </w:tblBorders>
    </w:tblPr>
    <w:tcPr>
      <w:shd w:val="clear" w:color="auto" w:fill="2C36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C3EA1F" w:themeColor="accent1"/>
        <w:bottom w:val="single" w:sz="4" w:space="0" w:color="C3EA1F" w:themeColor="accent1"/>
      </w:tblBorders>
    </w:tblPr>
    <w:tblStylePr w:type="firstRow">
      <w:rPr>
        <w:b/>
        <w:bCs/>
      </w:rPr>
      <w:tblPr/>
      <w:tcPr>
        <w:tcBorders>
          <w:bottom w:val="single" w:sz="4" w:space="0" w:color="C3EA1F" w:themeColor="accent1"/>
        </w:tcBorders>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6Colorful-Accent21">
    <w:name w:val="List Table 6 Colorful - Accent 21"/>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9DCB08" w:themeColor="accent2"/>
        <w:bottom w:val="single" w:sz="4" w:space="0" w:color="9DCB08" w:themeColor="accent2"/>
      </w:tblBorders>
    </w:tblPr>
    <w:tblStylePr w:type="firstRow">
      <w:rPr>
        <w:b/>
        <w:bCs/>
      </w:rPr>
      <w:tblPr/>
      <w:tcPr>
        <w:tcBorders>
          <w:bottom w:val="single" w:sz="4" w:space="0" w:color="9DCB08" w:themeColor="accent2"/>
        </w:tcBorders>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6Colorful-Accent31">
    <w:name w:val="List Table 6 Colorful - Accent 31"/>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10A48E" w:themeColor="accent3"/>
        <w:bottom w:val="single" w:sz="4" w:space="0" w:color="10A48E" w:themeColor="accent3"/>
      </w:tblBorders>
    </w:tblPr>
    <w:tblStylePr w:type="firstRow">
      <w:rPr>
        <w:b/>
        <w:bCs/>
      </w:rPr>
      <w:tblPr/>
      <w:tcPr>
        <w:tcBorders>
          <w:bottom w:val="single" w:sz="4" w:space="0" w:color="10A48E" w:themeColor="accent3"/>
        </w:tcBorders>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6Colorful-Accent41">
    <w:name w:val="List Table 6 Colorful - Accent 41"/>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17C0A3" w:themeColor="accent4"/>
        <w:bottom w:val="single" w:sz="4" w:space="0" w:color="17C0A3" w:themeColor="accent4"/>
      </w:tblBorders>
    </w:tblPr>
    <w:tblStylePr w:type="firstRow">
      <w:rPr>
        <w:b/>
        <w:bCs/>
      </w:rPr>
      <w:tblPr/>
      <w:tcPr>
        <w:tcBorders>
          <w:bottom w:val="single" w:sz="4" w:space="0" w:color="17C0A3" w:themeColor="accent4"/>
        </w:tcBorders>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6Colorful-Accent51">
    <w:name w:val="List Table 6 Colorful - Accent 51"/>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44F44" w:themeColor="accent5"/>
        <w:bottom w:val="single" w:sz="4" w:space="0" w:color="044F44" w:themeColor="accent5"/>
      </w:tblBorders>
    </w:tblPr>
    <w:tblStylePr w:type="firstRow">
      <w:rPr>
        <w:b/>
        <w:bCs/>
      </w:rPr>
      <w:tblPr/>
      <w:tcPr>
        <w:tcBorders>
          <w:bottom w:val="single" w:sz="4" w:space="0" w:color="044F44" w:themeColor="accent5"/>
        </w:tcBorders>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6Colorful-Accent61">
    <w:name w:val="List Table 6 Colorful - Accent 61"/>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2C3644" w:themeColor="accent6"/>
        <w:bottom w:val="single" w:sz="4" w:space="0" w:color="2C3644" w:themeColor="accent6"/>
      </w:tblBorders>
    </w:tblPr>
    <w:tblStylePr w:type="firstRow">
      <w:rPr>
        <w:b/>
        <w:bCs/>
      </w:rPr>
      <w:tblPr/>
      <w:tcPr>
        <w:tcBorders>
          <w:bottom w:val="single" w:sz="4" w:space="0" w:color="2C3644" w:themeColor="accent6"/>
        </w:tcBorders>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7Colorful1">
    <w:name w:val="List Table 7 Colorful1"/>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572222"/>
    <w:pPr>
      <w:spacing w:after="0" w:line="240" w:lineRule="auto"/>
    </w:pPr>
    <w:rPr>
      <w:color w:val="95B51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EA1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EA1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EA1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EA1F" w:themeColor="accent1"/>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572222"/>
    <w:pPr>
      <w:spacing w:after="0" w:line="240" w:lineRule="auto"/>
    </w:pPr>
    <w:rPr>
      <w:color w:val="7497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CB0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CB0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CB0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CB08" w:themeColor="accent2"/>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572222"/>
    <w:pPr>
      <w:spacing w:after="0" w:line="240" w:lineRule="auto"/>
    </w:pPr>
    <w:rPr>
      <w:color w:val="0C7A6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A48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A48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A48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A48E" w:themeColor="accent3"/>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572222"/>
    <w:pPr>
      <w:spacing w:after="0" w:line="240" w:lineRule="auto"/>
    </w:pPr>
    <w:rPr>
      <w:color w:val="118F7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C0A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C0A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C0A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C0A3" w:themeColor="accent4"/>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572222"/>
    <w:pPr>
      <w:spacing w:after="0" w:line="240" w:lineRule="auto"/>
    </w:pPr>
    <w:rPr>
      <w:color w:val="033B3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4F4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4F4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4F4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4F44" w:themeColor="accent5"/>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572222"/>
    <w:pPr>
      <w:spacing w:after="0" w:line="240" w:lineRule="auto"/>
    </w:pPr>
    <w:rPr>
      <w:color w:val="21283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36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36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36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3644" w:themeColor="accent6"/>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rPr>
  </w:style>
  <w:style w:type="character" w:customStyle="1" w:styleId="MacroTextChar">
    <w:name w:val="Macro Text Char"/>
    <w:basedOn w:val="DefaultParagraphFont"/>
    <w:link w:val="MacroText"/>
    <w:uiPriority w:val="99"/>
    <w:semiHidden/>
    <w:rsid w:val="00572222"/>
    <w:rPr>
      <w:rFonts w:ascii="Consolas" w:hAnsi="Consolas"/>
      <w:kern w:val="16"/>
      <w:sz w:val="22"/>
    </w:rPr>
  </w:style>
  <w:style w:type="table" w:customStyle="1" w:styleId="MediumGrid11">
    <w:name w:val="Medium Grid 1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insideV w:val="single" w:sz="8" w:space="0" w:color="D2EF57" w:themeColor="accent1" w:themeTint="BF"/>
      </w:tblBorders>
    </w:tblPr>
    <w:tcPr>
      <w:shd w:val="clear" w:color="auto" w:fill="F0F9C7" w:themeFill="accent1" w:themeFillTint="3F"/>
    </w:tcPr>
    <w:tblStylePr w:type="firstRow">
      <w:rPr>
        <w:b/>
        <w:bCs/>
      </w:rPr>
    </w:tblStylePr>
    <w:tblStylePr w:type="lastRow">
      <w:rPr>
        <w:b/>
        <w:bCs/>
      </w:rPr>
      <w:tblPr/>
      <w:tcPr>
        <w:tcBorders>
          <w:top w:val="single" w:sz="18" w:space="0" w:color="D2EF57" w:themeColor="accent1" w:themeTint="BF"/>
        </w:tcBorders>
      </w:tcPr>
    </w:tblStylePr>
    <w:tblStylePr w:type="firstCol">
      <w:rPr>
        <w:b/>
        <w:bCs/>
      </w:rPr>
    </w:tblStylePr>
    <w:tblStylePr w:type="lastCol">
      <w:rPr>
        <w:b/>
        <w:bCs/>
      </w:r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insideV w:val="single" w:sz="8" w:space="0" w:color="C4F627" w:themeColor="accent2" w:themeTint="BF"/>
      </w:tblBorders>
    </w:tblPr>
    <w:tcPr>
      <w:shd w:val="clear" w:color="auto" w:fill="EBFCB7" w:themeFill="accent2" w:themeFillTint="3F"/>
    </w:tcPr>
    <w:tblStylePr w:type="firstRow">
      <w:rPr>
        <w:b/>
        <w:bCs/>
      </w:rPr>
    </w:tblStylePr>
    <w:tblStylePr w:type="lastRow">
      <w:rPr>
        <w:b/>
        <w:bCs/>
      </w:rPr>
      <w:tblPr/>
      <w:tcPr>
        <w:tcBorders>
          <w:top w:val="single" w:sz="18" w:space="0" w:color="C4F627" w:themeColor="accent2" w:themeTint="BF"/>
        </w:tcBorders>
      </w:tcPr>
    </w:tblStylePr>
    <w:tblStylePr w:type="firstCol">
      <w:rPr>
        <w:b/>
        <w:bCs/>
      </w:rPr>
    </w:tblStylePr>
    <w:tblStylePr w:type="lastCol">
      <w:rPr>
        <w:b/>
        <w:bCs/>
      </w:r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insideV w:val="single" w:sz="8" w:space="0" w:color="1DE9CA" w:themeColor="accent3" w:themeTint="BF"/>
      </w:tblBorders>
    </w:tblPr>
    <w:tcPr>
      <w:shd w:val="clear" w:color="auto" w:fill="B4F7ED" w:themeFill="accent3" w:themeFillTint="3F"/>
    </w:tcPr>
    <w:tblStylePr w:type="firstRow">
      <w:rPr>
        <w:b/>
        <w:bCs/>
      </w:rPr>
    </w:tblStylePr>
    <w:tblStylePr w:type="lastRow">
      <w:rPr>
        <w:b/>
        <w:bCs/>
      </w:rPr>
      <w:tblPr/>
      <w:tcPr>
        <w:tcBorders>
          <w:top w:val="single" w:sz="18" w:space="0" w:color="1DE9CA" w:themeColor="accent3" w:themeTint="BF"/>
        </w:tcBorders>
      </w:tcPr>
    </w:tblStylePr>
    <w:tblStylePr w:type="firstCol">
      <w:rPr>
        <w:b/>
        <w:bCs/>
      </w:rPr>
    </w:tblStylePr>
    <w:tblStylePr w:type="lastCol">
      <w:rPr>
        <w:b/>
        <w:bCs/>
      </w:r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insideV w:val="single" w:sz="8" w:space="0" w:color="39E7C9" w:themeColor="accent4" w:themeTint="BF"/>
      </w:tblBorders>
    </w:tblPr>
    <w:tcPr>
      <w:shd w:val="clear" w:color="auto" w:fill="BDF7ED" w:themeFill="accent4" w:themeFillTint="3F"/>
    </w:tcPr>
    <w:tblStylePr w:type="firstRow">
      <w:rPr>
        <w:b/>
        <w:bCs/>
      </w:rPr>
    </w:tblStylePr>
    <w:tblStylePr w:type="lastRow">
      <w:rPr>
        <w:b/>
        <w:bCs/>
      </w:rPr>
      <w:tblPr/>
      <w:tcPr>
        <w:tcBorders>
          <w:top w:val="single" w:sz="18" w:space="0" w:color="39E7C9" w:themeColor="accent4" w:themeTint="BF"/>
        </w:tcBorders>
      </w:tcPr>
    </w:tblStylePr>
    <w:tblStylePr w:type="firstCol">
      <w:rPr>
        <w:b/>
        <w:bCs/>
      </w:rPr>
    </w:tblStylePr>
    <w:tblStylePr w:type="lastCol">
      <w:rPr>
        <w:b/>
        <w:bCs/>
      </w:r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insideV w:val="single" w:sz="8" w:space="0" w:color="09B49B" w:themeColor="accent5" w:themeTint="BF"/>
      </w:tblBorders>
    </w:tblPr>
    <w:tcPr>
      <w:shd w:val="clear" w:color="auto" w:fill="9AFAEB" w:themeFill="accent5" w:themeFillTint="3F"/>
    </w:tcPr>
    <w:tblStylePr w:type="firstRow">
      <w:rPr>
        <w:b/>
        <w:bCs/>
      </w:rPr>
    </w:tblStylePr>
    <w:tblStylePr w:type="lastRow">
      <w:rPr>
        <w:b/>
        <w:bCs/>
      </w:rPr>
      <w:tblPr/>
      <w:tcPr>
        <w:tcBorders>
          <w:top w:val="single" w:sz="18" w:space="0" w:color="09B49B" w:themeColor="accent5" w:themeTint="BF"/>
        </w:tcBorders>
      </w:tcPr>
    </w:tblStylePr>
    <w:tblStylePr w:type="firstCol">
      <w:rPr>
        <w:b/>
        <w:bCs/>
      </w:rPr>
    </w:tblStylePr>
    <w:tblStylePr w:type="lastCol">
      <w:rPr>
        <w:b/>
        <w:bCs/>
      </w:r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insideV w:val="single" w:sz="8" w:space="0" w:color="536680" w:themeColor="accent6" w:themeTint="BF"/>
      </w:tblBorders>
    </w:tblPr>
    <w:tcPr>
      <w:shd w:val="clear" w:color="auto" w:fill="C3CCD8" w:themeFill="accent6" w:themeFillTint="3F"/>
    </w:tcPr>
    <w:tblStylePr w:type="firstRow">
      <w:rPr>
        <w:b/>
        <w:bCs/>
      </w:rPr>
    </w:tblStylePr>
    <w:tblStylePr w:type="lastRow">
      <w:rPr>
        <w:b/>
        <w:bCs/>
      </w:rPr>
      <w:tblPr/>
      <w:tcPr>
        <w:tcBorders>
          <w:top w:val="single" w:sz="18" w:space="0" w:color="536680" w:themeColor="accent6" w:themeTint="BF"/>
        </w:tcBorders>
      </w:tcPr>
    </w:tblStylePr>
    <w:tblStylePr w:type="firstCol">
      <w:rPr>
        <w:b/>
        <w:bCs/>
      </w:rPr>
    </w:tblStylePr>
    <w:tblStylePr w:type="lastCol">
      <w:rPr>
        <w:b/>
        <w:bCs/>
      </w:r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customStyle="1" w:styleId="MediumGrid21">
    <w:name w:val="Medium Grid 2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cPr>
      <w:shd w:val="clear" w:color="auto" w:fill="F0F9C7" w:themeFill="accent1" w:themeFillTint="3F"/>
    </w:tcPr>
    <w:tblStylePr w:type="firstRow">
      <w:rPr>
        <w:b/>
        <w:bCs/>
        <w:color w:val="000000" w:themeColor="text1"/>
      </w:rPr>
      <w:tblPr/>
      <w:tcPr>
        <w:shd w:val="clear" w:color="auto" w:fill="F9FD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AD2" w:themeFill="accent1" w:themeFillTint="33"/>
      </w:tcPr>
    </w:tblStylePr>
    <w:tblStylePr w:type="band1Vert">
      <w:tblPr/>
      <w:tcPr>
        <w:shd w:val="clear" w:color="auto" w:fill="E1F48F" w:themeFill="accent1" w:themeFillTint="7F"/>
      </w:tcPr>
    </w:tblStylePr>
    <w:tblStylePr w:type="band1Horz">
      <w:tblPr/>
      <w:tcPr>
        <w:tcBorders>
          <w:insideH w:val="single" w:sz="6" w:space="0" w:color="C3EA1F" w:themeColor="accent1"/>
          <w:insideV w:val="single" w:sz="6" w:space="0" w:color="C3EA1F" w:themeColor="accent1"/>
        </w:tcBorders>
        <w:shd w:val="clear" w:color="auto" w:fill="E1F48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cPr>
      <w:shd w:val="clear" w:color="auto" w:fill="EBFCB7" w:themeFill="accent2" w:themeFillTint="3F"/>
    </w:tcPr>
    <w:tblStylePr w:type="firstRow">
      <w:rPr>
        <w:b/>
        <w:bCs/>
        <w:color w:val="000000" w:themeColor="text1"/>
      </w:rPr>
      <w:tblPr/>
      <w:tcPr>
        <w:shd w:val="clear" w:color="auto" w:fill="F7F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CC5" w:themeFill="accent2" w:themeFillTint="33"/>
      </w:tcPr>
    </w:tblStylePr>
    <w:tblStylePr w:type="band1Vert">
      <w:tblPr/>
      <w:tcPr>
        <w:shd w:val="clear" w:color="auto" w:fill="D8F96F" w:themeFill="accent2" w:themeFillTint="7F"/>
      </w:tcPr>
    </w:tblStylePr>
    <w:tblStylePr w:type="band1Horz">
      <w:tblPr/>
      <w:tcPr>
        <w:tcBorders>
          <w:insideH w:val="single" w:sz="6" w:space="0" w:color="9DCB08" w:themeColor="accent2"/>
          <w:insideV w:val="single" w:sz="6" w:space="0" w:color="9DCB08" w:themeColor="accent2"/>
        </w:tcBorders>
        <w:shd w:val="clear" w:color="auto" w:fill="D8F96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cPr>
      <w:shd w:val="clear" w:color="auto" w:fill="B4F7ED" w:themeFill="accent3" w:themeFillTint="3F"/>
    </w:tcPr>
    <w:tblStylePr w:type="firstRow">
      <w:rPr>
        <w:b/>
        <w:bCs/>
        <w:color w:val="000000" w:themeColor="text1"/>
      </w:rPr>
      <w:tblPr/>
      <w:tcPr>
        <w:shd w:val="clear" w:color="auto" w:fill="E1FC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F9F1" w:themeFill="accent3" w:themeFillTint="33"/>
      </w:tcPr>
    </w:tblStylePr>
    <w:tblStylePr w:type="band1Vert">
      <w:tblPr/>
      <w:tcPr>
        <w:shd w:val="clear" w:color="auto" w:fill="68F0DC" w:themeFill="accent3" w:themeFillTint="7F"/>
      </w:tcPr>
    </w:tblStylePr>
    <w:tblStylePr w:type="band1Horz">
      <w:tblPr/>
      <w:tcPr>
        <w:tcBorders>
          <w:insideH w:val="single" w:sz="6" w:space="0" w:color="10A48E" w:themeColor="accent3"/>
          <w:insideV w:val="single" w:sz="6" w:space="0" w:color="10A48E" w:themeColor="accent3"/>
        </w:tcBorders>
        <w:shd w:val="clear" w:color="auto" w:fill="68F0D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cPr>
      <w:shd w:val="clear" w:color="auto" w:fill="BDF7ED" w:themeFill="accent4" w:themeFillTint="3F"/>
    </w:tcPr>
    <w:tblStylePr w:type="firstRow">
      <w:rPr>
        <w:b/>
        <w:bCs/>
        <w:color w:val="000000" w:themeColor="text1"/>
      </w:rPr>
      <w:tblPr/>
      <w:tcPr>
        <w:shd w:val="clear" w:color="auto" w:fill="E5FCF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F8F0" w:themeFill="accent4" w:themeFillTint="33"/>
      </w:tcPr>
    </w:tblStylePr>
    <w:tblStylePr w:type="band1Vert">
      <w:tblPr/>
      <w:tcPr>
        <w:shd w:val="clear" w:color="auto" w:fill="7BEFDB" w:themeFill="accent4" w:themeFillTint="7F"/>
      </w:tcPr>
    </w:tblStylePr>
    <w:tblStylePr w:type="band1Horz">
      <w:tblPr/>
      <w:tcPr>
        <w:tcBorders>
          <w:insideH w:val="single" w:sz="6" w:space="0" w:color="17C0A3" w:themeColor="accent4"/>
          <w:insideV w:val="single" w:sz="6" w:space="0" w:color="17C0A3" w:themeColor="accent4"/>
        </w:tcBorders>
        <w:shd w:val="clear" w:color="auto" w:fill="7BEFD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cPr>
      <w:shd w:val="clear" w:color="auto" w:fill="9AFAEB" w:themeFill="accent5" w:themeFillTint="3F"/>
    </w:tcPr>
    <w:tblStylePr w:type="firstRow">
      <w:rPr>
        <w:b/>
        <w:bCs/>
        <w:color w:val="000000" w:themeColor="text1"/>
      </w:rPr>
      <w:tblPr/>
      <w:tcPr>
        <w:shd w:val="clear" w:color="auto" w:fill="D7FD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BEF" w:themeFill="accent5" w:themeFillTint="33"/>
      </w:tcPr>
    </w:tblStylePr>
    <w:tblStylePr w:type="band1Vert">
      <w:tblPr/>
      <w:tcPr>
        <w:shd w:val="clear" w:color="auto" w:fill="34F4D8" w:themeFill="accent5" w:themeFillTint="7F"/>
      </w:tcPr>
    </w:tblStylePr>
    <w:tblStylePr w:type="band1Horz">
      <w:tblPr/>
      <w:tcPr>
        <w:tcBorders>
          <w:insideH w:val="single" w:sz="6" w:space="0" w:color="044F44" w:themeColor="accent5"/>
          <w:insideV w:val="single" w:sz="6" w:space="0" w:color="044F44" w:themeColor="accent5"/>
        </w:tcBorders>
        <w:shd w:val="clear" w:color="auto" w:fill="34F4D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cPr>
      <w:shd w:val="clear" w:color="auto" w:fill="C3CCD8" w:themeFill="accent6" w:themeFillTint="3F"/>
    </w:tcPr>
    <w:tblStylePr w:type="firstRow">
      <w:rPr>
        <w:b/>
        <w:bCs/>
        <w:color w:val="000000" w:themeColor="text1"/>
      </w:rPr>
      <w:tblPr/>
      <w:tcPr>
        <w:shd w:val="clear" w:color="auto" w:fill="E7EA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5DF" w:themeFill="accent6" w:themeFillTint="33"/>
      </w:tcPr>
    </w:tblStylePr>
    <w:tblStylePr w:type="band1Vert">
      <w:tblPr/>
      <w:tcPr>
        <w:shd w:val="clear" w:color="auto" w:fill="8698B1" w:themeFill="accent6" w:themeFillTint="7F"/>
      </w:tcPr>
    </w:tblStylePr>
    <w:tblStylePr w:type="band1Horz">
      <w:tblPr/>
      <w:tcPr>
        <w:tcBorders>
          <w:insideH w:val="single" w:sz="6" w:space="0" w:color="2C3644" w:themeColor="accent6"/>
          <w:insideV w:val="single" w:sz="6" w:space="0" w:color="2C3644" w:themeColor="accent6"/>
        </w:tcBorders>
        <w:shd w:val="clear" w:color="auto" w:fill="8698B1"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9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EA1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EA1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F48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F48F"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CB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CB0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CB0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F96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F96F"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F7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0A48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0A48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F0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F0DC"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7E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C0A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C0A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EFD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EFDB"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A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4F4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4F4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4F4D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4F4D8"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CC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36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36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98B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98B1" w:themeFill="accent6" w:themeFillTint="7F"/>
      </w:tcPr>
    </w:tblStylePr>
  </w:style>
  <w:style w:type="table" w:customStyle="1" w:styleId="MediumList11">
    <w:name w:val="Medium List 1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C364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C3EA1F" w:themeColor="accent1"/>
        <w:bottom w:val="single" w:sz="8" w:space="0" w:color="C3EA1F" w:themeColor="accent1"/>
      </w:tblBorders>
    </w:tblPr>
    <w:tblStylePr w:type="firstRow">
      <w:rPr>
        <w:rFonts w:asciiTheme="majorHAnsi" w:eastAsiaTheme="majorEastAsia" w:hAnsiTheme="majorHAnsi" w:cstheme="majorBidi"/>
      </w:rPr>
      <w:tblPr/>
      <w:tcPr>
        <w:tcBorders>
          <w:top w:val="nil"/>
          <w:bottom w:val="single" w:sz="8" w:space="0" w:color="C3EA1F" w:themeColor="accent1"/>
        </w:tcBorders>
      </w:tcPr>
    </w:tblStylePr>
    <w:tblStylePr w:type="lastRow">
      <w:rPr>
        <w:b/>
        <w:bCs/>
        <w:color w:val="2C3644" w:themeColor="text2"/>
      </w:rPr>
      <w:tblPr/>
      <w:tcPr>
        <w:tcBorders>
          <w:top w:val="single" w:sz="8" w:space="0" w:color="C3EA1F" w:themeColor="accent1"/>
          <w:bottom w:val="single" w:sz="8" w:space="0" w:color="C3EA1F" w:themeColor="accent1"/>
        </w:tcBorders>
      </w:tcPr>
    </w:tblStylePr>
    <w:tblStylePr w:type="firstCol">
      <w:rPr>
        <w:b/>
        <w:bCs/>
      </w:rPr>
    </w:tblStylePr>
    <w:tblStylePr w:type="lastCol">
      <w:rPr>
        <w:b/>
        <w:bCs/>
      </w:rPr>
      <w:tblPr/>
      <w:tcPr>
        <w:tcBorders>
          <w:top w:val="single" w:sz="8" w:space="0" w:color="C3EA1F" w:themeColor="accent1"/>
          <w:bottom w:val="single" w:sz="8" w:space="0" w:color="C3EA1F" w:themeColor="accent1"/>
        </w:tcBorders>
      </w:tcPr>
    </w:tblStylePr>
    <w:tblStylePr w:type="band1Vert">
      <w:tblPr/>
      <w:tcPr>
        <w:shd w:val="clear" w:color="auto" w:fill="F0F9C7" w:themeFill="accent1" w:themeFillTint="3F"/>
      </w:tcPr>
    </w:tblStylePr>
    <w:tblStylePr w:type="band1Horz">
      <w:tblPr/>
      <w:tcPr>
        <w:shd w:val="clear" w:color="auto" w:fill="F0F9C7"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9DCB08" w:themeColor="accent2"/>
        <w:bottom w:val="single" w:sz="8" w:space="0" w:color="9DCB08" w:themeColor="accent2"/>
      </w:tblBorders>
    </w:tblPr>
    <w:tblStylePr w:type="firstRow">
      <w:rPr>
        <w:rFonts w:asciiTheme="majorHAnsi" w:eastAsiaTheme="majorEastAsia" w:hAnsiTheme="majorHAnsi" w:cstheme="majorBidi"/>
      </w:rPr>
      <w:tblPr/>
      <w:tcPr>
        <w:tcBorders>
          <w:top w:val="nil"/>
          <w:bottom w:val="single" w:sz="8" w:space="0" w:color="9DCB08" w:themeColor="accent2"/>
        </w:tcBorders>
      </w:tcPr>
    </w:tblStylePr>
    <w:tblStylePr w:type="lastRow">
      <w:rPr>
        <w:b/>
        <w:bCs/>
        <w:color w:val="2C3644" w:themeColor="text2"/>
      </w:rPr>
      <w:tblPr/>
      <w:tcPr>
        <w:tcBorders>
          <w:top w:val="single" w:sz="8" w:space="0" w:color="9DCB08" w:themeColor="accent2"/>
          <w:bottom w:val="single" w:sz="8" w:space="0" w:color="9DCB08" w:themeColor="accent2"/>
        </w:tcBorders>
      </w:tcPr>
    </w:tblStylePr>
    <w:tblStylePr w:type="firstCol">
      <w:rPr>
        <w:b/>
        <w:bCs/>
      </w:rPr>
    </w:tblStylePr>
    <w:tblStylePr w:type="lastCol">
      <w:rPr>
        <w:b/>
        <w:bCs/>
      </w:rPr>
      <w:tblPr/>
      <w:tcPr>
        <w:tcBorders>
          <w:top w:val="single" w:sz="8" w:space="0" w:color="9DCB08" w:themeColor="accent2"/>
          <w:bottom w:val="single" w:sz="8" w:space="0" w:color="9DCB08" w:themeColor="accent2"/>
        </w:tcBorders>
      </w:tcPr>
    </w:tblStylePr>
    <w:tblStylePr w:type="band1Vert">
      <w:tblPr/>
      <w:tcPr>
        <w:shd w:val="clear" w:color="auto" w:fill="EBFCB7" w:themeFill="accent2" w:themeFillTint="3F"/>
      </w:tcPr>
    </w:tblStylePr>
    <w:tblStylePr w:type="band1Horz">
      <w:tblPr/>
      <w:tcPr>
        <w:shd w:val="clear" w:color="auto" w:fill="EBFCB7"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0A48E" w:themeColor="accent3"/>
        <w:bottom w:val="single" w:sz="8" w:space="0" w:color="10A48E" w:themeColor="accent3"/>
      </w:tblBorders>
    </w:tblPr>
    <w:tblStylePr w:type="firstRow">
      <w:rPr>
        <w:rFonts w:asciiTheme="majorHAnsi" w:eastAsiaTheme="majorEastAsia" w:hAnsiTheme="majorHAnsi" w:cstheme="majorBidi"/>
      </w:rPr>
      <w:tblPr/>
      <w:tcPr>
        <w:tcBorders>
          <w:top w:val="nil"/>
          <w:bottom w:val="single" w:sz="8" w:space="0" w:color="10A48E" w:themeColor="accent3"/>
        </w:tcBorders>
      </w:tcPr>
    </w:tblStylePr>
    <w:tblStylePr w:type="lastRow">
      <w:rPr>
        <w:b/>
        <w:bCs/>
        <w:color w:val="2C3644" w:themeColor="text2"/>
      </w:rPr>
      <w:tblPr/>
      <w:tcPr>
        <w:tcBorders>
          <w:top w:val="single" w:sz="8" w:space="0" w:color="10A48E" w:themeColor="accent3"/>
          <w:bottom w:val="single" w:sz="8" w:space="0" w:color="10A48E" w:themeColor="accent3"/>
        </w:tcBorders>
      </w:tcPr>
    </w:tblStylePr>
    <w:tblStylePr w:type="firstCol">
      <w:rPr>
        <w:b/>
        <w:bCs/>
      </w:rPr>
    </w:tblStylePr>
    <w:tblStylePr w:type="lastCol">
      <w:rPr>
        <w:b/>
        <w:bCs/>
      </w:rPr>
      <w:tblPr/>
      <w:tcPr>
        <w:tcBorders>
          <w:top w:val="single" w:sz="8" w:space="0" w:color="10A48E" w:themeColor="accent3"/>
          <w:bottom w:val="single" w:sz="8" w:space="0" w:color="10A48E" w:themeColor="accent3"/>
        </w:tcBorders>
      </w:tcPr>
    </w:tblStylePr>
    <w:tblStylePr w:type="band1Vert">
      <w:tblPr/>
      <w:tcPr>
        <w:shd w:val="clear" w:color="auto" w:fill="B4F7ED" w:themeFill="accent3" w:themeFillTint="3F"/>
      </w:tcPr>
    </w:tblStylePr>
    <w:tblStylePr w:type="band1Horz">
      <w:tblPr/>
      <w:tcPr>
        <w:shd w:val="clear" w:color="auto" w:fill="B4F7ED"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7C0A3" w:themeColor="accent4"/>
        <w:bottom w:val="single" w:sz="8" w:space="0" w:color="17C0A3" w:themeColor="accent4"/>
      </w:tblBorders>
    </w:tblPr>
    <w:tblStylePr w:type="firstRow">
      <w:rPr>
        <w:rFonts w:asciiTheme="majorHAnsi" w:eastAsiaTheme="majorEastAsia" w:hAnsiTheme="majorHAnsi" w:cstheme="majorBidi"/>
      </w:rPr>
      <w:tblPr/>
      <w:tcPr>
        <w:tcBorders>
          <w:top w:val="nil"/>
          <w:bottom w:val="single" w:sz="8" w:space="0" w:color="17C0A3" w:themeColor="accent4"/>
        </w:tcBorders>
      </w:tcPr>
    </w:tblStylePr>
    <w:tblStylePr w:type="lastRow">
      <w:rPr>
        <w:b/>
        <w:bCs/>
        <w:color w:val="2C3644" w:themeColor="text2"/>
      </w:rPr>
      <w:tblPr/>
      <w:tcPr>
        <w:tcBorders>
          <w:top w:val="single" w:sz="8" w:space="0" w:color="17C0A3" w:themeColor="accent4"/>
          <w:bottom w:val="single" w:sz="8" w:space="0" w:color="17C0A3" w:themeColor="accent4"/>
        </w:tcBorders>
      </w:tcPr>
    </w:tblStylePr>
    <w:tblStylePr w:type="firstCol">
      <w:rPr>
        <w:b/>
        <w:bCs/>
      </w:rPr>
    </w:tblStylePr>
    <w:tblStylePr w:type="lastCol">
      <w:rPr>
        <w:b/>
        <w:bCs/>
      </w:rPr>
      <w:tblPr/>
      <w:tcPr>
        <w:tcBorders>
          <w:top w:val="single" w:sz="8" w:space="0" w:color="17C0A3" w:themeColor="accent4"/>
          <w:bottom w:val="single" w:sz="8" w:space="0" w:color="17C0A3" w:themeColor="accent4"/>
        </w:tcBorders>
      </w:tcPr>
    </w:tblStylePr>
    <w:tblStylePr w:type="band1Vert">
      <w:tblPr/>
      <w:tcPr>
        <w:shd w:val="clear" w:color="auto" w:fill="BDF7ED" w:themeFill="accent4" w:themeFillTint="3F"/>
      </w:tcPr>
    </w:tblStylePr>
    <w:tblStylePr w:type="band1Horz">
      <w:tblPr/>
      <w:tcPr>
        <w:shd w:val="clear" w:color="auto" w:fill="BDF7ED"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44F44" w:themeColor="accent5"/>
        <w:bottom w:val="single" w:sz="8" w:space="0" w:color="044F44" w:themeColor="accent5"/>
      </w:tblBorders>
    </w:tblPr>
    <w:tblStylePr w:type="firstRow">
      <w:rPr>
        <w:rFonts w:asciiTheme="majorHAnsi" w:eastAsiaTheme="majorEastAsia" w:hAnsiTheme="majorHAnsi" w:cstheme="majorBidi"/>
      </w:rPr>
      <w:tblPr/>
      <w:tcPr>
        <w:tcBorders>
          <w:top w:val="nil"/>
          <w:bottom w:val="single" w:sz="8" w:space="0" w:color="044F44" w:themeColor="accent5"/>
        </w:tcBorders>
      </w:tcPr>
    </w:tblStylePr>
    <w:tblStylePr w:type="lastRow">
      <w:rPr>
        <w:b/>
        <w:bCs/>
        <w:color w:val="2C3644" w:themeColor="text2"/>
      </w:rPr>
      <w:tblPr/>
      <w:tcPr>
        <w:tcBorders>
          <w:top w:val="single" w:sz="8" w:space="0" w:color="044F44" w:themeColor="accent5"/>
          <w:bottom w:val="single" w:sz="8" w:space="0" w:color="044F44" w:themeColor="accent5"/>
        </w:tcBorders>
      </w:tcPr>
    </w:tblStylePr>
    <w:tblStylePr w:type="firstCol">
      <w:rPr>
        <w:b/>
        <w:bCs/>
      </w:rPr>
    </w:tblStylePr>
    <w:tblStylePr w:type="lastCol">
      <w:rPr>
        <w:b/>
        <w:bCs/>
      </w:rPr>
      <w:tblPr/>
      <w:tcPr>
        <w:tcBorders>
          <w:top w:val="single" w:sz="8" w:space="0" w:color="044F44" w:themeColor="accent5"/>
          <w:bottom w:val="single" w:sz="8" w:space="0" w:color="044F44" w:themeColor="accent5"/>
        </w:tcBorders>
      </w:tcPr>
    </w:tblStylePr>
    <w:tblStylePr w:type="band1Vert">
      <w:tblPr/>
      <w:tcPr>
        <w:shd w:val="clear" w:color="auto" w:fill="9AFAEB" w:themeFill="accent5" w:themeFillTint="3F"/>
      </w:tcPr>
    </w:tblStylePr>
    <w:tblStylePr w:type="band1Horz">
      <w:tblPr/>
      <w:tcPr>
        <w:shd w:val="clear" w:color="auto" w:fill="9AFAEB"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2C3644" w:themeColor="accent6"/>
        <w:bottom w:val="single" w:sz="8" w:space="0" w:color="2C3644" w:themeColor="accent6"/>
      </w:tblBorders>
    </w:tblPr>
    <w:tblStylePr w:type="firstRow">
      <w:rPr>
        <w:rFonts w:asciiTheme="majorHAnsi" w:eastAsiaTheme="majorEastAsia" w:hAnsiTheme="majorHAnsi" w:cstheme="majorBidi"/>
      </w:rPr>
      <w:tblPr/>
      <w:tcPr>
        <w:tcBorders>
          <w:top w:val="nil"/>
          <w:bottom w:val="single" w:sz="8" w:space="0" w:color="2C3644" w:themeColor="accent6"/>
        </w:tcBorders>
      </w:tcPr>
    </w:tblStylePr>
    <w:tblStylePr w:type="lastRow">
      <w:rPr>
        <w:b/>
        <w:bCs/>
        <w:color w:val="2C3644" w:themeColor="text2"/>
      </w:rPr>
      <w:tblPr/>
      <w:tcPr>
        <w:tcBorders>
          <w:top w:val="single" w:sz="8" w:space="0" w:color="2C3644" w:themeColor="accent6"/>
          <w:bottom w:val="single" w:sz="8" w:space="0" w:color="2C3644" w:themeColor="accent6"/>
        </w:tcBorders>
      </w:tcPr>
    </w:tblStylePr>
    <w:tblStylePr w:type="firstCol">
      <w:rPr>
        <w:b/>
        <w:bCs/>
      </w:rPr>
    </w:tblStylePr>
    <w:tblStylePr w:type="lastCol">
      <w:rPr>
        <w:b/>
        <w:bCs/>
      </w:rPr>
      <w:tblPr/>
      <w:tcPr>
        <w:tcBorders>
          <w:top w:val="single" w:sz="8" w:space="0" w:color="2C3644" w:themeColor="accent6"/>
          <w:bottom w:val="single" w:sz="8" w:space="0" w:color="2C3644" w:themeColor="accent6"/>
        </w:tcBorders>
      </w:tcPr>
    </w:tblStylePr>
    <w:tblStylePr w:type="band1Vert">
      <w:tblPr/>
      <w:tcPr>
        <w:shd w:val="clear" w:color="auto" w:fill="C3CCD8" w:themeFill="accent6" w:themeFillTint="3F"/>
      </w:tcPr>
    </w:tblStylePr>
    <w:tblStylePr w:type="band1Horz">
      <w:tblPr/>
      <w:tcPr>
        <w:shd w:val="clear" w:color="auto" w:fill="C3CCD8" w:themeFill="accent6" w:themeFillTint="3F"/>
      </w:tcPr>
    </w:tblStylePr>
  </w:style>
  <w:style w:type="table" w:customStyle="1" w:styleId="MediumList21">
    <w:name w:val="Medium List 2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rPr>
        <w:sz w:val="24"/>
        <w:szCs w:val="24"/>
      </w:rPr>
      <w:tblPr/>
      <w:tcPr>
        <w:tcBorders>
          <w:top w:val="nil"/>
          <w:left w:val="nil"/>
          <w:bottom w:val="single" w:sz="24" w:space="0" w:color="C3EA1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EA1F" w:themeColor="accent1"/>
          <w:insideH w:val="nil"/>
          <w:insideV w:val="nil"/>
        </w:tcBorders>
        <w:shd w:val="clear" w:color="auto" w:fill="FFFFFF" w:themeFill="background1"/>
      </w:tcPr>
    </w:tblStylePr>
    <w:tblStylePr w:type="lastCol">
      <w:tblPr/>
      <w:tcPr>
        <w:tcBorders>
          <w:top w:val="nil"/>
          <w:left w:val="single" w:sz="8" w:space="0" w:color="C3EA1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top w:val="nil"/>
          <w:bottom w:val="nil"/>
          <w:insideH w:val="nil"/>
          <w:insideV w:val="nil"/>
        </w:tcBorders>
        <w:shd w:val="clear" w:color="auto" w:fill="F0F9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rPr>
        <w:sz w:val="24"/>
        <w:szCs w:val="24"/>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CB08" w:themeColor="accent2"/>
          <w:insideH w:val="nil"/>
          <w:insideV w:val="nil"/>
        </w:tcBorders>
        <w:shd w:val="clear" w:color="auto" w:fill="FFFFFF" w:themeFill="background1"/>
      </w:tcPr>
    </w:tblStylePr>
    <w:tblStylePr w:type="lastCol">
      <w:tblPr/>
      <w:tcPr>
        <w:tcBorders>
          <w:top w:val="nil"/>
          <w:left w:val="single" w:sz="8" w:space="0" w:color="9DCB0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top w:val="nil"/>
          <w:bottom w:val="nil"/>
          <w:insideH w:val="nil"/>
          <w:insideV w:val="nil"/>
        </w:tcBorders>
        <w:shd w:val="clear" w:color="auto" w:fill="EBFCB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rPr>
        <w:sz w:val="24"/>
        <w:szCs w:val="24"/>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A48E" w:themeColor="accent3"/>
          <w:insideH w:val="nil"/>
          <w:insideV w:val="nil"/>
        </w:tcBorders>
        <w:shd w:val="clear" w:color="auto" w:fill="FFFFFF" w:themeFill="background1"/>
      </w:tcPr>
    </w:tblStylePr>
    <w:tblStylePr w:type="lastCol">
      <w:tblPr/>
      <w:tcPr>
        <w:tcBorders>
          <w:top w:val="nil"/>
          <w:left w:val="single" w:sz="8" w:space="0" w:color="10A48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top w:val="nil"/>
          <w:bottom w:val="nil"/>
          <w:insideH w:val="nil"/>
          <w:insideV w:val="nil"/>
        </w:tcBorders>
        <w:shd w:val="clear" w:color="auto" w:fill="B4F7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rPr>
        <w:sz w:val="24"/>
        <w:szCs w:val="24"/>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C0A3" w:themeColor="accent4"/>
          <w:insideH w:val="nil"/>
          <w:insideV w:val="nil"/>
        </w:tcBorders>
        <w:shd w:val="clear" w:color="auto" w:fill="FFFFFF" w:themeFill="background1"/>
      </w:tcPr>
    </w:tblStylePr>
    <w:tblStylePr w:type="lastCol">
      <w:tblPr/>
      <w:tcPr>
        <w:tcBorders>
          <w:top w:val="nil"/>
          <w:left w:val="single" w:sz="8" w:space="0" w:color="17C0A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top w:val="nil"/>
          <w:bottom w:val="nil"/>
          <w:insideH w:val="nil"/>
          <w:insideV w:val="nil"/>
        </w:tcBorders>
        <w:shd w:val="clear" w:color="auto" w:fill="BDF7E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rPr>
        <w:sz w:val="24"/>
        <w:szCs w:val="24"/>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4F44" w:themeColor="accent5"/>
          <w:insideH w:val="nil"/>
          <w:insideV w:val="nil"/>
        </w:tcBorders>
        <w:shd w:val="clear" w:color="auto" w:fill="FFFFFF" w:themeFill="background1"/>
      </w:tcPr>
    </w:tblStylePr>
    <w:tblStylePr w:type="lastCol">
      <w:tblPr/>
      <w:tcPr>
        <w:tcBorders>
          <w:top w:val="nil"/>
          <w:left w:val="single" w:sz="8" w:space="0" w:color="044F4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top w:val="nil"/>
          <w:bottom w:val="nil"/>
          <w:insideH w:val="nil"/>
          <w:insideV w:val="nil"/>
        </w:tcBorders>
        <w:shd w:val="clear" w:color="auto" w:fill="9AFA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rPr>
        <w:sz w:val="24"/>
        <w:szCs w:val="24"/>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3644" w:themeColor="accent6"/>
          <w:insideH w:val="nil"/>
          <w:insideV w:val="nil"/>
        </w:tcBorders>
        <w:shd w:val="clear" w:color="auto" w:fill="FFFFFF" w:themeFill="background1"/>
      </w:tcPr>
    </w:tblStylePr>
    <w:tblStylePr w:type="lastCol">
      <w:tblPr/>
      <w:tcPr>
        <w:tcBorders>
          <w:top w:val="nil"/>
          <w:left w:val="single" w:sz="8" w:space="0" w:color="2C36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top w:val="nil"/>
          <w:bottom w:val="nil"/>
          <w:insideH w:val="nil"/>
          <w:insideV w:val="nil"/>
        </w:tcBorders>
        <w:shd w:val="clear" w:color="auto" w:fill="C3CC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tblBorders>
    </w:tblPr>
    <w:tblStylePr w:type="firstRow">
      <w:pPr>
        <w:spacing w:before="0" w:after="0" w:line="240" w:lineRule="auto"/>
      </w:pPr>
      <w:rPr>
        <w:b/>
        <w:bCs/>
        <w:color w:val="FFFFFF" w:themeColor="background1"/>
      </w:rPr>
      <w:tblPr/>
      <w:tcPr>
        <w:tc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shd w:val="clear" w:color="auto" w:fill="C3EA1F" w:themeFill="accent1"/>
      </w:tcPr>
    </w:tblStylePr>
    <w:tblStylePr w:type="lastRow">
      <w:pPr>
        <w:spacing w:before="0" w:after="0" w:line="240" w:lineRule="auto"/>
      </w:pPr>
      <w:rPr>
        <w:b/>
        <w:bCs/>
      </w:rPr>
      <w:tblPr/>
      <w:tcPr>
        <w:tcBorders>
          <w:top w:val="double" w:sz="6"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0F9C7" w:themeFill="accent1" w:themeFillTint="3F"/>
      </w:tcPr>
    </w:tblStylePr>
    <w:tblStylePr w:type="band1Horz">
      <w:tblPr/>
      <w:tcPr>
        <w:tcBorders>
          <w:insideH w:val="nil"/>
          <w:insideV w:val="nil"/>
        </w:tcBorders>
        <w:shd w:val="clear" w:color="auto" w:fill="F0F9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tblBorders>
    </w:tblPr>
    <w:tblStylePr w:type="firstRow">
      <w:pPr>
        <w:spacing w:before="0" w:after="0" w:line="240" w:lineRule="auto"/>
      </w:pPr>
      <w:rPr>
        <w:b/>
        <w:bCs/>
        <w:color w:val="FFFFFF" w:themeColor="background1"/>
      </w:rPr>
      <w:tblPr/>
      <w:tcPr>
        <w:tc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shd w:val="clear" w:color="auto" w:fill="9DCB08" w:themeFill="accent2"/>
      </w:tcPr>
    </w:tblStylePr>
    <w:tblStylePr w:type="lastRow">
      <w:pPr>
        <w:spacing w:before="0" w:after="0" w:line="240" w:lineRule="auto"/>
      </w:pPr>
      <w:rPr>
        <w:b/>
        <w:bCs/>
      </w:rPr>
      <w:tblPr/>
      <w:tcPr>
        <w:tcBorders>
          <w:top w:val="double" w:sz="6"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FCB7" w:themeFill="accent2" w:themeFillTint="3F"/>
      </w:tcPr>
    </w:tblStylePr>
    <w:tblStylePr w:type="band1Horz">
      <w:tblPr/>
      <w:tcPr>
        <w:tcBorders>
          <w:insideH w:val="nil"/>
          <w:insideV w:val="nil"/>
        </w:tcBorders>
        <w:shd w:val="clear" w:color="auto" w:fill="EBFCB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tblBorders>
    </w:tblPr>
    <w:tblStylePr w:type="firstRow">
      <w:pPr>
        <w:spacing w:before="0" w:after="0" w:line="240" w:lineRule="auto"/>
      </w:pPr>
      <w:rPr>
        <w:b/>
        <w:bCs/>
        <w:color w:val="FFFFFF" w:themeColor="background1"/>
      </w:rPr>
      <w:tblPr/>
      <w:tcPr>
        <w:tc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shd w:val="clear" w:color="auto" w:fill="10A48E" w:themeFill="accent3"/>
      </w:tcPr>
    </w:tblStylePr>
    <w:tblStylePr w:type="lastRow">
      <w:pPr>
        <w:spacing w:before="0" w:after="0" w:line="240" w:lineRule="auto"/>
      </w:pPr>
      <w:rPr>
        <w:b/>
        <w:bCs/>
      </w:rPr>
      <w:tblPr/>
      <w:tcPr>
        <w:tcBorders>
          <w:top w:val="double" w:sz="6"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tcPr>
    </w:tblStylePr>
    <w:tblStylePr w:type="firstCol">
      <w:rPr>
        <w:b/>
        <w:bCs/>
      </w:rPr>
    </w:tblStylePr>
    <w:tblStylePr w:type="lastCol">
      <w:rPr>
        <w:b/>
        <w:bCs/>
      </w:rPr>
    </w:tblStylePr>
    <w:tblStylePr w:type="band1Vert">
      <w:tblPr/>
      <w:tcPr>
        <w:shd w:val="clear" w:color="auto" w:fill="B4F7ED" w:themeFill="accent3" w:themeFillTint="3F"/>
      </w:tcPr>
    </w:tblStylePr>
    <w:tblStylePr w:type="band1Horz">
      <w:tblPr/>
      <w:tcPr>
        <w:tcBorders>
          <w:insideH w:val="nil"/>
          <w:insideV w:val="nil"/>
        </w:tcBorders>
        <w:shd w:val="clear" w:color="auto" w:fill="B4F7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tblBorders>
    </w:tblPr>
    <w:tblStylePr w:type="firstRow">
      <w:pPr>
        <w:spacing w:before="0" w:after="0" w:line="240" w:lineRule="auto"/>
      </w:pPr>
      <w:rPr>
        <w:b/>
        <w:bCs/>
        <w:color w:val="FFFFFF" w:themeColor="background1"/>
      </w:rPr>
      <w:tblPr/>
      <w:tcPr>
        <w:tc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shd w:val="clear" w:color="auto" w:fill="17C0A3" w:themeFill="accent4"/>
      </w:tcPr>
    </w:tblStylePr>
    <w:tblStylePr w:type="lastRow">
      <w:pPr>
        <w:spacing w:before="0" w:after="0" w:line="240" w:lineRule="auto"/>
      </w:pPr>
      <w:rPr>
        <w:b/>
        <w:bCs/>
      </w:rPr>
      <w:tblPr/>
      <w:tcPr>
        <w:tcBorders>
          <w:top w:val="double" w:sz="6"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F7ED" w:themeFill="accent4" w:themeFillTint="3F"/>
      </w:tcPr>
    </w:tblStylePr>
    <w:tblStylePr w:type="band1Horz">
      <w:tblPr/>
      <w:tcPr>
        <w:tcBorders>
          <w:insideH w:val="nil"/>
          <w:insideV w:val="nil"/>
        </w:tcBorders>
        <w:shd w:val="clear" w:color="auto" w:fill="BDF7E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tblBorders>
    </w:tblPr>
    <w:tblStylePr w:type="firstRow">
      <w:pPr>
        <w:spacing w:before="0" w:after="0" w:line="240" w:lineRule="auto"/>
      </w:pPr>
      <w:rPr>
        <w:b/>
        <w:bCs/>
        <w:color w:val="FFFFFF" w:themeColor="background1"/>
      </w:rPr>
      <w:tblPr/>
      <w:tcPr>
        <w:tc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shd w:val="clear" w:color="auto" w:fill="044F44" w:themeFill="accent5"/>
      </w:tcPr>
    </w:tblStylePr>
    <w:tblStylePr w:type="lastRow">
      <w:pPr>
        <w:spacing w:before="0" w:after="0" w:line="240" w:lineRule="auto"/>
      </w:pPr>
      <w:rPr>
        <w:b/>
        <w:bCs/>
      </w:rPr>
      <w:tblPr/>
      <w:tcPr>
        <w:tcBorders>
          <w:top w:val="double" w:sz="6"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9AFAEB" w:themeFill="accent5" w:themeFillTint="3F"/>
      </w:tcPr>
    </w:tblStylePr>
    <w:tblStylePr w:type="band1Horz">
      <w:tblPr/>
      <w:tcPr>
        <w:tcBorders>
          <w:insideH w:val="nil"/>
          <w:insideV w:val="nil"/>
        </w:tcBorders>
        <w:shd w:val="clear" w:color="auto" w:fill="9AFA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tblBorders>
    </w:tblPr>
    <w:tblStylePr w:type="firstRow">
      <w:pPr>
        <w:spacing w:before="0" w:after="0" w:line="240" w:lineRule="auto"/>
      </w:pPr>
      <w:rPr>
        <w:b/>
        <w:bCs/>
        <w:color w:val="FFFFFF" w:themeColor="background1"/>
      </w:rPr>
      <w:tblPr/>
      <w:tcPr>
        <w:tc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shd w:val="clear" w:color="auto" w:fill="2C3644" w:themeFill="accent6"/>
      </w:tcPr>
    </w:tblStylePr>
    <w:tblStylePr w:type="lastRow">
      <w:pPr>
        <w:spacing w:before="0" w:after="0" w:line="240" w:lineRule="auto"/>
      </w:pPr>
      <w:rPr>
        <w:b/>
        <w:bCs/>
      </w:rPr>
      <w:tblPr/>
      <w:tcPr>
        <w:tcBorders>
          <w:top w:val="double" w:sz="6"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3CCD8" w:themeFill="accent6" w:themeFillTint="3F"/>
      </w:tcPr>
    </w:tblStylePr>
    <w:tblStylePr w:type="band1Horz">
      <w:tblPr/>
      <w:tcPr>
        <w:tcBorders>
          <w:insideH w:val="nil"/>
          <w:insideV w:val="nil"/>
        </w:tcBorders>
        <w:shd w:val="clear" w:color="auto" w:fill="C3CCD8"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customStyle="1" w:styleId="MediumShading2-Accent11">
    <w:name w:val="Medium Shading 2 - Accent 1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EA1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3EA1F" w:themeFill="accent1"/>
      </w:tcPr>
    </w:tblStylePr>
    <w:tblStylePr w:type="lastCol">
      <w:rPr>
        <w:b/>
        <w:bCs/>
        <w:color w:val="FFFFFF" w:themeColor="background1"/>
      </w:rPr>
      <w:tblPr/>
      <w:tcPr>
        <w:tcBorders>
          <w:left w:val="nil"/>
          <w:right w:val="nil"/>
          <w:insideH w:val="nil"/>
          <w:insideV w:val="nil"/>
        </w:tcBorders>
        <w:shd w:val="clear" w:color="auto" w:fill="C3EA1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CB0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DCB08" w:themeFill="accent2"/>
      </w:tcPr>
    </w:tblStylePr>
    <w:tblStylePr w:type="lastCol">
      <w:rPr>
        <w:b/>
        <w:bCs/>
        <w:color w:val="FFFFFF" w:themeColor="background1"/>
      </w:rPr>
      <w:tblPr/>
      <w:tcPr>
        <w:tcBorders>
          <w:left w:val="nil"/>
          <w:right w:val="nil"/>
          <w:insideH w:val="nil"/>
          <w:insideV w:val="nil"/>
        </w:tcBorders>
        <w:shd w:val="clear" w:color="auto" w:fill="9DCB0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0A48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0A48E" w:themeFill="accent3"/>
      </w:tcPr>
    </w:tblStylePr>
    <w:tblStylePr w:type="lastCol">
      <w:rPr>
        <w:b/>
        <w:bCs/>
        <w:color w:val="FFFFFF" w:themeColor="background1"/>
      </w:rPr>
      <w:tblPr/>
      <w:tcPr>
        <w:tcBorders>
          <w:left w:val="nil"/>
          <w:right w:val="nil"/>
          <w:insideH w:val="nil"/>
          <w:insideV w:val="nil"/>
        </w:tcBorders>
        <w:shd w:val="clear" w:color="auto" w:fill="10A48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C0A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C0A3" w:themeFill="accent4"/>
      </w:tcPr>
    </w:tblStylePr>
    <w:tblStylePr w:type="lastCol">
      <w:rPr>
        <w:b/>
        <w:bCs/>
        <w:color w:val="FFFFFF" w:themeColor="background1"/>
      </w:rPr>
      <w:tblPr/>
      <w:tcPr>
        <w:tcBorders>
          <w:left w:val="nil"/>
          <w:right w:val="nil"/>
          <w:insideH w:val="nil"/>
          <w:insideV w:val="nil"/>
        </w:tcBorders>
        <w:shd w:val="clear" w:color="auto" w:fill="17C0A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4F4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44F44" w:themeFill="accent5"/>
      </w:tcPr>
    </w:tblStylePr>
    <w:tblStylePr w:type="lastCol">
      <w:rPr>
        <w:b/>
        <w:bCs/>
        <w:color w:val="FFFFFF" w:themeColor="background1"/>
      </w:rPr>
      <w:tblPr/>
      <w:tcPr>
        <w:tcBorders>
          <w:left w:val="nil"/>
          <w:right w:val="nil"/>
          <w:insideH w:val="nil"/>
          <w:insideV w:val="nil"/>
        </w:tcBorders>
        <w:shd w:val="clear" w:color="auto" w:fill="044F4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36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3644" w:themeFill="accent6"/>
      </w:tcPr>
    </w:tblStylePr>
    <w:tblStylePr w:type="lastCol">
      <w:rPr>
        <w:b/>
        <w:bCs/>
        <w:color w:val="FFFFFF" w:themeColor="background1"/>
      </w:rPr>
      <w:tblPr/>
      <w:tcPr>
        <w:tcBorders>
          <w:left w:val="nil"/>
          <w:right w:val="nil"/>
          <w:insideH w:val="nil"/>
          <w:insideV w:val="nil"/>
        </w:tcBorders>
        <w:shd w:val="clear" w:color="auto" w:fill="2C36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rPr>
  </w:style>
  <w:style w:type="paragraph" w:styleId="NoSpacing">
    <w:name w:val="No Spacing"/>
    <w:uiPriority w:val="1"/>
    <w:semiHidden/>
    <w:unhideWhenUsed/>
    <w:qFormat/>
    <w:rsid w:val="00572222"/>
    <w:pPr>
      <w:spacing w:after="0" w:line="240" w:lineRule="auto"/>
    </w:pPr>
    <w:rPr>
      <w:kern w:val="16"/>
    </w:rPr>
  </w:style>
  <w:style w:type="paragraph" w:styleId="NormalWeb">
    <w:name w:val="Normal (Web)"/>
    <w:basedOn w:val="Normal"/>
    <w:uiPriority w:val="99"/>
    <w:unhideWhenUsed/>
    <w:rsid w:val="00572222"/>
    <w:rPr>
      <w:rFonts w:ascii="Times New Roman" w:hAnsi="Times New Roman" w:cs="Times New Roman"/>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style>
  <w:style w:type="character" w:customStyle="1" w:styleId="NoteHeadingChar">
    <w:name w:val="Note Heading Char"/>
    <w:basedOn w:val="DefaultParagraphFont"/>
    <w:link w:val="NoteHeading"/>
    <w:uiPriority w:val="99"/>
    <w:semiHidden/>
    <w:rsid w:val="00572222"/>
    <w:rPr>
      <w:kern w:val="16"/>
      <w:sz w:val="22"/>
    </w:rPr>
  </w:style>
  <w:style w:type="character" w:styleId="PageNumber">
    <w:name w:val="page number"/>
    <w:basedOn w:val="DefaultParagraphFont"/>
    <w:uiPriority w:val="99"/>
    <w:semiHidden/>
    <w:unhideWhenUsed/>
    <w:rsid w:val="00572222"/>
    <w:rPr>
      <w:sz w:val="22"/>
    </w:rPr>
  </w:style>
  <w:style w:type="table" w:customStyle="1" w:styleId="PlainTable11">
    <w:name w:val="Plain Table 1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72222"/>
    <w:rPr>
      <w:rFonts w:ascii="Consolas" w:hAnsi="Consolas"/>
      <w:szCs w:val="21"/>
    </w:rPr>
  </w:style>
  <w:style w:type="character" w:customStyle="1" w:styleId="PlainTextChar">
    <w:name w:val="Plain Text Char"/>
    <w:basedOn w:val="DefaultParagraphFont"/>
    <w:link w:val="PlainText"/>
    <w:uiPriority w:val="99"/>
    <w:semiHidden/>
    <w:rsid w:val="00572222"/>
    <w:rPr>
      <w:rFonts w:ascii="Consolas" w:hAnsi="Consolas"/>
      <w:kern w:val="16"/>
      <w:sz w:val="22"/>
      <w:szCs w:val="21"/>
    </w:rPr>
  </w:style>
  <w:style w:type="paragraph" w:styleId="Quote">
    <w:name w:val="Quote"/>
    <w:basedOn w:val="Normal"/>
    <w:next w:val="Normal"/>
    <w:link w:val="QuoteChar"/>
    <w:uiPriority w:val="29"/>
    <w:semiHidden/>
    <w:qFormat/>
    <w:rsid w:val="0057222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72222"/>
    <w:rPr>
      <w:i/>
      <w:iCs/>
      <w:color w:val="404040" w:themeColor="text1" w:themeTint="BF"/>
      <w:kern w:val="16"/>
      <w:sz w:val="22"/>
    </w:rPr>
  </w:style>
  <w:style w:type="paragraph" w:styleId="Salutation">
    <w:name w:val="Salutation"/>
    <w:basedOn w:val="Normal"/>
    <w:next w:val="Normal"/>
    <w:link w:val="SalutationChar"/>
    <w:uiPriority w:val="5"/>
    <w:qFormat/>
    <w:rsid w:val="00572222"/>
  </w:style>
  <w:style w:type="character" w:customStyle="1" w:styleId="SalutationChar">
    <w:name w:val="Salutation Char"/>
    <w:basedOn w:val="DefaultParagraphFont"/>
    <w:link w:val="Salutation"/>
    <w:uiPriority w:val="5"/>
    <w:rsid w:val="00752FC4"/>
  </w:style>
  <w:style w:type="paragraph" w:styleId="Signature">
    <w:name w:val="Signature"/>
    <w:basedOn w:val="Normal"/>
    <w:next w:val="Normal"/>
    <w:link w:val="SignatureChar"/>
    <w:uiPriority w:val="7"/>
    <w:qFormat/>
    <w:rsid w:val="00254E0D"/>
    <w:pPr>
      <w:contextualSpacing/>
    </w:pPr>
  </w:style>
  <w:style w:type="character" w:customStyle="1" w:styleId="SignatureChar">
    <w:name w:val="Signature Char"/>
    <w:basedOn w:val="DefaultParagraphFont"/>
    <w:link w:val="Signature"/>
    <w:uiPriority w:val="7"/>
    <w:rsid w:val="00254E0D"/>
    <w:rPr>
      <w:color w:val="auto"/>
    </w:rPr>
  </w:style>
  <w:style w:type="character" w:styleId="Strong">
    <w:name w:val="Strong"/>
    <w:basedOn w:val="DefaultParagraphFont"/>
    <w:uiPriority w:val="19"/>
    <w:semiHidden/>
    <w:qFormat/>
    <w:rsid w:val="00572222"/>
    <w:rPr>
      <w:b/>
      <w:bCs/>
      <w:sz w:val="22"/>
    </w:rPr>
  </w:style>
  <w:style w:type="paragraph" w:styleId="Subtitle">
    <w:name w:val="Subtitle"/>
    <w:basedOn w:val="Normal"/>
    <w:next w:val="Normal"/>
    <w:link w:val="SubtitleChar"/>
    <w:uiPriority w:val="11"/>
    <w:semiHidden/>
    <w:unhideWhenUsed/>
    <w:qFormat/>
    <w:rsid w:val="00572222"/>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semiHidden/>
    <w:rsid w:val="00572222"/>
    <w:rPr>
      <w:rFonts w:eastAsiaTheme="minorEastAsia"/>
      <w:color w:val="5A5A5A" w:themeColor="text1" w:themeTint="A5"/>
      <w:spacing w:val="15"/>
      <w:kern w:val="16"/>
      <w:sz w:val="22"/>
      <w:szCs w:val="22"/>
    </w:rPr>
  </w:style>
  <w:style w:type="character" w:styleId="SubtleEmphasis">
    <w:name w:val="Subtle Emphasis"/>
    <w:basedOn w:val="DefaultParagraphFont"/>
    <w:uiPriority w:val="19"/>
    <w:semiHidden/>
    <w:qFormat/>
    <w:rsid w:val="00572222"/>
    <w:rPr>
      <w:i/>
      <w:iCs/>
      <w:color w:val="404040" w:themeColor="text1" w:themeTint="BF"/>
      <w:sz w:val="22"/>
    </w:rPr>
  </w:style>
  <w:style w:type="character" w:styleId="SubtleReference">
    <w:name w:val="Subtle Reference"/>
    <w:basedOn w:val="DefaultParagraphFont"/>
    <w:uiPriority w:val="31"/>
    <w:semiHidden/>
    <w:qFormat/>
    <w:rsid w:val="00572222"/>
    <w:rPr>
      <w:smallCaps/>
      <w:color w:val="5A5A5A" w:themeColor="text1" w:themeTint="A5"/>
      <w:sz w:val="22"/>
    </w:rPr>
  </w:style>
  <w:style w:type="table" w:styleId="Table3Deffects1">
    <w:name w:val="Table 3D effects 1"/>
    <w:basedOn w:val="TableNormal"/>
    <w:uiPriority w:val="99"/>
    <w:semiHidden/>
    <w:unhideWhenUsed/>
    <w:rsid w:val="00572222"/>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572222"/>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572222"/>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72222"/>
    <w:pPr>
      <w:ind w:left="220" w:hanging="220"/>
    </w:pPr>
  </w:style>
  <w:style w:type="paragraph" w:styleId="TableofFigures">
    <w:name w:val="table of figures"/>
    <w:basedOn w:val="Normal"/>
    <w:next w:val="Normal"/>
    <w:uiPriority w:val="99"/>
    <w:semiHidden/>
    <w:unhideWhenUsed/>
    <w:rsid w:val="00572222"/>
  </w:style>
  <w:style w:type="table" w:styleId="TableProfessional">
    <w:name w:val="Table Professional"/>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57222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2222"/>
    <w:rPr>
      <w:rFonts w:asciiTheme="majorHAnsi" w:eastAsiaTheme="majorEastAsia" w:hAnsiTheme="majorHAnsi" w:cstheme="majorBidi"/>
      <w:color w:val="auto"/>
      <w:spacing w:val="-10"/>
      <w:kern w:val="28"/>
      <w:sz w:val="56"/>
      <w:szCs w:val="56"/>
    </w:rPr>
  </w:style>
  <w:style w:type="paragraph" w:styleId="TOAHeading">
    <w:name w:val="toa heading"/>
    <w:basedOn w:val="Normal"/>
    <w:next w:val="Normal"/>
    <w:uiPriority w:val="99"/>
    <w:semiHidden/>
    <w:unhideWhenUsed/>
    <w:rsid w:val="00572222"/>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572222"/>
    <w:pPr>
      <w:spacing w:before="240"/>
      <w:outlineLvl w:val="9"/>
    </w:pPr>
    <w:rPr>
      <w:b w:val="0"/>
      <w:bCs w:val="0"/>
      <w:color w:val="95B511" w:themeColor="accent1" w:themeShade="BF"/>
      <w:sz w:val="32"/>
      <w:szCs w:val="32"/>
    </w:rPr>
  </w:style>
  <w:style w:type="table" w:customStyle="1" w:styleId="TableGrid10">
    <w:name w:val="Table Grid1"/>
    <w:basedOn w:val="TableNormal"/>
    <w:next w:val="TableGrid"/>
    <w:uiPriority w:val="59"/>
    <w:rsid w:val="00210C7A"/>
    <w:pPr>
      <w:spacing w:after="0" w:line="240" w:lineRule="auto"/>
    </w:pPr>
    <w:rPr>
      <w:color w:val="auto"/>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A5C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hoolsupportservices@chadsgrove.worcs.sch.uk"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hoolsupportservices@chadsgrove.worcs.sch.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adsgroveschool.org.uk/web/policies/189312"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adsgroveschool.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utreach\AppData\Roaming\Microsoft\Templates\Modern%20capsules%20letterhead.dotx" TargetMode="External"/></Relationships>
</file>

<file path=word/theme/theme1.xml><?xml version="1.0" encoding="utf-8"?>
<a:theme xmlns:a="http://schemas.openxmlformats.org/drawingml/2006/main" name="Personal Letterhead">
  <a:themeElements>
    <a:clrScheme name="Label LS1-05">
      <a:dk1>
        <a:sysClr val="windowText" lastClr="000000"/>
      </a:dk1>
      <a:lt1>
        <a:sysClr val="window" lastClr="FFFFFF"/>
      </a:lt1>
      <a:dk2>
        <a:srgbClr val="2C3644"/>
      </a:dk2>
      <a:lt2>
        <a:srgbClr val="FFFFFF"/>
      </a:lt2>
      <a:accent1>
        <a:srgbClr val="C3EA1F"/>
      </a:accent1>
      <a:accent2>
        <a:srgbClr val="9DCB08"/>
      </a:accent2>
      <a:accent3>
        <a:srgbClr val="10A48E"/>
      </a:accent3>
      <a:accent4>
        <a:srgbClr val="17C0A3"/>
      </a:accent4>
      <a:accent5>
        <a:srgbClr val="044F44"/>
      </a:accent5>
      <a:accent6>
        <a:srgbClr val="2C3644"/>
      </a:accent6>
      <a:hlink>
        <a:srgbClr val="10A48E"/>
      </a:hlink>
      <a:folHlink>
        <a:srgbClr val="FF000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07D00FED7AE814D82710B77E1A7BB15" ma:contentTypeVersion="10" ma:contentTypeDescription="Create a new document." ma:contentTypeScope="" ma:versionID="da028b585db1a59599cccc6b04804509">
  <xsd:schema xmlns:xsd="http://www.w3.org/2001/XMLSchema" xmlns:xs="http://www.w3.org/2001/XMLSchema" xmlns:p="http://schemas.microsoft.com/office/2006/metadata/properties" xmlns:ns2="8aad512e-3f9f-409a-97a9-fad698149192" xmlns:ns3="36499341-689a-43e2-864c-0aa5b083d9d6" targetNamespace="http://schemas.microsoft.com/office/2006/metadata/properties" ma:root="true" ma:fieldsID="27c9999d34cd4d5a0bdac32aa77c58c2" ns2:_="" ns3:_="">
    <xsd:import namespace="8aad512e-3f9f-409a-97a9-fad698149192"/>
    <xsd:import namespace="36499341-689a-43e2-864c-0aa5b083d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d512e-3f9f-409a-97a9-fad698149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c7b3eb-a590-41fe-ac7a-e31e2b54ae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499341-689a-43e2-864c-0aa5b083d9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c43e96-8a63-40a7-a43a-3555e6e2346f}" ma:internalName="TaxCatchAll" ma:showField="CatchAllData" ma:web="36499341-689a-43e2-864c-0aa5b083d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aad512e-3f9f-409a-97a9-fad698149192">
      <Terms xmlns="http://schemas.microsoft.com/office/infopath/2007/PartnerControls"/>
    </lcf76f155ced4ddcb4097134ff3c332f>
    <TaxCatchAll xmlns="36499341-689a-43e2-864c-0aa5b083d9d6" xsi:nil="true"/>
  </documentManagement>
</p:properties>
</file>

<file path=customXml/itemProps1.xml><?xml version="1.0" encoding="utf-8"?>
<ds:datastoreItem xmlns:ds="http://schemas.openxmlformats.org/officeDocument/2006/customXml" ds:itemID="{947CCA88-1880-4078-ACB6-0C01EA614DA5}">
  <ds:schemaRefs>
    <ds:schemaRef ds:uri="http://schemas.openxmlformats.org/officeDocument/2006/bibliography"/>
  </ds:schemaRefs>
</ds:datastoreItem>
</file>

<file path=customXml/itemProps2.xml><?xml version="1.0" encoding="utf-8"?>
<ds:datastoreItem xmlns:ds="http://schemas.openxmlformats.org/officeDocument/2006/customXml" ds:itemID="{ACC87A5C-DE6F-421E-9527-90E59A336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d512e-3f9f-409a-97a9-fad698149192"/>
    <ds:schemaRef ds:uri="36499341-689a-43e2-864c-0aa5b083d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6916F2-5E6E-4C71-8D85-12CAD699EA02}">
  <ds:schemaRefs>
    <ds:schemaRef ds:uri="http://schemas.microsoft.com/sharepoint/v3/contenttype/forms"/>
  </ds:schemaRefs>
</ds:datastoreItem>
</file>

<file path=customXml/itemProps4.xml><?xml version="1.0" encoding="utf-8"?>
<ds:datastoreItem xmlns:ds="http://schemas.openxmlformats.org/officeDocument/2006/customXml" ds:itemID="{D8E1B9BB-C40C-4040-AFC5-C91AA9414C7F}">
  <ds:schemaRefs>
    <ds:schemaRef ds:uri="http://schemas.microsoft.com/office/2006/metadata/properties"/>
    <ds:schemaRef ds:uri="http://schemas.microsoft.com/office/infopath/2007/PartnerControls"/>
    <ds:schemaRef ds:uri="8aad512e-3f9f-409a-97a9-fad698149192"/>
    <ds:schemaRef ds:uri="36499341-689a-43e2-864c-0aa5b083d9d6"/>
  </ds:schemaRefs>
</ds:datastoreItem>
</file>

<file path=docProps/app.xml><?xml version="1.0" encoding="utf-8"?>
<Properties xmlns="http://schemas.openxmlformats.org/officeDocument/2006/extended-properties" xmlns:vt="http://schemas.openxmlformats.org/officeDocument/2006/docPropsVTypes">
  <Template>Modern capsules letterhead</Template>
  <TotalTime>17</TotalTime>
  <Pages>7</Pages>
  <Words>1244</Words>
  <Characters>7091</Characters>
  <Application>Microsoft Office Word</Application>
  <DocSecurity>0</DocSecurity>
  <Lines>59</Lines>
  <Paragraphs>16</Paragraphs>
  <ScaleCrop>false</ScaleCrop>
  <Company/>
  <LinksUpToDate>false</LinksUpToDate>
  <CharactersWithSpaces>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Tracy Dent</dc:creator>
  <cp:lastModifiedBy>Tracy Dent</cp:lastModifiedBy>
  <cp:revision>9</cp:revision>
  <cp:lastPrinted>2025-11-25T12:26:00Z</cp:lastPrinted>
  <dcterms:created xsi:type="dcterms:W3CDTF">2026-07-10T11:38:00Z</dcterms:created>
  <dcterms:modified xsi:type="dcterms:W3CDTF">2026-09-23T13:24:00Z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0x010100B07D00FED7AE814D82710B77E1A7BB15</vt:lpwstr>
  </property>
  <property fmtid="{D5CDD505-2E9C-101B-9397-08002B2CF9AE}" pid="3" name="GrammarlyDocumentId">
    <vt:lpwstr>6263fb6caa36f2928b8bbb186f4fd94b123390562ef0b385b6dd4e72b142338e</vt:lpwstr>
  </property>
  <property fmtid="{D5CDD505-2E9C-101B-9397-08002B2CF9AE}" pid="4" name="MediaServiceImageTags">
    <vt:lpwstr/>
  </property>
</Properties>
</file>