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82" w:type="pct"/>
        <w:tblInd w:w="-426" w:type="dxa"/>
        <w:tblCellMar>
          <w:left w:w="0" w:type="dxa"/>
        </w:tblCellMar>
        <w:tblLook w:val="0600" w:firstRow="0" w:lastRow="0" w:firstColumn="0" w:lastColumn="0" w:noHBand="1" w:noVBand="1"/>
      </w:tblPr>
      <w:tblGrid>
        <w:gridCol w:w="11076"/>
      </w:tblGrid>
      <w:tr w:rsidR="00CB0809" w14:paraId="22A83CC8" w14:textId="77777777" w:rsidTr="00E52A4D">
        <w:trPr>
          <w:trHeight w:val="1077"/>
        </w:trPr>
        <w:tc>
          <w:tcPr>
            <w:tcW w:w="11076" w:type="dxa"/>
          </w:tcPr>
          <w:p w14:paraId="5251AEB5" w14:textId="5C03D90D" w:rsidR="00CB0809" w:rsidRDefault="006B1734" w:rsidP="00CF4773">
            <w:pPr>
              <w:jc w:val="right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C0C5F" wp14:editId="679B9DFF">
                      <wp:simplePos x="0" y="0"/>
                      <wp:positionH relativeFrom="margin">
                        <wp:posOffset>1503045</wp:posOffset>
                      </wp:positionH>
                      <wp:positionV relativeFrom="paragraph">
                        <wp:posOffset>76200</wp:posOffset>
                      </wp:positionV>
                      <wp:extent cx="3962400" cy="960120"/>
                      <wp:effectExtent l="0" t="0" r="19050" b="11430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0" cy="9601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601318" w14:textId="0584A31C" w:rsidR="000E7F05" w:rsidRPr="00A241AB" w:rsidRDefault="003B2AFE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A241AB"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  <w:t>Dyslexia Diagnostic Assessment</w:t>
                                  </w:r>
                                </w:p>
                                <w:p w14:paraId="49C95D4E" w14:textId="77777777" w:rsidR="000E7F05" w:rsidRPr="00A241AB" w:rsidRDefault="00CF5749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A241AB"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  <w:t>Parent</w:t>
                                  </w:r>
                                  <w:r w:rsidR="00013A25" w:rsidRPr="00A241AB"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  <w:t>/Carer</w:t>
                                  </w:r>
                                  <w:r w:rsidR="000E7F05" w:rsidRPr="00A241AB">
                                    <w:rPr>
                                      <w:rFonts w:cstheme="minorHAnsi"/>
                                      <w:b/>
                                      <w:sz w:val="40"/>
                                      <w:szCs w:val="40"/>
                                    </w:rPr>
                                    <w:t xml:space="preserve"> Questionnaire</w:t>
                                  </w:r>
                                </w:p>
                                <w:p w14:paraId="4D0D4E27" w14:textId="77777777" w:rsidR="000E7F05" w:rsidRPr="00B53D9D" w:rsidRDefault="000E7F05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FFFF" w:themeColor="background1"/>
                                      <w:sz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Text Box 45" style="position:absolute;left:0;text-align:left;margin-left:118.35pt;margin-top:6pt;width:312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color="black [3200]" strokeweight="2pt" w14:anchorId="18AC0C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">
                      <v:textbox>
                        <w:txbxContent>
                          <w:p w:rsidRPr="00A241AB" w:rsidR="000E7F05" w:rsidP="00210C7A" w:rsidRDefault="003B2AFE" w14:paraId="5D601318" w14:textId="0584A31C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241AB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Dyslexia Diagnostic Assessment</w:t>
                            </w:r>
                          </w:p>
                          <w:p w:rsidRPr="00A241AB" w:rsidR="000E7F05" w:rsidP="00210C7A" w:rsidRDefault="00CF5749" w14:paraId="49C95D4E" w14:textId="77777777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241AB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Parent</w:t>
                            </w:r>
                            <w:r w:rsidRPr="00A241AB" w:rsidR="00013A25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>/Carer</w:t>
                            </w:r>
                            <w:r w:rsidRPr="00A241AB" w:rsidR="000E7F05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</w:rPr>
                              <w:t xml:space="preserve"> Questionnaire</w:t>
                            </w:r>
                          </w:p>
                          <w:p w:rsidRPr="00B53D9D" w:rsidR="000E7F05" w:rsidP="00210C7A" w:rsidRDefault="000E7F05" w14:paraId="4D0D4E27" w14:textId="77777777">
                            <w:pPr>
                              <w:ind w:left="364" w:hanging="168"/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A11F8C" w14:paraId="01D5EFFA" w14:textId="77777777" w:rsidTr="00E52A4D">
        <w:trPr>
          <w:trHeight w:val="1077"/>
        </w:trPr>
        <w:tc>
          <w:tcPr>
            <w:tcW w:w="11076" w:type="dxa"/>
          </w:tcPr>
          <w:p w14:paraId="60F7FA2B" w14:textId="2ADBC52A" w:rsidR="00E63612" w:rsidRPr="00E63612" w:rsidRDefault="00E63612" w:rsidP="00E63612">
            <w:pPr>
              <w:rPr>
                <w:sz w:val="20"/>
                <w:szCs w:val="20"/>
                <w:lang w:eastAsia="en-GB"/>
              </w:rPr>
            </w:pPr>
          </w:p>
        </w:tc>
      </w:tr>
      <w:tr w:rsidR="00A11F8C" w:rsidRPr="00B53D9D" w14:paraId="1AA2631C" w14:textId="77777777" w:rsidTr="00E52A4D">
        <w:trPr>
          <w:trHeight w:val="1077"/>
        </w:trPr>
        <w:tc>
          <w:tcPr>
            <w:tcW w:w="11076" w:type="dxa"/>
          </w:tcPr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10624"/>
            </w:tblGrid>
            <w:tr w:rsidR="009453B4" w:rsidRPr="00B53D9D" w14:paraId="2DA1BB41" w14:textId="77777777" w:rsidTr="205211A3">
              <w:tc>
                <w:tcPr>
                  <w:tcW w:w="10624" w:type="dxa"/>
                </w:tcPr>
                <w:p w14:paraId="07640D42" w14:textId="490F480C" w:rsidR="009453B4" w:rsidRPr="00B53D9D" w:rsidRDefault="00D12485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Child</w:t>
                  </w:r>
                  <w:r w:rsidR="007506A8" w:rsidRPr="00B53D9D">
                    <w:rPr>
                      <w:rFonts w:ascii="Arial" w:hAnsi="Arial" w:cs="Arial"/>
                    </w:rPr>
                    <w:t>’s Forename(s):</w:t>
                  </w:r>
                </w:p>
                <w:p w14:paraId="245D62BD" w14:textId="77777777" w:rsidR="0007678A" w:rsidRPr="00B53D9D" w:rsidRDefault="0007678A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2D3826" w:rsidRPr="00B53D9D" w14:paraId="70702464" w14:textId="77777777" w:rsidTr="205211A3">
              <w:tc>
                <w:tcPr>
                  <w:tcW w:w="10624" w:type="dxa"/>
                </w:tcPr>
                <w:p w14:paraId="30237EA9" w14:textId="54B4AE65" w:rsidR="002D3826" w:rsidRPr="00B53D9D" w:rsidRDefault="00A47A92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Chil</w:t>
                  </w:r>
                  <w:r w:rsidR="007506A8" w:rsidRPr="00B53D9D">
                    <w:rPr>
                      <w:rFonts w:ascii="Arial" w:hAnsi="Arial" w:cs="Arial"/>
                    </w:rPr>
                    <w:t>d’s Surname:</w:t>
                  </w:r>
                </w:p>
                <w:p w14:paraId="601A6A62" w14:textId="525208AC" w:rsidR="007B6CFC" w:rsidRPr="00B53D9D" w:rsidRDefault="007B6CFC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:rsidRPr="00B53D9D" w14:paraId="079260E6" w14:textId="77777777" w:rsidTr="205211A3">
              <w:tc>
                <w:tcPr>
                  <w:tcW w:w="10624" w:type="dxa"/>
                </w:tcPr>
                <w:p w14:paraId="30996599" w14:textId="09CF0C72" w:rsidR="009453B4" w:rsidRPr="00B53D9D" w:rsidRDefault="0007268E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Child</w:t>
                  </w:r>
                  <w:r w:rsidR="007506A8" w:rsidRPr="00B53D9D">
                    <w:rPr>
                      <w:rFonts w:ascii="Arial" w:hAnsi="Arial" w:cs="Arial"/>
                    </w:rPr>
                    <w:t xml:space="preserve">’s </w:t>
                  </w:r>
                  <w:r w:rsidR="009453B4" w:rsidRPr="00B53D9D">
                    <w:rPr>
                      <w:rFonts w:ascii="Arial" w:hAnsi="Arial" w:cs="Arial"/>
                    </w:rPr>
                    <w:t>Date of Birth</w:t>
                  </w:r>
                  <w:r w:rsidR="00B1261B" w:rsidRPr="00B53D9D">
                    <w:rPr>
                      <w:rFonts w:ascii="Arial" w:hAnsi="Arial" w:cs="Arial"/>
                    </w:rPr>
                    <w:t>:</w:t>
                  </w:r>
                </w:p>
                <w:p w14:paraId="07DB6A87" w14:textId="77777777" w:rsidR="0007678A" w:rsidRPr="00B53D9D" w:rsidRDefault="0007678A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:rsidRPr="00B53D9D" w14:paraId="6DE903EB" w14:textId="77777777" w:rsidTr="205211A3">
              <w:tc>
                <w:tcPr>
                  <w:tcW w:w="10624" w:type="dxa"/>
                </w:tcPr>
                <w:p w14:paraId="159C1AF5" w14:textId="77777777" w:rsidR="009453B4" w:rsidRPr="00B53D9D" w:rsidRDefault="009453B4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Name of person completing this form:</w:t>
                  </w:r>
                </w:p>
                <w:p w14:paraId="20C2D819" w14:textId="77777777" w:rsidR="009453B4" w:rsidRPr="00B53D9D" w:rsidRDefault="009453B4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E47B3C" w:rsidRPr="00B53D9D" w14:paraId="1742E4D7" w14:textId="77777777" w:rsidTr="205211A3">
              <w:tc>
                <w:tcPr>
                  <w:tcW w:w="10624" w:type="dxa"/>
                </w:tcPr>
                <w:p w14:paraId="1F4845D9" w14:textId="619B420B" w:rsidR="00E47B3C" w:rsidRPr="00B53D9D" w:rsidRDefault="00E47B3C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Relationship to </w:t>
                  </w:r>
                  <w:r w:rsidR="00544F70" w:rsidRPr="00B53D9D">
                    <w:rPr>
                      <w:rFonts w:ascii="Arial" w:hAnsi="Arial" w:cs="Arial"/>
                    </w:rPr>
                    <w:t>child:</w:t>
                  </w:r>
                </w:p>
                <w:p w14:paraId="32AC4E41" w14:textId="77777777" w:rsidR="0007678A" w:rsidRPr="00B53D9D" w:rsidRDefault="0007678A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7471" w:rsidRPr="00B53D9D" w14:paraId="3F5277B3" w14:textId="77777777" w:rsidTr="205211A3">
              <w:tc>
                <w:tcPr>
                  <w:tcW w:w="10624" w:type="dxa"/>
                </w:tcPr>
                <w:p w14:paraId="7C51BBAE" w14:textId="1415992B" w:rsidR="00947471" w:rsidRPr="00B53D9D" w:rsidRDefault="00947471" w:rsidP="009453B4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Previous school(s) attended</w:t>
                  </w:r>
                  <w:r w:rsidR="00544F70" w:rsidRPr="00B53D9D">
                    <w:rPr>
                      <w:rFonts w:ascii="Arial" w:hAnsi="Arial" w:cs="Arial"/>
                    </w:rPr>
                    <w:t xml:space="preserve"> by child</w:t>
                  </w:r>
                  <w:r w:rsidRPr="00B53D9D">
                    <w:rPr>
                      <w:rFonts w:ascii="Arial" w:hAnsi="Arial" w:cs="Arial"/>
                    </w:rPr>
                    <w:t>:</w:t>
                  </w:r>
                </w:p>
                <w:p w14:paraId="669A0F86" w14:textId="77777777" w:rsidR="00947471" w:rsidRPr="00B53D9D" w:rsidRDefault="00947471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205211A3" w:rsidRPr="00B53D9D" w14:paraId="4F1AF7C6" w14:textId="77777777" w:rsidTr="205211A3">
              <w:trPr>
                <w:trHeight w:val="300"/>
              </w:trPr>
              <w:tc>
                <w:tcPr>
                  <w:tcW w:w="10624" w:type="dxa"/>
                </w:tcPr>
                <w:p w14:paraId="7818D165" w14:textId="4A9EDC95" w:rsidR="71CAFD11" w:rsidRPr="00B53D9D" w:rsidRDefault="71CAFD11" w:rsidP="205211A3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Attendance: (</w:t>
                  </w:r>
                  <w:r w:rsidR="3C24FB2C" w:rsidRPr="00B53D9D">
                    <w:rPr>
                      <w:rFonts w:ascii="Arial" w:hAnsi="Arial" w:cs="Arial"/>
                    </w:rPr>
                    <w:t xml:space="preserve">any periods of </w:t>
                  </w:r>
                  <w:r w:rsidRPr="00B53D9D">
                    <w:rPr>
                      <w:rFonts w:ascii="Arial" w:hAnsi="Arial" w:cs="Arial"/>
                    </w:rPr>
                    <w:t>long-term absence</w:t>
                  </w:r>
                  <w:r w:rsidR="79C612BF" w:rsidRPr="00B53D9D">
                    <w:rPr>
                      <w:rFonts w:ascii="Arial" w:hAnsi="Arial" w:cs="Arial"/>
                    </w:rPr>
                    <w:t xml:space="preserve"> or</w:t>
                  </w:r>
                  <w:r w:rsidRPr="00B53D9D">
                    <w:rPr>
                      <w:rFonts w:ascii="Arial" w:hAnsi="Arial" w:cs="Arial"/>
                    </w:rPr>
                    <w:t xml:space="preserve"> regular absence</w:t>
                  </w:r>
                  <w:r w:rsidR="50C1CEAE" w:rsidRPr="00B53D9D">
                    <w:rPr>
                      <w:rFonts w:ascii="Arial" w:hAnsi="Arial" w:cs="Arial"/>
                    </w:rPr>
                    <w:t>)</w:t>
                  </w:r>
                </w:p>
                <w:p w14:paraId="55237871" w14:textId="19EC5807" w:rsidR="205211A3" w:rsidRPr="00B53D9D" w:rsidRDefault="205211A3" w:rsidP="205211A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9C6D6B5" w14:textId="77777777" w:rsidR="00F00DBF" w:rsidRPr="00B53D9D" w:rsidRDefault="00F00DBF" w:rsidP="00F00DBF">
            <w:pPr>
              <w:rPr>
                <w:rFonts w:ascii="Arial" w:hAnsi="Arial" w:cs="Arial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60"/>
              <w:gridCol w:w="3060"/>
              <w:gridCol w:w="1530"/>
              <w:gridCol w:w="1424"/>
              <w:gridCol w:w="1550"/>
            </w:tblGrid>
            <w:tr w:rsidR="00A47DEA" w:rsidRPr="00B53D9D" w14:paraId="0CEB7482" w14:textId="77777777" w:rsidTr="205211A3">
              <w:tc>
                <w:tcPr>
                  <w:tcW w:w="10624" w:type="dxa"/>
                  <w:gridSpan w:val="5"/>
                  <w:shd w:val="clear" w:color="auto" w:fill="auto"/>
                </w:tcPr>
                <w:p w14:paraId="3C27BEF0" w14:textId="77777777" w:rsidR="00A47DEA" w:rsidRPr="00B53D9D" w:rsidRDefault="00A47DEA" w:rsidP="3CC6BF5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B53D9D">
                    <w:rPr>
                      <w:rFonts w:ascii="Arial" w:hAnsi="Arial" w:cs="Arial"/>
                      <w:b/>
                      <w:bCs/>
                    </w:rPr>
                    <w:t>Developmental History</w:t>
                  </w:r>
                </w:p>
                <w:p w14:paraId="5BD4C737" w14:textId="77777777" w:rsidR="00A47DEA" w:rsidRPr="00B53D9D" w:rsidRDefault="00A47DEA" w:rsidP="3CC6BF50">
                  <w:pPr>
                    <w:rPr>
                      <w:rFonts w:ascii="Arial" w:hAnsi="Arial" w:cs="Arial"/>
                      <w:i/>
                      <w:iCs/>
                      <w:color w:val="FFFFFF" w:themeColor="background2"/>
                    </w:rPr>
                  </w:pPr>
                  <w:r w:rsidRPr="00B53D9D">
                    <w:rPr>
                      <w:rFonts w:ascii="Arial" w:hAnsi="Arial" w:cs="Arial"/>
                      <w:i/>
                      <w:iCs/>
                    </w:rPr>
                    <w:t>It is useful to have an overview of your child’s early life and development.</w:t>
                  </w:r>
                </w:p>
              </w:tc>
            </w:tr>
            <w:tr w:rsidR="00A47DEA" w:rsidRPr="00B53D9D" w14:paraId="70C90539" w14:textId="77777777" w:rsidTr="009C616B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3FE14571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24" w:type="dxa"/>
                </w:tcPr>
                <w:p w14:paraId="4031CBF4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  <w:r w:rsidRPr="00B53D9D">
                    <w:rPr>
                      <w:rFonts w:ascii="Arial" w:hAnsi="Arial" w:cs="Arial"/>
                      <w:b/>
                    </w:rPr>
                    <w:t>Yes</w:t>
                  </w:r>
                </w:p>
              </w:tc>
              <w:tc>
                <w:tcPr>
                  <w:tcW w:w="1550" w:type="dxa"/>
                </w:tcPr>
                <w:p w14:paraId="516A298E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  <w:r w:rsidRPr="00B53D9D">
                    <w:rPr>
                      <w:rFonts w:ascii="Arial" w:hAnsi="Arial" w:cs="Arial"/>
                      <w:b/>
                    </w:rPr>
                    <w:t>No</w:t>
                  </w:r>
                </w:p>
              </w:tc>
            </w:tr>
            <w:tr w:rsidR="00A47DEA" w:rsidRPr="00B53D9D" w14:paraId="44AAA66F" w14:textId="77777777" w:rsidTr="009C616B">
              <w:tc>
                <w:tcPr>
                  <w:tcW w:w="7650" w:type="dxa"/>
                  <w:gridSpan w:val="3"/>
                </w:tcPr>
                <w:p w14:paraId="6ADA5756" w14:textId="77777777" w:rsidR="00A47DEA" w:rsidRPr="00B53D9D" w:rsidRDefault="00A47DEA" w:rsidP="00A47DEA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>Were there any difficulties during pregnancy?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20724608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5555735B" w14:textId="5DF59793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</w:rPr>
                  <w:id w:val="8934693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4A37404D" w14:textId="0D598F55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tr w:rsidR="00A47DEA" w:rsidRPr="00B53D9D" w14:paraId="218A2D6D" w14:textId="77777777" w:rsidTr="009C616B">
              <w:tc>
                <w:tcPr>
                  <w:tcW w:w="7650" w:type="dxa"/>
                  <w:gridSpan w:val="3"/>
                </w:tcPr>
                <w:p w14:paraId="61BFCFB5" w14:textId="31D55158" w:rsidR="00A47DEA" w:rsidRPr="00B53D9D" w:rsidRDefault="00A47DEA" w:rsidP="3CC6BF50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>Was the pregnancy full term?</w:t>
                  </w:r>
                  <w:r w:rsidR="7AC128E6" w:rsidRPr="00B53D9D">
                    <w:rPr>
                      <w:rFonts w:ascii="Arial" w:hAnsi="Arial" w:cs="Arial"/>
                      <w:bCs/>
                    </w:rPr>
                    <w:t xml:space="preserve">  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-629856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1690355D" w14:textId="6A89F5C9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</w:rPr>
                  <w:id w:val="10592103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355BE5C3" w14:textId="0BB8B721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tr w:rsidR="00A47DEA" w:rsidRPr="00B53D9D" w14:paraId="0F96B52A" w14:textId="77777777" w:rsidTr="009C616B">
              <w:tc>
                <w:tcPr>
                  <w:tcW w:w="7650" w:type="dxa"/>
                  <w:gridSpan w:val="3"/>
                </w:tcPr>
                <w:p w14:paraId="4CFD824B" w14:textId="77777777" w:rsidR="00A47DEA" w:rsidRPr="00B53D9D" w:rsidRDefault="00A47DEA" w:rsidP="00A47DEA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>Was delivery/birthing normal?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3309562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347C4CF7" w14:textId="0B3EB159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</w:rPr>
                  <w:id w:val="2520898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1FA171C7" w14:textId="0DA231ED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tr w:rsidR="00A47DEA" w:rsidRPr="00B53D9D" w14:paraId="75CA7770" w14:textId="77777777" w:rsidTr="205211A3">
              <w:trPr>
                <w:trHeight w:val="748"/>
              </w:trPr>
              <w:tc>
                <w:tcPr>
                  <w:tcW w:w="10624" w:type="dxa"/>
                  <w:gridSpan w:val="5"/>
                </w:tcPr>
                <w:p w14:paraId="23B0C5E1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Further details/comments:</w:t>
                  </w:r>
                </w:p>
                <w:p w14:paraId="04D18AE7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47DEA" w:rsidRPr="00B53D9D" w14:paraId="1D300E46" w14:textId="77777777" w:rsidTr="205211A3">
              <w:tc>
                <w:tcPr>
                  <w:tcW w:w="10624" w:type="dxa"/>
                  <w:gridSpan w:val="5"/>
                </w:tcPr>
                <w:p w14:paraId="7354F460" w14:textId="7AEAAFA0" w:rsidR="00A47DEA" w:rsidRPr="00B53D9D" w:rsidRDefault="00A47DEA" w:rsidP="00A47DEA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>At what age did your child</w:t>
                  </w:r>
                  <w:r w:rsidR="0017427C" w:rsidRPr="00B53D9D">
                    <w:rPr>
                      <w:rFonts w:ascii="Arial" w:hAnsi="Arial" w:cs="Arial"/>
                      <w:bCs/>
                    </w:rPr>
                    <w:t>:</w:t>
                  </w:r>
                </w:p>
              </w:tc>
            </w:tr>
            <w:tr w:rsidR="00A47DEA" w:rsidRPr="00B53D9D" w14:paraId="138035A8" w14:textId="77777777" w:rsidTr="205211A3">
              <w:tc>
                <w:tcPr>
                  <w:tcW w:w="3060" w:type="dxa"/>
                </w:tcPr>
                <w:p w14:paraId="57A04F99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Sit up:</w:t>
                  </w:r>
                </w:p>
              </w:tc>
              <w:tc>
                <w:tcPr>
                  <w:tcW w:w="3060" w:type="dxa"/>
                </w:tcPr>
                <w:p w14:paraId="3C1A74F4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Crawl:</w:t>
                  </w:r>
                </w:p>
              </w:tc>
              <w:tc>
                <w:tcPr>
                  <w:tcW w:w="4504" w:type="dxa"/>
                  <w:gridSpan w:val="3"/>
                </w:tcPr>
                <w:p w14:paraId="5E057C58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Walk:</w:t>
                  </w:r>
                </w:p>
              </w:tc>
            </w:tr>
            <w:tr w:rsidR="00A47DEA" w:rsidRPr="00B53D9D" w14:paraId="1F11F185" w14:textId="77777777" w:rsidTr="205211A3">
              <w:tc>
                <w:tcPr>
                  <w:tcW w:w="10624" w:type="dxa"/>
                  <w:gridSpan w:val="5"/>
                </w:tcPr>
                <w:p w14:paraId="389720E9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If your child did not crawl, please indicate how they moved around: </w:t>
                  </w:r>
                </w:p>
                <w:p w14:paraId="700586D1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47DEA" w:rsidRPr="00B53D9D" w14:paraId="5C2FA3AF" w14:textId="77777777" w:rsidTr="205211A3">
              <w:trPr>
                <w:trHeight w:val="367"/>
              </w:trPr>
              <w:tc>
                <w:tcPr>
                  <w:tcW w:w="10624" w:type="dxa"/>
                  <w:gridSpan w:val="5"/>
                </w:tcPr>
                <w:p w14:paraId="25B2ECB5" w14:textId="25DB1D33" w:rsidR="00A47DEA" w:rsidRPr="00B53D9D" w:rsidRDefault="00A47DEA" w:rsidP="00A47DEA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>At what age did your child begin to use a few words?</w:t>
                  </w:r>
                </w:p>
              </w:tc>
            </w:tr>
            <w:tr w:rsidR="00A47DEA" w:rsidRPr="00B53D9D" w14:paraId="242EA6AE" w14:textId="77777777" w:rsidTr="009C616B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2AA758CD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24" w:type="dxa"/>
                </w:tcPr>
                <w:p w14:paraId="71067D59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  <w:r w:rsidRPr="00B53D9D">
                    <w:rPr>
                      <w:rFonts w:ascii="Arial" w:hAnsi="Arial" w:cs="Arial"/>
                      <w:b/>
                    </w:rPr>
                    <w:t>Yes</w:t>
                  </w:r>
                </w:p>
              </w:tc>
              <w:tc>
                <w:tcPr>
                  <w:tcW w:w="1550" w:type="dxa"/>
                </w:tcPr>
                <w:p w14:paraId="2103A71C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  <w:r w:rsidRPr="00B53D9D">
                    <w:rPr>
                      <w:rFonts w:ascii="Arial" w:hAnsi="Arial" w:cs="Arial"/>
                      <w:b/>
                    </w:rPr>
                    <w:t>No</w:t>
                  </w:r>
                </w:p>
              </w:tc>
            </w:tr>
            <w:tr w:rsidR="00A47DEA" w:rsidRPr="00B53D9D" w14:paraId="7B0286DA" w14:textId="77777777" w:rsidTr="009C616B">
              <w:tc>
                <w:tcPr>
                  <w:tcW w:w="7650" w:type="dxa"/>
                  <w:gridSpan w:val="3"/>
                </w:tcPr>
                <w:p w14:paraId="2CBD1BF5" w14:textId="22D7C925" w:rsidR="00A47DEA" w:rsidRPr="00B53D9D" w:rsidRDefault="00A47DEA" w:rsidP="00A47DEA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 xml:space="preserve">Was your child understandable by </w:t>
                  </w:r>
                  <w:r w:rsidR="00BE7B35" w:rsidRPr="00B53D9D">
                    <w:rPr>
                      <w:rFonts w:ascii="Arial" w:hAnsi="Arial" w:cs="Arial"/>
                      <w:bCs/>
                    </w:rPr>
                    <w:t xml:space="preserve">other </w:t>
                  </w:r>
                  <w:r w:rsidRPr="00B53D9D">
                    <w:rPr>
                      <w:rFonts w:ascii="Arial" w:hAnsi="Arial" w:cs="Arial"/>
                      <w:bCs/>
                    </w:rPr>
                    <w:t>people by the age of 3?</w:t>
                  </w:r>
                </w:p>
              </w:tc>
              <w:sdt>
                <w:sdtPr>
                  <w:rPr>
                    <w:rFonts w:ascii="Arial" w:hAnsi="Arial" w:cs="Arial"/>
                    <w:b/>
                  </w:rPr>
                  <w:id w:val="-7081742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6DE64910" w14:textId="6A26FF7F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  <w:b/>
                  </w:rPr>
                  <w:id w:val="13802872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368DDA75" w14:textId="1AF51A9D" w:rsidR="00A47DEA" w:rsidRPr="00B53D9D" w:rsidRDefault="009C616B" w:rsidP="00A47DEA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p>
                  </w:tc>
                </w:sdtContent>
              </w:sdt>
            </w:tr>
            <w:tr w:rsidR="00A47DEA" w:rsidRPr="00B53D9D" w14:paraId="419437E7" w14:textId="77777777" w:rsidTr="009C616B">
              <w:tc>
                <w:tcPr>
                  <w:tcW w:w="7650" w:type="dxa"/>
                  <w:gridSpan w:val="3"/>
                </w:tcPr>
                <w:p w14:paraId="2AFC5CEC" w14:textId="5247508D" w:rsidR="00A47DEA" w:rsidRPr="00B53D9D" w:rsidRDefault="00A47DEA" w:rsidP="3CC6BF50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Did your child mispronounce words?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5680675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2E8589CD" w14:textId="4EE940A6" w:rsidR="00A47DEA" w:rsidRPr="00B53D9D" w:rsidRDefault="009C616B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</w:rPr>
                  <w:id w:val="9915265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54043C90" w14:textId="0B0DBF38" w:rsidR="00A47DEA" w:rsidRPr="00B53D9D" w:rsidRDefault="009C616B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A47DEA" w:rsidRPr="00B53D9D" w14:paraId="07471C6B" w14:textId="77777777" w:rsidTr="009C616B">
              <w:tc>
                <w:tcPr>
                  <w:tcW w:w="7650" w:type="dxa"/>
                  <w:gridSpan w:val="3"/>
                </w:tcPr>
                <w:p w14:paraId="6E317FB8" w14:textId="6E0F1212" w:rsidR="00A47DEA" w:rsidRPr="00B53D9D" w:rsidRDefault="00A47DEA" w:rsidP="3CC6BF50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Did your child have difficulties with clarity of speech?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7437631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7BFD97C6" w14:textId="03830872" w:rsidR="00A47DEA" w:rsidRPr="00B53D9D" w:rsidRDefault="009C616B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</w:rPr>
                  <w:id w:val="19933731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4AB4705A" w14:textId="700617A4" w:rsidR="00A47DEA" w:rsidRPr="00B53D9D" w:rsidRDefault="009C616B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DC1DD5" w:rsidRPr="00B53D9D" w14:paraId="2441210F" w14:textId="77777777" w:rsidTr="009C616B">
              <w:tc>
                <w:tcPr>
                  <w:tcW w:w="7650" w:type="dxa"/>
                  <w:gridSpan w:val="3"/>
                </w:tcPr>
                <w:p w14:paraId="048E2A57" w14:textId="43717BFA" w:rsidR="00DC1DD5" w:rsidRPr="00B53D9D" w:rsidRDefault="00DC1DD5" w:rsidP="3CC6BF5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Do any problems with pronunciation or speech continue?</w:t>
                  </w:r>
                </w:p>
              </w:tc>
              <w:sdt>
                <w:sdtPr>
                  <w:rPr>
                    <w:rFonts w:ascii="Arial" w:hAnsi="Arial" w:cs="Arial"/>
                  </w:rPr>
                  <w:id w:val="1664270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424" w:type="dxa"/>
                    </w:tcPr>
                    <w:p w14:paraId="5CFAED79" w14:textId="04D1C15D" w:rsidR="00DC1DD5" w:rsidRDefault="00DC1DD5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" w:hAnsi="Arial" w:cs="Arial"/>
                  </w:rPr>
                  <w:id w:val="984737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550" w:type="dxa"/>
                    </w:tcPr>
                    <w:p w14:paraId="217518B2" w14:textId="13446FE5" w:rsidR="00DC1DD5" w:rsidRDefault="00DC1DD5" w:rsidP="00A47DE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4E19E1AD" w14:textId="77777777" w:rsidR="00C75779" w:rsidRDefault="00C75779" w:rsidP="00F00DBF">
            <w:pPr>
              <w:rPr>
                <w:rFonts w:ascii="Arial" w:hAnsi="Arial" w:cs="Arial"/>
                <w:lang w:eastAsia="en-GB"/>
              </w:rPr>
            </w:pPr>
          </w:p>
          <w:p w14:paraId="23BF3BF2" w14:textId="77777777" w:rsidR="00B53D9D" w:rsidRDefault="00B53D9D" w:rsidP="00F00DBF">
            <w:pPr>
              <w:rPr>
                <w:rFonts w:ascii="Arial" w:hAnsi="Arial" w:cs="Arial"/>
                <w:lang w:eastAsia="en-GB"/>
              </w:rPr>
            </w:pPr>
          </w:p>
          <w:p w14:paraId="07EFFD39" w14:textId="77777777" w:rsidR="00B53D9D" w:rsidRDefault="00B53D9D" w:rsidP="00F00DBF">
            <w:pPr>
              <w:rPr>
                <w:rFonts w:ascii="Arial" w:hAnsi="Arial" w:cs="Arial"/>
                <w:lang w:eastAsia="en-GB"/>
              </w:rPr>
            </w:pPr>
          </w:p>
          <w:p w14:paraId="47A2EBD0" w14:textId="77777777" w:rsidR="00B53D9D" w:rsidRDefault="00B53D9D" w:rsidP="00F00DBF">
            <w:pPr>
              <w:rPr>
                <w:rFonts w:ascii="Arial" w:hAnsi="Arial" w:cs="Arial"/>
                <w:lang w:eastAsia="en-GB"/>
              </w:rPr>
            </w:pPr>
          </w:p>
          <w:p w14:paraId="5D056350" w14:textId="77777777" w:rsidR="00B53D9D" w:rsidRPr="00B53D9D" w:rsidRDefault="00B53D9D" w:rsidP="00F00DBF">
            <w:pPr>
              <w:rPr>
                <w:rFonts w:ascii="Arial" w:hAnsi="Arial" w:cs="Arial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77"/>
              <w:gridCol w:w="1397"/>
              <w:gridCol w:w="1550"/>
            </w:tblGrid>
            <w:tr w:rsidR="00FB7249" w:rsidRPr="00B53D9D" w14:paraId="6E4F72EC" w14:textId="77777777" w:rsidTr="30C73842">
              <w:tc>
                <w:tcPr>
                  <w:tcW w:w="10624" w:type="dxa"/>
                  <w:gridSpan w:val="3"/>
                  <w:shd w:val="clear" w:color="auto" w:fill="auto"/>
                </w:tcPr>
                <w:p w14:paraId="1ED862B5" w14:textId="672B8526" w:rsidR="00FB7249" w:rsidRPr="00B53D9D" w:rsidRDefault="003D295B" w:rsidP="00FB7249">
                  <w:pPr>
                    <w:rPr>
                      <w:rFonts w:ascii="Arial" w:hAnsi="Arial" w:cs="Arial"/>
                      <w:b/>
                      <w:bCs/>
                      <w:color w:val="FFFFFF" w:themeColor="background2"/>
                    </w:rPr>
                  </w:pPr>
                  <w:r w:rsidRPr="00B53D9D">
                    <w:rPr>
                      <w:rFonts w:ascii="Arial" w:hAnsi="Arial" w:cs="Arial"/>
                      <w:b/>
                      <w:bCs/>
                    </w:rPr>
                    <w:t>Vision</w:t>
                  </w:r>
                </w:p>
              </w:tc>
            </w:tr>
            <w:tr w:rsidR="00175032" w:rsidRPr="00B53D9D" w14:paraId="1ADB6EFD" w14:textId="77777777" w:rsidTr="006254EC">
              <w:trPr>
                <w:trHeight w:val="382"/>
              </w:trPr>
              <w:tc>
                <w:tcPr>
                  <w:tcW w:w="10624" w:type="dxa"/>
                  <w:gridSpan w:val="3"/>
                </w:tcPr>
                <w:p w14:paraId="6B579AD3" w14:textId="12E9DAA3" w:rsidR="00175032" w:rsidRPr="00B53D9D" w:rsidRDefault="00175032" w:rsidP="00FB7249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  <w:i/>
                      <w:iCs/>
                    </w:rPr>
                    <w:t xml:space="preserve">If your child has not </w:t>
                  </w:r>
                  <w:r w:rsidR="0017427C" w:rsidRPr="00B53D9D">
                    <w:rPr>
                      <w:rFonts w:ascii="Arial" w:hAnsi="Arial" w:cs="Arial"/>
                      <w:i/>
                      <w:iCs/>
                    </w:rPr>
                    <w:t xml:space="preserve">been seen </w:t>
                  </w:r>
                  <w:r w:rsidRPr="00B53D9D">
                    <w:rPr>
                      <w:rFonts w:ascii="Arial" w:hAnsi="Arial" w:cs="Arial"/>
                      <w:i/>
                      <w:iCs/>
                    </w:rPr>
                    <w:t xml:space="preserve">by an </w:t>
                  </w:r>
                  <w:r w:rsidR="00250BBC" w:rsidRPr="00B53D9D">
                    <w:rPr>
                      <w:rFonts w:ascii="Arial" w:hAnsi="Arial" w:cs="Arial"/>
                      <w:i/>
                      <w:iCs/>
                    </w:rPr>
                    <w:t>opti</w:t>
                  </w:r>
                  <w:r w:rsidR="00250BBC">
                    <w:rPr>
                      <w:rFonts w:ascii="Arial" w:hAnsi="Arial" w:cs="Arial"/>
                      <w:i/>
                      <w:iCs/>
                    </w:rPr>
                    <w:t>cian</w:t>
                  </w:r>
                  <w:r w:rsidRPr="00B53D9D">
                    <w:rPr>
                      <w:rFonts w:ascii="Arial" w:hAnsi="Arial" w:cs="Arial"/>
                      <w:i/>
                      <w:iCs/>
                    </w:rPr>
                    <w:t xml:space="preserve"> in the last 2 years, this must be carried out prior to the assessment.</w:t>
                  </w:r>
                </w:p>
              </w:tc>
            </w:tr>
            <w:tr w:rsidR="00EA2769" w:rsidRPr="00B53D9D" w14:paraId="454EDCA3" w14:textId="77777777" w:rsidTr="00175032">
              <w:trPr>
                <w:trHeight w:val="362"/>
              </w:trPr>
              <w:tc>
                <w:tcPr>
                  <w:tcW w:w="7677" w:type="dxa"/>
                </w:tcPr>
                <w:p w14:paraId="78F8B846" w14:textId="643394D8" w:rsidR="00EA2769" w:rsidRPr="00B53D9D" w:rsidRDefault="00EA2769" w:rsidP="00FB7249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Please provide the date of</w:t>
                  </w:r>
                  <w:r w:rsidR="000D35AA">
                    <w:rPr>
                      <w:rFonts w:ascii="Arial" w:hAnsi="Arial" w:cs="Arial"/>
                    </w:rPr>
                    <w:t xml:space="preserve"> your</w:t>
                  </w:r>
                  <w:r w:rsidRPr="00B53D9D">
                    <w:rPr>
                      <w:rFonts w:ascii="Arial" w:hAnsi="Arial" w:cs="Arial"/>
                    </w:rPr>
                    <w:t xml:space="preserve"> child’s last eye test (DD/MM/YYYY)</w:t>
                  </w:r>
                </w:p>
              </w:tc>
              <w:tc>
                <w:tcPr>
                  <w:tcW w:w="2947" w:type="dxa"/>
                  <w:gridSpan w:val="2"/>
                </w:tcPr>
                <w:p w14:paraId="515F04FA" w14:textId="740DA168" w:rsidR="00EA2769" w:rsidRPr="00B53D9D" w:rsidRDefault="00EA2769" w:rsidP="00FB724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CE5667" w:rsidRPr="00B53D9D" w14:paraId="224BD3AF" w14:textId="77777777" w:rsidTr="00DA5F75">
              <w:tc>
                <w:tcPr>
                  <w:tcW w:w="7677" w:type="dxa"/>
                </w:tcPr>
                <w:p w14:paraId="23C3648B" w14:textId="6B7CAD27" w:rsidR="00CE5667" w:rsidRPr="00B53D9D" w:rsidRDefault="00CE5667" w:rsidP="00CE5667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Is </w:t>
                  </w:r>
                  <w:r w:rsidR="008E4D94" w:rsidRPr="00B53D9D">
                    <w:rPr>
                      <w:rFonts w:ascii="Arial" w:hAnsi="Arial" w:cs="Arial"/>
                    </w:rPr>
                    <w:t xml:space="preserve">your </w:t>
                  </w:r>
                  <w:r w:rsidRPr="00B53D9D">
                    <w:rPr>
                      <w:rFonts w:ascii="Arial" w:hAnsi="Arial" w:cs="Arial"/>
                    </w:rPr>
                    <w:t xml:space="preserve">child required to wear glasses for reading, writing and </w:t>
                  </w:r>
                  <w:r w:rsidR="61EED730" w:rsidRPr="00B53D9D">
                    <w:rPr>
                      <w:rFonts w:ascii="Arial" w:hAnsi="Arial" w:cs="Arial"/>
                    </w:rPr>
                    <w:t>close</w:t>
                  </w:r>
                  <w:r w:rsidRPr="00B53D9D">
                    <w:rPr>
                      <w:rFonts w:ascii="Arial" w:hAnsi="Arial" w:cs="Arial"/>
                    </w:rPr>
                    <w:t xml:space="preserve"> work?</w:t>
                  </w:r>
                </w:p>
              </w:tc>
              <w:tc>
                <w:tcPr>
                  <w:tcW w:w="1397" w:type="dxa"/>
                </w:tcPr>
                <w:p w14:paraId="19F4E8CA" w14:textId="7838CA68" w:rsidR="00CE5667" w:rsidRPr="00B53D9D" w:rsidRDefault="00DC1DD5" w:rsidP="00CE5667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046492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E5667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</w:tcPr>
                <w:p w14:paraId="63933B03" w14:textId="2CAEE057" w:rsidR="00CE5667" w:rsidRPr="00B53D9D" w:rsidRDefault="00DC1DD5" w:rsidP="00CE5667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137957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E5667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633224" w:rsidRPr="00B53D9D" w14:paraId="72D268F8" w14:textId="77777777" w:rsidTr="30C73842">
              <w:tc>
                <w:tcPr>
                  <w:tcW w:w="10624" w:type="dxa"/>
                  <w:gridSpan w:val="3"/>
                </w:tcPr>
                <w:p w14:paraId="623A54C1" w14:textId="1C3B03EF" w:rsidR="00633224" w:rsidRPr="00B53D9D" w:rsidRDefault="00633224" w:rsidP="00CE5667">
                  <w:pPr>
                    <w:rPr>
                      <w:rFonts w:ascii="Arial" w:hAnsi="Arial" w:cs="Arial"/>
                      <w:i/>
                      <w:iCs/>
                    </w:rPr>
                  </w:pPr>
                  <w:r w:rsidRPr="00B53D9D">
                    <w:rPr>
                      <w:rFonts w:ascii="Arial" w:hAnsi="Arial" w:cs="Arial"/>
                      <w:i/>
                      <w:iCs/>
                    </w:rPr>
                    <w:t xml:space="preserve">If </w:t>
                  </w:r>
                  <w:proofErr w:type="gramStart"/>
                  <w:r w:rsidRPr="00B53D9D">
                    <w:rPr>
                      <w:rFonts w:ascii="Arial" w:hAnsi="Arial" w:cs="Arial"/>
                      <w:i/>
                      <w:iCs/>
                    </w:rPr>
                    <w:t>Y</w:t>
                  </w:r>
                  <w:r w:rsidR="00250BBC">
                    <w:rPr>
                      <w:rFonts w:ascii="Arial" w:hAnsi="Arial" w:cs="Arial"/>
                      <w:i/>
                      <w:iCs/>
                    </w:rPr>
                    <w:t>es</w:t>
                  </w:r>
                  <w:proofErr w:type="gramEnd"/>
                  <w:r w:rsidRPr="00B53D9D">
                    <w:rPr>
                      <w:rFonts w:ascii="Arial" w:hAnsi="Arial" w:cs="Arial"/>
                      <w:i/>
                      <w:iCs/>
                    </w:rPr>
                    <w:t>, please ensure the child has their glasses on the day of the assessment</w:t>
                  </w:r>
                  <w:r w:rsidR="008E4D94" w:rsidRPr="00B53D9D">
                    <w:rPr>
                      <w:rFonts w:ascii="Arial" w:hAnsi="Arial" w:cs="Arial"/>
                      <w:i/>
                      <w:iCs/>
                    </w:rPr>
                    <w:t>.</w:t>
                  </w:r>
                </w:p>
              </w:tc>
            </w:tr>
          </w:tbl>
          <w:p w14:paraId="40C3769C" w14:textId="77777777" w:rsidR="00CE5667" w:rsidRPr="00B53D9D" w:rsidRDefault="00CE5667" w:rsidP="00F00DBF">
            <w:pPr>
              <w:rPr>
                <w:rFonts w:ascii="Arial" w:hAnsi="Arial" w:cs="Arial"/>
                <w:sz w:val="28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50"/>
              <w:gridCol w:w="1424"/>
              <w:gridCol w:w="1550"/>
            </w:tblGrid>
            <w:tr w:rsidR="00C75779" w:rsidRPr="00B53D9D" w14:paraId="22076B4B" w14:textId="77777777" w:rsidTr="205211A3">
              <w:tc>
                <w:tcPr>
                  <w:tcW w:w="10624" w:type="dxa"/>
                  <w:gridSpan w:val="3"/>
                  <w:shd w:val="clear" w:color="auto" w:fill="auto"/>
                </w:tcPr>
                <w:p w14:paraId="09A1DF7D" w14:textId="77777777" w:rsidR="00C75779" w:rsidRPr="00B53D9D" w:rsidRDefault="3994AB16" w:rsidP="3CC6BF50">
                  <w:pPr>
                    <w:rPr>
                      <w:rFonts w:ascii="Arial" w:hAnsi="Arial" w:cs="Arial"/>
                      <w:b/>
                      <w:bCs/>
                      <w:color w:val="FFFFFF" w:themeColor="background2"/>
                    </w:rPr>
                  </w:pPr>
                  <w:r w:rsidRPr="00B53D9D">
                    <w:rPr>
                      <w:rFonts w:ascii="Arial" w:hAnsi="Arial" w:cs="Arial"/>
                      <w:b/>
                      <w:bCs/>
                    </w:rPr>
                    <w:t>Hearing</w:t>
                  </w:r>
                  <w:r w:rsidRPr="00B53D9D">
                    <w:rPr>
                      <w:rFonts w:ascii="Arial" w:hAnsi="Arial" w:cs="Arial"/>
                      <w:b/>
                      <w:bCs/>
                      <w:color w:val="FFFFFF" w:themeColor="background2"/>
                    </w:rPr>
                    <w:t xml:space="preserve"> </w:t>
                  </w:r>
                </w:p>
              </w:tc>
            </w:tr>
            <w:tr w:rsidR="00A47DEA" w:rsidRPr="00B53D9D" w14:paraId="15D0958E" w14:textId="77777777" w:rsidTr="00DA5F75">
              <w:tc>
                <w:tcPr>
                  <w:tcW w:w="7650" w:type="dxa"/>
                </w:tcPr>
                <w:p w14:paraId="11ABEE85" w14:textId="471E54E4" w:rsidR="00A47DEA" w:rsidRPr="00B53D9D" w:rsidRDefault="4D6F936B" w:rsidP="3CC6BF50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</w:t>
                  </w:r>
                  <w:r w:rsidR="00A47DEA" w:rsidRPr="00B53D9D">
                    <w:rPr>
                      <w:rFonts w:ascii="Arial" w:hAnsi="Arial" w:cs="Arial"/>
                    </w:rPr>
                    <w:t>oes your child have any difficulty with hearing?</w:t>
                  </w:r>
                </w:p>
              </w:tc>
              <w:tc>
                <w:tcPr>
                  <w:tcW w:w="1424" w:type="dxa"/>
                </w:tcPr>
                <w:p w14:paraId="0BEA28BB" w14:textId="728C82F7" w:rsidR="00A47DEA" w:rsidRPr="00B53D9D" w:rsidRDefault="00250BBC" w:rsidP="00A47DEA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5917040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A47DEA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</w:tcPr>
                <w:p w14:paraId="31293B31" w14:textId="3AFA8F0F" w:rsidR="00A47DEA" w:rsidRPr="00B53D9D" w:rsidRDefault="00250BBC" w:rsidP="00A47DEA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799754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A47DEA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A47DEA" w:rsidRPr="00B53D9D" w14:paraId="51CFCDD9" w14:textId="77777777" w:rsidTr="205211A3">
              <w:tc>
                <w:tcPr>
                  <w:tcW w:w="10624" w:type="dxa"/>
                  <w:gridSpan w:val="3"/>
                </w:tcPr>
                <w:p w14:paraId="7E061863" w14:textId="77777777" w:rsidR="00A47DEA" w:rsidRPr="00B53D9D" w:rsidRDefault="00A47DEA" w:rsidP="00A47DEA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If yes</w:t>
                  </w:r>
                  <w:r w:rsidR="00C75779" w:rsidRPr="00B53D9D">
                    <w:rPr>
                      <w:rFonts w:ascii="Arial" w:hAnsi="Arial" w:cs="Arial"/>
                    </w:rPr>
                    <w:t>,</w:t>
                  </w:r>
                  <w:r w:rsidRPr="00B53D9D">
                    <w:rPr>
                      <w:rFonts w:ascii="Arial" w:hAnsi="Arial" w:cs="Arial"/>
                    </w:rPr>
                    <w:t xml:space="preserve"> please provide details</w:t>
                  </w:r>
                  <w:r w:rsidR="00993CF5" w:rsidRPr="00B53D9D">
                    <w:rPr>
                      <w:rFonts w:ascii="Arial" w:hAnsi="Arial" w:cs="Arial"/>
                    </w:rPr>
                    <w:t>:</w:t>
                  </w:r>
                </w:p>
                <w:p w14:paraId="4AE289D2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  <w:p w14:paraId="6FCE20DE" w14:textId="77777777" w:rsidR="00A47DEA" w:rsidRPr="00B53D9D" w:rsidRDefault="00A47DEA" w:rsidP="00A47DEA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161B6" w:rsidRPr="00B53D9D" w14:paraId="157F9465" w14:textId="77777777" w:rsidTr="00DA5F75">
              <w:tc>
                <w:tcPr>
                  <w:tcW w:w="7650" w:type="dxa"/>
                </w:tcPr>
                <w:p w14:paraId="2C18D892" w14:textId="0831C99C" w:rsidR="006161B6" w:rsidRPr="00B53D9D" w:rsidRDefault="307FDDC3" w:rsidP="006161B6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Does your child have</w:t>
                  </w:r>
                  <w:r w:rsidR="07F1585C" w:rsidRPr="00B53D9D">
                    <w:rPr>
                      <w:rFonts w:ascii="Arial" w:hAnsi="Arial" w:cs="Arial"/>
                    </w:rPr>
                    <w:t xml:space="preserve"> a</w:t>
                  </w:r>
                  <w:r w:rsidR="006161B6" w:rsidRPr="00B53D9D">
                    <w:rPr>
                      <w:rFonts w:ascii="Arial" w:hAnsi="Arial" w:cs="Arial"/>
                    </w:rPr>
                    <w:t xml:space="preserve"> history of ear infections, glue ear or grommets?</w:t>
                  </w:r>
                </w:p>
              </w:tc>
              <w:tc>
                <w:tcPr>
                  <w:tcW w:w="1424" w:type="dxa"/>
                </w:tcPr>
                <w:p w14:paraId="5039319B" w14:textId="1192BA6B" w:rsidR="006161B6" w:rsidRPr="00B53D9D" w:rsidRDefault="00250BBC" w:rsidP="006161B6">
                  <w:pPr>
                    <w:spacing w:line="276" w:lineRule="auto"/>
                    <w:rPr>
                      <w:rFonts w:ascii="Arial" w:hAnsi="Arial" w:cs="Arial"/>
                      <w:bCs/>
                    </w:rPr>
                  </w:pPr>
                  <w:sdt>
                    <w:sdtPr>
                      <w:rPr>
                        <w:rFonts w:ascii="Arial" w:hAnsi="Arial" w:cs="Arial"/>
                        <w:bCs/>
                      </w:rPr>
                      <w:id w:val="659809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bCs/>
                        </w:rPr>
                        <w:t>☐</w:t>
                      </w:r>
                    </w:sdtContent>
                  </w:sdt>
                  <w:r w:rsidR="003A07A7" w:rsidRPr="00B53D9D">
                    <w:rPr>
                      <w:rFonts w:ascii="Arial" w:hAnsi="Arial" w:cs="Arial"/>
                      <w:bCs/>
                    </w:rPr>
                    <w:t>Yes</w:t>
                  </w:r>
                </w:p>
              </w:tc>
              <w:tc>
                <w:tcPr>
                  <w:tcW w:w="1550" w:type="dxa"/>
                </w:tcPr>
                <w:p w14:paraId="3D30D59C" w14:textId="52BE7D8E" w:rsidR="006161B6" w:rsidRPr="00B53D9D" w:rsidRDefault="00250BBC" w:rsidP="006161B6">
                  <w:pPr>
                    <w:spacing w:line="276" w:lineRule="auto"/>
                    <w:rPr>
                      <w:rFonts w:ascii="Arial" w:hAnsi="Arial" w:cs="Arial"/>
                      <w:bCs/>
                    </w:rPr>
                  </w:pPr>
                  <w:sdt>
                    <w:sdtPr>
                      <w:rPr>
                        <w:rFonts w:ascii="Arial" w:hAnsi="Arial" w:cs="Arial"/>
                        <w:bCs/>
                      </w:rPr>
                      <w:id w:val="-7677720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bCs/>
                        </w:rPr>
                        <w:t>☐</w:t>
                      </w:r>
                    </w:sdtContent>
                  </w:sdt>
                  <w:r w:rsidR="003A07A7" w:rsidRPr="00B53D9D">
                    <w:rPr>
                      <w:rFonts w:ascii="Arial" w:hAnsi="Arial" w:cs="Arial"/>
                      <w:bCs/>
                    </w:rPr>
                    <w:t>No</w:t>
                  </w:r>
                </w:p>
              </w:tc>
            </w:tr>
            <w:tr w:rsidR="006161B6" w:rsidRPr="00B53D9D" w14:paraId="09440D99" w14:textId="77777777" w:rsidTr="205211A3">
              <w:tc>
                <w:tcPr>
                  <w:tcW w:w="10624" w:type="dxa"/>
                  <w:gridSpan w:val="3"/>
                </w:tcPr>
                <w:p w14:paraId="1671121F" w14:textId="478F321F" w:rsidR="006161B6" w:rsidRDefault="006161B6" w:rsidP="006161B6">
                  <w:pPr>
                    <w:spacing w:line="276" w:lineRule="auto"/>
                    <w:rPr>
                      <w:rFonts w:ascii="Arial" w:hAnsi="Arial" w:cs="Arial"/>
                    </w:rPr>
                  </w:pPr>
                  <w:proofErr w:type="spellStart"/>
                  <w:r w:rsidRPr="00B53D9D">
                    <w:rPr>
                      <w:rFonts w:ascii="Arial" w:hAnsi="Arial" w:cs="Arial"/>
                    </w:rPr>
                    <w:t>l</w:t>
                  </w:r>
                  <w:r w:rsidR="00D73393">
                    <w:rPr>
                      <w:rFonts w:ascii="Arial" w:hAnsi="Arial" w:cs="Arial"/>
                    </w:rPr>
                    <w:t>f</w:t>
                  </w:r>
                  <w:proofErr w:type="spellEnd"/>
                  <w:r w:rsidRPr="00B53D9D">
                    <w:rPr>
                      <w:rFonts w:ascii="Arial" w:hAnsi="Arial" w:cs="Arial"/>
                    </w:rPr>
                    <w:t xml:space="preserve"> </w:t>
                  </w:r>
                  <w:r w:rsidR="00250BBC">
                    <w:rPr>
                      <w:rFonts w:ascii="Arial" w:hAnsi="Arial" w:cs="Arial"/>
                    </w:rPr>
                    <w:t>Yes</w:t>
                  </w:r>
                  <w:r w:rsidRPr="00B53D9D">
                    <w:rPr>
                      <w:rFonts w:ascii="Arial" w:hAnsi="Arial" w:cs="Arial"/>
                    </w:rPr>
                    <w:t>, please provide further details</w:t>
                  </w:r>
                  <w:r w:rsidR="00F55FE1" w:rsidRPr="00B53D9D">
                    <w:rPr>
                      <w:rFonts w:ascii="Arial" w:hAnsi="Arial" w:cs="Arial"/>
                    </w:rPr>
                    <w:t>:</w:t>
                  </w:r>
                </w:p>
                <w:p w14:paraId="0AD0D9E6" w14:textId="77777777" w:rsidR="006161B6" w:rsidRPr="00B53D9D" w:rsidRDefault="006161B6" w:rsidP="006161B6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12CA4D2C" w14:textId="77777777" w:rsidR="00C75779" w:rsidRPr="00B53D9D" w:rsidRDefault="00C75779" w:rsidP="00F00DBF">
            <w:pPr>
              <w:rPr>
                <w:rFonts w:ascii="Arial" w:hAnsi="Arial" w:cs="Arial"/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92"/>
              <w:gridCol w:w="1382"/>
              <w:gridCol w:w="1550"/>
            </w:tblGrid>
            <w:tr w:rsidR="008638A0" w:rsidRPr="00B53D9D" w14:paraId="60143075" w14:textId="77777777" w:rsidTr="205211A3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FF595D" w14:textId="77777777" w:rsidR="008638A0" w:rsidRPr="00B53D9D" w:rsidRDefault="4068F0E0" w:rsidP="3CC6BF50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color w:val="FFFFFF" w:themeColor="background2"/>
                    </w:rPr>
                  </w:pPr>
                  <w:r w:rsidRPr="00B53D9D">
                    <w:rPr>
                      <w:rFonts w:ascii="Arial" w:hAnsi="Arial" w:cs="Arial"/>
                      <w:b/>
                      <w:bCs/>
                    </w:rPr>
                    <w:t>Medical Information</w:t>
                  </w:r>
                </w:p>
              </w:tc>
            </w:tr>
            <w:tr w:rsidR="008638A0" w:rsidRPr="00B53D9D" w14:paraId="24B56BDE" w14:textId="77777777" w:rsidTr="00DA5F75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2B97CEE0" w14:textId="548BB830" w:rsidR="008638A0" w:rsidRPr="00B53D9D" w:rsidRDefault="008638A0" w:rsidP="00E31588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Does your child have any</w:t>
                  </w:r>
                  <w:r w:rsidR="00E84D2E" w:rsidRPr="00B53D9D">
                    <w:rPr>
                      <w:rFonts w:ascii="Arial" w:hAnsi="Arial" w:cs="Arial"/>
                    </w:rPr>
                    <w:t xml:space="preserve"> </w:t>
                  </w:r>
                  <w:r w:rsidRPr="00B53D9D">
                    <w:rPr>
                      <w:rFonts w:ascii="Arial" w:hAnsi="Arial" w:cs="Arial"/>
                    </w:rPr>
                    <w:t>medical conditions?</w:t>
                  </w:r>
                  <w:r w:rsidR="00E31588" w:rsidRPr="00B53D9D">
                    <w:rPr>
                      <w:rFonts w:ascii="Arial" w:hAnsi="Arial" w:cs="Arial"/>
                    </w:rPr>
                    <w:t xml:space="preserve"> (</w:t>
                  </w:r>
                  <w:r w:rsidRPr="00B53D9D">
                    <w:rPr>
                      <w:rFonts w:ascii="Arial" w:hAnsi="Arial" w:cs="Arial"/>
                    </w:rPr>
                    <w:t>e.g. epilepsy, cerebral palsy</w:t>
                  </w:r>
                  <w:r w:rsidR="00E31588" w:rsidRPr="00B53D9D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79E844D8" w14:textId="384EEF18" w:rsidR="008638A0" w:rsidRPr="00B53D9D" w:rsidRDefault="00250BBC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4565239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8638A0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5EA61661" w14:textId="04D66D19" w:rsidR="008638A0" w:rsidRPr="00B53D9D" w:rsidRDefault="00250BBC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122369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8638A0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8638A0" w:rsidRPr="00B53D9D" w14:paraId="0FF8DE31" w14:textId="77777777" w:rsidTr="205211A3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5EF7FB50" w14:textId="77777777" w:rsidR="008638A0" w:rsidRPr="00B53D9D" w:rsidRDefault="008638A0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If yes, please give details:</w:t>
                  </w:r>
                </w:p>
                <w:p w14:paraId="6A7119D5" w14:textId="77777777" w:rsidR="008638A0" w:rsidRPr="00B53D9D" w:rsidRDefault="008638A0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638A0" w:rsidRPr="00B53D9D" w14:paraId="4C9794F9" w14:textId="77777777" w:rsidTr="00DA5F75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70C129" w14:textId="51F0CBC4" w:rsidR="008638A0" w:rsidRPr="00B53D9D" w:rsidRDefault="7488D57C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Is your child on any regular medication</w:t>
                  </w:r>
                  <w:r w:rsidR="726C7D81" w:rsidRPr="00B53D9D">
                    <w:rPr>
                      <w:rFonts w:ascii="Arial" w:hAnsi="Arial" w:cs="Arial"/>
                    </w:rPr>
                    <w:t>?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F270C" w14:textId="75126737" w:rsidR="008638A0" w:rsidRPr="00B53D9D" w:rsidRDefault="00250BBC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719131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8638A0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79D971" w14:textId="3A066E80" w:rsidR="008638A0" w:rsidRPr="00B53D9D" w:rsidRDefault="00250BBC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743299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8638A0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8638A0" w:rsidRPr="00B53D9D" w14:paraId="12F02914" w14:textId="77777777" w:rsidTr="205211A3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AF4E3" w14:textId="1749001E" w:rsidR="008638A0" w:rsidRDefault="008638A0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If </w:t>
                  </w:r>
                  <w:proofErr w:type="gramStart"/>
                  <w:r w:rsidR="00250BBC">
                    <w:rPr>
                      <w:rFonts w:ascii="Arial" w:hAnsi="Arial" w:cs="Arial"/>
                    </w:rPr>
                    <w:t>Y</w:t>
                  </w:r>
                  <w:r w:rsidRPr="00B53D9D">
                    <w:rPr>
                      <w:rFonts w:ascii="Arial" w:hAnsi="Arial" w:cs="Arial"/>
                    </w:rPr>
                    <w:t>es</w:t>
                  </w:r>
                  <w:proofErr w:type="gramEnd"/>
                  <w:r w:rsidRPr="00B53D9D">
                    <w:rPr>
                      <w:rFonts w:ascii="Arial" w:hAnsi="Arial" w:cs="Arial"/>
                    </w:rPr>
                    <w:t xml:space="preserve">, please give details: </w:t>
                  </w:r>
                </w:p>
                <w:p w14:paraId="66D19FE6" w14:textId="77777777" w:rsidR="008638A0" w:rsidRPr="00B53D9D" w:rsidRDefault="008638A0" w:rsidP="008638A0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3601D25C" w14:textId="77777777" w:rsidR="00E31588" w:rsidRPr="00B53D9D" w:rsidRDefault="00E31588" w:rsidP="00F00DBF">
            <w:pPr>
              <w:rPr>
                <w:rFonts w:ascii="Arial" w:hAnsi="Arial" w:cs="Arial"/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57"/>
              <w:gridCol w:w="1417"/>
              <w:gridCol w:w="1550"/>
            </w:tblGrid>
            <w:tr w:rsidR="00EF705E" w:rsidRPr="00B53D9D" w14:paraId="251A065C" w14:textId="77777777" w:rsidTr="00931D53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B3503D" w14:textId="65AC6433" w:rsidR="00EF705E" w:rsidRPr="00B53D9D" w:rsidRDefault="101D327B" w:rsidP="3CC6BF50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color w:val="FFFFFF" w:themeColor="background2"/>
                    </w:rPr>
                  </w:pPr>
                  <w:r w:rsidRPr="00B53D9D">
                    <w:rPr>
                      <w:rFonts w:ascii="Arial" w:hAnsi="Arial" w:cs="Arial"/>
                      <w:b/>
                      <w:bCs/>
                    </w:rPr>
                    <w:t xml:space="preserve">Family </w:t>
                  </w:r>
                  <w:r w:rsidR="00085165" w:rsidRPr="00B53D9D">
                    <w:rPr>
                      <w:rFonts w:ascii="Arial" w:hAnsi="Arial" w:cs="Arial"/>
                      <w:b/>
                      <w:bCs/>
                    </w:rPr>
                    <w:t xml:space="preserve">Linguistic </w:t>
                  </w:r>
                  <w:r w:rsidRPr="00B53D9D">
                    <w:rPr>
                      <w:rFonts w:ascii="Arial" w:hAnsi="Arial" w:cs="Arial"/>
                      <w:b/>
                      <w:bCs/>
                    </w:rPr>
                    <w:t xml:space="preserve">History </w:t>
                  </w:r>
                </w:p>
              </w:tc>
            </w:tr>
            <w:tr w:rsidR="00C17D46" w:rsidRPr="00B53D9D" w14:paraId="447F24B0" w14:textId="77777777" w:rsidTr="00DA5F75">
              <w:tc>
                <w:tcPr>
                  <w:tcW w:w="7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84B00" w14:textId="77777777" w:rsidR="00C17D46" w:rsidRPr="00B53D9D" w:rsidRDefault="00C17D46" w:rsidP="00E84D2E">
                  <w:pPr>
                    <w:rPr>
                      <w:rFonts w:ascii="Arial" w:hAnsi="Arial" w:cs="Arial"/>
                      <w:bCs/>
                    </w:rPr>
                  </w:pPr>
                  <w:r w:rsidRPr="00B53D9D">
                    <w:rPr>
                      <w:rFonts w:ascii="Arial" w:hAnsi="Arial" w:cs="Arial"/>
                      <w:bCs/>
                    </w:rPr>
                    <w:t xml:space="preserve">Have any family members experienced difficulties with spelling / reading / learning </w:t>
                  </w:r>
                  <w:r w:rsidRPr="00B53D9D">
                    <w:rPr>
                      <w:rFonts w:ascii="Arial" w:hAnsi="Arial" w:cs="Arial"/>
                      <w:bCs/>
                      <w:i/>
                      <w:iCs/>
                    </w:rPr>
                    <w:t>OR</w:t>
                  </w:r>
                  <w:r w:rsidRPr="00B53D9D">
                    <w:rPr>
                      <w:rFonts w:ascii="Arial" w:hAnsi="Arial" w:cs="Arial"/>
                      <w:bCs/>
                    </w:rPr>
                    <w:t xml:space="preserve"> have a diagnosis of dyslexia?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20189" w14:textId="73F78339" w:rsidR="00C17D46" w:rsidRPr="00B53D9D" w:rsidRDefault="00DA5F75" w:rsidP="00C17D46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463145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17D46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1CA00" w14:textId="23563974" w:rsidR="00C17D46" w:rsidRPr="00B53D9D" w:rsidRDefault="00DA5F75" w:rsidP="00C17D46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886461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17D46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C17D46" w:rsidRPr="00B53D9D" w14:paraId="7E819024" w14:textId="77777777" w:rsidTr="00931D53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F40BD" w14:textId="77777777" w:rsidR="00C17D46" w:rsidRPr="00B53D9D" w:rsidRDefault="00C17D46" w:rsidP="00C17D46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If yes, please indicate relationship to child and describe the difficulties:</w:t>
                  </w:r>
                </w:p>
                <w:p w14:paraId="4A537378" w14:textId="77777777" w:rsidR="00C17D46" w:rsidRPr="00B53D9D" w:rsidRDefault="00C17D46" w:rsidP="00C17D46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B0E16" w:rsidRPr="00B53D9D" w14:paraId="58F88995" w14:textId="77777777" w:rsidTr="00DA5F75">
              <w:tc>
                <w:tcPr>
                  <w:tcW w:w="7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3B535" w14:textId="3C63649F" w:rsidR="000F74AF" w:rsidRPr="00B53D9D" w:rsidRDefault="00EB0E16" w:rsidP="00EB0E16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Is English the child’s first language?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B7D1C" w14:textId="0D3A3401" w:rsidR="00EB0E16" w:rsidRPr="00B53D9D" w:rsidRDefault="00DA5F75" w:rsidP="002D03A8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4699673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EB0E16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B6042" w14:textId="145F7F7A" w:rsidR="00EB0E16" w:rsidRPr="00B53D9D" w:rsidRDefault="00DA5F75" w:rsidP="002D03A8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3835316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EB0E16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  <w:tr w:rsidR="00E84D2E" w:rsidRPr="00B53D9D" w14:paraId="4337147E" w14:textId="77777777" w:rsidTr="00931D53">
              <w:trPr>
                <w:trHeight w:val="1031"/>
              </w:trPr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C1B84E" w14:textId="77777777" w:rsidR="00E84D2E" w:rsidRPr="00B53D9D" w:rsidRDefault="00E84D2E" w:rsidP="002D03A8">
                  <w:pPr>
                    <w:spacing w:line="276" w:lineRule="auto"/>
                    <w:rPr>
                      <w:rFonts w:ascii="Arial" w:hAnsi="Arial" w:cs="Arial"/>
                      <w:i/>
                      <w:iCs/>
                    </w:rPr>
                  </w:pPr>
                  <w:r w:rsidRPr="00B53D9D">
                    <w:rPr>
                      <w:rFonts w:ascii="Arial" w:hAnsi="Arial" w:cs="Arial"/>
                      <w:i/>
                      <w:iCs/>
                    </w:rPr>
                    <w:t>If no, please answer the following:</w:t>
                  </w:r>
                </w:p>
                <w:p w14:paraId="615B2C03" w14:textId="452034D7" w:rsidR="00000379" w:rsidRPr="00B53D9D" w:rsidRDefault="00CE79CC" w:rsidP="0059690E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Dominant l</w:t>
                  </w:r>
                  <w:r w:rsidR="00E84D2E" w:rsidRPr="00B53D9D">
                    <w:rPr>
                      <w:rFonts w:ascii="Arial" w:hAnsi="Arial" w:cs="Arial"/>
                    </w:rPr>
                    <w:t>anguage spoken at home?</w:t>
                  </w:r>
                </w:p>
                <w:p w14:paraId="7938A958" w14:textId="4468A907" w:rsidR="00000379" w:rsidRPr="00B53D9D" w:rsidRDefault="00E84D2E" w:rsidP="0059690E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>Length of time in the UK or English-speaking country</w:t>
                  </w:r>
                  <w:r w:rsidR="0017427C" w:rsidRPr="00B53D9D">
                    <w:rPr>
                      <w:rFonts w:ascii="Arial" w:hAnsi="Arial" w:cs="Arial"/>
                    </w:rPr>
                    <w:t>?</w:t>
                  </w:r>
                  <w:r w:rsidR="00AE4A27" w:rsidRPr="00B53D9D">
                    <w:rPr>
                      <w:rFonts w:ascii="Arial" w:hAnsi="Arial" w:cs="Arial"/>
                    </w:rPr>
                    <w:br/>
                  </w:r>
                  <w:r w:rsidR="00687172" w:rsidRPr="00B53D9D">
                    <w:rPr>
                      <w:rFonts w:ascii="Arial" w:hAnsi="Arial" w:cs="Arial"/>
                    </w:rPr>
                    <w:t>How fluent are other family members in English?</w:t>
                  </w:r>
                </w:p>
                <w:p w14:paraId="41FDDFF5" w14:textId="77777777" w:rsidR="009B7AE2" w:rsidRDefault="009B7AE2" w:rsidP="0059690E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Does your child continue to learn their first language </w:t>
                  </w:r>
                  <w:r w:rsidR="00DF2351" w:rsidRPr="00B53D9D">
                    <w:rPr>
                      <w:rFonts w:ascii="Arial" w:hAnsi="Arial" w:cs="Arial"/>
                    </w:rPr>
                    <w:t>outside of school?</w:t>
                  </w:r>
                </w:p>
                <w:p w14:paraId="51C30F84" w14:textId="0B797EA9" w:rsidR="00000379" w:rsidRPr="00B53D9D" w:rsidRDefault="00000379" w:rsidP="0059690E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E84D2E" w:rsidRPr="00B53D9D" w14:paraId="4DEF4497" w14:textId="77777777" w:rsidTr="00DA5F75">
              <w:tc>
                <w:tcPr>
                  <w:tcW w:w="7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8B6AA" w14:textId="6AABFA63" w:rsidR="00E84D2E" w:rsidRPr="00B53D9D" w:rsidRDefault="00E84D2E" w:rsidP="00E84D2E">
                  <w:pPr>
                    <w:rPr>
                      <w:rFonts w:ascii="Arial" w:hAnsi="Arial" w:cs="Arial"/>
                    </w:rPr>
                  </w:pPr>
                  <w:r w:rsidRPr="00B53D9D">
                    <w:rPr>
                      <w:rFonts w:ascii="Arial" w:hAnsi="Arial" w:cs="Arial"/>
                    </w:rPr>
                    <w:t xml:space="preserve">Does your child experience literacy difficulties in their first language?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448C2" w14:textId="7200A5CC" w:rsidR="00E84D2E" w:rsidRPr="00B53D9D" w:rsidRDefault="00DA5F75" w:rsidP="002D03A8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2121293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E84D2E" w:rsidRPr="00B53D9D">
                    <w:rPr>
                      <w:rFonts w:ascii="Arial" w:hAnsi="Arial" w:cs="Arial"/>
                    </w:rPr>
                    <w:t>Yes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832BD" w14:textId="496A0DA1" w:rsidR="00E84D2E" w:rsidRPr="00B53D9D" w:rsidRDefault="00DA5F75" w:rsidP="002D03A8">
                  <w:pPr>
                    <w:spacing w:line="276" w:lineRule="auto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546749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E84D2E" w:rsidRPr="00B53D9D">
                    <w:rPr>
                      <w:rFonts w:ascii="Arial" w:hAnsi="Arial" w:cs="Arial"/>
                    </w:rPr>
                    <w:t>No</w:t>
                  </w:r>
                </w:p>
              </w:tc>
            </w:tr>
          </w:tbl>
          <w:p w14:paraId="1A827A81" w14:textId="77777777" w:rsidR="00135E56" w:rsidRPr="00B53D9D" w:rsidRDefault="00135E56" w:rsidP="00F00DBF">
            <w:pPr>
              <w:rPr>
                <w:rFonts w:ascii="Arial" w:hAnsi="Arial" w:cs="Arial"/>
                <w:lang w:eastAsia="en-GB"/>
              </w:rPr>
            </w:pPr>
          </w:p>
        </w:tc>
      </w:tr>
    </w:tbl>
    <w:p w14:paraId="3010270E" w14:textId="77777777" w:rsidR="00E84D2E" w:rsidRDefault="00E84D2E" w:rsidP="00217FF6">
      <w:pPr>
        <w:rPr>
          <w:rFonts w:ascii="Arial" w:hAnsi="Arial" w:cs="Arial"/>
        </w:rPr>
      </w:pPr>
    </w:p>
    <w:p w14:paraId="125D3358" w14:textId="77777777" w:rsidR="001302A4" w:rsidRDefault="001302A4" w:rsidP="00217FF6">
      <w:pPr>
        <w:rPr>
          <w:rFonts w:ascii="Arial" w:hAnsi="Arial" w:cs="Arial"/>
        </w:rPr>
      </w:pPr>
    </w:p>
    <w:p w14:paraId="137B5889" w14:textId="77777777" w:rsidR="001302A4" w:rsidRDefault="001302A4" w:rsidP="00217FF6">
      <w:pPr>
        <w:rPr>
          <w:rFonts w:ascii="Arial" w:hAnsi="Arial" w:cs="Arial"/>
        </w:rPr>
      </w:pPr>
    </w:p>
    <w:p w14:paraId="6A1979C7" w14:textId="77777777" w:rsidR="001302A4" w:rsidRPr="00B53D9D" w:rsidRDefault="001302A4" w:rsidP="00217FF6">
      <w:pPr>
        <w:rPr>
          <w:rFonts w:ascii="Arial" w:hAnsi="Arial" w:cs="Arial"/>
        </w:rPr>
      </w:pPr>
    </w:p>
    <w:tbl>
      <w:tblPr>
        <w:tblStyle w:val="TableGrid"/>
        <w:tblW w:w="10632" w:type="dxa"/>
        <w:tblInd w:w="-431" w:type="dxa"/>
        <w:tblLook w:val="04A0" w:firstRow="1" w:lastRow="0" w:firstColumn="1" w:lastColumn="0" w:noHBand="0" w:noVBand="1"/>
      </w:tblPr>
      <w:tblGrid>
        <w:gridCol w:w="7656"/>
        <w:gridCol w:w="1417"/>
        <w:gridCol w:w="1559"/>
      </w:tblGrid>
      <w:tr w:rsidR="00E84D2E" w:rsidRPr="00B53D9D" w14:paraId="2F96040E" w14:textId="77777777" w:rsidTr="00E52A4D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F118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t>Adverse experiences</w:t>
            </w:r>
          </w:p>
        </w:tc>
      </w:tr>
      <w:tr w:rsidR="00E84D2E" w:rsidRPr="00B53D9D" w14:paraId="02AEF596" w14:textId="77777777" w:rsidTr="00E52A4D"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5ADD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Cs/>
              </w:rPr>
              <w:t>Do you feel that your child has been affected by any adverse experiences?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9897" w14:textId="53E92C49" w:rsidR="00E84D2E" w:rsidRPr="00B53D9D" w:rsidRDefault="00DA5F75" w:rsidP="00B71BBA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46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4D2E" w:rsidRPr="00B53D9D">
              <w:rPr>
                <w:rFonts w:ascii="Arial" w:hAnsi="Arial" w:cs="Arial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BD90" w14:textId="0F0294D3" w:rsidR="00E84D2E" w:rsidRPr="00B53D9D" w:rsidRDefault="00DA5F75" w:rsidP="00B71BBA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427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4D2E" w:rsidRPr="00B53D9D">
              <w:rPr>
                <w:rFonts w:ascii="Arial" w:hAnsi="Arial" w:cs="Arial"/>
              </w:rPr>
              <w:t>No</w:t>
            </w:r>
          </w:p>
        </w:tc>
      </w:tr>
      <w:tr w:rsidR="00E84D2E" w:rsidRPr="00B53D9D" w14:paraId="5147E384" w14:textId="77777777" w:rsidTr="00E52A4D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EC8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</w:rPr>
            </w:pPr>
            <w:r w:rsidRPr="00B53D9D">
              <w:rPr>
                <w:rFonts w:ascii="Arial" w:hAnsi="Arial" w:cs="Arial"/>
              </w:rPr>
              <w:t xml:space="preserve">If yes, please comment: </w:t>
            </w:r>
          </w:p>
          <w:p w14:paraId="6A6CE588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</w:rPr>
            </w:pPr>
          </w:p>
          <w:p w14:paraId="367847AB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</w:rPr>
            </w:pPr>
          </w:p>
          <w:p w14:paraId="4345367B" w14:textId="77777777" w:rsidR="00E84D2E" w:rsidRPr="00B53D9D" w:rsidRDefault="00E84D2E" w:rsidP="00B71BBA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55182AD" w14:textId="77777777" w:rsidR="00E84D2E" w:rsidRPr="00B53D9D" w:rsidRDefault="00E84D2E" w:rsidP="00217FF6">
      <w:pPr>
        <w:rPr>
          <w:rFonts w:ascii="Arial" w:hAnsi="Arial" w:cs="Arial"/>
        </w:rPr>
      </w:pPr>
    </w:p>
    <w:p w14:paraId="6E96DCD8" w14:textId="5E3CD47B" w:rsidR="00217FF6" w:rsidRDefault="00646E4D" w:rsidP="00217FF6">
      <w:pPr>
        <w:rPr>
          <w:rFonts w:ascii="Arial" w:hAnsi="Arial" w:cs="Arial"/>
          <w:i/>
          <w:iCs/>
        </w:rPr>
      </w:pPr>
      <w:r w:rsidRPr="00B53D9D">
        <w:rPr>
          <w:rFonts w:ascii="Arial" w:hAnsi="Arial" w:cs="Arial"/>
          <w:i/>
          <w:iCs/>
        </w:rPr>
        <w:t xml:space="preserve">Although you may feel some of the following questions relate more to school, please answer the questions as well as you can as they provide </w:t>
      </w:r>
      <w:r w:rsidR="00395CE7" w:rsidRPr="00B53D9D">
        <w:rPr>
          <w:rFonts w:ascii="Arial" w:hAnsi="Arial" w:cs="Arial"/>
          <w:i/>
          <w:iCs/>
        </w:rPr>
        <w:t>important</w:t>
      </w:r>
      <w:r w:rsidRPr="00B53D9D">
        <w:rPr>
          <w:rFonts w:ascii="Arial" w:hAnsi="Arial" w:cs="Arial"/>
          <w:i/>
          <w:iCs/>
        </w:rPr>
        <w:t xml:space="preserve"> information for the specialist teacher who will carry out the diagnostic assessment.</w:t>
      </w:r>
    </w:p>
    <w:p w14:paraId="082382F4" w14:textId="77777777" w:rsidR="00264B7B" w:rsidRPr="00B53D9D" w:rsidRDefault="00264B7B" w:rsidP="00217FF6">
      <w:pPr>
        <w:rPr>
          <w:rFonts w:ascii="Arial" w:hAnsi="Arial" w:cs="Arial"/>
          <w:i/>
          <w:iCs/>
        </w:rPr>
      </w:pPr>
    </w:p>
    <w:p w14:paraId="2F42F5D0" w14:textId="77777777" w:rsidR="003300F5" w:rsidRPr="00B53D9D" w:rsidRDefault="003300F5" w:rsidP="00217FF6">
      <w:pPr>
        <w:rPr>
          <w:rFonts w:ascii="Arial" w:hAnsi="Arial" w:cs="Arial"/>
          <w:b/>
          <w:bCs/>
          <w:i/>
          <w:iCs/>
        </w:rPr>
      </w:pP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627"/>
      </w:tblGrid>
      <w:tr w:rsidR="00217FF6" w:rsidRPr="00B53D9D" w14:paraId="0FFE7407" w14:textId="77777777" w:rsidTr="58E3BB83">
        <w:trPr>
          <w:jc w:val="center"/>
        </w:trPr>
        <w:tc>
          <w:tcPr>
            <w:tcW w:w="10627" w:type="dxa"/>
            <w:shd w:val="clear" w:color="auto" w:fill="auto"/>
          </w:tcPr>
          <w:p w14:paraId="2CA34E45" w14:textId="77777777" w:rsidR="00217FF6" w:rsidRPr="00B53D9D" w:rsidRDefault="6A9038F6" w:rsidP="205211A3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t xml:space="preserve">Speech, Language and Communication </w:t>
            </w:r>
          </w:p>
        </w:tc>
      </w:tr>
      <w:tr w:rsidR="00217FF6" w:rsidRPr="00B53D9D" w14:paraId="6C1E2595" w14:textId="77777777" w:rsidTr="58E3BB83">
        <w:trPr>
          <w:trHeight w:val="3399"/>
          <w:jc w:val="center"/>
        </w:trPr>
        <w:tc>
          <w:tcPr>
            <w:tcW w:w="10627" w:type="dxa"/>
          </w:tcPr>
          <w:p w14:paraId="68ECE0B4" w14:textId="77777777" w:rsidR="00BA7EA4" w:rsidRPr="00B53D9D" w:rsidRDefault="48CFEBBD" w:rsidP="205211A3">
            <w:pPr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 xml:space="preserve">Please </w:t>
            </w:r>
            <w:r w:rsidR="6046C442" w:rsidRPr="58E3BB83">
              <w:rPr>
                <w:rFonts w:ascii="Arial" w:hAnsi="Arial" w:cs="Arial"/>
              </w:rPr>
              <w:t>note any strengths or difficulties</w:t>
            </w:r>
            <w:r w:rsidR="223A6324" w:rsidRPr="58E3BB83">
              <w:rPr>
                <w:rFonts w:ascii="Arial" w:hAnsi="Arial" w:cs="Arial"/>
              </w:rPr>
              <w:t xml:space="preserve">. </w:t>
            </w:r>
          </w:p>
          <w:p w14:paraId="7BC0F717" w14:textId="75D080F6" w:rsidR="58E3BB83" w:rsidRDefault="58E3BB83" w:rsidP="58E3BB83">
            <w:pPr>
              <w:rPr>
                <w:rFonts w:ascii="Arial" w:hAnsi="Arial" w:cs="Arial"/>
              </w:rPr>
            </w:pPr>
          </w:p>
          <w:p w14:paraId="159D9FCB" w14:textId="565D2526" w:rsidR="58E3BB83" w:rsidRDefault="58E3BB83" w:rsidP="58E3BB83">
            <w:pPr>
              <w:rPr>
                <w:rFonts w:ascii="Arial" w:hAnsi="Arial" w:cs="Arial"/>
              </w:rPr>
            </w:pPr>
          </w:p>
          <w:p w14:paraId="45F158DC" w14:textId="612CF0EA" w:rsidR="58E3BB83" w:rsidRDefault="58E3BB83" w:rsidP="58E3BB83">
            <w:pPr>
              <w:rPr>
                <w:rFonts w:ascii="Arial" w:hAnsi="Arial" w:cs="Arial"/>
              </w:rPr>
            </w:pPr>
          </w:p>
          <w:p w14:paraId="45E2940A" w14:textId="57835C1C" w:rsidR="58E3BB83" w:rsidRDefault="58E3BB83" w:rsidP="58E3BB83">
            <w:pPr>
              <w:rPr>
                <w:rFonts w:ascii="Arial" w:hAnsi="Arial" w:cs="Arial"/>
              </w:rPr>
            </w:pPr>
          </w:p>
          <w:p w14:paraId="66D88053" w14:textId="77777777" w:rsidR="00264B7B" w:rsidRDefault="00264B7B" w:rsidP="58E3BB83">
            <w:pPr>
              <w:rPr>
                <w:rFonts w:ascii="Arial" w:hAnsi="Arial" w:cs="Arial"/>
              </w:rPr>
            </w:pPr>
          </w:p>
          <w:p w14:paraId="2481870C" w14:textId="77777777" w:rsidR="00E6695B" w:rsidRDefault="56622E5F" w:rsidP="205211A3">
            <w:pPr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 xml:space="preserve">Describe any concerns you have regarding </w:t>
            </w:r>
            <w:r w:rsidR="6739888D" w:rsidRPr="58E3BB83">
              <w:rPr>
                <w:rFonts w:ascii="Arial" w:hAnsi="Arial" w:cs="Arial"/>
              </w:rPr>
              <w:t>your child’s</w:t>
            </w:r>
            <w:r w:rsidRPr="58E3BB83">
              <w:rPr>
                <w:rFonts w:ascii="Arial" w:hAnsi="Arial" w:cs="Arial"/>
              </w:rPr>
              <w:t xml:space="preserve"> </w:t>
            </w:r>
            <w:r w:rsidR="247CE30D" w:rsidRPr="58E3BB83">
              <w:rPr>
                <w:rFonts w:ascii="Arial" w:hAnsi="Arial" w:cs="Arial"/>
              </w:rPr>
              <w:t xml:space="preserve">speech, language and communication skills </w:t>
            </w:r>
          </w:p>
          <w:p w14:paraId="4DA60510" w14:textId="77777777" w:rsidR="00670486" w:rsidRDefault="00E6695B" w:rsidP="205211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example:</w:t>
            </w:r>
            <w:r w:rsidR="7B60ED87" w:rsidRPr="58E3BB83">
              <w:rPr>
                <w:rFonts w:ascii="Arial" w:hAnsi="Arial" w:cs="Arial"/>
              </w:rPr>
              <w:t xml:space="preserve"> </w:t>
            </w:r>
            <w:r w:rsidR="5474D6E8" w:rsidRPr="58E3BB83">
              <w:rPr>
                <w:rFonts w:ascii="Arial" w:hAnsi="Arial" w:cs="Arial"/>
              </w:rPr>
              <w:t>i</w:t>
            </w:r>
            <w:r w:rsidR="7B60ED87" w:rsidRPr="58E3BB83">
              <w:rPr>
                <w:rFonts w:ascii="Arial" w:hAnsi="Arial" w:cs="Arial"/>
              </w:rPr>
              <w:t xml:space="preserve">ssues with </w:t>
            </w:r>
            <w:r w:rsidR="7F10D5A1" w:rsidRPr="58E3BB83">
              <w:rPr>
                <w:rFonts w:ascii="Arial" w:hAnsi="Arial" w:cs="Arial"/>
              </w:rPr>
              <w:t xml:space="preserve">social interaction, </w:t>
            </w:r>
            <w:r w:rsidR="561641B6" w:rsidRPr="58E3BB83">
              <w:rPr>
                <w:rFonts w:ascii="Arial" w:hAnsi="Arial" w:cs="Arial"/>
              </w:rPr>
              <w:t>pronunciation,</w:t>
            </w:r>
            <w:r w:rsidR="7B60ED87" w:rsidRPr="58E3BB83">
              <w:rPr>
                <w:rFonts w:ascii="Arial" w:hAnsi="Arial" w:cs="Arial"/>
              </w:rPr>
              <w:t xml:space="preserve"> </w:t>
            </w:r>
            <w:r w:rsidR="007205BA">
              <w:rPr>
                <w:rFonts w:ascii="Arial" w:hAnsi="Arial" w:cs="Arial"/>
              </w:rPr>
              <w:t>ab</w:t>
            </w:r>
            <w:r w:rsidR="00734264">
              <w:rPr>
                <w:rFonts w:ascii="Arial" w:hAnsi="Arial" w:cs="Arial"/>
              </w:rPr>
              <w:t>ility</w:t>
            </w:r>
            <w:r w:rsidR="007205B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express their ideas and thoughts</w:t>
            </w:r>
            <w:r w:rsidR="1FF7603E" w:rsidRPr="58E3BB83">
              <w:rPr>
                <w:rFonts w:ascii="Arial" w:hAnsi="Arial" w:cs="Arial"/>
              </w:rPr>
              <w:t xml:space="preserve">, </w:t>
            </w:r>
            <w:r w:rsidR="4202024B" w:rsidRPr="58E3BB83">
              <w:rPr>
                <w:rFonts w:ascii="Arial" w:hAnsi="Arial" w:cs="Arial"/>
              </w:rPr>
              <w:t xml:space="preserve">use </w:t>
            </w:r>
            <w:r w:rsidR="5474D6E8" w:rsidRPr="58E3BB83">
              <w:rPr>
                <w:rFonts w:ascii="Arial" w:hAnsi="Arial" w:cs="Arial"/>
              </w:rPr>
              <w:t xml:space="preserve">of vocabulary, </w:t>
            </w:r>
            <w:r w:rsidR="325A6913" w:rsidRPr="58E3BB83">
              <w:rPr>
                <w:rFonts w:ascii="Arial" w:hAnsi="Arial" w:cs="Arial"/>
              </w:rPr>
              <w:t>word</w:t>
            </w:r>
            <w:r w:rsidR="5C599BC5" w:rsidRPr="58E3BB83">
              <w:rPr>
                <w:rFonts w:ascii="Arial" w:hAnsi="Arial" w:cs="Arial"/>
              </w:rPr>
              <w:t xml:space="preserve"> </w:t>
            </w:r>
            <w:r w:rsidR="325A6913" w:rsidRPr="58E3BB83">
              <w:rPr>
                <w:rFonts w:ascii="Arial" w:hAnsi="Arial" w:cs="Arial"/>
              </w:rPr>
              <w:t xml:space="preserve">finding, </w:t>
            </w:r>
            <w:r w:rsidR="7B60ED87" w:rsidRPr="58E3BB83">
              <w:rPr>
                <w:rFonts w:ascii="Arial" w:hAnsi="Arial" w:cs="Arial"/>
              </w:rPr>
              <w:t>understanding of</w:t>
            </w:r>
            <w:r w:rsidR="4202024B" w:rsidRPr="58E3BB83">
              <w:rPr>
                <w:rFonts w:ascii="Arial" w:hAnsi="Arial" w:cs="Arial"/>
              </w:rPr>
              <w:t xml:space="preserve"> questions and instructions</w:t>
            </w:r>
            <w:r w:rsidR="7F10D5A1" w:rsidRPr="58E3BB83">
              <w:rPr>
                <w:rFonts w:ascii="Arial" w:hAnsi="Arial" w:cs="Arial"/>
              </w:rPr>
              <w:t xml:space="preserve"> or</w:t>
            </w:r>
            <w:r w:rsidR="1FF7603E" w:rsidRPr="58E3BB83">
              <w:rPr>
                <w:rFonts w:ascii="Arial" w:hAnsi="Arial" w:cs="Arial"/>
              </w:rPr>
              <w:t xml:space="preserve"> </w:t>
            </w:r>
            <w:r w:rsidR="001B0BD2" w:rsidRPr="58E3BB83">
              <w:rPr>
                <w:rFonts w:ascii="Arial" w:hAnsi="Arial" w:cs="Arial"/>
              </w:rPr>
              <w:t>non-literal</w:t>
            </w:r>
            <w:r w:rsidR="7F10D5A1" w:rsidRPr="58E3BB83">
              <w:rPr>
                <w:rFonts w:ascii="Arial" w:hAnsi="Arial" w:cs="Arial"/>
              </w:rPr>
              <w:t xml:space="preserve"> language)</w:t>
            </w:r>
            <w:r w:rsidR="70C8B811" w:rsidRPr="58E3BB83">
              <w:rPr>
                <w:rFonts w:ascii="Arial" w:hAnsi="Arial" w:cs="Arial"/>
              </w:rPr>
              <w:t>.</w:t>
            </w:r>
          </w:p>
          <w:p w14:paraId="762EB2AF" w14:textId="77777777" w:rsidR="00264B7B" w:rsidRDefault="00264B7B" w:rsidP="205211A3">
            <w:pPr>
              <w:rPr>
                <w:rFonts w:ascii="Arial" w:hAnsi="Arial" w:cs="Arial"/>
              </w:rPr>
            </w:pPr>
          </w:p>
          <w:p w14:paraId="5A92B675" w14:textId="77777777" w:rsidR="00264B7B" w:rsidRDefault="00264B7B" w:rsidP="205211A3">
            <w:pPr>
              <w:rPr>
                <w:rFonts w:ascii="Arial" w:hAnsi="Arial" w:cs="Arial"/>
              </w:rPr>
            </w:pPr>
          </w:p>
          <w:p w14:paraId="2EEE0543" w14:textId="77777777" w:rsidR="00264B7B" w:rsidRDefault="00264B7B" w:rsidP="205211A3">
            <w:pPr>
              <w:rPr>
                <w:rFonts w:ascii="Arial" w:hAnsi="Arial" w:cs="Arial"/>
              </w:rPr>
            </w:pPr>
          </w:p>
          <w:p w14:paraId="25C9B7A5" w14:textId="77777777" w:rsidR="00264B7B" w:rsidRDefault="00264B7B" w:rsidP="205211A3">
            <w:pPr>
              <w:rPr>
                <w:rFonts w:ascii="Arial" w:hAnsi="Arial" w:cs="Arial"/>
              </w:rPr>
            </w:pPr>
          </w:p>
          <w:p w14:paraId="278A1518" w14:textId="77777777" w:rsidR="00264B7B" w:rsidRDefault="00264B7B" w:rsidP="205211A3">
            <w:pPr>
              <w:rPr>
                <w:rFonts w:ascii="Arial" w:hAnsi="Arial" w:cs="Arial"/>
              </w:rPr>
            </w:pPr>
          </w:p>
          <w:p w14:paraId="0C21148D" w14:textId="388282FB" w:rsidR="00264B7B" w:rsidRPr="00B53D9D" w:rsidRDefault="00264B7B" w:rsidP="205211A3">
            <w:pPr>
              <w:rPr>
                <w:rFonts w:ascii="Arial" w:hAnsi="Arial" w:cs="Arial"/>
              </w:rPr>
            </w:pPr>
          </w:p>
        </w:tc>
      </w:tr>
    </w:tbl>
    <w:p w14:paraId="5ACC8572" w14:textId="5D4DAB43" w:rsidR="00217FF6" w:rsidRPr="00B53D9D" w:rsidRDefault="00217FF6" w:rsidP="001B0BD2">
      <w:pPr>
        <w:tabs>
          <w:tab w:val="left" w:pos="5970"/>
        </w:tabs>
        <w:rPr>
          <w:rFonts w:ascii="Arial" w:hAnsi="Arial" w:cs="Arial"/>
          <w:sz w:val="28"/>
        </w:rPr>
      </w:pPr>
      <w:r w:rsidRPr="00B53D9D">
        <w:rPr>
          <w:rFonts w:ascii="Arial" w:hAnsi="Arial" w:cs="Arial"/>
          <w:sz w:val="28"/>
        </w:rPr>
        <w:tab/>
      </w:r>
    </w:p>
    <w:tbl>
      <w:tblPr>
        <w:tblStyle w:val="TableGrid"/>
        <w:tblW w:w="10646" w:type="dxa"/>
        <w:jc w:val="center"/>
        <w:tblLook w:val="04A0" w:firstRow="1" w:lastRow="0" w:firstColumn="1" w:lastColumn="0" w:noHBand="0" w:noVBand="1"/>
      </w:tblPr>
      <w:tblGrid>
        <w:gridCol w:w="10"/>
        <w:gridCol w:w="10636"/>
      </w:tblGrid>
      <w:tr w:rsidR="00C85EA7" w:rsidRPr="00B53D9D" w14:paraId="7767FAA4" w14:textId="77777777" w:rsidTr="58E3BB83">
        <w:trPr>
          <w:gridBefore w:val="1"/>
          <w:wBefore w:w="10" w:type="dxa"/>
          <w:trHeight w:val="335"/>
          <w:jc w:val="center"/>
        </w:trPr>
        <w:tc>
          <w:tcPr>
            <w:tcW w:w="10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54A15" w14:textId="77777777" w:rsidR="00C85EA7" w:rsidRPr="00B53D9D" w:rsidRDefault="1F1D55E9" w:rsidP="3CC6BF50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t>Literacy</w:t>
            </w:r>
          </w:p>
        </w:tc>
      </w:tr>
      <w:tr w:rsidR="003F4209" w:rsidRPr="00B53D9D" w14:paraId="260FA59D" w14:textId="77777777" w:rsidTr="00864233">
        <w:trPr>
          <w:trHeight w:val="2966"/>
          <w:jc w:val="center"/>
        </w:trPr>
        <w:tc>
          <w:tcPr>
            <w:tcW w:w="10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23F1" w14:textId="77777777" w:rsidR="00807F05" w:rsidRDefault="00807F05" w:rsidP="58E3BB83">
            <w:pPr>
              <w:rPr>
                <w:rFonts w:ascii="Arial" w:hAnsi="Arial" w:cs="Arial"/>
              </w:rPr>
            </w:pPr>
          </w:p>
          <w:p w14:paraId="490A6EFF" w14:textId="38CF4C04" w:rsidR="00807F05" w:rsidRDefault="00807F05" w:rsidP="58E3BB83">
            <w:pPr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>Does your child enjoy reading</w:t>
            </w:r>
            <w:r>
              <w:rPr>
                <w:rFonts w:ascii="Arial" w:hAnsi="Arial" w:cs="Arial"/>
              </w:rPr>
              <w:t>?</w:t>
            </w:r>
            <w:r w:rsidR="00864233">
              <w:rPr>
                <w:rFonts w:ascii="Arial" w:hAnsi="Arial" w:cs="Arial"/>
              </w:rPr>
              <w:t xml:space="preserve">                                                  </w:t>
            </w:r>
            <w:sdt>
              <w:sdtPr>
                <w:rPr>
                  <w:rFonts w:ascii="Arial" w:hAnsi="Arial" w:cs="Arial"/>
                </w:rPr>
                <w:id w:val="3056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42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4233">
              <w:rPr>
                <w:rFonts w:ascii="Arial" w:hAnsi="Arial" w:cs="Arial"/>
              </w:rPr>
              <w:t xml:space="preserve">Yes                  </w:t>
            </w:r>
            <w:sdt>
              <w:sdtPr>
                <w:rPr>
                  <w:rFonts w:ascii="Arial" w:hAnsi="Arial" w:cs="Arial"/>
                </w:rPr>
                <w:id w:val="35053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423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4233">
              <w:rPr>
                <w:rFonts w:ascii="Arial" w:hAnsi="Arial" w:cs="Arial"/>
              </w:rPr>
              <w:t>No</w:t>
            </w:r>
          </w:p>
          <w:p w14:paraId="309A5AAC" w14:textId="77777777" w:rsidR="00807F05" w:rsidRDefault="00807F05" w:rsidP="58E3BB83">
            <w:pPr>
              <w:rPr>
                <w:rFonts w:ascii="Arial" w:hAnsi="Arial" w:cs="Arial"/>
              </w:rPr>
            </w:pPr>
          </w:p>
          <w:p w14:paraId="7713F0DD" w14:textId="57664B16" w:rsidR="00807F05" w:rsidRDefault="00864233" w:rsidP="58E3BB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child enjoy having stories read to them at home?     </w:t>
            </w:r>
            <w:sdt>
              <w:sdtPr>
                <w:rPr>
                  <w:rFonts w:ascii="Arial" w:hAnsi="Arial" w:cs="Arial"/>
                </w:rPr>
                <w:id w:val="-138957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Yes                  </w:t>
            </w:r>
            <w:sdt>
              <w:sdtPr>
                <w:rPr>
                  <w:rFonts w:ascii="Arial" w:hAnsi="Arial" w:cs="Arial"/>
                </w:rPr>
                <w:id w:val="137003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>No</w:t>
            </w:r>
          </w:p>
          <w:p w14:paraId="1B317777" w14:textId="77777777" w:rsidR="00807F05" w:rsidRDefault="00807F05" w:rsidP="58E3BB83">
            <w:pPr>
              <w:rPr>
                <w:rFonts w:ascii="Arial" w:hAnsi="Arial" w:cs="Arial"/>
              </w:rPr>
            </w:pPr>
          </w:p>
          <w:p w14:paraId="19F1F1C8" w14:textId="530C554E" w:rsidR="003F4209" w:rsidRPr="00B53D9D" w:rsidRDefault="0DEB2443" w:rsidP="58E3BB83">
            <w:pPr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>Please</w:t>
            </w:r>
            <w:r w:rsidR="74521D38" w:rsidRPr="58E3BB83">
              <w:rPr>
                <w:rFonts w:ascii="Arial" w:hAnsi="Arial" w:cs="Arial"/>
              </w:rPr>
              <w:t xml:space="preserve"> </w:t>
            </w:r>
            <w:r w:rsidR="6E278688" w:rsidRPr="58E3BB83">
              <w:rPr>
                <w:rFonts w:ascii="Arial" w:hAnsi="Arial" w:cs="Arial"/>
              </w:rPr>
              <w:t xml:space="preserve">list </w:t>
            </w:r>
            <w:r w:rsidR="74521D38" w:rsidRPr="58E3BB83">
              <w:rPr>
                <w:rFonts w:ascii="Arial" w:hAnsi="Arial" w:cs="Arial"/>
              </w:rPr>
              <w:t>any current difficulties with reading, writing</w:t>
            </w:r>
            <w:r w:rsidR="2DBC5BF0" w:rsidRPr="58E3BB83">
              <w:rPr>
                <w:rFonts w:ascii="Arial" w:hAnsi="Arial" w:cs="Arial"/>
              </w:rPr>
              <w:t xml:space="preserve"> </w:t>
            </w:r>
            <w:r w:rsidR="64ED29BB" w:rsidRPr="58E3BB83">
              <w:rPr>
                <w:rFonts w:ascii="Arial" w:hAnsi="Arial" w:cs="Arial"/>
              </w:rPr>
              <w:t>and spelling.</w:t>
            </w:r>
          </w:p>
          <w:p w14:paraId="2892911C" w14:textId="6D13F392" w:rsidR="003F4209" w:rsidRPr="00B53D9D" w:rsidRDefault="003F4209" w:rsidP="58E3BB83">
            <w:pPr>
              <w:rPr>
                <w:rFonts w:ascii="Arial" w:hAnsi="Arial" w:cs="Arial"/>
              </w:rPr>
            </w:pPr>
          </w:p>
          <w:p w14:paraId="75439569" w14:textId="01961ED6" w:rsidR="00E3650B" w:rsidRPr="00B53D9D" w:rsidRDefault="00E3650B" w:rsidP="58E3BB83">
            <w:pPr>
              <w:spacing w:line="276" w:lineRule="auto"/>
              <w:rPr>
                <w:rFonts w:ascii="Arial" w:hAnsi="Arial" w:cs="Arial"/>
              </w:rPr>
            </w:pPr>
          </w:p>
          <w:p w14:paraId="2F076E7A" w14:textId="77777777" w:rsidR="001B0BD2" w:rsidRPr="00B53D9D" w:rsidRDefault="001B0BD2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5AFFE561" w14:textId="77777777" w:rsidR="00E3650B" w:rsidRPr="00B53D9D" w:rsidRDefault="00E3650B" w:rsidP="00BD5F4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443BD34" w14:textId="77777777" w:rsidR="008050CE" w:rsidRDefault="008050CE" w:rsidP="00C85EA7">
      <w:pPr>
        <w:rPr>
          <w:rFonts w:ascii="Arial" w:hAnsi="Arial" w:cs="Arial"/>
        </w:rPr>
      </w:pPr>
    </w:p>
    <w:p w14:paraId="07E4F2C8" w14:textId="77777777" w:rsidR="00264B7B" w:rsidRPr="00B53D9D" w:rsidRDefault="00264B7B" w:rsidP="00C85EA7">
      <w:pPr>
        <w:rPr>
          <w:rFonts w:ascii="Arial" w:hAnsi="Arial" w:cs="Arial"/>
        </w:rPr>
      </w:pP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10768"/>
      </w:tblGrid>
      <w:tr w:rsidR="00C85EA7" w:rsidRPr="00B53D9D" w14:paraId="7197E3A0" w14:textId="77777777" w:rsidTr="58E3BB83">
        <w:trPr>
          <w:trHeight w:val="264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51B5E" w14:textId="1CD933D2" w:rsidR="00C85EA7" w:rsidRPr="00B53D9D" w:rsidRDefault="00217FF6" w:rsidP="3CC6BF50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lastRenderedPageBreak/>
              <w:t>Maths</w:t>
            </w:r>
          </w:p>
        </w:tc>
      </w:tr>
      <w:tr w:rsidR="00C85EA7" w:rsidRPr="00B53D9D" w14:paraId="1228F4B9" w14:textId="77777777" w:rsidTr="58E3BB83">
        <w:trPr>
          <w:trHeight w:val="2184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6A2DFF" w14:textId="03B5DBAD" w:rsidR="001B0BD2" w:rsidRPr="00B53D9D" w:rsidRDefault="4E136273" w:rsidP="00BD5F48">
            <w:pPr>
              <w:spacing w:line="276" w:lineRule="auto"/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 xml:space="preserve">Please </w:t>
            </w:r>
            <w:r w:rsidR="75F005B3" w:rsidRPr="58E3BB83">
              <w:rPr>
                <w:rFonts w:ascii="Arial" w:hAnsi="Arial" w:cs="Arial"/>
              </w:rPr>
              <w:t>list</w:t>
            </w:r>
            <w:r w:rsidRPr="58E3BB83">
              <w:rPr>
                <w:rFonts w:ascii="Arial" w:hAnsi="Arial" w:cs="Arial"/>
              </w:rPr>
              <w:t xml:space="preserve"> any current difficulties with maths</w:t>
            </w:r>
            <w:r w:rsidR="7775AACA" w:rsidRPr="58E3BB83">
              <w:rPr>
                <w:rFonts w:ascii="Arial" w:hAnsi="Arial" w:cs="Arial"/>
              </w:rPr>
              <w:t xml:space="preserve">, </w:t>
            </w:r>
            <w:r w:rsidR="078F29D6" w:rsidRPr="58E3BB83">
              <w:rPr>
                <w:rFonts w:ascii="Arial" w:hAnsi="Arial" w:cs="Arial"/>
              </w:rPr>
              <w:t>e.g.</w:t>
            </w:r>
            <w:r w:rsidR="7775AACA" w:rsidRPr="58E3BB83">
              <w:rPr>
                <w:rFonts w:ascii="Arial" w:hAnsi="Arial" w:cs="Arial"/>
              </w:rPr>
              <w:t xml:space="preserve"> </w:t>
            </w:r>
            <w:r w:rsidR="1F906E06" w:rsidRPr="58E3BB83">
              <w:rPr>
                <w:rFonts w:ascii="Arial" w:hAnsi="Arial" w:cs="Arial"/>
              </w:rPr>
              <w:t>counting, recalling number facts</w:t>
            </w:r>
            <w:r w:rsidR="45B6FA6E" w:rsidRPr="58E3BB83">
              <w:rPr>
                <w:rFonts w:ascii="Arial" w:hAnsi="Arial" w:cs="Arial"/>
              </w:rPr>
              <w:t>, and problem</w:t>
            </w:r>
            <w:r w:rsidR="1F906E06" w:rsidRPr="58E3BB83">
              <w:rPr>
                <w:rFonts w:ascii="Arial" w:hAnsi="Arial" w:cs="Arial"/>
              </w:rPr>
              <w:t>-solving</w:t>
            </w:r>
            <w:r w:rsidR="76D243DB" w:rsidRPr="58E3BB83">
              <w:rPr>
                <w:rFonts w:ascii="Arial" w:hAnsi="Arial" w:cs="Arial"/>
              </w:rPr>
              <w:t>.</w:t>
            </w:r>
            <w:r w:rsidR="00E3650B">
              <w:br/>
            </w:r>
          </w:p>
          <w:p w14:paraId="4C09D35B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4523EFAC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56E9B90C" w14:textId="77777777" w:rsidR="00E6683E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0916E136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70FE6DEB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034CFD54" w14:textId="77777777" w:rsidR="00E013AB" w:rsidRPr="00B53D9D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6D758CF5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64C26EFE" w14:textId="3CC8AFCF" w:rsidR="001B0BD2" w:rsidRPr="00B53D9D" w:rsidRDefault="001B0BD2" w:rsidP="00BD5F4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858A697" w14:textId="77777777" w:rsidR="00C85EA7" w:rsidRPr="00B53D9D" w:rsidRDefault="00C85EA7" w:rsidP="00C85EA7">
      <w:pPr>
        <w:rPr>
          <w:rFonts w:ascii="Arial" w:hAnsi="Arial" w:cs="Arial"/>
        </w:rPr>
      </w:pP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10768"/>
      </w:tblGrid>
      <w:tr w:rsidR="00C85EA7" w:rsidRPr="00B53D9D" w14:paraId="31DF8DE9" w14:textId="77777777" w:rsidTr="58E3BB83">
        <w:trPr>
          <w:jc w:val="center"/>
        </w:trPr>
        <w:tc>
          <w:tcPr>
            <w:tcW w:w="10768" w:type="dxa"/>
            <w:shd w:val="clear" w:color="auto" w:fill="auto"/>
          </w:tcPr>
          <w:p w14:paraId="6BFBB1C4" w14:textId="65AEEE85" w:rsidR="00C85EA7" w:rsidRPr="00B53D9D" w:rsidRDefault="1F1D55E9" w:rsidP="3CC6BF50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t>Memory, Attention</w:t>
            </w:r>
            <w:r w:rsidR="00A83117" w:rsidRPr="00B53D9D">
              <w:rPr>
                <w:rFonts w:ascii="Arial" w:hAnsi="Arial" w:cs="Arial"/>
                <w:b/>
                <w:bCs/>
              </w:rPr>
              <w:t xml:space="preserve">, </w:t>
            </w:r>
            <w:r w:rsidR="007A7737" w:rsidRPr="00B53D9D">
              <w:rPr>
                <w:rFonts w:ascii="Arial" w:hAnsi="Arial" w:cs="Arial"/>
                <w:b/>
                <w:bCs/>
              </w:rPr>
              <w:t>Organisation</w:t>
            </w:r>
            <w:r w:rsidR="00D8560B" w:rsidRPr="00B53D9D">
              <w:rPr>
                <w:rFonts w:ascii="Arial" w:hAnsi="Arial" w:cs="Arial"/>
                <w:b/>
                <w:bCs/>
              </w:rPr>
              <w:t xml:space="preserve">, </w:t>
            </w:r>
            <w:r w:rsidR="00FC66F6" w:rsidRPr="00B53D9D">
              <w:rPr>
                <w:rFonts w:ascii="Arial" w:hAnsi="Arial" w:cs="Arial"/>
                <w:b/>
                <w:bCs/>
              </w:rPr>
              <w:t>I</w:t>
            </w:r>
            <w:r w:rsidR="00D8560B" w:rsidRPr="00B53D9D">
              <w:rPr>
                <w:rFonts w:ascii="Arial" w:hAnsi="Arial" w:cs="Arial"/>
                <w:b/>
                <w:bCs/>
              </w:rPr>
              <w:t>mpulsivity</w:t>
            </w:r>
          </w:p>
        </w:tc>
      </w:tr>
      <w:tr w:rsidR="00C85EA7" w:rsidRPr="00B53D9D" w14:paraId="04F45E1A" w14:textId="77777777" w:rsidTr="58E3BB83">
        <w:trPr>
          <w:trHeight w:val="20"/>
          <w:jc w:val="center"/>
        </w:trPr>
        <w:tc>
          <w:tcPr>
            <w:tcW w:w="10768" w:type="dxa"/>
            <w:shd w:val="clear" w:color="auto" w:fill="auto"/>
            <w:vAlign w:val="bottom"/>
          </w:tcPr>
          <w:p w14:paraId="3D155628" w14:textId="2C7FBC6D" w:rsidR="00C85EA7" w:rsidRPr="00B53D9D" w:rsidRDefault="001E93DC" w:rsidP="0EDAAD43">
            <w:pPr>
              <w:spacing w:line="276" w:lineRule="auto"/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 xml:space="preserve">Please </w:t>
            </w:r>
            <w:r w:rsidR="6E647C71" w:rsidRPr="58E3BB83">
              <w:rPr>
                <w:rFonts w:ascii="Arial" w:hAnsi="Arial" w:cs="Arial"/>
              </w:rPr>
              <w:t>list</w:t>
            </w:r>
            <w:r w:rsidR="416ACFC5" w:rsidRPr="58E3BB83">
              <w:rPr>
                <w:rFonts w:ascii="Arial" w:hAnsi="Arial" w:cs="Arial"/>
              </w:rPr>
              <w:t xml:space="preserve"> any difficulties</w:t>
            </w:r>
            <w:r w:rsidR="52F737B8" w:rsidRPr="58E3BB83">
              <w:rPr>
                <w:rFonts w:ascii="Arial" w:hAnsi="Arial" w:cs="Arial"/>
              </w:rPr>
              <w:t xml:space="preserve"> with </w:t>
            </w:r>
            <w:r w:rsidR="005F84F6" w:rsidRPr="58E3BB83">
              <w:rPr>
                <w:rFonts w:ascii="Arial" w:hAnsi="Arial" w:cs="Arial"/>
              </w:rPr>
              <w:t xml:space="preserve">concentration, </w:t>
            </w:r>
            <w:r w:rsidR="001B0BD2" w:rsidRPr="58E3BB83">
              <w:rPr>
                <w:rFonts w:ascii="Arial" w:hAnsi="Arial" w:cs="Arial"/>
              </w:rPr>
              <w:t xml:space="preserve">memory, </w:t>
            </w:r>
            <w:r w:rsidR="005F84F6" w:rsidRPr="58E3BB83">
              <w:rPr>
                <w:rFonts w:ascii="Arial" w:hAnsi="Arial" w:cs="Arial"/>
              </w:rPr>
              <w:t>following instructions</w:t>
            </w:r>
            <w:r w:rsidR="000D2A59">
              <w:rPr>
                <w:rFonts w:ascii="Arial" w:hAnsi="Arial" w:cs="Arial"/>
              </w:rPr>
              <w:t xml:space="preserve"> or </w:t>
            </w:r>
            <w:r w:rsidR="005F84F6" w:rsidRPr="58E3BB83">
              <w:rPr>
                <w:rFonts w:ascii="Arial" w:hAnsi="Arial" w:cs="Arial"/>
              </w:rPr>
              <w:t>organisation</w:t>
            </w:r>
            <w:r w:rsidR="2D58BB25" w:rsidRPr="58E3BB83">
              <w:rPr>
                <w:rFonts w:ascii="Arial" w:hAnsi="Arial" w:cs="Arial"/>
              </w:rPr>
              <w:t>.</w:t>
            </w:r>
          </w:p>
          <w:p w14:paraId="69FB5656" w14:textId="77777777" w:rsidR="001B0BD2" w:rsidRPr="00B53D9D" w:rsidRDefault="001B0BD2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35297C58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3174AAA0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387EF33E" w14:textId="77777777" w:rsidR="00E6683E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650C909A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5C30DB8F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65F777C5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5029A949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476EA8FA" w14:textId="77777777" w:rsidR="00E013AB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151FF298" w14:textId="77777777" w:rsidR="00E013AB" w:rsidRPr="00B53D9D" w:rsidRDefault="00E013AB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450FA9DD" w14:textId="77777777" w:rsidR="00E6683E" w:rsidRPr="00B53D9D" w:rsidRDefault="00E6683E" w:rsidP="00BD5F4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997C7F6" w14:textId="77777777" w:rsidR="00C76471" w:rsidRDefault="00C76471" w:rsidP="00217FF6">
      <w:pPr>
        <w:rPr>
          <w:rFonts w:ascii="Arial" w:hAnsi="Arial" w:cs="Arial"/>
          <w:sz w:val="28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7797"/>
        <w:gridCol w:w="1417"/>
        <w:gridCol w:w="1418"/>
      </w:tblGrid>
      <w:tr w:rsidR="009631D2" w:rsidRPr="00B53D9D" w14:paraId="6CA1DFCE" w14:textId="77777777" w:rsidTr="58E3BB83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EC37" w14:textId="48994D21" w:rsidR="009631D2" w:rsidRPr="00B53D9D" w:rsidRDefault="009631D2" w:rsidP="00CD7C4D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>
              <w:rPr>
                <w:rFonts w:ascii="Arial" w:hAnsi="Arial" w:cs="Arial"/>
                <w:b/>
                <w:bCs/>
              </w:rPr>
              <w:t>Fine and Gross Motor Coordination</w:t>
            </w:r>
          </w:p>
        </w:tc>
      </w:tr>
      <w:tr w:rsidR="009631D2" w:rsidRPr="00B53D9D" w14:paraId="00FF29F8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DC45" w14:textId="0952A05F" w:rsidR="009631D2" w:rsidRPr="00B53D9D" w:rsidRDefault="009631D2" w:rsidP="00CD7C4D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156A" w14:textId="77777777" w:rsidR="009631D2" w:rsidRPr="00B53D9D" w:rsidRDefault="009631D2" w:rsidP="00CD7C4D">
            <w:pPr>
              <w:spacing w:line="276" w:lineRule="auto"/>
              <w:rPr>
                <w:rFonts w:ascii="Arial" w:hAnsi="Arial" w:cs="Arial"/>
              </w:rPr>
            </w:pPr>
            <w:r w:rsidRPr="00B53D9D">
              <w:rPr>
                <w:rFonts w:ascii="Arial" w:hAnsi="Arial" w:cs="Arial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4EE2" w14:textId="77777777" w:rsidR="009631D2" w:rsidRPr="00B53D9D" w:rsidRDefault="009631D2" w:rsidP="00CD7C4D">
            <w:pPr>
              <w:spacing w:line="276" w:lineRule="auto"/>
              <w:rPr>
                <w:rFonts w:ascii="Arial" w:hAnsi="Arial" w:cs="Arial"/>
              </w:rPr>
            </w:pPr>
            <w:r w:rsidRPr="00B53D9D">
              <w:rPr>
                <w:rFonts w:ascii="Arial" w:hAnsi="Arial" w:cs="Arial"/>
              </w:rPr>
              <w:t>No</w:t>
            </w:r>
          </w:p>
        </w:tc>
      </w:tr>
      <w:tr w:rsidR="009631D2" w:rsidRPr="00B53D9D" w14:paraId="0A6E2A5B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16BC" w14:textId="258BC0E9" w:rsidR="009631D2" w:rsidRPr="00B53D9D" w:rsidRDefault="0082423B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Does your child have </w:t>
            </w:r>
            <w:r w:rsidR="00A80F45">
              <w:rPr>
                <w:rFonts w:ascii="Arial" w:hAnsi="Arial" w:cs="Arial"/>
                <w:bCs/>
              </w:rPr>
              <w:t>any coordination difficulties?</w:t>
            </w:r>
          </w:p>
        </w:tc>
        <w:sdt>
          <w:sdtPr>
            <w:rPr>
              <w:rFonts w:ascii="Arial" w:hAnsi="Arial" w:cs="Arial"/>
            </w:rPr>
            <w:id w:val="20985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D5FF58" w14:textId="1B272ED3" w:rsidR="009631D2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3934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B18CA9" w14:textId="5DE529EA" w:rsidR="009631D2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2423B" w:rsidRPr="00B53D9D" w14:paraId="1E609D46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82E3" w14:textId="41DF0FEA" w:rsidR="0082423B" w:rsidRDefault="0082423B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 your child have difficulties with handwriting, drawing, using scissors or cutlery?</w:t>
            </w:r>
          </w:p>
        </w:tc>
        <w:sdt>
          <w:sdtPr>
            <w:rPr>
              <w:rFonts w:ascii="Arial" w:hAnsi="Arial" w:cs="Arial"/>
            </w:rPr>
            <w:id w:val="205897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84318E" w14:textId="3263E16A" w:rsidR="0082423B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58021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6DEE6E" w14:textId="361F73AB" w:rsidR="0082423B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80F45" w:rsidRPr="00B53D9D" w14:paraId="4F9BE33C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FE1" w14:textId="426045B1" w:rsidR="00A80F45" w:rsidRDefault="00A80F45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Did they struggle with learning to swim or </w:t>
            </w:r>
            <w:r w:rsidR="00EA1FE0">
              <w:rPr>
                <w:rFonts w:ascii="Arial" w:hAnsi="Arial" w:cs="Arial"/>
                <w:bCs/>
              </w:rPr>
              <w:t>riding a bike?</w:t>
            </w:r>
          </w:p>
        </w:tc>
        <w:sdt>
          <w:sdtPr>
            <w:rPr>
              <w:rFonts w:ascii="Arial" w:hAnsi="Arial" w:cs="Arial"/>
            </w:rPr>
            <w:id w:val="-1761206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2B4B51" w14:textId="1FF4137B" w:rsidR="00A80F45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2040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F567CC" w14:textId="079A489F" w:rsidR="00A80F45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A1FE0" w:rsidRPr="00B53D9D" w14:paraId="36A705CB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BF4" w14:textId="3B3AB332" w:rsidR="00EA1FE0" w:rsidRDefault="00EA1FE0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Difficulty throwing and catching a ball?</w:t>
            </w:r>
          </w:p>
        </w:tc>
        <w:sdt>
          <w:sdtPr>
            <w:rPr>
              <w:rFonts w:ascii="Arial" w:hAnsi="Arial" w:cs="Arial"/>
            </w:rPr>
            <w:id w:val="-178818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35C608" w14:textId="68D8E78E" w:rsidR="00EA1FE0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9918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FAD415" w14:textId="3F41E5FC" w:rsidR="00EA1FE0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A1FE0" w:rsidRPr="00B53D9D" w14:paraId="4FADAF4E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6F90" w14:textId="4E4BAC0D" w:rsidR="00EA1FE0" w:rsidRDefault="00D14B6D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they enjoy playing sports?</w:t>
            </w:r>
          </w:p>
        </w:tc>
        <w:sdt>
          <w:sdtPr>
            <w:rPr>
              <w:rFonts w:ascii="Arial" w:hAnsi="Arial" w:cs="Arial"/>
            </w:rPr>
            <w:id w:val="-4406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5EA1C2" w14:textId="6A136905" w:rsidR="00EA1FE0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5633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705D06" w14:textId="175A1E8B" w:rsidR="00EA1FE0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14B6D" w:rsidRPr="00B53D9D" w14:paraId="01418020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FDD6" w14:textId="13A65BEB" w:rsidR="00D14B6D" w:rsidRDefault="00D14B6D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Do they seem </w:t>
            </w:r>
            <w:r w:rsidR="00D54863">
              <w:rPr>
                <w:rFonts w:ascii="Arial" w:hAnsi="Arial" w:cs="Arial"/>
                <w:bCs/>
              </w:rPr>
              <w:t xml:space="preserve">clumsier or more </w:t>
            </w:r>
            <w:r>
              <w:rPr>
                <w:rFonts w:ascii="Arial" w:hAnsi="Arial" w:cs="Arial"/>
                <w:bCs/>
              </w:rPr>
              <w:t>accide</w:t>
            </w:r>
            <w:r w:rsidR="00801D3F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 xml:space="preserve">t prone than other </w:t>
            </w:r>
            <w:r w:rsidR="00801D3F">
              <w:rPr>
                <w:rFonts w:ascii="Arial" w:hAnsi="Arial" w:cs="Arial"/>
                <w:bCs/>
              </w:rPr>
              <w:t>children</w:t>
            </w:r>
            <w:r>
              <w:rPr>
                <w:rFonts w:ascii="Arial" w:hAnsi="Arial" w:cs="Arial"/>
                <w:bCs/>
              </w:rPr>
              <w:t>?</w:t>
            </w:r>
          </w:p>
        </w:tc>
        <w:sdt>
          <w:sdtPr>
            <w:rPr>
              <w:rFonts w:ascii="Arial" w:hAnsi="Arial" w:cs="Arial"/>
            </w:rPr>
            <w:id w:val="-1220273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5BE42B" w14:textId="089CAD53" w:rsidR="00D14B6D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953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4D0EE7" w14:textId="6EB16D07" w:rsidR="00D14B6D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21E59" w:rsidRPr="00B53D9D" w14:paraId="14D100DC" w14:textId="77777777" w:rsidTr="58E3BB83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995B" w14:textId="352C7EDD" w:rsidR="00221E59" w:rsidRDefault="00221E59" w:rsidP="00CD7C4D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they struggle to sit still?</w:t>
            </w:r>
          </w:p>
        </w:tc>
        <w:sdt>
          <w:sdtPr>
            <w:rPr>
              <w:rFonts w:ascii="Arial" w:hAnsi="Arial" w:cs="Arial"/>
            </w:rPr>
            <w:id w:val="-99325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AD1DF6" w14:textId="78612DCB" w:rsidR="00221E59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7544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34167" w14:textId="198714E0" w:rsidR="00221E59" w:rsidRPr="00B53D9D" w:rsidRDefault="001C5508" w:rsidP="00CD7C4D">
                <w:pPr>
                  <w:spacing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21E59" w:rsidRPr="00B53D9D" w14:paraId="78A5EE80" w14:textId="77777777" w:rsidTr="58E3BB83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AB36" w14:textId="337E9906" w:rsidR="00221E59" w:rsidRDefault="594C8222" w:rsidP="58E3BB83">
            <w:pPr>
              <w:spacing w:line="276" w:lineRule="auto"/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 xml:space="preserve">Any </w:t>
            </w:r>
            <w:r w:rsidR="64714996" w:rsidRPr="58E3BB83">
              <w:rPr>
                <w:rFonts w:ascii="Arial" w:hAnsi="Arial" w:cs="Arial"/>
              </w:rPr>
              <w:t>o</w:t>
            </w:r>
            <w:r w:rsidRPr="58E3BB83">
              <w:rPr>
                <w:rFonts w:ascii="Arial" w:hAnsi="Arial" w:cs="Arial"/>
              </w:rPr>
              <w:t xml:space="preserve">ther </w:t>
            </w:r>
            <w:r w:rsidR="7C8F93CF" w:rsidRPr="58E3BB83">
              <w:rPr>
                <w:rFonts w:ascii="Arial" w:hAnsi="Arial" w:cs="Arial"/>
              </w:rPr>
              <w:t>d</w:t>
            </w:r>
            <w:r w:rsidRPr="58E3BB83">
              <w:rPr>
                <w:rFonts w:ascii="Arial" w:hAnsi="Arial" w:cs="Arial"/>
              </w:rPr>
              <w:t>ifficulties</w:t>
            </w:r>
          </w:p>
          <w:p w14:paraId="0382AED6" w14:textId="77777777" w:rsidR="00221E59" w:rsidRDefault="00221E59" w:rsidP="00CD7C4D">
            <w:pPr>
              <w:spacing w:line="276" w:lineRule="auto"/>
              <w:rPr>
                <w:rFonts w:ascii="Arial" w:hAnsi="Arial" w:cs="Arial"/>
              </w:rPr>
            </w:pPr>
          </w:p>
          <w:p w14:paraId="2CD2AE96" w14:textId="77777777" w:rsidR="00221E59" w:rsidRDefault="00221E59" w:rsidP="00CD7C4D">
            <w:pPr>
              <w:spacing w:line="276" w:lineRule="auto"/>
              <w:rPr>
                <w:rFonts w:ascii="Arial" w:hAnsi="Arial" w:cs="Arial"/>
              </w:rPr>
            </w:pPr>
          </w:p>
          <w:p w14:paraId="42EBB4B0" w14:textId="77777777" w:rsidR="00221E59" w:rsidRDefault="00221E59" w:rsidP="00CD7C4D">
            <w:pPr>
              <w:spacing w:line="276" w:lineRule="auto"/>
              <w:rPr>
                <w:rFonts w:ascii="Arial" w:hAnsi="Arial" w:cs="Arial"/>
              </w:rPr>
            </w:pPr>
          </w:p>
          <w:p w14:paraId="3CF014B1" w14:textId="6BC8E8D0" w:rsidR="00221E59" w:rsidRDefault="00221E59" w:rsidP="58E3BB83">
            <w:pPr>
              <w:spacing w:line="276" w:lineRule="auto"/>
              <w:rPr>
                <w:rFonts w:ascii="Arial" w:hAnsi="Arial" w:cs="Arial"/>
              </w:rPr>
            </w:pPr>
          </w:p>
          <w:p w14:paraId="5BCA3D7E" w14:textId="48039BE2" w:rsidR="00221E59" w:rsidRPr="00B53D9D" w:rsidRDefault="00221E59" w:rsidP="00CD7C4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CE3CBEE" w14:textId="77777777" w:rsidR="00B53D9D" w:rsidRPr="00B53D9D" w:rsidRDefault="00B53D9D" w:rsidP="00C85EA7">
      <w:pPr>
        <w:tabs>
          <w:tab w:val="left" w:pos="5970"/>
        </w:tabs>
        <w:rPr>
          <w:rFonts w:ascii="Arial" w:hAnsi="Arial" w:cs="Arial"/>
          <w:sz w:val="28"/>
        </w:rPr>
      </w:pPr>
    </w:p>
    <w:tbl>
      <w:tblPr>
        <w:tblStyle w:val="TableGrid"/>
        <w:tblW w:w="10915" w:type="dxa"/>
        <w:jc w:val="center"/>
        <w:tblLook w:val="04A0" w:firstRow="1" w:lastRow="0" w:firstColumn="1" w:lastColumn="0" w:noHBand="0" w:noVBand="1"/>
      </w:tblPr>
      <w:tblGrid>
        <w:gridCol w:w="10915"/>
      </w:tblGrid>
      <w:tr w:rsidR="00C85EA7" w:rsidRPr="00B53D9D" w14:paraId="4E838A59" w14:textId="77777777" w:rsidTr="58E3BB83">
        <w:trPr>
          <w:trHeight w:val="300"/>
          <w:jc w:val="center"/>
        </w:trPr>
        <w:tc>
          <w:tcPr>
            <w:tcW w:w="10915" w:type="dxa"/>
            <w:shd w:val="clear" w:color="auto" w:fill="auto"/>
          </w:tcPr>
          <w:p w14:paraId="23D57202" w14:textId="08C5241C" w:rsidR="00C85EA7" w:rsidRPr="00B53D9D" w:rsidRDefault="00B850B2" w:rsidP="3CC6BF50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B53D9D">
              <w:rPr>
                <w:rFonts w:ascii="Arial" w:hAnsi="Arial" w:cs="Arial"/>
                <w:b/>
                <w:bCs/>
              </w:rPr>
              <w:t>Other Concerns</w:t>
            </w:r>
            <w:r w:rsidR="1F1D55E9" w:rsidRPr="00B53D9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C85EA7" w:rsidRPr="00B53D9D" w14:paraId="65CCCD06" w14:textId="77777777" w:rsidTr="58E3BB83">
        <w:trPr>
          <w:trHeight w:val="300"/>
          <w:jc w:val="center"/>
        </w:trPr>
        <w:tc>
          <w:tcPr>
            <w:tcW w:w="10915" w:type="dxa"/>
          </w:tcPr>
          <w:p w14:paraId="4AEA9831" w14:textId="31A2928F" w:rsidR="00C85EA7" w:rsidRDefault="002F009C" w:rsidP="58E3BB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</w:t>
            </w:r>
            <w:proofErr w:type="gramStart"/>
            <w:r>
              <w:rPr>
                <w:rFonts w:ascii="Arial" w:hAnsi="Arial" w:cs="Arial"/>
              </w:rPr>
              <w:t>example</w:t>
            </w:r>
            <w:proofErr w:type="gramEnd"/>
            <w:r>
              <w:rPr>
                <w:rFonts w:ascii="Arial" w:hAnsi="Arial" w:cs="Arial"/>
              </w:rPr>
              <w:t xml:space="preserve"> h</w:t>
            </w:r>
            <w:r w:rsidR="5C57621D" w:rsidRPr="58E3BB83">
              <w:rPr>
                <w:rFonts w:ascii="Arial" w:hAnsi="Arial" w:cs="Arial"/>
              </w:rPr>
              <w:t>ave your child’s difficulties affected their confidence and self-esteem?</w:t>
            </w:r>
            <w:r w:rsidR="648938E4" w:rsidRPr="58E3BB83">
              <w:rPr>
                <w:rFonts w:ascii="Arial" w:hAnsi="Arial" w:cs="Arial"/>
              </w:rPr>
              <w:t xml:space="preserve"> </w:t>
            </w:r>
          </w:p>
          <w:p w14:paraId="0BE0CE1C" w14:textId="77777777" w:rsidR="001C5508" w:rsidRPr="00B53D9D" w:rsidRDefault="001C5508" w:rsidP="58E3BB83">
            <w:pPr>
              <w:rPr>
                <w:rFonts w:ascii="Arial" w:hAnsi="Arial" w:cs="Arial"/>
              </w:rPr>
            </w:pPr>
          </w:p>
          <w:p w14:paraId="379EC3ED" w14:textId="48A1A99C" w:rsidR="00C85EA7" w:rsidRPr="00B53D9D" w:rsidRDefault="00C85EA7" w:rsidP="58E3BB83">
            <w:pPr>
              <w:rPr>
                <w:rFonts w:ascii="Arial" w:hAnsi="Arial" w:cs="Arial"/>
              </w:rPr>
            </w:pPr>
          </w:p>
          <w:p w14:paraId="3AACF47E" w14:textId="6C644FFE" w:rsidR="00C85EA7" w:rsidRPr="00B53D9D" w:rsidRDefault="00C85EA7" w:rsidP="58E3BB83">
            <w:pPr>
              <w:rPr>
                <w:rFonts w:ascii="Arial" w:hAnsi="Arial" w:cs="Arial"/>
              </w:rPr>
            </w:pPr>
          </w:p>
          <w:p w14:paraId="2B5DBB0E" w14:textId="309271A3" w:rsidR="00C85EA7" w:rsidRPr="00B53D9D" w:rsidRDefault="00C85EA7" w:rsidP="58E3BB83">
            <w:pPr>
              <w:rPr>
                <w:rFonts w:ascii="Arial" w:hAnsi="Arial" w:cs="Arial"/>
              </w:rPr>
            </w:pPr>
          </w:p>
          <w:p w14:paraId="29933CB6" w14:textId="27948E9F" w:rsidR="00C85EA7" w:rsidRPr="00B53D9D" w:rsidRDefault="00C85EA7" w:rsidP="58E3BB83">
            <w:pPr>
              <w:rPr>
                <w:rFonts w:ascii="Arial" w:hAnsi="Arial" w:cs="Arial"/>
              </w:rPr>
            </w:pPr>
          </w:p>
          <w:p w14:paraId="6408ABB9" w14:textId="78B1BE76" w:rsidR="00C85EA7" w:rsidRPr="00B53D9D" w:rsidRDefault="648938E4" w:rsidP="001B0BD2">
            <w:pPr>
              <w:rPr>
                <w:rFonts w:ascii="Arial" w:hAnsi="Arial" w:cs="Arial"/>
              </w:rPr>
            </w:pPr>
            <w:r w:rsidRPr="58E3BB83">
              <w:rPr>
                <w:rFonts w:ascii="Arial" w:hAnsi="Arial" w:cs="Arial"/>
              </w:rPr>
              <w:t>Are there any subjects or activities which cause anxiet</w:t>
            </w:r>
            <w:r w:rsidR="4E136273" w:rsidRPr="58E3BB83">
              <w:rPr>
                <w:rFonts w:ascii="Arial" w:hAnsi="Arial" w:cs="Arial"/>
              </w:rPr>
              <w:t>y at school?</w:t>
            </w:r>
            <w:r w:rsidR="2100BD15">
              <w:br/>
            </w:r>
            <w:r w:rsidR="5C57621D" w:rsidRPr="58E3BB83">
              <w:rPr>
                <w:rFonts w:ascii="Arial" w:hAnsi="Arial" w:cs="Arial"/>
              </w:rPr>
              <w:t xml:space="preserve"> </w:t>
            </w:r>
            <w:r w:rsidR="1A08A732" w:rsidRPr="58E3BB83">
              <w:rPr>
                <w:rFonts w:ascii="Arial" w:hAnsi="Arial" w:cs="Arial"/>
              </w:rPr>
              <w:t xml:space="preserve"> </w:t>
            </w:r>
          </w:p>
          <w:p w14:paraId="3BB0D244" w14:textId="77777777" w:rsidR="00C85EA7" w:rsidRPr="00B53D9D" w:rsidRDefault="00C85EA7" w:rsidP="00BD5F48">
            <w:pPr>
              <w:spacing w:line="276" w:lineRule="auto"/>
              <w:rPr>
                <w:rFonts w:ascii="Arial" w:hAnsi="Arial" w:cs="Arial"/>
              </w:rPr>
            </w:pPr>
          </w:p>
          <w:p w14:paraId="743D1147" w14:textId="76C00AAF" w:rsidR="00C85EA7" w:rsidRPr="00B53D9D" w:rsidRDefault="00C85EA7" w:rsidP="205211A3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2601E98" w14:textId="77777777" w:rsidR="007B492F" w:rsidRPr="00B53D9D" w:rsidRDefault="007B492F" w:rsidP="00192DCE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42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B850B2" w:rsidRPr="00B53D9D" w14:paraId="36523D93" w14:textId="77777777" w:rsidTr="205211A3">
        <w:trPr>
          <w:trHeight w:val="301"/>
        </w:trPr>
        <w:tc>
          <w:tcPr>
            <w:tcW w:w="10910" w:type="dxa"/>
            <w:shd w:val="clear" w:color="auto" w:fill="auto"/>
          </w:tcPr>
          <w:p w14:paraId="1044B14B" w14:textId="77777777" w:rsidR="00B850B2" w:rsidRPr="00B53D9D" w:rsidRDefault="00B850B2" w:rsidP="00B850B2">
            <w:pPr>
              <w:rPr>
                <w:rFonts w:ascii="Arial" w:hAnsi="Arial" w:cs="Arial"/>
                <w:b/>
                <w:bCs/>
              </w:rPr>
            </w:pPr>
            <w:r w:rsidRPr="00B53D9D">
              <w:rPr>
                <w:rFonts w:ascii="Arial" w:hAnsi="Arial" w:cs="Arial"/>
                <w:b/>
                <w:bCs/>
              </w:rPr>
              <w:t>Strengths and Interests</w:t>
            </w:r>
          </w:p>
        </w:tc>
      </w:tr>
      <w:tr w:rsidR="00B850B2" w:rsidRPr="00B53D9D" w14:paraId="2AE357CF" w14:textId="77777777" w:rsidTr="205211A3">
        <w:trPr>
          <w:trHeight w:val="1358"/>
        </w:trPr>
        <w:tc>
          <w:tcPr>
            <w:tcW w:w="10910" w:type="dxa"/>
          </w:tcPr>
          <w:p w14:paraId="0C10F424" w14:textId="4E149559" w:rsidR="00B850B2" w:rsidRPr="00B53D9D" w:rsidRDefault="00B850B2" w:rsidP="00B850B2">
            <w:pPr>
              <w:rPr>
                <w:rFonts w:ascii="Arial" w:hAnsi="Arial" w:cs="Arial"/>
              </w:rPr>
            </w:pPr>
            <w:r w:rsidRPr="00B53D9D">
              <w:rPr>
                <w:rFonts w:ascii="Arial" w:hAnsi="Arial" w:cs="Arial"/>
              </w:rPr>
              <w:t xml:space="preserve">Please </w:t>
            </w:r>
            <w:r w:rsidR="0055092E">
              <w:rPr>
                <w:rFonts w:ascii="Arial" w:hAnsi="Arial" w:cs="Arial"/>
              </w:rPr>
              <w:t>list</w:t>
            </w:r>
            <w:r w:rsidRPr="00B53D9D">
              <w:rPr>
                <w:rFonts w:ascii="Arial" w:hAnsi="Arial" w:cs="Arial"/>
              </w:rPr>
              <w:t xml:space="preserve"> your child’s strengths, achievements, </w:t>
            </w:r>
            <w:r w:rsidR="1E3F959E" w:rsidRPr="00B53D9D">
              <w:rPr>
                <w:rFonts w:ascii="Arial" w:hAnsi="Arial" w:cs="Arial"/>
              </w:rPr>
              <w:t>hobbies,</w:t>
            </w:r>
            <w:r w:rsidRPr="00B53D9D">
              <w:rPr>
                <w:rFonts w:ascii="Arial" w:hAnsi="Arial" w:cs="Arial"/>
              </w:rPr>
              <w:t xml:space="preserve"> and interests (</w:t>
            </w:r>
            <w:r w:rsidR="32084497" w:rsidRPr="00B53D9D">
              <w:rPr>
                <w:rFonts w:ascii="Arial" w:hAnsi="Arial" w:cs="Arial"/>
              </w:rPr>
              <w:t>e.g.</w:t>
            </w:r>
            <w:r w:rsidRPr="00B53D9D">
              <w:rPr>
                <w:rFonts w:ascii="Arial" w:hAnsi="Arial" w:cs="Arial"/>
              </w:rPr>
              <w:t xml:space="preserve"> things they like to do in their free time)</w:t>
            </w:r>
            <w:r w:rsidR="00BF1142" w:rsidRPr="00B53D9D">
              <w:rPr>
                <w:rFonts w:ascii="Arial" w:hAnsi="Arial" w:cs="Arial"/>
              </w:rPr>
              <w:t>.</w:t>
            </w:r>
          </w:p>
          <w:p w14:paraId="68C47AF6" w14:textId="77777777" w:rsidR="00B850B2" w:rsidRPr="00B53D9D" w:rsidRDefault="00B850B2" w:rsidP="00B850B2">
            <w:pPr>
              <w:rPr>
                <w:rFonts w:ascii="Arial" w:hAnsi="Arial" w:cs="Arial"/>
              </w:rPr>
            </w:pPr>
          </w:p>
          <w:p w14:paraId="4B678726" w14:textId="77777777" w:rsidR="00CE79CC" w:rsidRPr="00B53D9D" w:rsidRDefault="00CE79CC" w:rsidP="00B850B2">
            <w:pPr>
              <w:rPr>
                <w:rFonts w:ascii="Arial" w:hAnsi="Arial" w:cs="Arial"/>
              </w:rPr>
            </w:pPr>
          </w:p>
          <w:p w14:paraId="1EFF024D" w14:textId="77777777" w:rsidR="00B850B2" w:rsidRPr="00B53D9D" w:rsidRDefault="00B850B2" w:rsidP="00B850B2">
            <w:pPr>
              <w:rPr>
                <w:rFonts w:ascii="Arial" w:hAnsi="Arial" w:cs="Arial"/>
              </w:rPr>
            </w:pPr>
          </w:p>
          <w:p w14:paraId="0172C45A" w14:textId="77777777" w:rsidR="00B850B2" w:rsidRPr="00B53D9D" w:rsidRDefault="00B850B2" w:rsidP="00B850B2">
            <w:pPr>
              <w:rPr>
                <w:rFonts w:ascii="Arial" w:hAnsi="Arial" w:cs="Arial"/>
              </w:rPr>
            </w:pPr>
          </w:p>
        </w:tc>
      </w:tr>
    </w:tbl>
    <w:p w14:paraId="77FEFFA3" w14:textId="77777777" w:rsidR="006161B6" w:rsidRPr="00B53D9D" w:rsidRDefault="006161B6" w:rsidP="00192DCE">
      <w:pPr>
        <w:rPr>
          <w:rFonts w:ascii="Arial" w:hAnsi="Arial" w:cs="Arial"/>
        </w:rPr>
      </w:pPr>
    </w:p>
    <w:tbl>
      <w:tblPr>
        <w:tblStyle w:val="TableGrid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  <w:gridCol w:w="708"/>
        <w:gridCol w:w="709"/>
      </w:tblGrid>
      <w:tr w:rsidR="00C05307" w:rsidRPr="00B53D9D" w14:paraId="3F8DB3EE" w14:textId="77777777" w:rsidTr="002F009C">
        <w:trPr>
          <w:trHeight w:val="567"/>
        </w:trPr>
        <w:tc>
          <w:tcPr>
            <w:tcW w:w="9498" w:type="dxa"/>
          </w:tcPr>
          <w:p w14:paraId="42235AEC" w14:textId="77777777" w:rsidR="00C05307" w:rsidRPr="00B53D9D" w:rsidRDefault="00C05307" w:rsidP="002177F6">
            <w:pPr>
              <w:rPr>
                <w:rFonts w:ascii="Arial" w:hAnsi="Arial" w:cs="Arial"/>
                <w:b/>
              </w:rPr>
            </w:pPr>
            <w:r w:rsidRPr="00B53D9D">
              <w:rPr>
                <w:rFonts w:ascii="Arial" w:hAnsi="Arial" w:cs="Arial"/>
                <w:b/>
              </w:rPr>
              <w:t>Does your child receive extra tuition outside of school?</w:t>
            </w:r>
          </w:p>
        </w:tc>
        <w:tc>
          <w:tcPr>
            <w:tcW w:w="708" w:type="dxa"/>
          </w:tcPr>
          <w:p w14:paraId="6163D677" w14:textId="0898C560" w:rsidR="00C05307" w:rsidRPr="00B53D9D" w:rsidRDefault="002F009C" w:rsidP="002177F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5558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307" w:rsidRPr="00B53D9D">
              <w:rPr>
                <w:rFonts w:ascii="Arial" w:hAnsi="Arial" w:cs="Arial"/>
              </w:rPr>
              <w:t xml:space="preserve">Yes                                                                        </w:t>
            </w:r>
          </w:p>
        </w:tc>
        <w:tc>
          <w:tcPr>
            <w:tcW w:w="709" w:type="dxa"/>
          </w:tcPr>
          <w:p w14:paraId="0CA20B07" w14:textId="398ED3B2" w:rsidR="00C05307" w:rsidRPr="00B53D9D" w:rsidRDefault="002F009C" w:rsidP="002177F6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49719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307" w:rsidRPr="00B53D9D">
              <w:rPr>
                <w:rFonts w:ascii="Arial" w:hAnsi="Arial" w:cs="Arial"/>
              </w:rPr>
              <w:t>No</w:t>
            </w:r>
          </w:p>
        </w:tc>
      </w:tr>
      <w:tr w:rsidR="006161B6" w:rsidRPr="00B53D9D" w14:paraId="779C3ADB" w14:textId="77777777" w:rsidTr="005C1061">
        <w:tc>
          <w:tcPr>
            <w:tcW w:w="10915" w:type="dxa"/>
            <w:gridSpan w:val="3"/>
          </w:tcPr>
          <w:p w14:paraId="7D0FEAF0" w14:textId="09973BA4" w:rsidR="003E584E" w:rsidRPr="00B53D9D" w:rsidRDefault="00B53545" w:rsidP="002177F6">
            <w:pPr>
              <w:rPr>
                <w:rFonts w:ascii="Arial" w:hAnsi="Arial" w:cs="Arial"/>
              </w:rPr>
            </w:pPr>
            <w:r w:rsidRPr="00B53D9D">
              <w:rPr>
                <w:rFonts w:ascii="Arial" w:hAnsi="Arial" w:cs="Arial"/>
              </w:rPr>
              <w:t>If yes, please provide details.</w:t>
            </w:r>
          </w:p>
          <w:p w14:paraId="3AA45BC2" w14:textId="77777777" w:rsidR="006161B6" w:rsidRPr="00B53D9D" w:rsidRDefault="006161B6" w:rsidP="002177F6">
            <w:pPr>
              <w:rPr>
                <w:rFonts w:ascii="Arial" w:hAnsi="Arial" w:cs="Arial"/>
              </w:rPr>
            </w:pPr>
          </w:p>
          <w:p w14:paraId="4E60EE21" w14:textId="77777777" w:rsidR="006161B6" w:rsidRPr="00B53D9D" w:rsidRDefault="006161B6" w:rsidP="002177F6">
            <w:pPr>
              <w:rPr>
                <w:rFonts w:ascii="Arial" w:hAnsi="Arial" w:cs="Arial"/>
              </w:rPr>
            </w:pPr>
          </w:p>
        </w:tc>
      </w:tr>
    </w:tbl>
    <w:p w14:paraId="3F8ADFB7" w14:textId="77777777" w:rsidR="006161B6" w:rsidRPr="00B53D9D" w:rsidRDefault="006161B6" w:rsidP="00192DCE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71"/>
        <w:tblW w:w="10910" w:type="dxa"/>
        <w:tblLook w:val="04A0" w:firstRow="1" w:lastRow="0" w:firstColumn="1" w:lastColumn="0" w:noHBand="0" w:noVBand="1"/>
      </w:tblPr>
      <w:tblGrid>
        <w:gridCol w:w="9572"/>
        <w:gridCol w:w="630"/>
        <w:gridCol w:w="708"/>
      </w:tblGrid>
      <w:tr w:rsidR="001B0BD2" w:rsidRPr="00B53D9D" w14:paraId="0A7A9395" w14:textId="77777777" w:rsidTr="002F009C">
        <w:tc>
          <w:tcPr>
            <w:tcW w:w="9634" w:type="dxa"/>
          </w:tcPr>
          <w:p w14:paraId="11194C6A" w14:textId="1F677E4A" w:rsidR="001B0BD2" w:rsidRPr="00B53D9D" w:rsidRDefault="001B0BD2" w:rsidP="00C05307">
            <w:pPr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/>
              </w:rPr>
              <w:t xml:space="preserve">Has your child ever had any input/support from any other professionals? </w:t>
            </w:r>
            <w:r w:rsidRPr="00B53D9D">
              <w:rPr>
                <w:rFonts w:ascii="Arial" w:hAnsi="Arial" w:cs="Arial"/>
                <w:b/>
              </w:rPr>
              <w:br/>
            </w:r>
            <w:r w:rsidR="003F6475" w:rsidRPr="00B53D9D">
              <w:rPr>
                <w:rFonts w:ascii="Arial" w:hAnsi="Arial" w:cs="Arial"/>
                <w:bCs/>
              </w:rPr>
              <w:t>e.g.</w:t>
            </w:r>
            <w:r w:rsidRPr="00B53D9D">
              <w:rPr>
                <w:rFonts w:ascii="Arial" w:hAnsi="Arial" w:cs="Arial"/>
                <w:bCs/>
              </w:rPr>
              <w:t xml:space="preserve"> Educational Psychologist, Speech and Language Therapy, Occupational Therapist </w:t>
            </w:r>
          </w:p>
        </w:tc>
        <w:tc>
          <w:tcPr>
            <w:tcW w:w="567" w:type="dxa"/>
          </w:tcPr>
          <w:p w14:paraId="7089CF4F" w14:textId="50CF9DD6" w:rsidR="001B0BD2" w:rsidRPr="00B53D9D" w:rsidRDefault="002F009C" w:rsidP="00C05307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9238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0BD2" w:rsidRPr="00B53D9D">
              <w:rPr>
                <w:rFonts w:ascii="Arial" w:hAnsi="Arial" w:cs="Arial"/>
                <w:bCs/>
              </w:rPr>
              <w:t>Yes</w:t>
            </w:r>
          </w:p>
          <w:p w14:paraId="7100A743" w14:textId="77777777" w:rsidR="001B0BD2" w:rsidRPr="00B53D9D" w:rsidRDefault="001B0BD2" w:rsidP="00C0530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</w:tcPr>
          <w:p w14:paraId="0AB2DAA5" w14:textId="35AC98D9" w:rsidR="001B0BD2" w:rsidRPr="00B53D9D" w:rsidRDefault="002F009C" w:rsidP="00C05307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06124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1B0BD2" w:rsidRPr="00B53D9D">
              <w:rPr>
                <w:rFonts w:ascii="Arial" w:hAnsi="Arial" w:cs="Arial"/>
                <w:bCs/>
              </w:rPr>
              <w:t>No</w:t>
            </w:r>
          </w:p>
        </w:tc>
      </w:tr>
      <w:tr w:rsidR="001B0BD2" w:rsidRPr="00B53D9D" w14:paraId="2CC3984F" w14:textId="77777777" w:rsidTr="003F6475">
        <w:tc>
          <w:tcPr>
            <w:tcW w:w="10910" w:type="dxa"/>
            <w:gridSpan w:val="3"/>
          </w:tcPr>
          <w:p w14:paraId="24B9F040" w14:textId="77777777" w:rsidR="001B0BD2" w:rsidRPr="00B53D9D" w:rsidRDefault="001B0BD2" w:rsidP="00C05307">
            <w:pPr>
              <w:rPr>
                <w:rFonts w:ascii="Arial" w:hAnsi="Arial" w:cs="Arial"/>
                <w:i/>
              </w:rPr>
            </w:pPr>
            <w:r w:rsidRPr="00B53D9D">
              <w:rPr>
                <w:rFonts w:ascii="Arial" w:hAnsi="Arial" w:cs="Arial"/>
              </w:rPr>
              <w:t>If yes, please provide details</w:t>
            </w:r>
            <w:r w:rsidR="00CE79CC" w:rsidRPr="00B53D9D">
              <w:rPr>
                <w:rFonts w:ascii="Arial" w:hAnsi="Arial" w:cs="Arial"/>
              </w:rPr>
              <w:t xml:space="preserve"> (</w:t>
            </w:r>
            <w:r w:rsidRPr="00B53D9D">
              <w:rPr>
                <w:rFonts w:ascii="Arial" w:hAnsi="Arial" w:cs="Arial"/>
                <w:i/>
              </w:rPr>
              <w:t xml:space="preserve">school </w:t>
            </w:r>
            <w:r w:rsidR="00CE79CC" w:rsidRPr="00B53D9D">
              <w:rPr>
                <w:rFonts w:ascii="Arial" w:hAnsi="Arial" w:cs="Arial"/>
                <w:i/>
              </w:rPr>
              <w:t xml:space="preserve">will be asked </w:t>
            </w:r>
            <w:r w:rsidRPr="00B53D9D">
              <w:rPr>
                <w:rFonts w:ascii="Arial" w:hAnsi="Arial" w:cs="Arial"/>
                <w:i/>
              </w:rPr>
              <w:t>to provide any available reports)</w:t>
            </w:r>
          </w:p>
          <w:p w14:paraId="6F848B0E" w14:textId="77777777" w:rsidR="00CE79CC" w:rsidRPr="00B53D9D" w:rsidRDefault="00CE79CC" w:rsidP="00C05307">
            <w:pPr>
              <w:rPr>
                <w:rFonts w:ascii="Arial" w:hAnsi="Arial" w:cs="Arial"/>
                <w:i/>
              </w:rPr>
            </w:pPr>
          </w:p>
          <w:p w14:paraId="107F0E67" w14:textId="77777777" w:rsidR="00CE79CC" w:rsidRPr="00B53D9D" w:rsidRDefault="00CE79CC" w:rsidP="00C05307">
            <w:pPr>
              <w:rPr>
                <w:rFonts w:ascii="Arial" w:hAnsi="Arial" w:cs="Arial"/>
              </w:rPr>
            </w:pPr>
          </w:p>
          <w:p w14:paraId="0E8F5BDB" w14:textId="1C609946" w:rsidR="00CE79CC" w:rsidRPr="00B53D9D" w:rsidRDefault="00CE79CC" w:rsidP="00C05307">
            <w:pPr>
              <w:rPr>
                <w:rFonts w:ascii="Arial" w:hAnsi="Arial" w:cs="Arial"/>
              </w:rPr>
            </w:pPr>
          </w:p>
        </w:tc>
      </w:tr>
    </w:tbl>
    <w:p w14:paraId="3ACC1704" w14:textId="77777777" w:rsidR="006161B6" w:rsidRPr="00B53D9D" w:rsidRDefault="006161B6" w:rsidP="00192DCE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43"/>
        <w:tblW w:w="10926" w:type="dxa"/>
        <w:tblLook w:val="04A0" w:firstRow="1" w:lastRow="0" w:firstColumn="1" w:lastColumn="0" w:noHBand="0" w:noVBand="1"/>
      </w:tblPr>
      <w:tblGrid>
        <w:gridCol w:w="10926"/>
      </w:tblGrid>
      <w:tr w:rsidR="00C05307" w:rsidRPr="00B53D9D" w14:paraId="6552086D" w14:textId="77777777" w:rsidTr="005B13F8">
        <w:tc>
          <w:tcPr>
            <w:tcW w:w="10926" w:type="dxa"/>
            <w:shd w:val="clear" w:color="auto" w:fill="auto"/>
          </w:tcPr>
          <w:p w14:paraId="75DE1ED7" w14:textId="050231C4" w:rsidR="00C05307" w:rsidRPr="00B53D9D" w:rsidRDefault="00C05307" w:rsidP="00C05307">
            <w:pPr>
              <w:rPr>
                <w:rFonts w:ascii="Arial" w:hAnsi="Arial" w:cs="Arial"/>
                <w:b/>
              </w:rPr>
            </w:pPr>
            <w:r w:rsidRPr="00B53D9D">
              <w:rPr>
                <w:rFonts w:ascii="Arial" w:hAnsi="Arial" w:cs="Arial"/>
                <w:b/>
                <w:color w:val="000000" w:themeColor="text1"/>
              </w:rPr>
              <w:t xml:space="preserve">Any Other </w:t>
            </w:r>
            <w:r w:rsidR="00CE79CC" w:rsidRPr="00B53D9D">
              <w:rPr>
                <w:rFonts w:ascii="Arial" w:hAnsi="Arial" w:cs="Arial"/>
                <w:b/>
                <w:color w:val="000000" w:themeColor="text1"/>
              </w:rPr>
              <w:t xml:space="preserve">Relevant </w:t>
            </w:r>
            <w:r w:rsidRPr="00B53D9D">
              <w:rPr>
                <w:rFonts w:ascii="Arial" w:hAnsi="Arial" w:cs="Arial"/>
                <w:b/>
                <w:color w:val="000000" w:themeColor="text1"/>
              </w:rPr>
              <w:t>Information</w:t>
            </w:r>
          </w:p>
        </w:tc>
      </w:tr>
      <w:tr w:rsidR="00C05307" w:rsidRPr="00B53D9D" w14:paraId="60098411" w14:textId="77777777" w:rsidTr="005B13F8">
        <w:tc>
          <w:tcPr>
            <w:tcW w:w="10926" w:type="dxa"/>
            <w:shd w:val="clear" w:color="auto" w:fill="FFFFFF" w:themeFill="background2"/>
          </w:tcPr>
          <w:p w14:paraId="171A3436" w14:textId="12ED8B01" w:rsidR="00C05307" w:rsidRPr="00B53D9D" w:rsidRDefault="00C05307" w:rsidP="205211A3">
            <w:pPr>
              <w:rPr>
                <w:rFonts w:ascii="Arial" w:hAnsi="Arial" w:cs="Arial"/>
                <w:color w:val="000000" w:themeColor="text1"/>
              </w:rPr>
            </w:pPr>
          </w:p>
          <w:p w14:paraId="6351C3B2" w14:textId="77777777" w:rsidR="00C05307" w:rsidRPr="00B53D9D" w:rsidRDefault="00C05307" w:rsidP="00C05307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</w:p>
          <w:p w14:paraId="52CD79D3" w14:textId="77777777" w:rsidR="00C05307" w:rsidRPr="00B53D9D" w:rsidRDefault="00C05307" w:rsidP="00C05307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</w:p>
          <w:p w14:paraId="5CC0805E" w14:textId="77777777" w:rsidR="00C05307" w:rsidRPr="00B53D9D" w:rsidRDefault="00C05307" w:rsidP="00C05307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</w:p>
        </w:tc>
      </w:tr>
    </w:tbl>
    <w:p w14:paraId="65E6B06F" w14:textId="77777777" w:rsidR="00CC1104" w:rsidRPr="00B53D9D" w:rsidRDefault="00CC1104" w:rsidP="00192DCE">
      <w:pPr>
        <w:rPr>
          <w:rFonts w:ascii="Arial" w:hAnsi="Arial" w:cs="Arial"/>
        </w:rPr>
      </w:pPr>
    </w:p>
    <w:tbl>
      <w:tblPr>
        <w:tblStyle w:val="TableGrid"/>
        <w:tblW w:w="10915" w:type="dxa"/>
        <w:tblInd w:w="-572" w:type="dxa"/>
        <w:tblLook w:val="04A0" w:firstRow="1" w:lastRow="0" w:firstColumn="1" w:lastColumn="0" w:noHBand="0" w:noVBand="1"/>
      </w:tblPr>
      <w:tblGrid>
        <w:gridCol w:w="2127"/>
        <w:gridCol w:w="3827"/>
        <w:gridCol w:w="1417"/>
        <w:gridCol w:w="3544"/>
      </w:tblGrid>
      <w:tr w:rsidR="00711BF0" w:rsidRPr="00B53D9D" w14:paraId="0FE1CD0B" w14:textId="77777777" w:rsidTr="00E52A4D">
        <w:trPr>
          <w:trHeight w:val="557"/>
        </w:trPr>
        <w:tc>
          <w:tcPr>
            <w:tcW w:w="2127" w:type="dxa"/>
            <w:shd w:val="clear" w:color="auto" w:fill="auto"/>
          </w:tcPr>
          <w:p w14:paraId="5E0B765A" w14:textId="77777777" w:rsidR="00711BF0" w:rsidRPr="00B53D9D" w:rsidRDefault="00711BF0" w:rsidP="005F6D66">
            <w:pPr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Cs/>
              </w:rPr>
              <w:t xml:space="preserve">Signed: </w:t>
            </w:r>
          </w:p>
        </w:tc>
        <w:tc>
          <w:tcPr>
            <w:tcW w:w="3827" w:type="dxa"/>
            <w:shd w:val="clear" w:color="auto" w:fill="auto"/>
          </w:tcPr>
          <w:p w14:paraId="0EDD0E45" w14:textId="77777777" w:rsidR="00711BF0" w:rsidRPr="00B53D9D" w:rsidRDefault="00711BF0" w:rsidP="005F6D66">
            <w:pPr>
              <w:rPr>
                <w:rFonts w:ascii="Arial" w:hAnsi="Arial" w:cs="Arial"/>
                <w:bCs/>
              </w:rPr>
            </w:pPr>
          </w:p>
          <w:p w14:paraId="78C84757" w14:textId="22BEDACF" w:rsidR="006E33E6" w:rsidRPr="00B53D9D" w:rsidRDefault="006E33E6" w:rsidP="005F6D6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3665BCFB" w14:textId="4E14A278" w:rsidR="00711BF0" w:rsidRPr="00B53D9D" w:rsidRDefault="00711BF0" w:rsidP="005F6D66">
            <w:pPr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Cs/>
              </w:rPr>
              <w:t xml:space="preserve">Print </w:t>
            </w:r>
            <w:r w:rsidR="00CA6DAD">
              <w:rPr>
                <w:rFonts w:ascii="Arial" w:hAnsi="Arial" w:cs="Arial"/>
                <w:bCs/>
              </w:rPr>
              <w:t>N</w:t>
            </w:r>
            <w:r w:rsidRPr="00B53D9D">
              <w:rPr>
                <w:rFonts w:ascii="Arial" w:hAnsi="Arial" w:cs="Arial"/>
                <w:bCs/>
              </w:rPr>
              <w:t>ame:</w:t>
            </w:r>
          </w:p>
        </w:tc>
        <w:tc>
          <w:tcPr>
            <w:tcW w:w="3544" w:type="dxa"/>
          </w:tcPr>
          <w:p w14:paraId="780FC412" w14:textId="77777777" w:rsidR="00711BF0" w:rsidRPr="00B53D9D" w:rsidRDefault="00711BF0" w:rsidP="000E7F0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11BF0" w:rsidRPr="00B53D9D" w14:paraId="091275FF" w14:textId="77777777" w:rsidTr="00E52A4D">
        <w:trPr>
          <w:trHeight w:val="354"/>
        </w:trPr>
        <w:tc>
          <w:tcPr>
            <w:tcW w:w="2127" w:type="dxa"/>
            <w:shd w:val="clear" w:color="auto" w:fill="auto"/>
          </w:tcPr>
          <w:p w14:paraId="6483E50D" w14:textId="6F96D42F" w:rsidR="00711BF0" w:rsidRPr="00B53D9D" w:rsidRDefault="00711BF0" w:rsidP="000E7F05">
            <w:pPr>
              <w:spacing w:line="276" w:lineRule="auto"/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Cs/>
              </w:rPr>
              <w:t xml:space="preserve">Relationship to </w:t>
            </w:r>
            <w:r w:rsidR="00CA6DAD">
              <w:rPr>
                <w:rFonts w:ascii="Arial" w:hAnsi="Arial" w:cs="Arial"/>
                <w:bCs/>
              </w:rPr>
              <w:t>P</w:t>
            </w:r>
            <w:r w:rsidRPr="00B53D9D">
              <w:rPr>
                <w:rFonts w:ascii="Arial" w:hAnsi="Arial" w:cs="Arial"/>
                <w:bCs/>
              </w:rPr>
              <w:t>upil:</w:t>
            </w:r>
          </w:p>
        </w:tc>
        <w:tc>
          <w:tcPr>
            <w:tcW w:w="3827" w:type="dxa"/>
            <w:shd w:val="clear" w:color="auto" w:fill="auto"/>
          </w:tcPr>
          <w:p w14:paraId="32F71D8F" w14:textId="51792317" w:rsidR="006E33E6" w:rsidRPr="00B53D9D" w:rsidRDefault="006E33E6" w:rsidP="000E7F05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4D35B7C3" w14:textId="208C67BA" w:rsidR="00711BF0" w:rsidRPr="00B53D9D" w:rsidRDefault="00711BF0" w:rsidP="000E7F05">
            <w:pPr>
              <w:spacing w:line="276" w:lineRule="auto"/>
              <w:rPr>
                <w:rFonts w:ascii="Arial" w:hAnsi="Arial" w:cs="Arial"/>
                <w:bCs/>
              </w:rPr>
            </w:pPr>
            <w:r w:rsidRPr="00B53D9D">
              <w:rPr>
                <w:rFonts w:ascii="Arial" w:hAnsi="Arial" w:cs="Arial"/>
                <w:bCs/>
              </w:rPr>
              <w:t>Date</w:t>
            </w:r>
            <w:r w:rsidR="00D5763C" w:rsidRPr="00B53D9D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3544" w:type="dxa"/>
          </w:tcPr>
          <w:p w14:paraId="20D79240" w14:textId="77777777" w:rsidR="00711BF0" w:rsidRPr="00B53D9D" w:rsidRDefault="00711BF0" w:rsidP="000E7F0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4457BD3" w14:textId="77777777" w:rsidR="00192DCE" w:rsidRPr="00B53D9D" w:rsidRDefault="00192DCE" w:rsidP="001A6E87">
      <w:pPr>
        <w:rPr>
          <w:rFonts w:ascii="Arial" w:hAnsi="Arial" w:cs="Arial"/>
        </w:rPr>
      </w:pPr>
    </w:p>
    <w:sectPr w:rsidR="00192DCE" w:rsidRPr="00B53D9D" w:rsidSect="00B53D9D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080" w:bottom="1440" w:left="108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84DFE" w14:textId="77777777" w:rsidR="000D737B" w:rsidRDefault="000D737B">
      <w:r>
        <w:separator/>
      </w:r>
    </w:p>
    <w:p w14:paraId="7544C2E4" w14:textId="77777777" w:rsidR="000D737B" w:rsidRDefault="000D737B"/>
  </w:endnote>
  <w:endnote w:type="continuationSeparator" w:id="0">
    <w:p w14:paraId="0DF46AA9" w14:textId="77777777" w:rsidR="000D737B" w:rsidRDefault="000D737B">
      <w:r>
        <w:continuationSeparator/>
      </w:r>
    </w:p>
    <w:p w14:paraId="74AC9BF9" w14:textId="77777777" w:rsidR="000D737B" w:rsidRDefault="000D737B"/>
  </w:endnote>
  <w:endnote w:type="continuationNotice" w:id="1">
    <w:p w14:paraId="23DD2129" w14:textId="77777777" w:rsidR="000D737B" w:rsidRDefault="000D73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70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9D82050" w14:textId="0E8A327C" w:rsidR="00FD4811" w:rsidRDefault="00FD4811">
            <w:pPr>
              <w:pStyle w:val="Footer"/>
            </w:pPr>
            <w:r>
              <w:t xml:space="preserve">Page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  <w:r>
              <w:t xml:space="preserve"> of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</w:p>
        </w:sdtContent>
      </w:sdt>
    </w:sdtContent>
  </w:sdt>
  <w:p w14:paraId="535C848A" w14:textId="77777777" w:rsidR="000E7F05" w:rsidRDefault="006B1734" w:rsidP="00F00DBF">
    <w:pPr>
      <w:pStyle w:val="Footer"/>
      <w:jc w:val="lef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C275D" wp14:editId="00DED2E9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50AD477D">
            <v:shape id="Freeform 6" style="position:absolute;margin-left:-71.6pt;margin-top:-56.8pt;width:623.4pt;height:127.9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" w14:anchorId="1B7DD1B0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6F73" w14:textId="45DCFD04" w:rsidR="000E7F05" w:rsidRDefault="00246161" w:rsidP="00752FC4">
    <w:pPr>
      <w:pStyle w:val="Footer"/>
      <w:jc w:val="right"/>
    </w:pPr>
    <w:r>
      <w:rPr>
        <w:noProof/>
      </w:rPr>
      <w:drawing>
        <wp:anchor distT="0" distB="0" distL="114300" distR="114300" simplePos="0" relativeHeight="251659268" behindDoc="1" locked="0" layoutInCell="1" allowOverlap="1" wp14:anchorId="204C07B1" wp14:editId="4FEA65D1">
          <wp:simplePos x="0" y="0"/>
          <wp:positionH relativeFrom="column">
            <wp:posOffset>-350520</wp:posOffset>
          </wp:positionH>
          <wp:positionV relativeFrom="paragraph">
            <wp:posOffset>29845</wp:posOffset>
          </wp:positionV>
          <wp:extent cx="1342390" cy="424180"/>
          <wp:effectExtent l="0" t="0" r="0" b="0"/>
          <wp:wrapTight wrapText="bothSides">
            <wp:wrapPolygon edited="0">
              <wp:start x="0" y="0"/>
              <wp:lineTo x="0" y="20371"/>
              <wp:lineTo x="21150" y="20371"/>
              <wp:lineTo x="21150" y="0"/>
              <wp:lineTo x="0" y="0"/>
            </wp:wrapPolygon>
          </wp:wrapTight>
          <wp:docPr id="12" name="Picture 1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3E0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382D123" wp14:editId="3058D1F0">
              <wp:simplePos x="0" y="0"/>
              <wp:positionH relativeFrom="page">
                <wp:align>left</wp:align>
              </wp:positionH>
              <wp:positionV relativeFrom="paragraph">
                <wp:posOffset>-695325</wp:posOffset>
              </wp:positionV>
              <wp:extent cx="7917180" cy="1624965"/>
              <wp:effectExtent l="0" t="0" r="7620" b="0"/>
              <wp:wrapNone/>
              <wp:docPr id="1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2480F3" id="Freeform 6" o:spid="_x0000_s1026" style="position:absolute;margin-left:0;margin-top:-54.75pt;width:623.4pt;height:127.95pt;rotation:180;z-index:2516582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7483646;2147483646,926344838;2147483646,926344838;2147483646,0;0,0" o:connectangles="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4638" w14:textId="77777777" w:rsidR="000D737B" w:rsidRDefault="000D737B">
      <w:r>
        <w:separator/>
      </w:r>
    </w:p>
    <w:p w14:paraId="4F358538" w14:textId="77777777" w:rsidR="000D737B" w:rsidRDefault="000D737B"/>
  </w:footnote>
  <w:footnote w:type="continuationSeparator" w:id="0">
    <w:p w14:paraId="0A2159A3" w14:textId="77777777" w:rsidR="000D737B" w:rsidRDefault="000D737B">
      <w:r>
        <w:continuationSeparator/>
      </w:r>
    </w:p>
    <w:p w14:paraId="3C786715" w14:textId="77777777" w:rsidR="000D737B" w:rsidRDefault="000D737B"/>
  </w:footnote>
  <w:footnote w:type="continuationNotice" w:id="1">
    <w:p w14:paraId="03B8F92C" w14:textId="77777777" w:rsidR="000D737B" w:rsidRDefault="000D73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04F6" w14:textId="77777777" w:rsidR="000E7F05" w:rsidRDefault="000E7F05" w:rsidP="001B4EEF">
    <w:pPr>
      <w:pStyle w:val="Header"/>
    </w:pPr>
  </w:p>
  <w:p w14:paraId="56092895" w14:textId="77777777" w:rsidR="000E7F05" w:rsidRDefault="000E7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E595" w14:textId="75FDA3A4" w:rsidR="00D33656" w:rsidRPr="00D33656" w:rsidRDefault="00D33656" w:rsidP="00D33656">
    <w:pPr>
      <w:spacing w:after="300" w:line="276" w:lineRule="auto"/>
      <w:jc w:val="center"/>
      <w:rPr>
        <w:rFonts w:ascii="Times New Roman" w:eastAsiaTheme="minorHAnsi" w:hAnsi="Times New Roman" w:cs="Times New Roman"/>
        <w:b/>
        <w:bCs/>
        <w:color w:val="00B050"/>
        <w:sz w:val="55"/>
        <w:szCs w:val="55"/>
      </w:rPr>
    </w:pPr>
    <w:r w:rsidRPr="00D33656">
      <w:rPr>
        <w:rFonts w:ascii="Times New Roman" w:eastAsiaTheme="minorHAnsi" w:hAnsi="Times New Roman" w:cs="Times New Roman"/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215A3D7A" wp14:editId="04436DF4">
          <wp:simplePos x="0" y="0"/>
          <wp:positionH relativeFrom="column">
            <wp:posOffset>5623560</wp:posOffset>
          </wp:positionH>
          <wp:positionV relativeFrom="paragraph">
            <wp:posOffset>-76200</wp:posOffset>
          </wp:positionV>
          <wp:extent cx="692150" cy="692150"/>
          <wp:effectExtent l="0" t="0" r="0" b="0"/>
          <wp:wrapNone/>
          <wp:docPr id="5" name="Picture 5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656">
      <w:rPr>
        <w:rFonts w:ascii="Times New Roman" w:eastAsiaTheme="minorHAnsi" w:hAnsi="Times New Roman" w:cs="Times New Roman"/>
        <w:noProof/>
        <w:sz w:val="32"/>
        <w:lang w:val="en-GB" w:eastAsia="en-GB"/>
      </w:rPr>
      <w:drawing>
        <wp:anchor distT="0" distB="0" distL="114300" distR="114300" simplePos="0" relativeHeight="251658241" behindDoc="1" locked="0" layoutInCell="1" allowOverlap="1" wp14:anchorId="63FB5077" wp14:editId="0DE6AF4A">
          <wp:simplePos x="0" y="0"/>
          <wp:positionH relativeFrom="margin">
            <wp:posOffset>1054100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F6A2BB0" wp14:editId="0B8A93F4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7ED1F87">
            <v:group id="Group 2" style="position:absolute;margin-left:-71.5pt;margin-top:0;width:143.3pt;height:134pt;rotation:180;z-index:251658243;mso-position-horizontal-relative:margin;mso-position-vertical:top;mso-position-vertical-relative:page" coordsize="26100,25218" coordorigin="51720,75438" o:spid="_x0000_s1026" w14:anchorId="467FE3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  </w:t>
    </w:r>
    <w:r>
      <w:rPr>
        <w:rFonts w:ascii="Times New Roman" w:eastAsiaTheme="minorHAnsi" w:hAnsi="Times New Roman" w:cs="Times New Roman"/>
        <w:bCs/>
        <w:sz w:val="55"/>
        <w:szCs w:val="55"/>
      </w:rPr>
      <w:t xml:space="preserve"> 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SEND Services for </w:t>
    </w:r>
    <w:r w:rsidRPr="00D33656">
      <w:rPr>
        <w:rFonts w:ascii="Times New Roman" w:eastAsiaTheme="minorHAnsi" w:hAnsi="Times New Roman" w:cs="Times New Roman"/>
        <w:bCs/>
        <w:i/>
        <w:sz w:val="55"/>
        <w:szCs w:val="55"/>
      </w:rPr>
      <w:t>your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School</w:t>
    </w:r>
  </w:p>
  <w:p w14:paraId="2C9EBB59" w14:textId="4D8868C1" w:rsidR="00FD4811" w:rsidRDefault="00FD4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9928588">
    <w:abstractNumId w:val="9"/>
  </w:num>
  <w:num w:numId="2" w16cid:durableId="1996106251">
    <w:abstractNumId w:val="7"/>
  </w:num>
  <w:num w:numId="3" w16cid:durableId="284041528">
    <w:abstractNumId w:val="6"/>
  </w:num>
  <w:num w:numId="4" w16cid:durableId="60687447">
    <w:abstractNumId w:val="5"/>
  </w:num>
  <w:num w:numId="5" w16cid:durableId="754664451">
    <w:abstractNumId w:val="4"/>
  </w:num>
  <w:num w:numId="6" w16cid:durableId="356927717">
    <w:abstractNumId w:val="8"/>
  </w:num>
  <w:num w:numId="7" w16cid:durableId="1220557196">
    <w:abstractNumId w:val="3"/>
  </w:num>
  <w:num w:numId="8" w16cid:durableId="866990896">
    <w:abstractNumId w:val="2"/>
  </w:num>
  <w:num w:numId="9" w16cid:durableId="861169183">
    <w:abstractNumId w:val="1"/>
  </w:num>
  <w:num w:numId="10" w16cid:durableId="126819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NTU3N7EwNbQ0NzFT0lEKTi0uzszPAykwrAUAyInNdywAAAA="/>
  </w:docVars>
  <w:rsids>
    <w:rsidRoot w:val="00FE75C6"/>
    <w:rsid w:val="00000379"/>
    <w:rsid w:val="00002863"/>
    <w:rsid w:val="00007014"/>
    <w:rsid w:val="000115CE"/>
    <w:rsid w:val="00013A25"/>
    <w:rsid w:val="00020522"/>
    <w:rsid w:val="00022265"/>
    <w:rsid w:val="00036013"/>
    <w:rsid w:val="00070833"/>
    <w:rsid w:val="0007268E"/>
    <w:rsid w:val="0007678A"/>
    <w:rsid w:val="000828F4"/>
    <w:rsid w:val="00083C6C"/>
    <w:rsid w:val="00085165"/>
    <w:rsid w:val="000947D1"/>
    <w:rsid w:val="000A1463"/>
    <w:rsid w:val="000A51FF"/>
    <w:rsid w:val="000A7696"/>
    <w:rsid w:val="000B01A2"/>
    <w:rsid w:val="000B060A"/>
    <w:rsid w:val="000B0BD4"/>
    <w:rsid w:val="000D2A59"/>
    <w:rsid w:val="000D35AA"/>
    <w:rsid w:val="000D737B"/>
    <w:rsid w:val="000E1222"/>
    <w:rsid w:val="000E7F05"/>
    <w:rsid w:val="000F1F96"/>
    <w:rsid w:val="000F51EC"/>
    <w:rsid w:val="000F7122"/>
    <w:rsid w:val="000F74AF"/>
    <w:rsid w:val="00117EA4"/>
    <w:rsid w:val="001302A4"/>
    <w:rsid w:val="00135E56"/>
    <w:rsid w:val="001475DC"/>
    <w:rsid w:val="00153A48"/>
    <w:rsid w:val="00160E9C"/>
    <w:rsid w:val="00161954"/>
    <w:rsid w:val="00166B44"/>
    <w:rsid w:val="0017427C"/>
    <w:rsid w:val="00175032"/>
    <w:rsid w:val="00184DF2"/>
    <w:rsid w:val="001859FC"/>
    <w:rsid w:val="00185AB2"/>
    <w:rsid w:val="00192DCE"/>
    <w:rsid w:val="00192FE5"/>
    <w:rsid w:val="001A6150"/>
    <w:rsid w:val="001A6E87"/>
    <w:rsid w:val="001B0BD2"/>
    <w:rsid w:val="001B4EEF"/>
    <w:rsid w:val="001B689C"/>
    <w:rsid w:val="001C5508"/>
    <w:rsid w:val="001C5B46"/>
    <w:rsid w:val="001D3590"/>
    <w:rsid w:val="001E3E28"/>
    <w:rsid w:val="001E93DC"/>
    <w:rsid w:val="00200635"/>
    <w:rsid w:val="00210C7A"/>
    <w:rsid w:val="00212E67"/>
    <w:rsid w:val="0021778C"/>
    <w:rsid w:val="00217FF6"/>
    <w:rsid w:val="00221E59"/>
    <w:rsid w:val="00224283"/>
    <w:rsid w:val="002357D2"/>
    <w:rsid w:val="00246161"/>
    <w:rsid w:val="00250BBC"/>
    <w:rsid w:val="00254E0D"/>
    <w:rsid w:val="00264B7B"/>
    <w:rsid w:val="00273973"/>
    <w:rsid w:val="00275825"/>
    <w:rsid w:val="0027688E"/>
    <w:rsid w:val="002842CF"/>
    <w:rsid w:val="00286637"/>
    <w:rsid w:val="002B244C"/>
    <w:rsid w:val="002B320F"/>
    <w:rsid w:val="002C2C35"/>
    <w:rsid w:val="002C6207"/>
    <w:rsid w:val="002D03A8"/>
    <w:rsid w:val="002D3826"/>
    <w:rsid w:val="002E605E"/>
    <w:rsid w:val="002F009C"/>
    <w:rsid w:val="003068F4"/>
    <w:rsid w:val="00325046"/>
    <w:rsid w:val="003300F5"/>
    <w:rsid w:val="00331AB0"/>
    <w:rsid w:val="00357F5E"/>
    <w:rsid w:val="00374C1E"/>
    <w:rsid w:val="0038000D"/>
    <w:rsid w:val="00385ACF"/>
    <w:rsid w:val="00395CE7"/>
    <w:rsid w:val="00395F2A"/>
    <w:rsid w:val="003A07A7"/>
    <w:rsid w:val="003A3689"/>
    <w:rsid w:val="003B10EC"/>
    <w:rsid w:val="003B2AFE"/>
    <w:rsid w:val="003B3B06"/>
    <w:rsid w:val="003B59A8"/>
    <w:rsid w:val="003B6B40"/>
    <w:rsid w:val="003C268A"/>
    <w:rsid w:val="003C656F"/>
    <w:rsid w:val="003D295B"/>
    <w:rsid w:val="003D74B9"/>
    <w:rsid w:val="003E584E"/>
    <w:rsid w:val="003F4209"/>
    <w:rsid w:val="003F6475"/>
    <w:rsid w:val="003F771A"/>
    <w:rsid w:val="00420345"/>
    <w:rsid w:val="00423AFF"/>
    <w:rsid w:val="00431C47"/>
    <w:rsid w:val="004322CA"/>
    <w:rsid w:val="004445ED"/>
    <w:rsid w:val="0045325E"/>
    <w:rsid w:val="0046393F"/>
    <w:rsid w:val="00477474"/>
    <w:rsid w:val="00480B7F"/>
    <w:rsid w:val="004A1893"/>
    <w:rsid w:val="004A4755"/>
    <w:rsid w:val="004B50F4"/>
    <w:rsid w:val="004C4A44"/>
    <w:rsid w:val="004C7F8E"/>
    <w:rsid w:val="004D4A5E"/>
    <w:rsid w:val="004E6D7E"/>
    <w:rsid w:val="004F5C8E"/>
    <w:rsid w:val="005125BB"/>
    <w:rsid w:val="005245BD"/>
    <w:rsid w:val="005264AB"/>
    <w:rsid w:val="0053017A"/>
    <w:rsid w:val="00537F9C"/>
    <w:rsid w:val="00544F70"/>
    <w:rsid w:val="0055092E"/>
    <w:rsid w:val="00554355"/>
    <w:rsid w:val="005664D9"/>
    <w:rsid w:val="00566C25"/>
    <w:rsid w:val="0057178A"/>
    <w:rsid w:val="00572222"/>
    <w:rsid w:val="0057455A"/>
    <w:rsid w:val="0059690E"/>
    <w:rsid w:val="005B0BED"/>
    <w:rsid w:val="005B13F8"/>
    <w:rsid w:val="005C1061"/>
    <w:rsid w:val="005C4A79"/>
    <w:rsid w:val="005D357B"/>
    <w:rsid w:val="005D3DA6"/>
    <w:rsid w:val="005D7156"/>
    <w:rsid w:val="005E0C76"/>
    <w:rsid w:val="005E1B1C"/>
    <w:rsid w:val="005E32C0"/>
    <w:rsid w:val="005E3B03"/>
    <w:rsid w:val="005F6D66"/>
    <w:rsid w:val="005F84F6"/>
    <w:rsid w:val="00606557"/>
    <w:rsid w:val="006161B6"/>
    <w:rsid w:val="00633224"/>
    <w:rsid w:val="00646E4D"/>
    <w:rsid w:val="00655A6A"/>
    <w:rsid w:val="00670486"/>
    <w:rsid w:val="00687172"/>
    <w:rsid w:val="006B1734"/>
    <w:rsid w:val="006C2F9B"/>
    <w:rsid w:val="006D3430"/>
    <w:rsid w:val="006D47E8"/>
    <w:rsid w:val="006D4E4F"/>
    <w:rsid w:val="006D532C"/>
    <w:rsid w:val="006D7CE1"/>
    <w:rsid w:val="006E33E6"/>
    <w:rsid w:val="006E518B"/>
    <w:rsid w:val="006E5625"/>
    <w:rsid w:val="006E669E"/>
    <w:rsid w:val="00711BF0"/>
    <w:rsid w:val="00714C58"/>
    <w:rsid w:val="007205BA"/>
    <w:rsid w:val="00734264"/>
    <w:rsid w:val="00744EA9"/>
    <w:rsid w:val="007506A8"/>
    <w:rsid w:val="00752FC4"/>
    <w:rsid w:val="00757E9C"/>
    <w:rsid w:val="00775708"/>
    <w:rsid w:val="00782866"/>
    <w:rsid w:val="007A4556"/>
    <w:rsid w:val="007A7737"/>
    <w:rsid w:val="007B492F"/>
    <w:rsid w:val="007B4C91"/>
    <w:rsid w:val="007B6CFC"/>
    <w:rsid w:val="007B747C"/>
    <w:rsid w:val="007D70F7"/>
    <w:rsid w:val="00801D3F"/>
    <w:rsid w:val="008022C0"/>
    <w:rsid w:val="008050CE"/>
    <w:rsid w:val="00807F05"/>
    <w:rsid w:val="00816A9F"/>
    <w:rsid w:val="0082423B"/>
    <w:rsid w:val="00830C5F"/>
    <w:rsid w:val="0083298A"/>
    <w:rsid w:val="00834A33"/>
    <w:rsid w:val="00843F67"/>
    <w:rsid w:val="008558AD"/>
    <w:rsid w:val="008638A0"/>
    <w:rsid w:val="00864233"/>
    <w:rsid w:val="00893D00"/>
    <w:rsid w:val="00896EE1"/>
    <w:rsid w:val="008C1482"/>
    <w:rsid w:val="008C2A5B"/>
    <w:rsid w:val="008D0AA7"/>
    <w:rsid w:val="008D1157"/>
    <w:rsid w:val="008E4D94"/>
    <w:rsid w:val="009053F6"/>
    <w:rsid w:val="0091129E"/>
    <w:rsid w:val="00912A0A"/>
    <w:rsid w:val="0091303D"/>
    <w:rsid w:val="00914EDD"/>
    <w:rsid w:val="00924228"/>
    <w:rsid w:val="009249E1"/>
    <w:rsid w:val="00931D53"/>
    <w:rsid w:val="00942AFC"/>
    <w:rsid w:val="009453B4"/>
    <w:rsid w:val="009468D3"/>
    <w:rsid w:val="00947471"/>
    <w:rsid w:val="0095436A"/>
    <w:rsid w:val="009631D2"/>
    <w:rsid w:val="0097038A"/>
    <w:rsid w:val="009766E8"/>
    <w:rsid w:val="00977444"/>
    <w:rsid w:val="00977ACB"/>
    <w:rsid w:val="009844A7"/>
    <w:rsid w:val="00993CF5"/>
    <w:rsid w:val="009A2C8F"/>
    <w:rsid w:val="009B7AE2"/>
    <w:rsid w:val="009C616B"/>
    <w:rsid w:val="009D4F35"/>
    <w:rsid w:val="009E2544"/>
    <w:rsid w:val="009F2627"/>
    <w:rsid w:val="009F4CB2"/>
    <w:rsid w:val="00A04BCF"/>
    <w:rsid w:val="00A11F8C"/>
    <w:rsid w:val="00A1534C"/>
    <w:rsid w:val="00A17117"/>
    <w:rsid w:val="00A241AB"/>
    <w:rsid w:val="00A448CF"/>
    <w:rsid w:val="00A47A92"/>
    <w:rsid w:val="00A47DEA"/>
    <w:rsid w:val="00A61017"/>
    <w:rsid w:val="00A763AE"/>
    <w:rsid w:val="00A80F45"/>
    <w:rsid w:val="00A82B5A"/>
    <w:rsid w:val="00A83117"/>
    <w:rsid w:val="00A93A2A"/>
    <w:rsid w:val="00A949BF"/>
    <w:rsid w:val="00AB10DE"/>
    <w:rsid w:val="00AE4A27"/>
    <w:rsid w:val="00AF1CA8"/>
    <w:rsid w:val="00AF581D"/>
    <w:rsid w:val="00B1261B"/>
    <w:rsid w:val="00B30989"/>
    <w:rsid w:val="00B34E3D"/>
    <w:rsid w:val="00B458C3"/>
    <w:rsid w:val="00B529D5"/>
    <w:rsid w:val="00B53545"/>
    <w:rsid w:val="00B53D9D"/>
    <w:rsid w:val="00B623F9"/>
    <w:rsid w:val="00B63133"/>
    <w:rsid w:val="00B63804"/>
    <w:rsid w:val="00B65460"/>
    <w:rsid w:val="00B712EB"/>
    <w:rsid w:val="00B850B2"/>
    <w:rsid w:val="00B90A53"/>
    <w:rsid w:val="00BA552E"/>
    <w:rsid w:val="00BA7EA4"/>
    <w:rsid w:val="00BB7026"/>
    <w:rsid w:val="00BC0F0A"/>
    <w:rsid w:val="00BC198B"/>
    <w:rsid w:val="00BC1B9A"/>
    <w:rsid w:val="00BC4F19"/>
    <w:rsid w:val="00BD3A5D"/>
    <w:rsid w:val="00BE19D1"/>
    <w:rsid w:val="00BE7B35"/>
    <w:rsid w:val="00BF1142"/>
    <w:rsid w:val="00BF6D70"/>
    <w:rsid w:val="00C012E4"/>
    <w:rsid w:val="00C01D98"/>
    <w:rsid w:val="00C05307"/>
    <w:rsid w:val="00C11980"/>
    <w:rsid w:val="00C17D46"/>
    <w:rsid w:val="00C30255"/>
    <w:rsid w:val="00C40B3F"/>
    <w:rsid w:val="00C542A2"/>
    <w:rsid w:val="00C75779"/>
    <w:rsid w:val="00C76471"/>
    <w:rsid w:val="00C82718"/>
    <w:rsid w:val="00C85D9E"/>
    <w:rsid w:val="00C85EA7"/>
    <w:rsid w:val="00C87975"/>
    <w:rsid w:val="00CA2AE4"/>
    <w:rsid w:val="00CA42BA"/>
    <w:rsid w:val="00CA6DAD"/>
    <w:rsid w:val="00CB0809"/>
    <w:rsid w:val="00CB1777"/>
    <w:rsid w:val="00CC1104"/>
    <w:rsid w:val="00CC4E84"/>
    <w:rsid w:val="00CD78C5"/>
    <w:rsid w:val="00CE5667"/>
    <w:rsid w:val="00CE79CC"/>
    <w:rsid w:val="00CF3BC4"/>
    <w:rsid w:val="00CF4773"/>
    <w:rsid w:val="00CF5749"/>
    <w:rsid w:val="00D04123"/>
    <w:rsid w:val="00D06525"/>
    <w:rsid w:val="00D11B66"/>
    <w:rsid w:val="00D12485"/>
    <w:rsid w:val="00D13306"/>
    <w:rsid w:val="00D149F1"/>
    <w:rsid w:val="00D14B6D"/>
    <w:rsid w:val="00D153F9"/>
    <w:rsid w:val="00D33496"/>
    <w:rsid w:val="00D33656"/>
    <w:rsid w:val="00D36106"/>
    <w:rsid w:val="00D4505F"/>
    <w:rsid w:val="00D4625E"/>
    <w:rsid w:val="00D544E2"/>
    <w:rsid w:val="00D54863"/>
    <w:rsid w:val="00D5763C"/>
    <w:rsid w:val="00D708F1"/>
    <w:rsid w:val="00D73393"/>
    <w:rsid w:val="00D75A93"/>
    <w:rsid w:val="00D81979"/>
    <w:rsid w:val="00D8560B"/>
    <w:rsid w:val="00D87671"/>
    <w:rsid w:val="00DA084B"/>
    <w:rsid w:val="00DA5F75"/>
    <w:rsid w:val="00DB7788"/>
    <w:rsid w:val="00DC04C8"/>
    <w:rsid w:val="00DC0FFE"/>
    <w:rsid w:val="00DC1DD5"/>
    <w:rsid w:val="00DC3605"/>
    <w:rsid w:val="00DC7840"/>
    <w:rsid w:val="00DD49D5"/>
    <w:rsid w:val="00DD62A0"/>
    <w:rsid w:val="00DE261D"/>
    <w:rsid w:val="00DE3608"/>
    <w:rsid w:val="00DF2351"/>
    <w:rsid w:val="00DF7FAA"/>
    <w:rsid w:val="00E013AB"/>
    <w:rsid w:val="00E01A38"/>
    <w:rsid w:val="00E06900"/>
    <w:rsid w:val="00E12D6F"/>
    <w:rsid w:val="00E3061D"/>
    <w:rsid w:val="00E30D20"/>
    <w:rsid w:val="00E31588"/>
    <w:rsid w:val="00E3650B"/>
    <w:rsid w:val="00E37173"/>
    <w:rsid w:val="00E47B3C"/>
    <w:rsid w:val="00E5257E"/>
    <w:rsid w:val="00E52A4D"/>
    <w:rsid w:val="00E55670"/>
    <w:rsid w:val="00E61AF8"/>
    <w:rsid w:val="00E63612"/>
    <w:rsid w:val="00E6683E"/>
    <w:rsid w:val="00E6693F"/>
    <w:rsid w:val="00E6695B"/>
    <w:rsid w:val="00E77E89"/>
    <w:rsid w:val="00E84D2E"/>
    <w:rsid w:val="00EA1FE0"/>
    <w:rsid w:val="00EA2769"/>
    <w:rsid w:val="00EA7682"/>
    <w:rsid w:val="00EB0E16"/>
    <w:rsid w:val="00EB420F"/>
    <w:rsid w:val="00EB5A74"/>
    <w:rsid w:val="00EB64EC"/>
    <w:rsid w:val="00EC49EE"/>
    <w:rsid w:val="00ED54D7"/>
    <w:rsid w:val="00EF067C"/>
    <w:rsid w:val="00EF17E0"/>
    <w:rsid w:val="00EF2243"/>
    <w:rsid w:val="00EF705E"/>
    <w:rsid w:val="00F00DBF"/>
    <w:rsid w:val="00F03E0B"/>
    <w:rsid w:val="00F060B5"/>
    <w:rsid w:val="00F079E2"/>
    <w:rsid w:val="00F10CAD"/>
    <w:rsid w:val="00F11065"/>
    <w:rsid w:val="00F43E27"/>
    <w:rsid w:val="00F55FE1"/>
    <w:rsid w:val="00F71D73"/>
    <w:rsid w:val="00F74D24"/>
    <w:rsid w:val="00F75606"/>
    <w:rsid w:val="00F763B1"/>
    <w:rsid w:val="00FA402E"/>
    <w:rsid w:val="00FB49C2"/>
    <w:rsid w:val="00FB7249"/>
    <w:rsid w:val="00FC0FE5"/>
    <w:rsid w:val="00FC4611"/>
    <w:rsid w:val="00FC66F6"/>
    <w:rsid w:val="00FC70AA"/>
    <w:rsid w:val="00FD4811"/>
    <w:rsid w:val="00FE75C6"/>
    <w:rsid w:val="03EBFB20"/>
    <w:rsid w:val="05F5B9FE"/>
    <w:rsid w:val="06042A72"/>
    <w:rsid w:val="06105211"/>
    <w:rsid w:val="06BEF0F2"/>
    <w:rsid w:val="06CDC05A"/>
    <w:rsid w:val="078F29D6"/>
    <w:rsid w:val="07F1585C"/>
    <w:rsid w:val="08AC5E40"/>
    <w:rsid w:val="09D2F0E7"/>
    <w:rsid w:val="0D8F77CE"/>
    <w:rsid w:val="0DEB2443"/>
    <w:rsid w:val="0EDAAD43"/>
    <w:rsid w:val="0F92575B"/>
    <w:rsid w:val="0FD5A359"/>
    <w:rsid w:val="101D327B"/>
    <w:rsid w:val="122C7690"/>
    <w:rsid w:val="127200EB"/>
    <w:rsid w:val="145F3088"/>
    <w:rsid w:val="17DC4B62"/>
    <w:rsid w:val="1826F349"/>
    <w:rsid w:val="191E3114"/>
    <w:rsid w:val="1A08A732"/>
    <w:rsid w:val="1E3F959E"/>
    <w:rsid w:val="1EFC0C74"/>
    <w:rsid w:val="1F00EE31"/>
    <w:rsid w:val="1F1D55E9"/>
    <w:rsid w:val="1F906E06"/>
    <w:rsid w:val="1FF7603E"/>
    <w:rsid w:val="205211A3"/>
    <w:rsid w:val="2100BD15"/>
    <w:rsid w:val="21C5AE8C"/>
    <w:rsid w:val="223A6324"/>
    <w:rsid w:val="22922081"/>
    <w:rsid w:val="23657B86"/>
    <w:rsid w:val="2380E74F"/>
    <w:rsid w:val="23FD6D29"/>
    <w:rsid w:val="24759B8F"/>
    <w:rsid w:val="247CE30D"/>
    <w:rsid w:val="29583B6E"/>
    <w:rsid w:val="298A56A4"/>
    <w:rsid w:val="29B63D59"/>
    <w:rsid w:val="2A3C3AC0"/>
    <w:rsid w:val="2C2CB81A"/>
    <w:rsid w:val="2D1F850C"/>
    <w:rsid w:val="2D4BB2C8"/>
    <w:rsid w:val="2D58BB25"/>
    <w:rsid w:val="2DB6CA27"/>
    <w:rsid w:val="2DBC5BF0"/>
    <w:rsid w:val="2EEA6CC6"/>
    <w:rsid w:val="2F614192"/>
    <w:rsid w:val="2FED8262"/>
    <w:rsid w:val="307FDDC3"/>
    <w:rsid w:val="30B8C93E"/>
    <w:rsid w:val="30C73842"/>
    <w:rsid w:val="31357E93"/>
    <w:rsid w:val="32084497"/>
    <w:rsid w:val="325A6913"/>
    <w:rsid w:val="33BD4B4C"/>
    <w:rsid w:val="34EA6DD8"/>
    <w:rsid w:val="37A51AB8"/>
    <w:rsid w:val="37D1B8DE"/>
    <w:rsid w:val="3994AB16"/>
    <w:rsid w:val="3BB94A8B"/>
    <w:rsid w:val="3C24FB2C"/>
    <w:rsid w:val="3C5806B5"/>
    <w:rsid w:val="3C8805F0"/>
    <w:rsid w:val="3CC6BF50"/>
    <w:rsid w:val="3CE48BAE"/>
    <w:rsid w:val="3D233DB1"/>
    <w:rsid w:val="3D3D30AF"/>
    <w:rsid w:val="3FC5F22F"/>
    <w:rsid w:val="40251E70"/>
    <w:rsid w:val="4068F0E0"/>
    <w:rsid w:val="40E46916"/>
    <w:rsid w:val="416ACFC5"/>
    <w:rsid w:val="4202024B"/>
    <w:rsid w:val="4243796F"/>
    <w:rsid w:val="43588149"/>
    <w:rsid w:val="43839750"/>
    <w:rsid w:val="44749288"/>
    <w:rsid w:val="454F12B3"/>
    <w:rsid w:val="45B6FA6E"/>
    <w:rsid w:val="471328AF"/>
    <w:rsid w:val="48CFEBBD"/>
    <w:rsid w:val="48F89458"/>
    <w:rsid w:val="4961876B"/>
    <w:rsid w:val="4977274D"/>
    <w:rsid w:val="49B9A483"/>
    <w:rsid w:val="49D69E08"/>
    <w:rsid w:val="4ABA9BAD"/>
    <w:rsid w:val="4AFFA71E"/>
    <w:rsid w:val="4B530CF7"/>
    <w:rsid w:val="4C2A070C"/>
    <w:rsid w:val="4D624822"/>
    <w:rsid w:val="4D6F936B"/>
    <w:rsid w:val="4E136273"/>
    <w:rsid w:val="4E822ECE"/>
    <w:rsid w:val="4EB51E69"/>
    <w:rsid w:val="500FC990"/>
    <w:rsid w:val="50C1CEAE"/>
    <w:rsid w:val="51C2DDC3"/>
    <w:rsid w:val="52F737B8"/>
    <w:rsid w:val="5474D6E8"/>
    <w:rsid w:val="561641B6"/>
    <w:rsid w:val="56622E5F"/>
    <w:rsid w:val="58E3BB83"/>
    <w:rsid w:val="594C8222"/>
    <w:rsid w:val="597F890A"/>
    <w:rsid w:val="5A744305"/>
    <w:rsid w:val="5AE1E561"/>
    <w:rsid w:val="5BE69955"/>
    <w:rsid w:val="5C57621D"/>
    <w:rsid w:val="5C599BC5"/>
    <w:rsid w:val="5D827CAC"/>
    <w:rsid w:val="5DB93ACE"/>
    <w:rsid w:val="5ECC6E28"/>
    <w:rsid w:val="6046C442"/>
    <w:rsid w:val="60ECCE71"/>
    <w:rsid w:val="61EED730"/>
    <w:rsid w:val="62696701"/>
    <w:rsid w:val="62AA62EE"/>
    <w:rsid w:val="642DB8D0"/>
    <w:rsid w:val="64714996"/>
    <w:rsid w:val="648938E4"/>
    <w:rsid w:val="64C31258"/>
    <w:rsid w:val="64C4E2A6"/>
    <w:rsid w:val="64ED29BB"/>
    <w:rsid w:val="6739888D"/>
    <w:rsid w:val="67657321"/>
    <w:rsid w:val="678CF69F"/>
    <w:rsid w:val="6842ABA9"/>
    <w:rsid w:val="6954033B"/>
    <w:rsid w:val="6A8648AF"/>
    <w:rsid w:val="6A9038F6"/>
    <w:rsid w:val="6BA0DF54"/>
    <w:rsid w:val="6D06CC7B"/>
    <w:rsid w:val="6E278688"/>
    <w:rsid w:val="6E647C71"/>
    <w:rsid w:val="6FA2AD4E"/>
    <w:rsid w:val="6FF9F6F6"/>
    <w:rsid w:val="702C0E23"/>
    <w:rsid w:val="70C8B811"/>
    <w:rsid w:val="71CAFD11"/>
    <w:rsid w:val="723DF90E"/>
    <w:rsid w:val="726C7D81"/>
    <w:rsid w:val="730015CB"/>
    <w:rsid w:val="7365AF61"/>
    <w:rsid w:val="74521D38"/>
    <w:rsid w:val="7488D57C"/>
    <w:rsid w:val="75BDD98D"/>
    <w:rsid w:val="75F005B3"/>
    <w:rsid w:val="7635C25B"/>
    <w:rsid w:val="76B359A5"/>
    <w:rsid w:val="76D243DB"/>
    <w:rsid w:val="76F769B1"/>
    <w:rsid w:val="7725AAD2"/>
    <w:rsid w:val="7775AACA"/>
    <w:rsid w:val="79C612BF"/>
    <w:rsid w:val="7AC128E6"/>
    <w:rsid w:val="7B60ED87"/>
    <w:rsid w:val="7C469A76"/>
    <w:rsid w:val="7C8F93CF"/>
    <w:rsid w:val="7CC249F6"/>
    <w:rsid w:val="7CC3BCF5"/>
    <w:rsid w:val="7D0DD5BC"/>
    <w:rsid w:val="7D3E0A59"/>
    <w:rsid w:val="7E379CE7"/>
    <w:rsid w:val="7E4D70E5"/>
    <w:rsid w:val="7F10D5A1"/>
    <w:rsid w:val="7F1C2B7E"/>
    <w:rsid w:val="7F7AA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97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11B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D11B6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A47DEA"/>
    <w:pPr>
      <w:spacing w:after="0" w:line="240" w:lineRule="auto"/>
    </w:pPr>
    <w:rPr>
      <w:rFonts w:eastAsia="Times New Roman"/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C75779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85D64-C715-4E42-A016-2170DF38D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61C96D-4180-4148-AD93-A96425ED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5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2026-05-05T12:29:00Z</dcterms:created>
  <dcterms:modified xsi:type="dcterms:W3CDTF">2026-07-10T14:25:00Z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e68e74e8d417c468d5adecfce5e4b395bce10bf145f832cc541b229cd460efa0</vt:lpwstr>
  </property>
  <property fmtid="{D5CDD505-2E9C-101B-9397-08002B2CF9AE}" pid="4" name="MediaServiceImageTags">
    <vt:lpwstr/>
  </property>
</Properties>
</file>