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52" w:type="pct"/>
        <w:tblLook w:val="0600" w:firstRow="0" w:lastRow="0" w:firstColumn="0" w:lastColumn="0" w:noHBand="1" w:noVBand="1"/>
      </w:tblPr>
      <w:tblGrid>
        <w:gridCol w:w="11412"/>
      </w:tblGrid>
      <w:tr w:rsidR="00CB0809" w14:paraId="033451BF" w14:textId="77777777" w:rsidTr="7BAB27B4">
        <w:trPr>
          <w:trHeight w:val="1077"/>
        </w:trPr>
        <w:tc>
          <w:tcPr>
            <w:tcW w:w="10206" w:type="dxa"/>
          </w:tcPr>
          <w:p w14:paraId="3F42DD65" w14:textId="3C92FE37" w:rsidR="00CB0809" w:rsidRDefault="006B1734" w:rsidP="00CF4773">
            <w:pPr>
              <w:jc w:val="right"/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DE4B975" wp14:editId="7471CF48">
                      <wp:simplePos x="0" y="0"/>
                      <wp:positionH relativeFrom="margin">
                        <wp:posOffset>1154430</wp:posOffset>
                      </wp:positionH>
                      <wp:positionV relativeFrom="paragraph">
                        <wp:posOffset>19050</wp:posOffset>
                      </wp:positionV>
                      <wp:extent cx="4331970" cy="942975"/>
                      <wp:effectExtent l="19050" t="19050" r="11430" b="28575"/>
                      <wp:wrapNone/>
                      <wp:docPr id="4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31970" cy="942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D849D6E" w14:textId="77777777" w:rsidR="000E7F05" w:rsidRPr="004D2D2B" w:rsidRDefault="000E7F05" w:rsidP="00210C7A">
                                  <w:pPr>
                                    <w:ind w:left="364" w:hanging="168"/>
                                    <w:jc w:val="center"/>
                                    <w:rPr>
                                      <w:rFonts w:cstheme="minorHAnsi"/>
                                      <w:bCs/>
                                      <w:sz w:val="40"/>
                                    </w:rPr>
                                  </w:pPr>
                                  <w:r w:rsidRPr="004D2D2B">
                                    <w:rPr>
                                      <w:rFonts w:cstheme="minorHAnsi"/>
                                      <w:bCs/>
                                      <w:sz w:val="40"/>
                                    </w:rPr>
                                    <w:t>Learning Support Team</w:t>
                                  </w:r>
                                </w:p>
                                <w:p w14:paraId="15DB5FA4" w14:textId="0873BFCA" w:rsidR="00563991" w:rsidRPr="00563991" w:rsidRDefault="00C53F18" w:rsidP="00563991">
                                  <w:pPr>
                                    <w:ind w:left="364" w:hanging="168"/>
                                    <w:jc w:val="center"/>
                                    <w:rPr>
                                      <w:rFonts w:cstheme="minorHAnsi"/>
                                      <w:bCs/>
                                      <w:i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 xml:space="preserve">Early Years </w:t>
                                  </w:r>
                                  <w:r w:rsidR="00563991" w:rsidRPr="004D2D2B"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>Strengths &amp; Needs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 xml:space="preserve"> Assessment</w:t>
                                  </w:r>
                                </w:p>
                                <w:p w14:paraId="39037E6D" w14:textId="442023D8" w:rsidR="000E7F05" w:rsidRPr="00D90E87" w:rsidRDefault="00CF5749" w:rsidP="00D90E87">
                                  <w:pPr>
                                    <w:ind w:left="364" w:hanging="168"/>
                                    <w:jc w:val="center"/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</w:pPr>
                                  <w:r w:rsidRPr="004D2D2B"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>Parent</w:t>
                                  </w:r>
                                  <w:r w:rsidR="00013A25" w:rsidRPr="004D2D2B"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>/Carer</w:t>
                                  </w:r>
                                  <w:r w:rsidR="000E7F05" w:rsidRPr="004D2D2B"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 xml:space="preserve"> Questionnaire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E4B975" id="Text Box 45" o:spid="_x0000_s1026" style="position:absolute;left:0;text-align:left;margin-left:90.9pt;margin-top:1.5pt;width:341.1pt;height:74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" fillcolor="white [3212]" strokecolor="black [3213]" strokeweight="2.25pt">
                      <v:textbox>
                        <w:txbxContent>
                          <w:p w14:paraId="4D849D6E" w14:textId="77777777" w:rsidR="000E7F05" w:rsidRPr="004D2D2B" w:rsidRDefault="000E7F05" w:rsidP="00210C7A">
                            <w:pPr>
                              <w:ind w:left="364" w:hanging="168"/>
                              <w:jc w:val="center"/>
                              <w:rPr>
                                <w:rFonts w:cstheme="minorHAnsi"/>
                                <w:bCs/>
                                <w:sz w:val="40"/>
                              </w:rPr>
                            </w:pPr>
                            <w:r w:rsidRPr="004D2D2B">
                              <w:rPr>
                                <w:rFonts w:cstheme="minorHAnsi"/>
                                <w:bCs/>
                                <w:sz w:val="40"/>
                              </w:rPr>
                              <w:t>Learning Support Team</w:t>
                            </w:r>
                          </w:p>
                          <w:p w14:paraId="15DB5FA4" w14:textId="0873BFCA" w:rsidR="00563991" w:rsidRPr="00563991" w:rsidRDefault="00C53F18" w:rsidP="00563991">
                            <w:pPr>
                              <w:ind w:left="364" w:hanging="168"/>
                              <w:jc w:val="center"/>
                              <w:rPr>
                                <w:rFonts w:cstheme="minorHAnsi"/>
                                <w:bCs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32"/>
                              </w:rPr>
                              <w:t xml:space="preserve">Early Years </w:t>
                            </w:r>
                            <w:r w:rsidR="00563991" w:rsidRPr="004D2D2B">
                              <w:rPr>
                                <w:rFonts w:cstheme="minorHAnsi"/>
                                <w:bCs/>
                                <w:sz w:val="32"/>
                              </w:rPr>
                              <w:t>Strengths &amp; Needs</w:t>
                            </w:r>
                            <w:r>
                              <w:rPr>
                                <w:rFonts w:cstheme="minorHAnsi"/>
                                <w:bCs/>
                                <w:sz w:val="32"/>
                              </w:rPr>
                              <w:t xml:space="preserve"> Assessment</w:t>
                            </w:r>
                          </w:p>
                          <w:p w14:paraId="39037E6D" w14:textId="442023D8" w:rsidR="000E7F05" w:rsidRPr="00D90E87" w:rsidRDefault="00CF5749" w:rsidP="00D90E87">
                            <w:pPr>
                              <w:ind w:left="364" w:hanging="168"/>
                              <w:jc w:val="center"/>
                              <w:rPr>
                                <w:rFonts w:cstheme="minorHAnsi"/>
                                <w:bCs/>
                                <w:sz w:val="32"/>
                              </w:rPr>
                            </w:pPr>
                            <w:r w:rsidRPr="004D2D2B">
                              <w:rPr>
                                <w:rFonts w:cstheme="minorHAnsi"/>
                                <w:bCs/>
                                <w:sz w:val="32"/>
                              </w:rPr>
                              <w:t>Parent</w:t>
                            </w:r>
                            <w:r w:rsidR="00013A25" w:rsidRPr="004D2D2B">
                              <w:rPr>
                                <w:rFonts w:cstheme="minorHAnsi"/>
                                <w:bCs/>
                                <w:sz w:val="32"/>
                              </w:rPr>
                              <w:t>/Carer</w:t>
                            </w:r>
                            <w:r w:rsidR="000E7F05" w:rsidRPr="004D2D2B">
                              <w:rPr>
                                <w:rFonts w:cstheme="minorHAnsi"/>
                                <w:bCs/>
                                <w:sz w:val="32"/>
                              </w:rPr>
                              <w:t xml:space="preserve"> Questionnaire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A11F8C" w14:paraId="3081F8D6" w14:textId="77777777" w:rsidTr="7BAB27B4">
        <w:trPr>
          <w:trHeight w:val="1077"/>
        </w:trPr>
        <w:tc>
          <w:tcPr>
            <w:tcW w:w="10206" w:type="dxa"/>
          </w:tcPr>
          <w:p w14:paraId="0930CF00" w14:textId="77777777" w:rsidR="00210C7A" w:rsidRPr="00A11F8C" w:rsidRDefault="00210C7A" w:rsidP="009453B4">
            <w:pPr>
              <w:rPr>
                <w:b/>
                <w:i/>
                <w:noProof/>
                <w:lang w:eastAsia="en-GB"/>
              </w:rPr>
            </w:pPr>
          </w:p>
        </w:tc>
      </w:tr>
      <w:tr w:rsidR="00A11F8C" w:rsidRPr="00EF430A" w14:paraId="4D33A724" w14:textId="77777777" w:rsidTr="7BAB27B4">
        <w:trPr>
          <w:trHeight w:val="1077"/>
        </w:trPr>
        <w:tc>
          <w:tcPr>
            <w:tcW w:w="10206" w:type="dxa"/>
          </w:tcPr>
          <w:tbl>
            <w:tblPr>
              <w:tblStyle w:val="TableGrid10"/>
              <w:tblW w:w="10663" w:type="dxa"/>
              <w:tblLook w:val="04A0" w:firstRow="1" w:lastRow="0" w:firstColumn="1" w:lastColumn="0" w:noHBand="0" w:noVBand="1"/>
            </w:tblPr>
            <w:tblGrid>
              <w:gridCol w:w="10663"/>
            </w:tblGrid>
            <w:tr w:rsidR="009453B4" w:rsidRPr="00EF430A" w14:paraId="4C0558D7" w14:textId="77777777" w:rsidTr="00470E0A">
              <w:tc>
                <w:tcPr>
                  <w:tcW w:w="10663" w:type="dxa"/>
                </w:tcPr>
                <w:p w14:paraId="0533FF4E" w14:textId="50E4605B" w:rsidR="009453B4" w:rsidRPr="00EF430A" w:rsidRDefault="00627806" w:rsidP="00470E0A">
                  <w:pPr>
                    <w:jc w:val="both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Child’s</w:t>
                  </w:r>
                  <w:r w:rsidR="00EF430A">
                    <w:rPr>
                      <w:rFonts w:ascii="Arial" w:hAnsi="Arial" w:cs="Arial"/>
                    </w:rPr>
                    <w:t xml:space="preserve"> </w:t>
                  </w:r>
                  <w:r w:rsidRPr="00EF430A">
                    <w:rPr>
                      <w:rFonts w:ascii="Arial" w:hAnsi="Arial" w:cs="Arial"/>
                    </w:rPr>
                    <w:t>F</w:t>
                  </w:r>
                  <w:r w:rsidR="00E06095" w:rsidRPr="00EF430A">
                    <w:rPr>
                      <w:rFonts w:ascii="Arial" w:hAnsi="Arial" w:cs="Arial"/>
                    </w:rPr>
                    <w:t>i</w:t>
                  </w:r>
                  <w:r w:rsidR="00EF430A">
                    <w:rPr>
                      <w:rFonts w:ascii="Arial" w:hAnsi="Arial" w:cs="Arial"/>
                    </w:rPr>
                    <w:t>r</w:t>
                  </w:r>
                  <w:r w:rsidR="00E06095" w:rsidRPr="00EF430A">
                    <w:rPr>
                      <w:rFonts w:ascii="Arial" w:hAnsi="Arial" w:cs="Arial"/>
                    </w:rPr>
                    <w:t xml:space="preserve">st Name (s): </w:t>
                  </w:r>
                </w:p>
                <w:p w14:paraId="36D60833" w14:textId="77777777" w:rsidR="0007678A" w:rsidRPr="00EF430A" w:rsidRDefault="0007678A" w:rsidP="00470E0A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4D2D2B" w:rsidRPr="00EF430A" w14:paraId="297B56E9" w14:textId="77777777" w:rsidTr="00470E0A">
              <w:tc>
                <w:tcPr>
                  <w:tcW w:w="10663" w:type="dxa"/>
                </w:tcPr>
                <w:p w14:paraId="2E54D421" w14:textId="45ABD1A8" w:rsidR="004D2D2B" w:rsidRPr="00EF430A" w:rsidRDefault="00627806" w:rsidP="009453B4">
                  <w:pPr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Child’s Surname:</w:t>
                  </w:r>
                </w:p>
                <w:p w14:paraId="4A513C19" w14:textId="6072C74E" w:rsidR="004D2D2B" w:rsidRPr="00EF430A" w:rsidRDefault="004D2D2B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:rsidRPr="00EF430A" w14:paraId="759053C7" w14:textId="77777777" w:rsidTr="00470E0A">
              <w:tc>
                <w:tcPr>
                  <w:tcW w:w="10663" w:type="dxa"/>
                </w:tcPr>
                <w:p w14:paraId="042E1D34" w14:textId="3A675D55" w:rsidR="009453B4" w:rsidRPr="00EF430A" w:rsidRDefault="00627806" w:rsidP="009453B4">
                  <w:pPr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Child’s Date of Birth:</w:t>
                  </w:r>
                </w:p>
                <w:p w14:paraId="78231959" w14:textId="77777777" w:rsidR="0007678A" w:rsidRPr="00EF430A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:rsidRPr="00EF430A" w14:paraId="4AFDC0A7" w14:textId="77777777" w:rsidTr="00470E0A">
              <w:tc>
                <w:tcPr>
                  <w:tcW w:w="10663" w:type="dxa"/>
                </w:tcPr>
                <w:p w14:paraId="3CEB0197" w14:textId="77777777" w:rsidR="009453B4" w:rsidRPr="00EF430A" w:rsidRDefault="009453B4" w:rsidP="009453B4">
                  <w:pPr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Name of person completing this form:</w:t>
                  </w:r>
                </w:p>
                <w:p w14:paraId="1EA8C0EB" w14:textId="77777777" w:rsidR="009453B4" w:rsidRPr="00EF430A" w:rsidRDefault="009453B4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47B3C" w:rsidRPr="00EF430A" w14:paraId="373544D8" w14:textId="77777777" w:rsidTr="00470E0A">
              <w:tc>
                <w:tcPr>
                  <w:tcW w:w="10663" w:type="dxa"/>
                </w:tcPr>
                <w:p w14:paraId="03D492E0" w14:textId="6CF72A9E" w:rsidR="00E47B3C" w:rsidRPr="00EF430A" w:rsidRDefault="00E47B3C" w:rsidP="009453B4">
                  <w:pPr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 xml:space="preserve">Relationship to </w:t>
                  </w:r>
                  <w:r w:rsidR="004B3996" w:rsidRPr="00EF430A">
                    <w:rPr>
                      <w:rFonts w:ascii="Arial" w:hAnsi="Arial" w:cs="Arial"/>
                    </w:rPr>
                    <w:t xml:space="preserve">child: </w:t>
                  </w:r>
                </w:p>
                <w:p w14:paraId="0D134470" w14:textId="77777777" w:rsidR="0007678A" w:rsidRPr="00EF430A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7471" w:rsidRPr="00EF430A" w14:paraId="30BC7463" w14:textId="77777777" w:rsidTr="00470E0A">
              <w:tc>
                <w:tcPr>
                  <w:tcW w:w="10663" w:type="dxa"/>
                </w:tcPr>
                <w:p w14:paraId="4DED82FD" w14:textId="626C69AE" w:rsidR="00627806" w:rsidRPr="00EF430A" w:rsidRDefault="00627806" w:rsidP="009453B4">
                  <w:pPr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Name of School:</w:t>
                  </w:r>
                </w:p>
                <w:p w14:paraId="186689AD" w14:textId="77777777" w:rsidR="00947471" w:rsidRPr="00EF430A" w:rsidRDefault="00947471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1DD022A4" w14:textId="77777777" w:rsidR="00FD744C" w:rsidRPr="00EF430A" w:rsidRDefault="00FD744C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0663" w:type="dxa"/>
              <w:tblLook w:val="04A0" w:firstRow="1" w:lastRow="0" w:firstColumn="1" w:lastColumn="0" w:noHBand="0" w:noVBand="1"/>
            </w:tblPr>
            <w:tblGrid>
              <w:gridCol w:w="3060"/>
              <w:gridCol w:w="3060"/>
              <w:gridCol w:w="1850"/>
              <w:gridCol w:w="851"/>
              <w:gridCol w:w="1842"/>
            </w:tblGrid>
            <w:tr w:rsidR="00A47DEA" w:rsidRPr="00EF430A" w14:paraId="071085B5" w14:textId="77777777" w:rsidTr="00470E0A">
              <w:tc>
                <w:tcPr>
                  <w:tcW w:w="10663" w:type="dxa"/>
                  <w:gridSpan w:val="5"/>
                  <w:shd w:val="clear" w:color="auto" w:fill="auto"/>
                </w:tcPr>
                <w:p w14:paraId="7DC48610" w14:textId="77777777" w:rsidR="00A47DEA" w:rsidRPr="00EF430A" w:rsidRDefault="00A47DEA" w:rsidP="7502B0B0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EF430A">
                    <w:rPr>
                      <w:rFonts w:ascii="Arial" w:hAnsi="Arial" w:cs="Arial"/>
                      <w:b/>
                      <w:bCs/>
                    </w:rPr>
                    <w:t>Developmental History</w:t>
                  </w:r>
                </w:p>
                <w:p w14:paraId="775806F9" w14:textId="77777777" w:rsidR="00A47DEA" w:rsidRPr="00EF430A" w:rsidRDefault="00A47DEA" w:rsidP="7502B0B0">
                  <w:pPr>
                    <w:rPr>
                      <w:rFonts w:ascii="Arial" w:hAnsi="Arial" w:cs="Arial"/>
                      <w:i/>
                      <w:iCs/>
                      <w:color w:val="FFFFFF" w:themeColor="background2"/>
                    </w:rPr>
                  </w:pPr>
                  <w:r w:rsidRPr="00EF430A">
                    <w:rPr>
                      <w:rFonts w:ascii="Arial" w:hAnsi="Arial" w:cs="Arial"/>
                      <w:i/>
                      <w:iCs/>
                    </w:rPr>
                    <w:t>It is useful to have an overview of your child’s early life and development.</w:t>
                  </w:r>
                </w:p>
              </w:tc>
            </w:tr>
            <w:tr w:rsidR="00A47DEA" w:rsidRPr="00EF430A" w14:paraId="7BBD1A8E" w14:textId="77777777" w:rsidTr="00470E0A">
              <w:tc>
                <w:tcPr>
                  <w:tcW w:w="7970" w:type="dxa"/>
                  <w:gridSpan w:val="3"/>
                  <w:shd w:val="clear" w:color="auto" w:fill="A6A6A6" w:themeFill="background2" w:themeFillShade="A6"/>
                </w:tcPr>
                <w:p w14:paraId="1FE61EFD" w14:textId="77777777" w:rsidR="00A47DEA" w:rsidRPr="00EF430A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851" w:type="dxa"/>
                </w:tcPr>
                <w:p w14:paraId="5A3F8628" w14:textId="77777777" w:rsidR="00A47DEA" w:rsidRPr="00EF430A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EF430A">
                    <w:rPr>
                      <w:rFonts w:ascii="Arial" w:hAnsi="Arial" w:cs="Arial"/>
                      <w:b/>
                    </w:rPr>
                    <w:t>Yes</w:t>
                  </w:r>
                </w:p>
              </w:tc>
              <w:tc>
                <w:tcPr>
                  <w:tcW w:w="1842" w:type="dxa"/>
                </w:tcPr>
                <w:p w14:paraId="520A99DA" w14:textId="77777777" w:rsidR="00A47DEA" w:rsidRPr="00EF430A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EF430A">
                    <w:rPr>
                      <w:rFonts w:ascii="Arial" w:hAnsi="Arial" w:cs="Arial"/>
                      <w:b/>
                    </w:rPr>
                    <w:t>No</w:t>
                  </w:r>
                </w:p>
              </w:tc>
            </w:tr>
            <w:tr w:rsidR="00A47DEA" w:rsidRPr="00EF430A" w14:paraId="757C7C84" w14:textId="77777777" w:rsidTr="00470E0A">
              <w:tc>
                <w:tcPr>
                  <w:tcW w:w="7970" w:type="dxa"/>
                  <w:gridSpan w:val="3"/>
                </w:tcPr>
                <w:p w14:paraId="20B0BC0A" w14:textId="77777777" w:rsidR="00A47DEA" w:rsidRPr="00EF430A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Were there any difficulties during pregnancy?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-12851121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372A8840" w14:textId="54017D10" w:rsidR="00A47DEA" w:rsidRPr="00EF430A" w:rsidRDefault="004B3996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210159964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75B9D710" w14:textId="3D752C4C" w:rsidR="00A47DEA" w:rsidRPr="00EF430A" w:rsidRDefault="004B3996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EF430A" w14:paraId="09427F12" w14:textId="77777777" w:rsidTr="00470E0A">
              <w:tc>
                <w:tcPr>
                  <w:tcW w:w="7970" w:type="dxa"/>
                  <w:gridSpan w:val="3"/>
                </w:tcPr>
                <w:p w14:paraId="43C1CFF6" w14:textId="77777777" w:rsidR="00A47DEA" w:rsidRPr="00EF430A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Was the pregnancy full term?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-11398669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7D53DB84" w14:textId="34142C93" w:rsidR="00A47DEA" w:rsidRPr="00EF430A" w:rsidRDefault="004B3996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9835903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15195E47" w14:textId="0FD6C716" w:rsidR="00A47DEA" w:rsidRPr="00EF430A" w:rsidRDefault="004B3996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EF430A" w14:paraId="523787E3" w14:textId="77777777" w:rsidTr="00470E0A">
              <w:tc>
                <w:tcPr>
                  <w:tcW w:w="7970" w:type="dxa"/>
                  <w:gridSpan w:val="3"/>
                </w:tcPr>
                <w:p w14:paraId="57118EA2" w14:textId="77777777" w:rsidR="00A47DEA" w:rsidRPr="00EF430A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Was delivery/birthing normal?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12171643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5799C66D" w14:textId="2626735D" w:rsidR="00A47DEA" w:rsidRPr="00EF430A" w:rsidRDefault="004B3996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-3696090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415E1AD0" w14:textId="0AC732FF" w:rsidR="00A47DEA" w:rsidRPr="00EF430A" w:rsidRDefault="004B3996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EF430A" w14:paraId="3D48A2C7" w14:textId="77777777" w:rsidTr="00470E0A">
              <w:tc>
                <w:tcPr>
                  <w:tcW w:w="10663" w:type="dxa"/>
                  <w:gridSpan w:val="5"/>
                </w:tcPr>
                <w:p w14:paraId="3764DFA4" w14:textId="77777777" w:rsidR="00A47DEA" w:rsidRPr="00EF430A" w:rsidRDefault="00A47DEA" w:rsidP="00A47DEA">
                  <w:pPr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Further details/comments:</w:t>
                  </w:r>
                </w:p>
                <w:p w14:paraId="33E457B1" w14:textId="77777777" w:rsidR="00A47DEA" w:rsidRPr="00EF430A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0B404FF8" w14:textId="77777777" w:rsidR="00627806" w:rsidRPr="00EF430A" w:rsidRDefault="00627806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EF430A" w14:paraId="6A4E5CEF" w14:textId="77777777" w:rsidTr="00470E0A">
              <w:tc>
                <w:tcPr>
                  <w:tcW w:w="10663" w:type="dxa"/>
                  <w:gridSpan w:val="5"/>
                </w:tcPr>
                <w:p w14:paraId="26998349" w14:textId="16FC07C1" w:rsidR="00A47DEA" w:rsidRPr="00EF430A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At what age did your child</w:t>
                  </w:r>
                  <w:r w:rsidR="004B3996" w:rsidRPr="00EF430A">
                    <w:rPr>
                      <w:rFonts w:ascii="Arial" w:hAnsi="Arial" w:cs="Arial"/>
                      <w:bCs/>
                    </w:rPr>
                    <w:t>:</w:t>
                  </w:r>
                </w:p>
              </w:tc>
            </w:tr>
            <w:tr w:rsidR="00A47DEA" w:rsidRPr="00EF430A" w14:paraId="65EC2C09" w14:textId="77777777" w:rsidTr="00470E0A">
              <w:tc>
                <w:tcPr>
                  <w:tcW w:w="3060" w:type="dxa"/>
                </w:tcPr>
                <w:p w14:paraId="5B503FB9" w14:textId="77777777" w:rsidR="00A47DEA" w:rsidRPr="00EF430A" w:rsidRDefault="00A47DEA" w:rsidP="00A47DEA">
                  <w:pPr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Sit up:</w:t>
                  </w:r>
                </w:p>
              </w:tc>
              <w:tc>
                <w:tcPr>
                  <w:tcW w:w="3060" w:type="dxa"/>
                </w:tcPr>
                <w:p w14:paraId="30A9828F" w14:textId="77777777" w:rsidR="00A47DEA" w:rsidRPr="00EF430A" w:rsidRDefault="00A47DEA" w:rsidP="00A47DEA">
                  <w:pPr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Crawl:</w:t>
                  </w:r>
                </w:p>
              </w:tc>
              <w:tc>
                <w:tcPr>
                  <w:tcW w:w="4543" w:type="dxa"/>
                  <w:gridSpan w:val="3"/>
                </w:tcPr>
                <w:p w14:paraId="7202866E" w14:textId="77777777" w:rsidR="00A47DEA" w:rsidRPr="00EF430A" w:rsidRDefault="00A47DEA" w:rsidP="00A47DEA">
                  <w:pPr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Walk:</w:t>
                  </w:r>
                </w:p>
              </w:tc>
            </w:tr>
            <w:tr w:rsidR="00A47DEA" w:rsidRPr="00EF430A" w14:paraId="4B0EA936" w14:textId="77777777" w:rsidTr="00470E0A">
              <w:tc>
                <w:tcPr>
                  <w:tcW w:w="10663" w:type="dxa"/>
                  <w:gridSpan w:val="5"/>
                </w:tcPr>
                <w:p w14:paraId="30623BB3" w14:textId="77777777" w:rsidR="00A47DEA" w:rsidRPr="00EF430A" w:rsidRDefault="00A47DEA" w:rsidP="00A47DEA">
                  <w:pPr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 xml:space="preserve">If your child did not crawl, please indicate how they moved around: </w:t>
                  </w:r>
                </w:p>
                <w:p w14:paraId="52C6C415" w14:textId="77777777" w:rsidR="00FD744C" w:rsidRPr="00EF430A" w:rsidRDefault="00FD744C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5FCCB37D" w14:textId="77777777" w:rsidR="00FD744C" w:rsidRPr="00EF430A" w:rsidRDefault="00FD744C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EF430A" w14:paraId="6AD129C8" w14:textId="77777777" w:rsidTr="00470E0A">
              <w:tc>
                <w:tcPr>
                  <w:tcW w:w="10663" w:type="dxa"/>
                  <w:gridSpan w:val="5"/>
                </w:tcPr>
                <w:p w14:paraId="0C7E5E8D" w14:textId="77777777" w:rsidR="00A47DEA" w:rsidRPr="00EF430A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At what age did your child begin to use a few words?</w:t>
                  </w:r>
                </w:p>
                <w:p w14:paraId="2534D907" w14:textId="77777777" w:rsidR="00627806" w:rsidRPr="00EF430A" w:rsidRDefault="00627806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3ADA7BEE" w14:textId="77777777" w:rsidR="00FD744C" w:rsidRPr="00EF430A" w:rsidRDefault="00FD744C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EF430A" w14:paraId="6D619D75" w14:textId="77777777" w:rsidTr="00470E0A">
              <w:tc>
                <w:tcPr>
                  <w:tcW w:w="7970" w:type="dxa"/>
                  <w:gridSpan w:val="3"/>
                  <w:shd w:val="clear" w:color="auto" w:fill="A6A6A6" w:themeFill="background2" w:themeFillShade="A6"/>
                </w:tcPr>
                <w:p w14:paraId="753CD311" w14:textId="77777777" w:rsidR="00A47DEA" w:rsidRPr="00EF430A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851" w:type="dxa"/>
                </w:tcPr>
                <w:p w14:paraId="397A254B" w14:textId="77777777" w:rsidR="00A47DEA" w:rsidRPr="00EF430A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EF430A">
                    <w:rPr>
                      <w:rFonts w:ascii="Arial" w:hAnsi="Arial" w:cs="Arial"/>
                      <w:b/>
                    </w:rPr>
                    <w:t>Yes</w:t>
                  </w:r>
                </w:p>
              </w:tc>
              <w:tc>
                <w:tcPr>
                  <w:tcW w:w="1842" w:type="dxa"/>
                </w:tcPr>
                <w:p w14:paraId="1DF57A4D" w14:textId="77777777" w:rsidR="00A47DEA" w:rsidRPr="00EF430A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EF430A">
                    <w:rPr>
                      <w:rFonts w:ascii="Arial" w:hAnsi="Arial" w:cs="Arial"/>
                      <w:b/>
                    </w:rPr>
                    <w:t>No</w:t>
                  </w:r>
                </w:p>
              </w:tc>
            </w:tr>
            <w:tr w:rsidR="00A47DEA" w:rsidRPr="00EF430A" w14:paraId="63556C7A" w14:textId="77777777" w:rsidTr="00470E0A">
              <w:tc>
                <w:tcPr>
                  <w:tcW w:w="7970" w:type="dxa"/>
                  <w:gridSpan w:val="3"/>
                </w:tcPr>
                <w:p w14:paraId="54E28844" w14:textId="77777777" w:rsidR="00A47DEA" w:rsidRPr="00EF430A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Was your child understandable by people (other than family) by the age of 3?</w:t>
                  </w:r>
                </w:p>
              </w:tc>
              <w:sdt>
                <w:sdtPr>
                  <w:rPr>
                    <w:rFonts w:ascii="Arial" w:hAnsi="Arial" w:cs="Arial"/>
                    <w:bCs/>
                  </w:rPr>
                  <w:id w:val="28623906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11926ECD" w14:textId="224FA02A" w:rsidR="00A47DEA" w:rsidRPr="00EF430A" w:rsidRDefault="004B3996" w:rsidP="00A47DEA">
                      <w:pPr>
                        <w:rPr>
                          <w:rFonts w:ascii="Arial" w:hAnsi="Arial" w:cs="Arial"/>
                          <w:bCs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-82612691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39B156A3" w14:textId="745373DF" w:rsidR="00A47DEA" w:rsidRPr="00EF430A" w:rsidRDefault="004B3996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EF430A" w14:paraId="1C5AA019" w14:textId="77777777" w:rsidTr="00470E0A">
              <w:tc>
                <w:tcPr>
                  <w:tcW w:w="7970" w:type="dxa"/>
                  <w:gridSpan w:val="3"/>
                </w:tcPr>
                <w:p w14:paraId="5F2F662D" w14:textId="77777777" w:rsidR="00A47DEA" w:rsidRPr="00EF430A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Did or does your child mispronounce words?</w:t>
                  </w:r>
                </w:p>
              </w:tc>
              <w:sdt>
                <w:sdtPr>
                  <w:rPr>
                    <w:rFonts w:ascii="Arial" w:hAnsi="Arial" w:cs="Arial"/>
                    <w:bCs/>
                  </w:rPr>
                  <w:id w:val="19727865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386FAEBB" w14:textId="16D6F33B" w:rsidR="00A47DEA" w:rsidRPr="00EF430A" w:rsidRDefault="004B3996" w:rsidP="00A47DEA">
                      <w:pPr>
                        <w:rPr>
                          <w:rFonts w:ascii="Arial" w:hAnsi="Arial" w:cs="Arial"/>
                          <w:bCs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-70857842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2F8F025E" w14:textId="7478FB40" w:rsidR="00A47DEA" w:rsidRPr="00EF430A" w:rsidRDefault="004B3996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EF430A" w14:paraId="4BEED48A" w14:textId="77777777" w:rsidTr="00470E0A">
              <w:tc>
                <w:tcPr>
                  <w:tcW w:w="7970" w:type="dxa"/>
                  <w:gridSpan w:val="3"/>
                </w:tcPr>
                <w:p w14:paraId="5BBCB1A7" w14:textId="77777777" w:rsidR="00A47DEA" w:rsidRPr="00EF430A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Did or does your child have difficulties with clarity of speech?</w:t>
                  </w:r>
                </w:p>
              </w:tc>
              <w:sdt>
                <w:sdtPr>
                  <w:rPr>
                    <w:rFonts w:ascii="Arial" w:hAnsi="Arial" w:cs="Arial"/>
                    <w:bCs/>
                  </w:rPr>
                  <w:id w:val="-13661338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70F833F3" w14:textId="5EAAB054" w:rsidR="00A47DEA" w:rsidRPr="00EF430A" w:rsidRDefault="004B3996" w:rsidP="00A47DEA">
                      <w:pPr>
                        <w:rPr>
                          <w:rFonts w:ascii="Arial" w:hAnsi="Arial" w:cs="Arial"/>
                          <w:bCs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90549068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7CEDDAC6" w14:textId="68251021" w:rsidR="00A47DEA" w:rsidRPr="00EF430A" w:rsidRDefault="004B3996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59300310" w:rsidRPr="00EF430A" w14:paraId="60CB7438" w14:textId="77777777" w:rsidTr="00470E0A">
              <w:trPr>
                <w:trHeight w:val="300"/>
              </w:trPr>
              <w:tc>
                <w:tcPr>
                  <w:tcW w:w="7970" w:type="dxa"/>
                  <w:gridSpan w:val="3"/>
                </w:tcPr>
                <w:p w14:paraId="6B913336" w14:textId="0A0D9895" w:rsidR="2543C54D" w:rsidRPr="00EF430A" w:rsidRDefault="2543C54D" w:rsidP="59300310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 xml:space="preserve">Do they still experience difficulties? </w:t>
                  </w:r>
                </w:p>
              </w:tc>
              <w:sdt>
                <w:sdtPr>
                  <w:rPr>
                    <w:rFonts w:ascii="Arial" w:hAnsi="Arial" w:cs="Arial"/>
                    <w:bCs/>
                  </w:rPr>
                  <w:id w:val="912077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4B0A4139" w14:textId="0E45BF88" w:rsidR="59300310" w:rsidRPr="00EF430A" w:rsidRDefault="004B3996" w:rsidP="59300310">
                      <w:pPr>
                        <w:rPr>
                          <w:rFonts w:ascii="Arial" w:hAnsi="Arial" w:cs="Arial"/>
                          <w:bCs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</w:rPr>
                  <w:id w:val="133772937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752506B3" w14:textId="7D6FC6B4" w:rsidR="59300310" w:rsidRPr="00EF430A" w:rsidRDefault="004B3996" w:rsidP="59300310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</w:tr>
          </w:tbl>
          <w:p w14:paraId="4B047DAC" w14:textId="77777777" w:rsidR="00760E4C" w:rsidRPr="00EF430A" w:rsidRDefault="00760E4C" w:rsidP="00F00DBF">
            <w:pPr>
              <w:rPr>
                <w:rFonts w:ascii="Arial" w:hAnsi="Arial" w:cs="Arial"/>
                <w:sz w:val="28"/>
                <w:lang w:eastAsia="en-GB"/>
              </w:rPr>
            </w:pPr>
          </w:p>
          <w:tbl>
            <w:tblPr>
              <w:tblStyle w:val="TableGrid"/>
              <w:tblW w:w="10380" w:type="dxa"/>
              <w:tblLook w:val="04A0" w:firstRow="1" w:lastRow="0" w:firstColumn="1" w:lastColumn="0" w:noHBand="0" w:noVBand="1"/>
            </w:tblPr>
            <w:tblGrid>
              <w:gridCol w:w="7687"/>
              <w:gridCol w:w="955"/>
              <w:gridCol w:w="1738"/>
            </w:tblGrid>
            <w:tr w:rsidR="0084789B" w:rsidRPr="00EF430A" w14:paraId="34E5A9AE" w14:textId="77777777" w:rsidTr="7BAB27B4">
              <w:tc>
                <w:tcPr>
                  <w:tcW w:w="10380" w:type="dxa"/>
                  <w:gridSpan w:val="3"/>
                  <w:shd w:val="clear" w:color="auto" w:fill="auto"/>
                </w:tcPr>
                <w:p w14:paraId="4EC34973" w14:textId="40CFF502" w:rsidR="0084789B" w:rsidRPr="00EF430A" w:rsidRDefault="0084789B" w:rsidP="0084789B">
                  <w:pPr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EF430A">
                    <w:rPr>
                      <w:rFonts w:ascii="Arial" w:hAnsi="Arial" w:cs="Arial"/>
                      <w:b/>
                      <w:bCs/>
                    </w:rPr>
                    <w:lastRenderedPageBreak/>
                    <w:t>Vision</w:t>
                  </w:r>
                </w:p>
              </w:tc>
            </w:tr>
            <w:tr w:rsidR="0084789B" w:rsidRPr="00EF430A" w14:paraId="580634DB" w14:textId="77777777" w:rsidTr="7BAB27B4">
              <w:tc>
                <w:tcPr>
                  <w:tcW w:w="7687" w:type="dxa"/>
                </w:tcPr>
                <w:p w14:paraId="5B1ADF8D" w14:textId="0A701692" w:rsidR="0084789B" w:rsidRPr="00EF430A" w:rsidRDefault="0084789B" w:rsidP="0084789B">
                  <w:pPr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Please provide the date of your child’s last eye test.</w:t>
                  </w:r>
                </w:p>
                <w:p w14:paraId="69AB3713" w14:textId="4ED878BD" w:rsidR="002E592F" w:rsidRPr="00EF430A" w:rsidRDefault="002E592F" w:rsidP="0084789B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(DD/MM/YYYY)</w:t>
                  </w:r>
                </w:p>
              </w:tc>
              <w:tc>
                <w:tcPr>
                  <w:tcW w:w="2693" w:type="dxa"/>
                  <w:gridSpan w:val="2"/>
                </w:tcPr>
                <w:p w14:paraId="2E99A972" w14:textId="1DA2C19A" w:rsidR="0084789B" w:rsidRPr="00EF430A" w:rsidRDefault="0084789B" w:rsidP="0084789B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84789B" w:rsidRPr="00EF430A" w14:paraId="70C4CA9E" w14:textId="77777777" w:rsidTr="7BAB27B4">
              <w:tc>
                <w:tcPr>
                  <w:tcW w:w="10380" w:type="dxa"/>
                  <w:gridSpan w:val="3"/>
                </w:tcPr>
                <w:p w14:paraId="17CB63EA" w14:textId="400D6E5F" w:rsidR="0084789B" w:rsidRPr="00EF430A" w:rsidRDefault="0084789B" w:rsidP="0084789B">
                  <w:pPr>
                    <w:rPr>
                      <w:rFonts w:ascii="Arial" w:hAnsi="Arial" w:cs="Arial"/>
                      <w:b/>
                      <w:i/>
                      <w:iCs/>
                    </w:rPr>
                  </w:pPr>
                  <w:r w:rsidRPr="00EF430A">
                    <w:rPr>
                      <w:rFonts w:ascii="Arial" w:hAnsi="Arial" w:cs="Arial"/>
                      <w:b/>
                      <w:i/>
                      <w:iCs/>
                    </w:rPr>
                    <w:t xml:space="preserve">If the eye test was more than two years ago, an eye examination by an </w:t>
                  </w:r>
                  <w:r w:rsidR="00253029" w:rsidRPr="00EF430A">
                    <w:rPr>
                      <w:rFonts w:ascii="Arial" w:hAnsi="Arial" w:cs="Arial"/>
                      <w:b/>
                      <w:i/>
                      <w:iCs/>
                    </w:rPr>
                    <w:t>optician</w:t>
                  </w:r>
                  <w:r w:rsidRPr="00EF430A">
                    <w:rPr>
                      <w:rFonts w:ascii="Arial" w:hAnsi="Arial" w:cs="Arial"/>
                      <w:b/>
                      <w:i/>
                      <w:iCs/>
                    </w:rPr>
                    <w:t xml:space="preserve"> must be carried </w:t>
                  </w:r>
                  <w:r w:rsidR="00E3756B" w:rsidRPr="00EF430A">
                    <w:rPr>
                      <w:rFonts w:ascii="Arial" w:hAnsi="Arial" w:cs="Arial"/>
                      <w:b/>
                      <w:i/>
                      <w:iCs/>
                    </w:rPr>
                    <w:t>out</w:t>
                  </w:r>
                  <w:r w:rsidRPr="00EF430A">
                    <w:rPr>
                      <w:rFonts w:ascii="Arial" w:hAnsi="Arial" w:cs="Arial"/>
                      <w:b/>
                      <w:i/>
                      <w:iCs/>
                    </w:rPr>
                    <w:t xml:space="preserve"> prior to the assessment.</w:t>
                  </w:r>
                </w:p>
              </w:tc>
            </w:tr>
            <w:tr w:rsidR="0084789B" w:rsidRPr="00EF430A" w14:paraId="60CA339E" w14:textId="77777777" w:rsidTr="7BAB27B4">
              <w:tc>
                <w:tcPr>
                  <w:tcW w:w="7687" w:type="dxa"/>
                </w:tcPr>
                <w:p w14:paraId="489DFB98" w14:textId="65641C91" w:rsidR="0084789B" w:rsidRPr="00EF430A" w:rsidRDefault="0084789B" w:rsidP="0084789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 xml:space="preserve">Is </w:t>
                  </w:r>
                  <w:r w:rsidR="002E592F" w:rsidRPr="00EF430A">
                    <w:rPr>
                      <w:rFonts w:ascii="Arial" w:hAnsi="Arial" w:cs="Arial"/>
                      <w:bCs/>
                    </w:rPr>
                    <w:t>your child required to wear glasses for reading, writing and close up work?</w:t>
                  </w:r>
                  <w:r w:rsidR="00E8029F" w:rsidRPr="00EF430A">
                    <w:rPr>
                      <w:rFonts w:ascii="Arial" w:hAnsi="Arial" w:cs="Arial"/>
                      <w:bCs/>
                    </w:rPr>
                    <w:t xml:space="preserve"> </w:t>
                  </w:r>
                </w:p>
              </w:tc>
              <w:tc>
                <w:tcPr>
                  <w:tcW w:w="955" w:type="dxa"/>
                </w:tcPr>
                <w:p w14:paraId="421BB1AB" w14:textId="1B930048" w:rsidR="0084789B" w:rsidRPr="00EF430A" w:rsidRDefault="00000000" w:rsidP="0084789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-13972716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45CFD"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sdtContent>
                  </w:sdt>
                  <w:r w:rsidR="0084789B" w:rsidRPr="00EF430A">
                    <w:rPr>
                      <w:rFonts w:ascii="Arial" w:hAnsi="Arial" w:cs="Arial"/>
                      <w:bCs/>
                    </w:rPr>
                    <w:t>Yes</w:t>
                  </w:r>
                </w:p>
                <w:p w14:paraId="6FC9DB25" w14:textId="7C8C6F3D" w:rsidR="00253029" w:rsidRPr="00EF430A" w:rsidRDefault="00253029" w:rsidP="0084789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1738" w:type="dxa"/>
                </w:tcPr>
                <w:p w14:paraId="15AE564E" w14:textId="4A15A9A3" w:rsidR="0084789B" w:rsidRPr="00EF430A" w:rsidRDefault="00000000" w:rsidP="0084789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-6231554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45CFD"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sdtContent>
                  </w:sdt>
                  <w:r w:rsidR="0084789B" w:rsidRPr="00EF430A">
                    <w:rPr>
                      <w:rFonts w:ascii="Arial" w:hAnsi="Arial" w:cs="Arial"/>
                      <w:bCs/>
                    </w:rPr>
                    <w:t>No</w:t>
                  </w:r>
                </w:p>
                <w:p w14:paraId="2DE90DFB" w14:textId="493EB42F" w:rsidR="00253029" w:rsidRPr="00EF430A" w:rsidRDefault="00253029" w:rsidP="0084789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84789B" w:rsidRPr="00EF430A" w14:paraId="50A04F4F" w14:textId="77777777" w:rsidTr="7BAB27B4">
              <w:tc>
                <w:tcPr>
                  <w:tcW w:w="10380" w:type="dxa"/>
                  <w:gridSpan w:val="3"/>
                </w:tcPr>
                <w:p w14:paraId="2AE5E574" w14:textId="2749F1D1" w:rsidR="0084789B" w:rsidRPr="00EF430A" w:rsidRDefault="0084789B" w:rsidP="0084789B">
                  <w:pPr>
                    <w:spacing w:line="276" w:lineRule="auto"/>
                    <w:rPr>
                      <w:rFonts w:ascii="Arial" w:hAnsi="Arial" w:cs="Arial"/>
                      <w:b/>
                      <w:i/>
                      <w:iCs/>
                    </w:rPr>
                  </w:pPr>
                  <w:r w:rsidRPr="00EF430A">
                    <w:rPr>
                      <w:rFonts w:ascii="Arial" w:hAnsi="Arial" w:cs="Arial"/>
                      <w:b/>
                      <w:i/>
                      <w:iCs/>
                    </w:rPr>
                    <w:t>If yes,</w:t>
                  </w:r>
                  <w:r w:rsidR="002E592F" w:rsidRPr="00EF430A">
                    <w:rPr>
                      <w:rFonts w:ascii="Arial" w:hAnsi="Arial" w:cs="Arial"/>
                      <w:b/>
                      <w:i/>
                      <w:iCs/>
                    </w:rPr>
                    <w:t xml:space="preserve"> please ensure </w:t>
                  </w:r>
                  <w:r w:rsidR="00E3756B" w:rsidRPr="00EF430A">
                    <w:rPr>
                      <w:rFonts w:ascii="Arial" w:hAnsi="Arial" w:cs="Arial"/>
                      <w:b/>
                      <w:i/>
                      <w:iCs/>
                    </w:rPr>
                    <w:t>your child has their glasses on the day of the assessment.</w:t>
                  </w:r>
                </w:p>
              </w:tc>
            </w:tr>
          </w:tbl>
          <w:p w14:paraId="1594733C" w14:textId="77777777" w:rsidR="0084789B" w:rsidRPr="00EF430A" w:rsidRDefault="0084789B" w:rsidP="00F00DBF">
            <w:pPr>
              <w:rPr>
                <w:rFonts w:ascii="Arial" w:hAnsi="Arial" w:cs="Arial"/>
                <w:sz w:val="28"/>
                <w:lang w:eastAsia="en-GB"/>
              </w:rPr>
            </w:pPr>
          </w:p>
          <w:tbl>
            <w:tblPr>
              <w:tblStyle w:val="TableGrid"/>
              <w:tblW w:w="10380" w:type="dxa"/>
              <w:tblLook w:val="04A0" w:firstRow="1" w:lastRow="0" w:firstColumn="1" w:lastColumn="0" w:noHBand="0" w:noVBand="1"/>
            </w:tblPr>
            <w:tblGrid>
              <w:gridCol w:w="7687"/>
              <w:gridCol w:w="955"/>
              <w:gridCol w:w="37"/>
              <w:gridCol w:w="1701"/>
            </w:tblGrid>
            <w:tr w:rsidR="00C75779" w:rsidRPr="00EF430A" w14:paraId="71D7F76D" w14:textId="77777777" w:rsidTr="008534DA">
              <w:tc>
                <w:tcPr>
                  <w:tcW w:w="10380" w:type="dxa"/>
                  <w:gridSpan w:val="4"/>
                  <w:shd w:val="clear" w:color="auto" w:fill="auto"/>
                </w:tcPr>
                <w:p w14:paraId="65867233" w14:textId="77777777" w:rsidR="00C75779" w:rsidRPr="00EF430A" w:rsidRDefault="00B1261B" w:rsidP="7502B0B0">
                  <w:pPr>
                    <w:rPr>
                      <w:rFonts w:ascii="Arial" w:hAnsi="Arial" w:cs="Arial"/>
                      <w:color w:val="FFFFFF" w:themeColor="background2"/>
                    </w:rPr>
                  </w:pPr>
                  <w:r w:rsidRPr="00EF430A">
                    <w:rPr>
                      <w:rFonts w:ascii="Arial" w:hAnsi="Arial" w:cs="Arial"/>
                      <w:b/>
                      <w:bCs/>
                    </w:rPr>
                    <w:t xml:space="preserve">Hearing </w:t>
                  </w:r>
                </w:p>
              </w:tc>
            </w:tr>
            <w:tr w:rsidR="00A47DEA" w:rsidRPr="00EF430A" w14:paraId="1D665880" w14:textId="77777777" w:rsidTr="008534DA">
              <w:tc>
                <w:tcPr>
                  <w:tcW w:w="7687" w:type="dxa"/>
                </w:tcPr>
                <w:p w14:paraId="053BF5D4" w14:textId="77777777" w:rsidR="00A47DEA" w:rsidRPr="00EF430A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Did or does your child have any difficulty with hearing?</w:t>
                  </w:r>
                </w:p>
              </w:tc>
              <w:tc>
                <w:tcPr>
                  <w:tcW w:w="955" w:type="dxa"/>
                </w:tcPr>
                <w:p w14:paraId="685288C6" w14:textId="35E98796" w:rsidR="00A47DEA" w:rsidRPr="00EF430A" w:rsidRDefault="00000000" w:rsidP="00A47DEA">
                  <w:pPr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300818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3029"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sdtContent>
                  </w:sdt>
                  <w:r w:rsidR="00A47DEA" w:rsidRPr="00EF430A">
                    <w:rPr>
                      <w:rFonts w:ascii="Arial" w:hAnsi="Arial" w:cs="Arial"/>
                      <w:bCs/>
                    </w:rPr>
                    <w:t>Yes</w:t>
                  </w:r>
                </w:p>
              </w:tc>
              <w:tc>
                <w:tcPr>
                  <w:tcW w:w="1738" w:type="dxa"/>
                  <w:gridSpan w:val="2"/>
                </w:tcPr>
                <w:p w14:paraId="41560E10" w14:textId="364DB80D" w:rsidR="00A47DEA" w:rsidRPr="00EF430A" w:rsidRDefault="00000000" w:rsidP="00A47DEA">
                  <w:pPr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-9795354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3029"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sdtContent>
                  </w:sdt>
                  <w:r w:rsidR="00A47DEA" w:rsidRPr="00EF430A">
                    <w:rPr>
                      <w:rFonts w:ascii="Arial" w:hAnsi="Arial" w:cs="Arial"/>
                      <w:bCs/>
                    </w:rPr>
                    <w:t>No</w:t>
                  </w:r>
                </w:p>
              </w:tc>
            </w:tr>
            <w:tr w:rsidR="00A47DEA" w:rsidRPr="00EF430A" w14:paraId="799944EE" w14:textId="77777777" w:rsidTr="008534DA">
              <w:tc>
                <w:tcPr>
                  <w:tcW w:w="10380" w:type="dxa"/>
                  <w:gridSpan w:val="4"/>
                </w:tcPr>
                <w:p w14:paraId="7A5DF46C" w14:textId="77777777" w:rsidR="00A47DEA" w:rsidRPr="00EF430A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If yes</w:t>
                  </w:r>
                  <w:r w:rsidR="00C75779" w:rsidRPr="00EF430A">
                    <w:rPr>
                      <w:rFonts w:ascii="Arial" w:hAnsi="Arial" w:cs="Arial"/>
                      <w:bCs/>
                    </w:rPr>
                    <w:t>,</w:t>
                  </w:r>
                  <w:r w:rsidRPr="00EF430A">
                    <w:rPr>
                      <w:rFonts w:ascii="Arial" w:hAnsi="Arial" w:cs="Arial"/>
                      <w:bCs/>
                    </w:rPr>
                    <w:t xml:space="preserve"> please provide details</w:t>
                  </w:r>
                  <w:r w:rsidR="00993CF5" w:rsidRPr="00EF430A">
                    <w:rPr>
                      <w:rFonts w:ascii="Arial" w:hAnsi="Arial" w:cs="Arial"/>
                      <w:bCs/>
                    </w:rPr>
                    <w:t>:</w:t>
                  </w:r>
                </w:p>
                <w:p w14:paraId="461047A4" w14:textId="77777777" w:rsidR="00A47DEA" w:rsidRPr="00EF430A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6161B6" w:rsidRPr="00EF430A" w14:paraId="7F13AC7A" w14:textId="77777777" w:rsidTr="008534DA">
              <w:tc>
                <w:tcPr>
                  <w:tcW w:w="7687" w:type="dxa"/>
                </w:tcPr>
                <w:p w14:paraId="07F6486A" w14:textId="77777777" w:rsidR="006161B6" w:rsidRPr="00EF430A" w:rsidRDefault="006161B6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Is there a history of ear infections, glue ear or grommets?</w:t>
                  </w:r>
                </w:p>
              </w:tc>
              <w:tc>
                <w:tcPr>
                  <w:tcW w:w="955" w:type="dxa"/>
                </w:tcPr>
                <w:p w14:paraId="0E44B7FE" w14:textId="3115E1D2" w:rsidR="006161B6" w:rsidRPr="00EF430A" w:rsidRDefault="00000000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15747007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3029"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sdtContent>
                  </w:sdt>
                  <w:r w:rsidR="003A07A7" w:rsidRPr="00EF430A">
                    <w:rPr>
                      <w:rFonts w:ascii="Arial" w:hAnsi="Arial" w:cs="Arial"/>
                      <w:bCs/>
                    </w:rPr>
                    <w:t>Yes</w:t>
                  </w:r>
                </w:p>
              </w:tc>
              <w:tc>
                <w:tcPr>
                  <w:tcW w:w="1738" w:type="dxa"/>
                  <w:gridSpan w:val="2"/>
                </w:tcPr>
                <w:p w14:paraId="7D534890" w14:textId="2130EBE6" w:rsidR="006161B6" w:rsidRPr="00EF430A" w:rsidRDefault="00000000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11625811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3029"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sdtContent>
                  </w:sdt>
                  <w:r w:rsidR="003A07A7" w:rsidRPr="00EF430A">
                    <w:rPr>
                      <w:rFonts w:ascii="Arial" w:hAnsi="Arial" w:cs="Arial"/>
                      <w:bCs/>
                    </w:rPr>
                    <w:t>No</w:t>
                  </w:r>
                </w:p>
              </w:tc>
            </w:tr>
            <w:tr w:rsidR="006161B6" w:rsidRPr="00EF430A" w14:paraId="69E90397" w14:textId="77777777" w:rsidTr="008534DA">
              <w:tc>
                <w:tcPr>
                  <w:tcW w:w="10380" w:type="dxa"/>
                  <w:gridSpan w:val="4"/>
                </w:tcPr>
                <w:p w14:paraId="3A235FDC" w14:textId="5C122DD0" w:rsidR="006161B6" w:rsidRPr="00EF430A" w:rsidRDefault="00F42DAC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If yes, please provide details:</w:t>
                  </w:r>
                </w:p>
                <w:p w14:paraId="7A21488B" w14:textId="77777777" w:rsidR="00F42DAC" w:rsidRPr="00EF430A" w:rsidRDefault="00F42DAC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57653B" w:rsidRPr="00EF430A" w14:paraId="345588CA" w14:textId="77777777" w:rsidTr="008534DA">
              <w:tc>
                <w:tcPr>
                  <w:tcW w:w="7687" w:type="dxa"/>
                </w:tcPr>
                <w:p w14:paraId="512EED6A" w14:textId="2758A88F" w:rsidR="0057653B" w:rsidRPr="00EF430A" w:rsidRDefault="0057653B" w:rsidP="0057653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 xml:space="preserve">Does your child wear hearing aids? </w:t>
                  </w:r>
                </w:p>
              </w:tc>
              <w:tc>
                <w:tcPr>
                  <w:tcW w:w="992" w:type="dxa"/>
                  <w:gridSpan w:val="2"/>
                </w:tcPr>
                <w:p w14:paraId="1056DA4C" w14:textId="25EB442B" w:rsidR="0057653B" w:rsidRPr="00EF430A" w:rsidRDefault="00000000" w:rsidP="0057653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17462255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3029"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sdtContent>
                  </w:sdt>
                  <w:r w:rsidR="0057653B" w:rsidRPr="00EF430A">
                    <w:rPr>
                      <w:rFonts w:ascii="Arial" w:hAnsi="Arial" w:cs="Arial"/>
                      <w:bCs/>
                    </w:rPr>
                    <w:t>Yes</w:t>
                  </w:r>
                </w:p>
              </w:tc>
              <w:tc>
                <w:tcPr>
                  <w:tcW w:w="1701" w:type="dxa"/>
                </w:tcPr>
                <w:p w14:paraId="130B5200" w14:textId="1594D755" w:rsidR="0057653B" w:rsidRPr="00EF430A" w:rsidRDefault="00000000" w:rsidP="0057653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18946894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3029" w:rsidRPr="00EF430A">
                        <w:rPr>
                          <w:rFonts w:ascii="Segoe UI Symbol" w:eastAsia="MS Gothic" w:hAnsi="Segoe UI Symbol" w:cs="Segoe UI Symbol"/>
                          <w:bCs/>
                        </w:rPr>
                        <w:t>☐</w:t>
                      </w:r>
                    </w:sdtContent>
                  </w:sdt>
                  <w:r w:rsidR="0057653B" w:rsidRPr="00EF430A">
                    <w:rPr>
                      <w:rFonts w:ascii="Arial" w:hAnsi="Arial" w:cs="Arial"/>
                      <w:bCs/>
                    </w:rPr>
                    <w:t>No</w:t>
                  </w:r>
                </w:p>
              </w:tc>
            </w:tr>
            <w:tr w:rsidR="04363AEC" w:rsidRPr="00EF430A" w14:paraId="12941F6D" w14:textId="77777777" w:rsidTr="008534DA">
              <w:trPr>
                <w:trHeight w:val="300"/>
              </w:trPr>
              <w:tc>
                <w:tcPr>
                  <w:tcW w:w="10380" w:type="dxa"/>
                  <w:gridSpan w:val="4"/>
                </w:tcPr>
                <w:p w14:paraId="3E3C3385" w14:textId="2DA4717B" w:rsidR="5D9F51BD" w:rsidRPr="00EF430A" w:rsidRDefault="5D9F51BD" w:rsidP="7502B0B0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 xml:space="preserve">If yes, when did they start wearing them? </w:t>
                  </w:r>
                </w:p>
                <w:p w14:paraId="56ACB0F9" w14:textId="2E395327" w:rsidR="5D9F51BD" w:rsidRPr="00EF430A" w:rsidRDefault="5D9F51BD" w:rsidP="04363AEC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2B3BA4E1" w14:textId="77777777" w:rsidR="00C75779" w:rsidRPr="00EF430A" w:rsidRDefault="00C75779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0380" w:type="dxa"/>
              <w:tblLook w:val="04A0" w:firstRow="1" w:lastRow="0" w:firstColumn="1" w:lastColumn="0" w:noHBand="0" w:noVBand="1"/>
            </w:tblPr>
            <w:tblGrid>
              <w:gridCol w:w="7692"/>
              <w:gridCol w:w="992"/>
              <w:gridCol w:w="1696"/>
            </w:tblGrid>
            <w:tr w:rsidR="008638A0" w:rsidRPr="00EF430A" w14:paraId="36623FA4" w14:textId="77777777" w:rsidTr="008534DA">
              <w:tc>
                <w:tcPr>
                  <w:tcW w:w="10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310A3B" w14:textId="77777777" w:rsidR="008638A0" w:rsidRPr="00EF430A" w:rsidRDefault="5D7DAD94" w:rsidP="7502B0B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EF430A">
                    <w:rPr>
                      <w:rFonts w:ascii="Arial" w:hAnsi="Arial" w:cs="Arial"/>
                      <w:b/>
                      <w:bCs/>
                    </w:rPr>
                    <w:t>Medical Information</w:t>
                  </w:r>
                </w:p>
              </w:tc>
            </w:tr>
            <w:tr w:rsidR="008638A0" w:rsidRPr="00EF430A" w14:paraId="7683B1D0" w14:textId="77777777" w:rsidTr="008534DA">
              <w:tc>
                <w:tcPr>
                  <w:tcW w:w="7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723057FB" w14:textId="77777777" w:rsidR="008638A0" w:rsidRPr="00EF430A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Does your child have any underlying medical conditions?</w:t>
                  </w:r>
                </w:p>
                <w:p w14:paraId="41BF76EB" w14:textId="317DD396" w:rsidR="008638A0" w:rsidRPr="00EF430A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e.g. epilepsy, cerebral palsy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7B500888" w14:textId="60E55C49" w:rsidR="008638A0" w:rsidRPr="00EF430A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20701560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45CFD" w:rsidRPr="00EF430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8638A0" w:rsidRPr="00EF430A">
                    <w:rPr>
                      <w:rFonts w:ascii="Arial" w:hAnsi="Arial" w:cs="Arial"/>
                    </w:rPr>
                    <w:t>Yes</w:t>
                  </w:r>
                </w:p>
                <w:p w14:paraId="6941EA0A" w14:textId="7F621D12" w:rsidR="00253029" w:rsidRPr="00EF430A" w:rsidRDefault="00253029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7C694408" w14:textId="3F5C4BD8" w:rsidR="008638A0" w:rsidRPr="00EF430A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158012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45CFD" w:rsidRPr="00EF430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8638A0" w:rsidRPr="00EF430A">
                    <w:rPr>
                      <w:rFonts w:ascii="Arial" w:hAnsi="Arial" w:cs="Arial"/>
                    </w:rPr>
                    <w:t>No</w:t>
                  </w:r>
                </w:p>
                <w:p w14:paraId="20BC6537" w14:textId="4A4FC908" w:rsidR="00253029" w:rsidRPr="00EF430A" w:rsidRDefault="00253029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8638A0" w:rsidRPr="00EF430A" w14:paraId="0438E954" w14:textId="77777777" w:rsidTr="008534DA">
              <w:tc>
                <w:tcPr>
                  <w:tcW w:w="10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354979AA" w14:textId="77777777" w:rsidR="008638A0" w:rsidRPr="00EF430A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If yes, please give details:</w:t>
                  </w:r>
                </w:p>
                <w:p w14:paraId="5ECD4765" w14:textId="77777777" w:rsidR="008638A0" w:rsidRPr="00EF430A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8638A0" w:rsidRPr="00EF430A" w14:paraId="0D525826" w14:textId="77777777" w:rsidTr="008534DA">
              <w:tc>
                <w:tcPr>
                  <w:tcW w:w="7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5BE3C1" w14:textId="77777777" w:rsidR="008638A0" w:rsidRPr="00EF430A" w:rsidRDefault="008638A0" w:rsidP="008638A0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Is your child on any regular medication that may be relevant?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8604A1" w14:textId="4A0AE8A7" w:rsidR="008638A0" w:rsidRPr="00EF430A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0685328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45CFD" w:rsidRPr="00EF430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8638A0" w:rsidRPr="00EF430A">
                    <w:rPr>
                      <w:rFonts w:ascii="Arial" w:hAnsi="Arial" w:cs="Arial"/>
                    </w:rPr>
                    <w:t>Yes</w:t>
                  </w:r>
                </w:p>
                <w:p w14:paraId="5E3D2B58" w14:textId="2F437F4E" w:rsidR="00253029" w:rsidRPr="00EF430A" w:rsidRDefault="00253029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1AB85D" w14:textId="6BB054D9" w:rsidR="008638A0" w:rsidRPr="00EF430A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3687210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45CFD" w:rsidRPr="00EF430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8638A0" w:rsidRPr="00EF430A">
                    <w:rPr>
                      <w:rFonts w:ascii="Arial" w:hAnsi="Arial" w:cs="Arial"/>
                    </w:rPr>
                    <w:t>No</w:t>
                  </w:r>
                </w:p>
                <w:p w14:paraId="6BB4ACB4" w14:textId="4B779B91" w:rsidR="00253029" w:rsidRPr="00EF430A" w:rsidRDefault="00253029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8638A0" w:rsidRPr="00EF430A" w14:paraId="5D55FBA9" w14:textId="77777777" w:rsidTr="008534DA">
              <w:tc>
                <w:tcPr>
                  <w:tcW w:w="10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6C2649" w14:textId="4CEAAB16" w:rsidR="008638A0" w:rsidRPr="00EF430A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 xml:space="preserve">If yes, please give details: </w:t>
                  </w:r>
                </w:p>
                <w:p w14:paraId="16B949EE" w14:textId="50B546DB" w:rsidR="00953CBB" w:rsidRPr="00EF430A" w:rsidRDefault="00953CBB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46A4782F" w14:textId="77777777" w:rsidR="00C75779" w:rsidRPr="00EF430A" w:rsidRDefault="00C75779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0380" w:type="dxa"/>
              <w:tblLook w:val="04A0" w:firstRow="1" w:lastRow="0" w:firstColumn="1" w:lastColumn="0" w:noHBand="0" w:noVBand="1"/>
            </w:tblPr>
            <w:tblGrid>
              <w:gridCol w:w="7734"/>
              <w:gridCol w:w="1276"/>
              <w:gridCol w:w="1370"/>
            </w:tblGrid>
            <w:tr w:rsidR="00FD744C" w:rsidRPr="00EF430A" w14:paraId="3D9F37E5" w14:textId="77777777" w:rsidTr="008534DA">
              <w:tc>
                <w:tcPr>
                  <w:tcW w:w="10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85DDEA" w14:textId="1340B2DD" w:rsidR="00FD744C" w:rsidRPr="00EF430A" w:rsidRDefault="355BE365" w:rsidP="7502B0B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EF430A">
                    <w:rPr>
                      <w:rFonts w:ascii="Arial" w:hAnsi="Arial" w:cs="Arial"/>
                      <w:b/>
                      <w:bCs/>
                    </w:rPr>
                    <w:t>Family History</w:t>
                  </w:r>
                </w:p>
              </w:tc>
            </w:tr>
            <w:tr w:rsidR="00C17D46" w:rsidRPr="00EF430A" w14:paraId="5B798C51" w14:textId="77777777" w:rsidTr="008534DA">
              <w:tc>
                <w:tcPr>
                  <w:tcW w:w="7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A36B3B" w14:textId="77777777" w:rsidR="00C17D46" w:rsidRPr="00EF430A" w:rsidRDefault="00C17D46" w:rsidP="00C17D4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EF430A">
                    <w:rPr>
                      <w:rFonts w:ascii="Arial" w:hAnsi="Arial" w:cs="Arial"/>
                      <w:bCs/>
                    </w:rPr>
                    <w:t>Have any family members experienced difficulties with spelling / reading / learning OR have a diagnosis of dyslexia?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722906" w14:textId="77777777" w:rsidR="00C17D46" w:rsidRPr="00EF430A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Yes</w:t>
                  </w:r>
                </w:p>
                <w:sdt>
                  <w:sdtPr>
                    <w:rPr>
                      <w:rFonts w:ascii="Arial" w:hAnsi="Arial" w:cs="Arial"/>
                    </w:rPr>
                    <w:id w:val="-127887192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4E558D33" w14:textId="0AE59BA0" w:rsidR="00253029" w:rsidRPr="00EF430A" w:rsidRDefault="00253029" w:rsidP="00C17D46">
                      <w:pPr>
                        <w:spacing w:line="276" w:lineRule="auto"/>
                        <w:rPr>
                          <w:rFonts w:ascii="Arial" w:hAnsi="Arial" w:cs="Arial"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p>
                  </w:sdtContent>
                </w:sdt>
              </w:tc>
              <w:tc>
                <w:tcPr>
                  <w:tcW w:w="1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E8FC7C" w14:textId="77777777" w:rsidR="00C17D46" w:rsidRPr="00EF430A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No</w:t>
                  </w:r>
                </w:p>
                <w:sdt>
                  <w:sdtPr>
                    <w:rPr>
                      <w:rFonts w:ascii="Arial" w:hAnsi="Arial" w:cs="Arial"/>
                    </w:rPr>
                    <w:id w:val="-117487499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4316C467" w14:textId="6552C64F" w:rsidR="00253029" w:rsidRPr="00EF430A" w:rsidRDefault="00253029" w:rsidP="00C17D46">
                      <w:pPr>
                        <w:spacing w:line="276" w:lineRule="auto"/>
                        <w:rPr>
                          <w:rFonts w:ascii="Arial" w:hAnsi="Arial" w:cs="Arial"/>
                        </w:rPr>
                      </w:pPr>
                      <w:r w:rsidRPr="00EF430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p>
                  </w:sdtContent>
                </w:sdt>
              </w:tc>
            </w:tr>
            <w:tr w:rsidR="00C17D46" w:rsidRPr="00EF430A" w14:paraId="75B936A4" w14:textId="77777777" w:rsidTr="008534DA">
              <w:tc>
                <w:tcPr>
                  <w:tcW w:w="10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08E4A7" w14:textId="77777777" w:rsidR="00C17D46" w:rsidRPr="00EF430A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If yes, please indicate relationship to child and describe the difficulties:</w:t>
                  </w:r>
                </w:p>
                <w:p w14:paraId="2D38C3B8" w14:textId="77777777" w:rsidR="00C17D46" w:rsidRPr="00EF430A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EB0E16" w:rsidRPr="00EF430A" w14:paraId="7ADD975D" w14:textId="77777777" w:rsidTr="008534DA">
              <w:tc>
                <w:tcPr>
                  <w:tcW w:w="7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7238BF" w14:textId="77777777" w:rsidR="00EB0E16" w:rsidRPr="00EF430A" w:rsidRDefault="00EB0E16" w:rsidP="00EB0E1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 xml:space="preserve">Is English the child’s first language?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F7EB4E" w14:textId="23A074F6" w:rsidR="00EB0E16" w:rsidRPr="00EF430A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3622773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3029" w:rsidRPr="00EF430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EB0E16" w:rsidRPr="00EF430A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AC2BD" w14:textId="5032CF52" w:rsidR="00EB0E16" w:rsidRPr="00EF430A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7179746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3029" w:rsidRPr="00EF430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EB0E16" w:rsidRPr="00EF430A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2D03A8" w:rsidRPr="00EF430A" w14:paraId="2B2BB1D5" w14:textId="77777777" w:rsidTr="008534DA">
              <w:tc>
                <w:tcPr>
                  <w:tcW w:w="10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4BF4D" w14:textId="77777777" w:rsidR="002D03A8" w:rsidRPr="00EF430A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If no, please answer the following:</w:t>
                  </w:r>
                </w:p>
              </w:tc>
            </w:tr>
            <w:tr w:rsidR="002D03A8" w:rsidRPr="00EF430A" w14:paraId="552764CD" w14:textId="77777777" w:rsidTr="008534DA">
              <w:tc>
                <w:tcPr>
                  <w:tcW w:w="10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520F72" w14:textId="77777777" w:rsidR="002D03A8" w:rsidRPr="00EF430A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Language spoken at home?</w:t>
                  </w:r>
                </w:p>
              </w:tc>
            </w:tr>
            <w:tr w:rsidR="002D03A8" w:rsidRPr="00EF430A" w14:paraId="7E23BF30" w14:textId="77777777" w:rsidTr="008534DA">
              <w:tc>
                <w:tcPr>
                  <w:tcW w:w="10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52E4E3" w14:textId="4F533A6C" w:rsidR="002D03A8" w:rsidRPr="00EF430A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 xml:space="preserve">Length of time in the UK or </w:t>
                  </w:r>
                  <w:r w:rsidR="007420D2" w:rsidRPr="00EF430A">
                    <w:rPr>
                      <w:rFonts w:ascii="Arial" w:hAnsi="Arial" w:cs="Arial"/>
                    </w:rPr>
                    <w:t>English-</w:t>
                  </w:r>
                  <w:r w:rsidRPr="00EF430A">
                    <w:rPr>
                      <w:rFonts w:ascii="Arial" w:hAnsi="Arial" w:cs="Arial"/>
                    </w:rPr>
                    <w:t>speaking country</w:t>
                  </w:r>
                </w:p>
              </w:tc>
            </w:tr>
            <w:tr w:rsidR="00EB0E16" w:rsidRPr="00EF430A" w14:paraId="05AAE388" w14:textId="77777777" w:rsidTr="008534DA">
              <w:tc>
                <w:tcPr>
                  <w:tcW w:w="7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6A95C4" w14:textId="77777777" w:rsidR="00EB0E16" w:rsidRPr="00EF430A" w:rsidRDefault="00EB0E16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 xml:space="preserve">Does the child experience difficulties with literacy in </w:t>
                  </w:r>
                  <w:proofErr w:type="gramStart"/>
                  <w:r w:rsidRPr="00EF430A">
                    <w:rPr>
                      <w:rFonts w:ascii="Arial" w:hAnsi="Arial" w:cs="Arial"/>
                    </w:rPr>
                    <w:t>their</w:t>
                  </w:r>
                  <w:proofErr w:type="gramEnd"/>
                  <w:r w:rsidRPr="00EF430A">
                    <w:rPr>
                      <w:rFonts w:ascii="Arial" w:hAnsi="Arial" w:cs="Arial"/>
                    </w:rPr>
                    <w:t xml:space="preserve"> </w:t>
                  </w:r>
                </w:p>
                <w:p w14:paraId="60004775" w14:textId="1C8EF623" w:rsidR="00953CBB" w:rsidRPr="00EF430A" w:rsidRDefault="00EB0E16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EF430A">
                    <w:rPr>
                      <w:rFonts w:ascii="Arial" w:hAnsi="Arial" w:cs="Arial"/>
                    </w:rPr>
                    <w:t>first language?  If yes, please provide details: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249BF" w14:textId="3C60EBA7" w:rsidR="00EB0E16" w:rsidRPr="00EF430A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6147160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45CFD" w:rsidRPr="00EF430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EB0E16" w:rsidRPr="00EF430A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93C9A1" w14:textId="3D9E9625" w:rsidR="00EB0E16" w:rsidRPr="00EF430A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3250124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45CFD" w:rsidRPr="00EF430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EB0E16" w:rsidRPr="00EF430A">
                    <w:rPr>
                      <w:rFonts w:ascii="Arial" w:hAnsi="Arial" w:cs="Arial"/>
                    </w:rPr>
                    <w:t>No</w:t>
                  </w:r>
                </w:p>
              </w:tc>
            </w:tr>
          </w:tbl>
          <w:p w14:paraId="1B314BBF" w14:textId="77777777" w:rsidR="00135E56" w:rsidRPr="00EF430A" w:rsidRDefault="00135E56" w:rsidP="008D5702">
            <w:pPr>
              <w:rPr>
                <w:rFonts w:ascii="Arial" w:hAnsi="Arial" w:cs="Arial"/>
                <w:lang w:eastAsia="en-GB"/>
              </w:rPr>
            </w:pPr>
          </w:p>
        </w:tc>
      </w:tr>
    </w:tbl>
    <w:p w14:paraId="61054CFD" w14:textId="77777777" w:rsidR="00FD744C" w:rsidRDefault="00FD744C" w:rsidP="008D5702">
      <w:pPr>
        <w:rPr>
          <w:rFonts w:ascii="Arial" w:hAnsi="Arial" w:cs="Arial"/>
          <w:b/>
        </w:rPr>
      </w:pPr>
    </w:p>
    <w:p w14:paraId="5CF2E2CF" w14:textId="77777777" w:rsidR="006F6C28" w:rsidRDefault="006F6C28" w:rsidP="008D5702">
      <w:pPr>
        <w:rPr>
          <w:rFonts w:ascii="Arial" w:hAnsi="Arial" w:cs="Arial"/>
          <w:b/>
        </w:rPr>
      </w:pPr>
    </w:p>
    <w:p w14:paraId="67CDD8FB" w14:textId="77777777" w:rsidR="006F6C28" w:rsidRPr="00EF430A" w:rsidRDefault="006F6C28" w:rsidP="008D5702">
      <w:pPr>
        <w:rPr>
          <w:rFonts w:ascii="Arial" w:hAnsi="Arial" w:cs="Arial"/>
          <w:b/>
        </w:rPr>
      </w:pPr>
    </w:p>
    <w:tbl>
      <w:tblPr>
        <w:tblStyle w:val="TableGrid"/>
        <w:tblW w:w="10348" w:type="dxa"/>
        <w:jc w:val="center"/>
        <w:tblLook w:val="04A0" w:firstRow="1" w:lastRow="0" w:firstColumn="1" w:lastColumn="0" w:noHBand="0" w:noVBand="1"/>
      </w:tblPr>
      <w:tblGrid>
        <w:gridCol w:w="7792"/>
        <w:gridCol w:w="1275"/>
        <w:gridCol w:w="1281"/>
      </w:tblGrid>
      <w:tr w:rsidR="005E3B03" w:rsidRPr="00EF430A" w14:paraId="6D729B01" w14:textId="77777777" w:rsidTr="00245CFD">
        <w:trPr>
          <w:jc w:val="center"/>
        </w:trPr>
        <w:tc>
          <w:tcPr>
            <w:tcW w:w="10348" w:type="dxa"/>
            <w:gridSpan w:val="3"/>
            <w:shd w:val="clear" w:color="auto" w:fill="auto"/>
          </w:tcPr>
          <w:p w14:paraId="1669A1D8" w14:textId="77777777" w:rsidR="005E3B03" w:rsidRPr="00EF430A" w:rsidRDefault="038B613A" w:rsidP="7502B0B0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EF430A">
              <w:rPr>
                <w:rFonts w:ascii="Arial" w:hAnsi="Arial" w:cs="Arial"/>
                <w:b/>
                <w:bCs/>
              </w:rPr>
              <w:lastRenderedPageBreak/>
              <w:t>Educational History</w:t>
            </w:r>
          </w:p>
        </w:tc>
      </w:tr>
      <w:tr w:rsidR="005E3B03" w:rsidRPr="00EF430A" w14:paraId="56670CAA" w14:textId="77777777" w:rsidTr="00F03538">
        <w:trPr>
          <w:jc w:val="center"/>
        </w:trPr>
        <w:tc>
          <w:tcPr>
            <w:tcW w:w="7792" w:type="dxa"/>
          </w:tcPr>
          <w:p w14:paraId="26686011" w14:textId="77777777" w:rsidR="005E3B03" w:rsidRPr="00EF430A" w:rsidRDefault="005E3B03" w:rsidP="006161B6">
            <w:pPr>
              <w:spacing w:line="276" w:lineRule="auto"/>
              <w:rPr>
                <w:rFonts w:ascii="Arial" w:hAnsi="Arial" w:cs="Arial"/>
                <w:bCs/>
              </w:rPr>
            </w:pPr>
            <w:r w:rsidRPr="00EF430A">
              <w:rPr>
                <w:rFonts w:ascii="Arial" w:hAnsi="Arial" w:cs="Arial"/>
                <w:bCs/>
              </w:rPr>
              <w:t xml:space="preserve">Has </w:t>
            </w:r>
            <w:r w:rsidR="006161B6" w:rsidRPr="00EF430A">
              <w:rPr>
                <w:rFonts w:ascii="Arial" w:hAnsi="Arial" w:cs="Arial"/>
                <w:bCs/>
              </w:rPr>
              <w:t>your child’s</w:t>
            </w:r>
            <w:r w:rsidRPr="00EF430A">
              <w:rPr>
                <w:rFonts w:ascii="Arial" w:hAnsi="Arial" w:cs="Arial"/>
                <w:bCs/>
              </w:rPr>
              <w:t xml:space="preserve"> schooling been disrupted in any way?  </w:t>
            </w:r>
          </w:p>
        </w:tc>
        <w:tc>
          <w:tcPr>
            <w:tcW w:w="1275" w:type="dxa"/>
          </w:tcPr>
          <w:p w14:paraId="0D3A3BFA" w14:textId="67BCC44B" w:rsidR="005E3B03" w:rsidRPr="00EF430A" w:rsidRDefault="00000000" w:rsidP="000E7F0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5526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3538" w:rsidRPr="00EF430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3B03" w:rsidRPr="00EF430A">
              <w:rPr>
                <w:rFonts w:ascii="Arial" w:hAnsi="Arial" w:cs="Arial"/>
              </w:rPr>
              <w:t>Yes</w:t>
            </w:r>
          </w:p>
        </w:tc>
        <w:tc>
          <w:tcPr>
            <w:tcW w:w="1281" w:type="dxa"/>
          </w:tcPr>
          <w:p w14:paraId="0E1BAA75" w14:textId="0B15319A" w:rsidR="005E3B03" w:rsidRPr="00EF430A" w:rsidRDefault="00000000" w:rsidP="000E7F0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8947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3538" w:rsidRPr="00EF430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3B03" w:rsidRPr="00EF430A">
              <w:rPr>
                <w:rFonts w:ascii="Arial" w:hAnsi="Arial" w:cs="Arial"/>
              </w:rPr>
              <w:t>No</w:t>
            </w:r>
          </w:p>
        </w:tc>
      </w:tr>
      <w:tr w:rsidR="005E3B03" w:rsidRPr="00EF430A" w14:paraId="729E89F0" w14:textId="77777777" w:rsidTr="00245CFD">
        <w:trPr>
          <w:trHeight w:val="945"/>
          <w:jc w:val="center"/>
        </w:trPr>
        <w:tc>
          <w:tcPr>
            <w:tcW w:w="10348" w:type="dxa"/>
            <w:gridSpan w:val="3"/>
          </w:tcPr>
          <w:p w14:paraId="4A5DBE82" w14:textId="4DF27E53" w:rsidR="005E3B03" w:rsidRPr="00EF430A" w:rsidRDefault="005E3B03" w:rsidP="000E7F05">
            <w:pPr>
              <w:spacing w:line="276" w:lineRule="auto"/>
              <w:rPr>
                <w:rFonts w:ascii="Arial" w:hAnsi="Arial" w:cs="Arial"/>
              </w:rPr>
            </w:pPr>
            <w:r w:rsidRPr="00EF430A">
              <w:rPr>
                <w:rFonts w:ascii="Arial" w:hAnsi="Arial" w:cs="Arial"/>
              </w:rPr>
              <w:t>If yes</w:t>
            </w:r>
            <w:r w:rsidR="00F42DAC" w:rsidRPr="00EF430A">
              <w:rPr>
                <w:rFonts w:ascii="Arial" w:hAnsi="Arial" w:cs="Arial"/>
              </w:rPr>
              <w:t>,</w:t>
            </w:r>
            <w:r w:rsidRPr="00EF430A">
              <w:rPr>
                <w:rFonts w:ascii="Arial" w:hAnsi="Arial" w:cs="Arial"/>
              </w:rPr>
              <w:t xml:space="preserve"> please provide more information: </w:t>
            </w:r>
          </w:p>
          <w:p w14:paraId="71238DEF" w14:textId="77777777" w:rsidR="00953CBB" w:rsidRPr="00EF430A" w:rsidRDefault="00953CBB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7DCA8EA4" w14:textId="77777777" w:rsidR="00953CBB" w:rsidRPr="00EF430A" w:rsidRDefault="00953CBB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09625886" w14:textId="77777777" w:rsidR="005E3B03" w:rsidRPr="00EF430A" w:rsidRDefault="005E3B03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13A5B353" w14:textId="77777777" w:rsidR="00470E0A" w:rsidRPr="00EF430A" w:rsidRDefault="00470E0A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1CEAB13F" w14:textId="77777777" w:rsidR="00470E0A" w:rsidRPr="00EF430A" w:rsidRDefault="00470E0A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D87E42D" w14:textId="77777777" w:rsidR="0057178A" w:rsidRPr="00EF430A" w:rsidRDefault="0057178A" w:rsidP="00DA084B">
      <w:pPr>
        <w:rPr>
          <w:rFonts w:ascii="Arial" w:hAnsi="Arial" w:cs="Arial"/>
        </w:rPr>
      </w:pPr>
    </w:p>
    <w:tbl>
      <w:tblPr>
        <w:tblStyle w:val="TableGrid"/>
        <w:tblW w:w="10422" w:type="dxa"/>
        <w:jc w:val="center"/>
        <w:tblLook w:val="04A0" w:firstRow="1" w:lastRow="0" w:firstColumn="1" w:lastColumn="0" w:noHBand="0" w:noVBand="1"/>
      </w:tblPr>
      <w:tblGrid>
        <w:gridCol w:w="10422"/>
      </w:tblGrid>
      <w:tr w:rsidR="005E3B03" w:rsidRPr="00EF430A" w14:paraId="600C0B95" w14:textId="77777777" w:rsidTr="00F03538">
        <w:trPr>
          <w:trHeight w:val="335"/>
          <w:jc w:val="center"/>
        </w:trPr>
        <w:tc>
          <w:tcPr>
            <w:tcW w:w="10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99CAA" w14:textId="2FB0BE93" w:rsidR="005E3B03" w:rsidRPr="00EF430A" w:rsidRDefault="0057653B" w:rsidP="7502B0B0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EF430A">
              <w:rPr>
                <w:rFonts w:ascii="Arial" w:hAnsi="Arial" w:cs="Arial"/>
                <w:b/>
                <w:bCs/>
              </w:rPr>
              <w:t xml:space="preserve">Strengths </w:t>
            </w:r>
          </w:p>
        </w:tc>
      </w:tr>
      <w:tr w:rsidR="005E3B03" w:rsidRPr="00EF430A" w14:paraId="145ED9B2" w14:textId="77777777" w:rsidTr="00F03538">
        <w:trPr>
          <w:trHeight w:val="1021"/>
          <w:jc w:val="center"/>
        </w:trPr>
        <w:tc>
          <w:tcPr>
            <w:tcW w:w="10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EB8173" w14:textId="49AC4023" w:rsidR="0057653B" w:rsidRPr="00EF430A" w:rsidRDefault="0057653B" w:rsidP="0057653B">
            <w:pPr>
              <w:spacing w:line="276" w:lineRule="auto"/>
              <w:rPr>
                <w:rFonts w:ascii="Arial" w:hAnsi="Arial" w:cs="Arial"/>
              </w:rPr>
            </w:pPr>
            <w:r w:rsidRPr="00EF430A">
              <w:rPr>
                <w:rFonts w:ascii="Arial" w:hAnsi="Arial" w:cs="Arial"/>
              </w:rPr>
              <w:t xml:space="preserve">Please provide information about your child’s strengths. What </w:t>
            </w:r>
            <w:r w:rsidR="00F42DAC" w:rsidRPr="00EF430A">
              <w:rPr>
                <w:rFonts w:ascii="Arial" w:hAnsi="Arial" w:cs="Arial"/>
              </w:rPr>
              <w:t>are they</w:t>
            </w:r>
            <w:r w:rsidRPr="00EF430A">
              <w:rPr>
                <w:rFonts w:ascii="Arial" w:hAnsi="Arial" w:cs="Arial"/>
              </w:rPr>
              <w:t xml:space="preserve"> good at? What hobbies do they enjoy?</w:t>
            </w:r>
          </w:p>
          <w:p w14:paraId="371D5F82" w14:textId="77777777" w:rsidR="005E3B03" w:rsidRPr="00EF430A" w:rsidRDefault="005E3B03" w:rsidP="005E3B0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534530B" w14:textId="77777777" w:rsidR="00C86063" w:rsidRPr="00EF430A" w:rsidRDefault="00C86063" w:rsidP="005E3B0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18F0208" w14:textId="77777777" w:rsidR="00C86063" w:rsidRPr="00EF430A" w:rsidRDefault="00C86063" w:rsidP="005E3B0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49F34CE4" w14:textId="77777777" w:rsidR="00953CBB" w:rsidRPr="00EF430A" w:rsidRDefault="00953CBB" w:rsidP="005E3B0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6CC4F69C" w14:textId="77777777" w:rsidR="00F03538" w:rsidRPr="00EF430A" w:rsidRDefault="00F03538" w:rsidP="005E3B0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02346C5" w14:textId="77777777" w:rsidR="005E3B03" w:rsidRPr="00EF430A" w:rsidRDefault="005E3B03" w:rsidP="005E3B03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5693AB2" w14:textId="77777777" w:rsidR="00192DCE" w:rsidRPr="00EF430A" w:rsidRDefault="00192DCE" w:rsidP="00192DCE">
      <w:pPr>
        <w:rPr>
          <w:rFonts w:ascii="Arial" w:hAnsi="Arial" w:cs="Arial"/>
        </w:rPr>
      </w:pP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10485"/>
      </w:tblGrid>
      <w:tr w:rsidR="00192DCE" w:rsidRPr="00EF430A" w14:paraId="6FA4926F" w14:textId="77777777" w:rsidTr="00A238BE">
        <w:trPr>
          <w:trHeight w:val="375"/>
          <w:jc w:val="center"/>
        </w:trPr>
        <w:tc>
          <w:tcPr>
            <w:tcW w:w="10485" w:type="dxa"/>
            <w:shd w:val="clear" w:color="auto" w:fill="auto"/>
          </w:tcPr>
          <w:p w14:paraId="10FDB20F" w14:textId="3F36ABFC" w:rsidR="00192DCE" w:rsidRPr="00EF430A" w:rsidRDefault="62B657EA" w:rsidP="7502B0B0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bookmarkStart w:id="0" w:name="_Hlk219982925"/>
            <w:r w:rsidRPr="00EF430A">
              <w:rPr>
                <w:rFonts w:ascii="Arial" w:hAnsi="Arial" w:cs="Arial"/>
                <w:b/>
                <w:bCs/>
              </w:rPr>
              <w:t>Challenges</w:t>
            </w:r>
          </w:p>
        </w:tc>
      </w:tr>
      <w:tr w:rsidR="00192DCE" w:rsidRPr="00EF430A" w14:paraId="0074C56E" w14:textId="77777777" w:rsidTr="00A238BE">
        <w:trPr>
          <w:trHeight w:val="1358"/>
          <w:jc w:val="center"/>
        </w:trPr>
        <w:tc>
          <w:tcPr>
            <w:tcW w:w="10485" w:type="dxa"/>
          </w:tcPr>
          <w:p w14:paraId="3911FE24" w14:textId="31022DAE" w:rsidR="0057653B" w:rsidRPr="00EF430A" w:rsidRDefault="0057653B" w:rsidP="0057653B">
            <w:pPr>
              <w:spacing w:line="276" w:lineRule="auto"/>
              <w:rPr>
                <w:rFonts w:ascii="Arial" w:hAnsi="Arial" w:cs="Arial"/>
              </w:rPr>
            </w:pPr>
            <w:r w:rsidRPr="00EF430A">
              <w:rPr>
                <w:rFonts w:ascii="Arial" w:hAnsi="Arial" w:cs="Arial"/>
              </w:rPr>
              <w:t xml:space="preserve">Please provide information about your child’s weaknesses. </w:t>
            </w:r>
            <w:r w:rsidR="00E3756B" w:rsidRPr="00EF430A">
              <w:rPr>
                <w:rFonts w:ascii="Arial" w:hAnsi="Arial" w:cs="Arial"/>
              </w:rPr>
              <w:t>What do they find difficult? W</w:t>
            </w:r>
            <w:r w:rsidRPr="00EF430A">
              <w:rPr>
                <w:rFonts w:ascii="Arial" w:hAnsi="Arial" w:cs="Arial"/>
              </w:rPr>
              <w:t>hat do they struggle with?</w:t>
            </w:r>
          </w:p>
          <w:p w14:paraId="48BDC6DE" w14:textId="77777777" w:rsidR="00EF5648" w:rsidRPr="00EF430A" w:rsidRDefault="00EF5648" w:rsidP="0057653B">
            <w:pPr>
              <w:spacing w:line="276" w:lineRule="auto"/>
              <w:rPr>
                <w:rFonts w:ascii="Arial" w:hAnsi="Arial" w:cs="Arial"/>
              </w:rPr>
            </w:pPr>
          </w:p>
          <w:p w14:paraId="6D3FD369" w14:textId="77777777" w:rsidR="00192DCE" w:rsidRPr="00EF430A" w:rsidRDefault="00192DCE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449E5795" w14:textId="77777777" w:rsidR="00192DCE" w:rsidRPr="00EF430A" w:rsidRDefault="00192DCE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0992D376" w14:textId="77777777" w:rsidR="00192DCE" w:rsidRPr="00EF430A" w:rsidRDefault="00192DCE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37317C27" w14:textId="77777777" w:rsidR="00F7172A" w:rsidRPr="00EF430A" w:rsidRDefault="00F7172A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  <w:bookmarkEnd w:id="0"/>
    </w:tbl>
    <w:p w14:paraId="20986E34" w14:textId="77777777" w:rsidR="006161B6" w:rsidRPr="00EF430A" w:rsidRDefault="006161B6" w:rsidP="00192DCE">
      <w:pPr>
        <w:rPr>
          <w:rFonts w:ascii="Arial" w:hAnsi="Arial" w:cs="Arial"/>
        </w:rPr>
      </w:pPr>
    </w:p>
    <w:p w14:paraId="3E13091C" w14:textId="77777777" w:rsidR="00E3756B" w:rsidRPr="00EF430A" w:rsidRDefault="00E3756B" w:rsidP="00192DCE">
      <w:pPr>
        <w:rPr>
          <w:rFonts w:ascii="Arial" w:hAnsi="Arial" w:cs="Arial"/>
        </w:rPr>
      </w:pP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10485"/>
      </w:tblGrid>
      <w:tr w:rsidR="00E3756B" w:rsidRPr="00EF430A" w14:paraId="0B506804" w14:textId="77777777" w:rsidTr="001405E6">
        <w:trPr>
          <w:trHeight w:val="375"/>
          <w:jc w:val="center"/>
        </w:trPr>
        <w:tc>
          <w:tcPr>
            <w:tcW w:w="10485" w:type="dxa"/>
            <w:shd w:val="clear" w:color="auto" w:fill="auto"/>
          </w:tcPr>
          <w:p w14:paraId="0BB073A0" w14:textId="2AD2453E" w:rsidR="00E3756B" w:rsidRPr="00EF430A" w:rsidRDefault="00E3756B" w:rsidP="001405E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EF430A">
              <w:rPr>
                <w:rFonts w:ascii="Arial" w:hAnsi="Arial" w:cs="Arial"/>
                <w:b/>
                <w:bCs/>
              </w:rPr>
              <w:t>Is there any other information that you would like to provide?</w:t>
            </w:r>
          </w:p>
        </w:tc>
      </w:tr>
      <w:tr w:rsidR="00E3756B" w:rsidRPr="00EF430A" w14:paraId="20993B3E" w14:textId="77777777" w:rsidTr="001405E6">
        <w:trPr>
          <w:trHeight w:val="1358"/>
          <w:jc w:val="center"/>
        </w:trPr>
        <w:tc>
          <w:tcPr>
            <w:tcW w:w="10485" w:type="dxa"/>
          </w:tcPr>
          <w:p w14:paraId="26B31F59" w14:textId="5F3DED99" w:rsidR="00E3756B" w:rsidRPr="00EF430A" w:rsidRDefault="00E3756B" w:rsidP="001405E6">
            <w:pPr>
              <w:spacing w:line="276" w:lineRule="auto"/>
              <w:rPr>
                <w:rFonts w:ascii="Arial" w:hAnsi="Arial" w:cs="Arial"/>
              </w:rPr>
            </w:pPr>
          </w:p>
          <w:p w14:paraId="40C64E28" w14:textId="77777777" w:rsidR="00E3756B" w:rsidRPr="00EF430A" w:rsidRDefault="00E3756B" w:rsidP="001405E6">
            <w:pPr>
              <w:spacing w:line="276" w:lineRule="auto"/>
              <w:rPr>
                <w:rFonts w:ascii="Arial" w:hAnsi="Arial" w:cs="Arial"/>
              </w:rPr>
            </w:pPr>
          </w:p>
          <w:p w14:paraId="12B1308C" w14:textId="77777777" w:rsidR="00E3756B" w:rsidRPr="00EF430A" w:rsidRDefault="00E3756B" w:rsidP="001405E6">
            <w:pPr>
              <w:spacing w:line="276" w:lineRule="auto"/>
              <w:rPr>
                <w:rFonts w:ascii="Arial" w:hAnsi="Arial" w:cs="Arial"/>
              </w:rPr>
            </w:pPr>
          </w:p>
          <w:p w14:paraId="32A0206F" w14:textId="77777777" w:rsidR="00E3756B" w:rsidRPr="00EF430A" w:rsidRDefault="00E3756B" w:rsidP="001405E6">
            <w:pPr>
              <w:spacing w:line="276" w:lineRule="auto"/>
              <w:rPr>
                <w:rFonts w:ascii="Arial" w:hAnsi="Arial" w:cs="Arial"/>
              </w:rPr>
            </w:pPr>
          </w:p>
          <w:p w14:paraId="503BC8F5" w14:textId="77777777" w:rsidR="00F7172A" w:rsidRPr="00EF430A" w:rsidRDefault="00F7172A" w:rsidP="001405E6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692B4CE" w14:textId="77777777" w:rsidR="00E3756B" w:rsidRPr="00EF430A" w:rsidRDefault="00E3756B" w:rsidP="00192DCE">
      <w:pPr>
        <w:rPr>
          <w:rFonts w:ascii="Arial" w:hAnsi="Arial" w:cs="Arial"/>
        </w:rPr>
      </w:pPr>
    </w:p>
    <w:p w14:paraId="20F3F249" w14:textId="77777777" w:rsidR="008D5702" w:rsidRPr="00EF430A" w:rsidRDefault="008D5702" w:rsidP="00192DC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3756B" w:rsidRPr="00EF430A" w14:paraId="0548B99C" w14:textId="77777777" w:rsidTr="00E3756B">
        <w:tc>
          <w:tcPr>
            <w:tcW w:w="2614" w:type="dxa"/>
          </w:tcPr>
          <w:p w14:paraId="5B6E34A6" w14:textId="171E7EFC" w:rsidR="00E3756B" w:rsidRPr="00EF430A" w:rsidRDefault="00B55715" w:rsidP="00192DCE">
            <w:pPr>
              <w:rPr>
                <w:rFonts w:ascii="Arial" w:hAnsi="Arial" w:cs="Arial"/>
              </w:rPr>
            </w:pPr>
            <w:r w:rsidRPr="00EF430A">
              <w:rPr>
                <w:rFonts w:ascii="Arial" w:hAnsi="Arial" w:cs="Arial"/>
              </w:rPr>
              <w:t>Name of person completing the form:</w:t>
            </w:r>
          </w:p>
        </w:tc>
        <w:tc>
          <w:tcPr>
            <w:tcW w:w="2614" w:type="dxa"/>
          </w:tcPr>
          <w:p w14:paraId="0D83DF69" w14:textId="77777777" w:rsidR="00B55715" w:rsidRPr="00EF430A" w:rsidRDefault="00B55715" w:rsidP="00192DCE">
            <w:pPr>
              <w:rPr>
                <w:rFonts w:ascii="Arial" w:hAnsi="Arial" w:cs="Arial"/>
              </w:rPr>
            </w:pPr>
          </w:p>
          <w:p w14:paraId="2DE6BB71" w14:textId="77777777" w:rsidR="00B55715" w:rsidRPr="00EF430A" w:rsidRDefault="00B55715" w:rsidP="00192DCE">
            <w:pPr>
              <w:rPr>
                <w:rFonts w:ascii="Arial" w:hAnsi="Arial" w:cs="Arial"/>
              </w:rPr>
            </w:pPr>
          </w:p>
        </w:tc>
        <w:tc>
          <w:tcPr>
            <w:tcW w:w="2614" w:type="dxa"/>
          </w:tcPr>
          <w:p w14:paraId="07B1B08D" w14:textId="3D35389F" w:rsidR="00E3756B" w:rsidRPr="00EF430A" w:rsidRDefault="00B55715" w:rsidP="00192DCE">
            <w:pPr>
              <w:rPr>
                <w:rFonts w:ascii="Arial" w:hAnsi="Arial" w:cs="Arial"/>
              </w:rPr>
            </w:pPr>
            <w:r w:rsidRPr="00EF430A">
              <w:rPr>
                <w:rFonts w:ascii="Arial" w:hAnsi="Arial" w:cs="Arial"/>
              </w:rPr>
              <w:t>Signature:</w:t>
            </w:r>
          </w:p>
        </w:tc>
        <w:tc>
          <w:tcPr>
            <w:tcW w:w="2614" w:type="dxa"/>
          </w:tcPr>
          <w:p w14:paraId="46CEC42C" w14:textId="77777777" w:rsidR="00E3756B" w:rsidRPr="00EF430A" w:rsidRDefault="00E3756B" w:rsidP="00192DCE">
            <w:pPr>
              <w:rPr>
                <w:rFonts w:ascii="Arial" w:hAnsi="Arial" w:cs="Arial"/>
              </w:rPr>
            </w:pPr>
          </w:p>
        </w:tc>
      </w:tr>
      <w:tr w:rsidR="00E3756B" w:rsidRPr="00EF430A" w14:paraId="0D436CA6" w14:textId="77777777" w:rsidTr="00E3756B">
        <w:tc>
          <w:tcPr>
            <w:tcW w:w="2614" w:type="dxa"/>
          </w:tcPr>
          <w:p w14:paraId="52053F2E" w14:textId="03C1A959" w:rsidR="00E3756B" w:rsidRPr="00EF430A" w:rsidRDefault="00B55715" w:rsidP="00192DCE">
            <w:pPr>
              <w:rPr>
                <w:rFonts w:ascii="Arial" w:hAnsi="Arial" w:cs="Arial"/>
              </w:rPr>
            </w:pPr>
            <w:r w:rsidRPr="00EF430A">
              <w:rPr>
                <w:rFonts w:ascii="Arial" w:hAnsi="Arial" w:cs="Arial"/>
              </w:rPr>
              <w:t>Relationship to child:</w:t>
            </w:r>
          </w:p>
        </w:tc>
        <w:tc>
          <w:tcPr>
            <w:tcW w:w="2614" w:type="dxa"/>
          </w:tcPr>
          <w:p w14:paraId="7203F49D" w14:textId="77777777" w:rsidR="00B55715" w:rsidRPr="00EF430A" w:rsidRDefault="00B55715" w:rsidP="00192DCE">
            <w:pPr>
              <w:rPr>
                <w:rFonts w:ascii="Arial" w:hAnsi="Arial" w:cs="Arial"/>
              </w:rPr>
            </w:pPr>
          </w:p>
          <w:p w14:paraId="2E55B9AE" w14:textId="77777777" w:rsidR="00B55715" w:rsidRPr="00EF430A" w:rsidRDefault="00B55715" w:rsidP="00192DCE">
            <w:pPr>
              <w:rPr>
                <w:rFonts w:ascii="Arial" w:hAnsi="Arial" w:cs="Arial"/>
              </w:rPr>
            </w:pPr>
          </w:p>
        </w:tc>
        <w:tc>
          <w:tcPr>
            <w:tcW w:w="2614" w:type="dxa"/>
          </w:tcPr>
          <w:p w14:paraId="29C10641" w14:textId="1835B0FA" w:rsidR="00E3756B" w:rsidRPr="00EF430A" w:rsidRDefault="00B55715" w:rsidP="00192DCE">
            <w:pPr>
              <w:rPr>
                <w:rFonts w:ascii="Arial" w:hAnsi="Arial" w:cs="Arial"/>
              </w:rPr>
            </w:pPr>
            <w:r w:rsidRPr="00EF430A">
              <w:rPr>
                <w:rFonts w:ascii="Arial" w:hAnsi="Arial" w:cs="Arial"/>
              </w:rPr>
              <w:t>Date:</w:t>
            </w:r>
          </w:p>
        </w:tc>
        <w:tc>
          <w:tcPr>
            <w:tcW w:w="2614" w:type="dxa"/>
          </w:tcPr>
          <w:p w14:paraId="6D19AE5F" w14:textId="77777777" w:rsidR="00E3756B" w:rsidRPr="00EF430A" w:rsidRDefault="00E3756B" w:rsidP="00192DCE">
            <w:pPr>
              <w:rPr>
                <w:rFonts w:ascii="Arial" w:hAnsi="Arial" w:cs="Arial"/>
              </w:rPr>
            </w:pPr>
          </w:p>
        </w:tc>
      </w:tr>
    </w:tbl>
    <w:p w14:paraId="722E1B93" w14:textId="77777777" w:rsidR="00192DCE" w:rsidRPr="00DA084B" w:rsidRDefault="00192DCE" w:rsidP="001A6E87"/>
    <w:sectPr w:rsidR="00192DCE" w:rsidRPr="00DA084B" w:rsidSect="00470E0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B80DD" w14:textId="77777777" w:rsidR="00740838" w:rsidRDefault="00740838">
      <w:r>
        <w:separator/>
      </w:r>
    </w:p>
    <w:p w14:paraId="6D2B8D2D" w14:textId="77777777" w:rsidR="00740838" w:rsidRDefault="00740838"/>
  </w:endnote>
  <w:endnote w:type="continuationSeparator" w:id="0">
    <w:p w14:paraId="6FCFB959" w14:textId="77777777" w:rsidR="00740838" w:rsidRDefault="00740838">
      <w:r>
        <w:continuationSeparator/>
      </w:r>
    </w:p>
    <w:p w14:paraId="0F067D14" w14:textId="77777777" w:rsidR="00740838" w:rsidRDefault="007408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8703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19F8613C" w14:textId="5AFE7C73" w:rsidR="00FD4811" w:rsidRDefault="00FD4811">
            <w:pPr>
              <w:pStyle w:val="Footer"/>
            </w:pPr>
            <w:r>
              <w:t xml:space="preserve">Page </w:t>
            </w:r>
            <w:r w:rsidR="0091129E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91129E">
              <w:rPr>
                <w:b/>
              </w:rPr>
              <w:fldChar w:fldCharType="separate"/>
            </w:r>
            <w:r w:rsidR="00047A42">
              <w:rPr>
                <w:b/>
                <w:noProof/>
              </w:rPr>
              <w:t>4</w:t>
            </w:r>
            <w:r w:rsidR="0091129E">
              <w:rPr>
                <w:b/>
              </w:rPr>
              <w:fldChar w:fldCharType="end"/>
            </w:r>
            <w:r>
              <w:t xml:space="preserve"> of </w:t>
            </w:r>
            <w:r w:rsidR="0091129E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91129E">
              <w:rPr>
                <w:b/>
              </w:rPr>
              <w:fldChar w:fldCharType="separate"/>
            </w:r>
            <w:r w:rsidR="00047A42">
              <w:rPr>
                <w:b/>
                <w:noProof/>
              </w:rPr>
              <w:t>4</w:t>
            </w:r>
            <w:r w:rsidR="0091129E">
              <w:rPr>
                <w:b/>
              </w:rPr>
              <w:fldChar w:fldCharType="end"/>
            </w:r>
          </w:p>
        </w:sdtContent>
      </w:sdt>
    </w:sdtContent>
  </w:sdt>
  <w:p w14:paraId="68B6F743" w14:textId="6FF92D4D" w:rsidR="000E7F05" w:rsidRDefault="00EB6890" w:rsidP="00F00DBF">
    <w:pPr>
      <w:pStyle w:val="Footer"/>
      <w:jc w:val="left"/>
    </w:pPr>
    <w:r>
      <w:rPr>
        <w:noProof/>
      </w:rPr>
      <w:drawing>
        <wp:anchor distT="0" distB="0" distL="114300" distR="114300" simplePos="0" relativeHeight="251669504" behindDoc="1" locked="0" layoutInCell="1" allowOverlap="1" wp14:anchorId="4E77DBEC" wp14:editId="4F88D147">
          <wp:simplePos x="0" y="0"/>
          <wp:positionH relativeFrom="page">
            <wp:posOffset>-106586</wp:posOffset>
          </wp:positionH>
          <wp:positionV relativeFrom="paragraph">
            <wp:posOffset>144924</wp:posOffset>
          </wp:positionV>
          <wp:extent cx="1767205" cy="546735"/>
          <wp:effectExtent l="0" t="0" r="4445" b="5715"/>
          <wp:wrapNone/>
          <wp:docPr id="3" name="Picture 3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-up of a logo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7205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173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D261EB" wp14:editId="5E036630">
              <wp:simplePos x="0" y="0"/>
              <wp:positionH relativeFrom="column">
                <wp:posOffset>-909320</wp:posOffset>
              </wp:positionH>
              <wp:positionV relativeFrom="paragraph">
                <wp:posOffset>-721360</wp:posOffset>
              </wp:positionV>
              <wp:extent cx="7917180" cy="1624965"/>
              <wp:effectExtent l="0" t="0" r="0" b="0"/>
              <wp:wrapNone/>
              <wp:docPr id="1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7917180" cy="162496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w16du="http://schemas.microsoft.com/office/word/2023/wordml/word16du" xmlns:w16sdtfl="http://schemas.microsoft.com/office/word/2024/wordml/sdtformatlock" xmlns:a14="http://schemas.microsoft.com/office/drawing/2010/main" xmlns:a="http://schemas.openxmlformats.org/drawingml/2006/main">
          <w:pict>
            <v:shape id="Freeform 6" style="position:absolute;margin-left:-71.6pt;margin-top:-56.8pt;width:623.4pt;height:127.9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2,453" o:spid="_x0000_s1026" fillcolor="#118f79 [2407]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" w14:anchorId="204D0026">
              <v:path arrowok="t" o:connecttype="custom" o:connectlocs="0,0;0,2147483646;2147483646,2147483646;2147483646,2147483646;2147483646,2147483646;2147483646,926344838;2147483646,926344838;2147483646,0;0,0" o:connectangles="0,0,0,0,0,0,0,0,0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FF420" w14:textId="66513BCB" w:rsidR="000E7F05" w:rsidRDefault="00C52989" w:rsidP="00752FC4">
    <w:pPr>
      <w:pStyle w:val="Footer"/>
      <w:jc w:val="right"/>
    </w:pPr>
    <w:r>
      <w:rPr>
        <w:noProof/>
      </w:rPr>
      <w:drawing>
        <wp:anchor distT="0" distB="0" distL="114300" distR="114300" simplePos="0" relativeHeight="251667456" behindDoc="1" locked="0" layoutInCell="1" allowOverlap="1" wp14:anchorId="556FC990" wp14:editId="450F9FA3">
          <wp:simplePos x="0" y="0"/>
          <wp:positionH relativeFrom="page">
            <wp:posOffset>-75451</wp:posOffset>
          </wp:positionH>
          <wp:positionV relativeFrom="paragraph">
            <wp:posOffset>65897</wp:posOffset>
          </wp:positionV>
          <wp:extent cx="1767205" cy="546735"/>
          <wp:effectExtent l="0" t="0" r="4445" b="5715"/>
          <wp:wrapNone/>
          <wp:docPr id="9" name="Picture 9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-up of a logo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7205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250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6895C19" wp14:editId="2C8B5EF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8918575" cy="982345"/>
              <wp:effectExtent l="0" t="0" r="0" b="8255"/>
              <wp:wrapSquare wrapText="bothSides"/>
              <wp:docPr id="2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8918575" cy="98234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17C0A3">
                          <a:lumMod val="75000"/>
                          <a:lumOff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 id="Freeform 17" style="position:absolute;margin-left:651.05pt;margin-top:0;width:702.25pt;height:77.35pt;rotation:180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coordsize="872,453" o:spid="_x0000_s1026" fillcolor="#11907a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" w14:anchorId="3DECF520">
              <v:path arrowok="t" o:connecttype="custom" o:connectlocs="0,0;0,2147483646;2147483646,2147483646;2147483646,2147483646;2147483646,2006685791;2147483646,560006043;2147483646,560006043;2147483646,0;0,0" o:connectangles="0,0,0,0,0,0,0,0,0"/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EB607" w14:textId="77777777" w:rsidR="00740838" w:rsidRDefault="00740838">
      <w:r>
        <w:separator/>
      </w:r>
    </w:p>
    <w:p w14:paraId="1C8A0CB4" w14:textId="77777777" w:rsidR="00740838" w:rsidRDefault="00740838"/>
  </w:footnote>
  <w:footnote w:type="continuationSeparator" w:id="0">
    <w:p w14:paraId="231A016D" w14:textId="77777777" w:rsidR="00740838" w:rsidRDefault="00740838">
      <w:r>
        <w:continuationSeparator/>
      </w:r>
    </w:p>
    <w:p w14:paraId="37B57BF4" w14:textId="77777777" w:rsidR="00740838" w:rsidRDefault="007408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CF650" w14:textId="77777777" w:rsidR="000E7F05" w:rsidRDefault="000E7F05" w:rsidP="001B4EEF">
    <w:pPr>
      <w:pStyle w:val="Header"/>
    </w:pPr>
  </w:p>
  <w:p w14:paraId="3DE23906" w14:textId="77777777" w:rsidR="000E7F05" w:rsidRDefault="000E7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03952" w14:textId="643EAB9F" w:rsidR="00047A42" w:rsidRDefault="00047A42" w:rsidP="00047A42">
    <w:pPr>
      <w:spacing w:after="300" w:line="276" w:lineRule="auto"/>
      <w:jc w:val="center"/>
      <w:rPr>
        <w:rFonts w:ascii="Times New Roman" w:eastAsiaTheme="minorHAnsi" w:hAnsi="Times New Roman" w:cs="Times New Roman"/>
        <w:b/>
        <w:bCs/>
        <w:color w:val="00B050"/>
        <w:sz w:val="55"/>
        <w:szCs w:val="55"/>
      </w:rPr>
    </w:pPr>
    <w:r>
      <w:rPr>
        <w:noProof/>
        <w:lang w:val="en-GB" w:eastAsia="en-GB"/>
      </w:rPr>
      <w:drawing>
        <wp:anchor distT="0" distB="0" distL="114300" distR="114300" simplePos="0" relativeHeight="251662336" behindDoc="1" locked="0" layoutInCell="1" allowOverlap="1" wp14:anchorId="495BB341" wp14:editId="630123C6">
          <wp:simplePos x="0" y="0"/>
          <wp:positionH relativeFrom="margin">
            <wp:align>right</wp:align>
          </wp:positionH>
          <wp:positionV relativeFrom="paragraph">
            <wp:posOffset>-95250</wp:posOffset>
          </wp:positionV>
          <wp:extent cx="692150" cy="692150"/>
          <wp:effectExtent l="0" t="0" r="0" b="0"/>
          <wp:wrapNone/>
          <wp:docPr id="18" name="Picture 18" descr="Chadsgrove School Logo 2014 Circle (2) -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Chadsgrove School Logo 2014 Circle (2) - 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5DF8ADF6" wp14:editId="7A0227B2">
          <wp:simplePos x="0" y="0"/>
          <wp:positionH relativeFrom="margin">
            <wp:posOffset>958850</wp:posOffset>
          </wp:positionH>
          <wp:positionV relativeFrom="paragraph">
            <wp:posOffset>336550</wp:posOffset>
          </wp:positionV>
          <wp:extent cx="4362450" cy="23495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5"/>
                  <a:stretch>
                    <a:fillRect/>
                  </a:stretch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8369F0B" wp14:editId="21E4218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819910" cy="1701800"/>
              <wp:effectExtent l="0" t="0" r="889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1819275" cy="1701800"/>
                        <a:chOff x="0" y="0"/>
                        <a:chExt cx="2610055" cy="2521862"/>
                      </a:xfrm>
                    </wpg:grpSpPr>
                    <wps:wsp>
                      <wps:cNvPr id="12" name="Freeform: Shape 31"/>
                      <wps:cNvSpPr>
                        <a:spLocks/>
                      </wps:cNvSpPr>
                      <wps:spPr bwMode="auto">
                        <a:xfrm>
                          <a:off x="1533525" y="15716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30"/>
                      <wps:cNvSpPr>
                        <a:spLocks/>
                      </wps:cNvSpPr>
                      <wps:spPr bwMode="auto">
                        <a:xfrm>
                          <a:off x="608489" y="7456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 14"/>
                      <wps:cNvSpPr>
                        <a:spLocks/>
                      </wps:cNvSpPr>
                      <wps:spPr bwMode="auto">
                        <a:xfrm>
                          <a:off x="923925" y="7334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5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0" y="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Freeform 16"/>
                      <wps:cNvSpPr>
                        <a:spLocks/>
                      </wps:cNvSpPr>
                      <wps:spPr bwMode="auto">
                        <a:xfrm>
                          <a:off x="914400" y="1619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>
          <w:pict>
            <v:group id="Group 5" style="position:absolute;margin-left:0;margin-top:0;width:143.3pt;height:134pt;rotation:180;z-index:251663360;mso-position-horizontal:left;mso-position-horizontal-relative:page;mso-position-vertical:top;mso-position-vertical-relative:page" coordsize="26100,25218" o:spid="_x0000_s1026" w14:anchorId="1F357F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">
              <v:shape id="Freeform: Shape 31" style="position:absolute;left:15335;top:15716;width:10700;height:9502;visibility:visible;mso-wrap-style:square;v-text-anchor:top" coordsize="1070039,950237" o:spid="_x0000_s1027" fillcolor="#9dcb08" stroked="f" path="m1070039,r,950237l,950237,10700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">
                <v:path arrowok="t" o:connecttype="custom" o:connectlocs="1070039,0;1070039,950237;0,950237" o:connectangles="0,0,0"/>
              </v:shape>
              <v:shape id="Freeform: Shape 30" style="position:absolute;left:6084;top:7456;width:19919;height:17762;visibility:visible;mso-wrap-style:square;v-text-anchor:top" coordsize="1991837,1776225" o:spid="_x0000_s1028" fillcolor="#10a48e" stroked="f" path="m1991837,r,238843l1991837,829191,925407,1776225,,1776225,19918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">
                <v:path arrowok="t" o:connecttype="custom" o:connectlocs="1991837,0;1991837,238843;1991837,829191;925407,1776225;0,1776225" o:connectangles="0,0,0,0,0"/>
              </v:shape>
              <v:shape id="Freeform 14" style="position:absolute;left:9239;top:7334;width:16795;height:16448;visibility:visible;mso-wrap-style:square;v-text-anchor:top" coordsize="194,212" o:spid="_x0000_s1029" fillcolor="#17c0a3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style="position:absolute;width:26056;height:25152;visibility:visible;mso-wrap-style:square;v-text-anchor:top" alt="Footer shapes in bottom right corner of document" coordsize="2605691,2515287" o:spid="_x0000_s1030" fillcolor="#11907a" stroked="f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16" style="position:absolute;left:9144;top:1619;width:16956;height:16448;visibility:visible;mso-wrap-style:square;v-text-anchor:top" coordsize="194,212" o:spid="_x0000_s1031" fillcolor="#c3ea1f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  <w:r>
      <w:rPr>
        <w:rFonts w:ascii="Times New Roman" w:eastAsiaTheme="minorHAnsi" w:hAnsi="Times New Roman" w:cs="Times New Roman"/>
        <w:bCs/>
        <w:sz w:val="55"/>
        <w:szCs w:val="55"/>
      </w:rPr>
      <w:t xml:space="preserve">    SEND Services for </w:t>
    </w:r>
    <w:r>
      <w:rPr>
        <w:rFonts w:ascii="Times New Roman" w:eastAsiaTheme="minorHAnsi" w:hAnsi="Times New Roman" w:cs="Times New Roman"/>
        <w:bCs/>
        <w:i/>
        <w:sz w:val="55"/>
        <w:szCs w:val="55"/>
      </w:rPr>
      <w:t>your</w:t>
    </w:r>
    <w:r>
      <w:rPr>
        <w:rFonts w:ascii="Times New Roman" w:eastAsiaTheme="minorHAnsi" w:hAnsi="Times New Roman" w:cs="Times New Roman"/>
        <w:bCs/>
        <w:sz w:val="55"/>
        <w:szCs w:val="55"/>
      </w:rPr>
      <w:t xml:space="preserve"> School</w:t>
    </w:r>
  </w:p>
  <w:p w14:paraId="709AF2B6" w14:textId="2A7FD385" w:rsidR="00FD4811" w:rsidRDefault="00FD48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7787960">
    <w:abstractNumId w:val="9"/>
  </w:num>
  <w:num w:numId="2" w16cid:durableId="618922597">
    <w:abstractNumId w:val="7"/>
  </w:num>
  <w:num w:numId="3" w16cid:durableId="283846730">
    <w:abstractNumId w:val="6"/>
  </w:num>
  <w:num w:numId="4" w16cid:durableId="529144494">
    <w:abstractNumId w:val="5"/>
  </w:num>
  <w:num w:numId="5" w16cid:durableId="629672921">
    <w:abstractNumId w:val="4"/>
  </w:num>
  <w:num w:numId="6" w16cid:durableId="1586693019">
    <w:abstractNumId w:val="8"/>
  </w:num>
  <w:num w:numId="7" w16cid:durableId="1562403530">
    <w:abstractNumId w:val="3"/>
  </w:num>
  <w:num w:numId="8" w16cid:durableId="147090615">
    <w:abstractNumId w:val="2"/>
  </w:num>
  <w:num w:numId="9" w16cid:durableId="703209843">
    <w:abstractNumId w:val="1"/>
  </w:num>
  <w:num w:numId="10" w16cid:durableId="1378116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W3MLUwMzU3MzAxNDFU0lEKTi0uzszPAykwrAUA/GM+uSwAAAA="/>
  </w:docVars>
  <w:rsids>
    <w:rsidRoot w:val="00FE75C6"/>
    <w:rsid w:val="00007014"/>
    <w:rsid w:val="000115CE"/>
    <w:rsid w:val="00013A25"/>
    <w:rsid w:val="00047A42"/>
    <w:rsid w:val="0007678A"/>
    <w:rsid w:val="000828F4"/>
    <w:rsid w:val="000947D1"/>
    <w:rsid w:val="000B0BD4"/>
    <w:rsid w:val="000E7F05"/>
    <w:rsid w:val="000F51EC"/>
    <w:rsid w:val="000F7122"/>
    <w:rsid w:val="00135E56"/>
    <w:rsid w:val="00161954"/>
    <w:rsid w:val="00164666"/>
    <w:rsid w:val="0017442E"/>
    <w:rsid w:val="00192DCE"/>
    <w:rsid w:val="00192FE5"/>
    <w:rsid w:val="001A6E87"/>
    <w:rsid w:val="001B4EEF"/>
    <w:rsid w:val="001B689C"/>
    <w:rsid w:val="001E3E28"/>
    <w:rsid w:val="00200635"/>
    <w:rsid w:val="00210C7A"/>
    <w:rsid w:val="00212E67"/>
    <w:rsid w:val="002357D2"/>
    <w:rsid w:val="00245CFD"/>
    <w:rsid w:val="00253029"/>
    <w:rsid w:val="00254E0D"/>
    <w:rsid w:val="00274B86"/>
    <w:rsid w:val="002B320F"/>
    <w:rsid w:val="002D03A8"/>
    <w:rsid w:val="002E592F"/>
    <w:rsid w:val="003068F4"/>
    <w:rsid w:val="003073A1"/>
    <w:rsid w:val="00366EB4"/>
    <w:rsid w:val="00374C1E"/>
    <w:rsid w:val="0038000D"/>
    <w:rsid w:val="00385ACF"/>
    <w:rsid w:val="003A07A7"/>
    <w:rsid w:val="003D74B9"/>
    <w:rsid w:val="00414007"/>
    <w:rsid w:val="00452A73"/>
    <w:rsid w:val="00457981"/>
    <w:rsid w:val="0046393F"/>
    <w:rsid w:val="00470E0A"/>
    <w:rsid w:val="00477474"/>
    <w:rsid w:val="00480B7F"/>
    <w:rsid w:val="004A1893"/>
    <w:rsid w:val="004B3996"/>
    <w:rsid w:val="004C4A44"/>
    <w:rsid w:val="004D2D2B"/>
    <w:rsid w:val="004F15E0"/>
    <w:rsid w:val="005125BB"/>
    <w:rsid w:val="005264AB"/>
    <w:rsid w:val="005348C7"/>
    <w:rsid w:val="00537F9C"/>
    <w:rsid w:val="00563991"/>
    <w:rsid w:val="0057178A"/>
    <w:rsid w:val="00572222"/>
    <w:rsid w:val="0057653B"/>
    <w:rsid w:val="005D3DA6"/>
    <w:rsid w:val="005E3B03"/>
    <w:rsid w:val="00603BBA"/>
    <w:rsid w:val="006161B6"/>
    <w:rsid w:val="00627806"/>
    <w:rsid w:val="006B1734"/>
    <w:rsid w:val="006D4E4F"/>
    <w:rsid w:val="006E669E"/>
    <w:rsid w:val="006F6C28"/>
    <w:rsid w:val="00705DB4"/>
    <w:rsid w:val="00711BF0"/>
    <w:rsid w:val="00740838"/>
    <w:rsid w:val="007420D2"/>
    <w:rsid w:val="00744EA9"/>
    <w:rsid w:val="00752FC4"/>
    <w:rsid w:val="00757E9C"/>
    <w:rsid w:val="00760E4C"/>
    <w:rsid w:val="007A4556"/>
    <w:rsid w:val="007B4C91"/>
    <w:rsid w:val="007D70F7"/>
    <w:rsid w:val="008030C2"/>
    <w:rsid w:val="00830C5F"/>
    <w:rsid w:val="00834A33"/>
    <w:rsid w:val="00835C85"/>
    <w:rsid w:val="0084789B"/>
    <w:rsid w:val="008526CF"/>
    <w:rsid w:val="008534DA"/>
    <w:rsid w:val="008638A0"/>
    <w:rsid w:val="00896EE1"/>
    <w:rsid w:val="008C1482"/>
    <w:rsid w:val="008C2A5B"/>
    <w:rsid w:val="008D0AA7"/>
    <w:rsid w:val="008D5702"/>
    <w:rsid w:val="008E3DB4"/>
    <w:rsid w:val="0091129E"/>
    <w:rsid w:val="00912A0A"/>
    <w:rsid w:val="00914EDD"/>
    <w:rsid w:val="00924C51"/>
    <w:rsid w:val="00926090"/>
    <w:rsid w:val="00942AFC"/>
    <w:rsid w:val="009453B4"/>
    <w:rsid w:val="009468D3"/>
    <w:rsid w:val="00947471"/>
    <w:rsid w:val="00953CBB"/>
    <w:rsid w:val="0097038A"/>
    <w:rsid w:val="00982250"/>
    <w:rsid w:val="009844A7"/>
    <w:rsid w:val="00993CF5"/>
    <w:rsid w:val="009F4CB2"/>
    <w:rsid w:val="00A11F8C"/>
    <w:rsid w:val="00A17117"/>
    <w:rsid w:val="00A238BE"/>
    <w:rsid w:val="00A47DEA"/>
    <w:rsid w:val="00A72974"/>
    <w:rsid w:val="00A763AE"/>
    <w:rsid w:val="00A82B5A"/>
    <w:rsid w:val="00B1261B"/>
    <w:rsid w:val="00B55715"/>
    <w:rsid w:val="00B63133"/>
    <w:rsid w:val="00B6795B"/>
    <w:rsid w:val="00BA4E05"/>
    <w:rsid w:val="00BA552E"/>
    <w:rsid w:val="00BC0F0A"/>
    <w:rsid w:val="00BC1B9A"/>
    <w:rsid w:val="00BC4F19"/>
    <w:rsid w:val="00BE19D1"/>
    <w:rsid w:val="00BE41D8"/>
    <w:rsid w:val="00C11980"/>
    <w:rsid w:val="00C17D46"/>
    <w:rsid w:val="00C254F2"/>
    <w:rsid w:val="00C40B3F"/>
    <w:rsid w:val="00C52989"/>
    <w:rsid w:val="00C53F18"/>
    <w:rsid w:val="00C542A2"/>
    <w:rsid w:val="00C75779"/>
    <w:rsid w:val="00C82718"/>
    <w:rsid w:val="00C86063"/>
    <w:rsid w:val="00CB0809"/>
    <w:rsid w:val="00CC1104"/>
    <w:rsid w:val="00CC4E84"/>
    <w:rsid w:val="00CE345B"/>
    <w:rsid w:val="00CF3BC4"/>
    <w:rsid w:val="00CF4773"/>
    <w:rsid w:val="00CF5749"/>
    <w:rsid w:val="00D04123"/>
    <w:rsid w:val="00D06525"/>
    <w:rsid w:val="00D078E6"/>
    <w:rsid w:val="00D116CE"/>
    <w:rsid w:val="00D11B66"/>
    <w:rsid w:val="00D13306"/>
    <w:rsid w:val="00D149F1"/>
    <w:rsid w:val="00D36106"/>
    <w:rsid w:val="00D544E2"/>
    <w:rsid w:val="00D708F1"/>
    <w:rsid w:val="00D90E87"/>
    <w:rsid w:val="00DA084B"/>
    <w:rsid w:val="00DC04C8"/>
    <w:rsid w:val="00DC7840"/>
    <w:rsid w:val="00DD49D5"/>
    <w:rsid w:val="00DE3608"/>
    <w:rsid w:val="00E06095"/>
    <w:rsid w:val="00E30D20"/>
    <w:rsid w:val="00E37173"/>
    <w:rsid w:val="00E3756B"/>
    <w:rsid w:val="00E47B3C"/>
    <w:rsid w:val="00E55670"/>
    <w:rsid w:val="00E6693F"/>
    <w:rsid w:val="00E8029F"/>
    <w:rsid w:val="00EB0E16"/>
    <w:rsid w:val="00EB420F"/>
    <w:rsid w:val="00EB5A74"/>
    <w:rsid w:val="00EB64EC"/>
    <w:rsid w:val="00EB6890"/>
    <w:rsid w:val="00EC49EE"/>
    <w:rsid w:val="00EC5188"/>
    <w:rsid w:val="00EE491B"/>
    <w:rsid w:val="00EF430A"/>
    <w:rsid w:val="00EF5648"/>
    <w:rsid w:val="00F00DBF"/>
    <w:rsid w:val="00F02F20"/>
    <w:rsid w:val="00F03538"/>
    <w:rsid w:val="00F060B5"/>
    <w:rsid w:val="00F42DAC"/>
    <w:rsid w:val="00F7172A"/>
    <w:rsid w:val="00F71D73"/>
    <w:rsid w:val="00F75606"/>
    <w:rsid w:val="00F763B1"/>
    <w:rsid w:val="00FA402E"/>
    <w:rsid w:val="00FB49C2"/>
    <w:rsid w:val="00FD4811"/>
    <w:rsid w:val="00FD744C"/>
    <w:rsid w:val="00FE75C6"/>
    <w:rsid w:val="038B613A"/>
    <w:rsid w:val="04363AEC"/>
    <w:rsid w:val="250387BA"/>
    <w:rsid w:val="2543C54D"/>
    <w:rsid w:val="278B392B"/>
    <w:rsid w:val="2BC6B772"/>
    <w:rsid w:val="355BE365"/>
    <w:rsid w:val="57BC7924"/>
    <w:rsid w:val="58D169D8"/>
    <w:rsid w:val="59300310"/>
    <w:rsid w:val="5D19D218"/>
    <w:rsid w:val="5D7DAD94"/>
    <w:rsid w:val="5D9F51BD"/>
    <w:rsid w:val="5EDA3475"/>
    <w:rsid w:val="62B657EA"/>
    <w:rsid w:val="66E1D26E"/>
    <w:rsid w:val="6B69E2CD"/>
    <w:rsid w:val="7502B0B0"/>
    <w:rsid w:val="75926639"/>
    <w:rsid w:val="7BAB27B4"/>
    <w:rsid w:val="7EA58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F786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C7A"/>
    <w:pPr>
      <w:spacing w:after="0" w:line="240" w:lineRule="auto"/>
    </w:pPr>
    <w:rPr>
      <w:rFonts w:eastAsiaTheme="minorEastAsia"/>
      <w:color w:val="aut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D11B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22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63133"/>
  </w:style>
  <w:style w:type="character" w:customStyle="1" w:styleId="HeaderChar">
    <w:name w:val="Header Char"/>
    <w:basedOn w:val="DefaultParagraphFont"/>
    <w:link w:val="Header"/>
    <w:uiPriority w:val="99"/>
    <w:semiHidden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D11B66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/>
    </w:pPr>
    <w:rPr>
      <w:i/>
      <w:iCs/>
      <w:color w:val="2C3644" w:themeColor="text2"/>
      <w:szCs w:val="18"/>
    </w:rPr>
  </w:style>
  <w:style w:type="table" w:styleId="ColourfulGrid">
    <w:name w:val="Colorful Grid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styleId="DarkList">
    <w:name w:val="Dark List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572222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styleId="MediumGrid1">
    <w:name w:val="Medium Grid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unhideWhenUsed/>
    <w:rsid w:val="0057222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7222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10C7A"/>
    <w:pPr>
      <w:spacing w:after="0" w:line="240" w:lineRule="auto"/>
    </w:pPr>
    <w:rPr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A47DEA"/>
    <w:pPr>
      <w:spacing w:after="0" w:line="240" w:lineRule="auto"/>
    </w:pPr>
    <w:rPr>
      <w:rFonts w:eastAsia="Times New Roman"/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uiPriority w:val="59"/>
    <w:rsid w:val="00C75779"/>
    <w:pPr>
      <w:spacing w:after="0" w:line="240" w:lineRule="auto"/>
    </w:pPr>
    <w:rPr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8aad512e-3f9f-409a-97a9-fad698149192"/>
    <ds:schemaRef ds:uri="36499341-689a-43e2-864c-0aa5b083d9d6"/>
  </ds:schemaRefs>
</ds:datastoreItem>
</file>

<file path=customXml/itemProps2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CFF1BC-2EC8-4242-A40B-C56E26D037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816BDD-755B-42AC-9AEE-E79361027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d512e-3f9f-409a-97a9-fad698149192"/>
    <ds:schemaRef ds:uri="36499341-689a-43e2-864c-0aa5b083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3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2026-09-14T12:49:00Z</dcterms:created>
  <dcterms:modified xsi:type="dcterms:W3CDTF">2026-09-23T13:12:00Z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  <property fmtid="{D5CDD505-2E9C-101B-9397-08002B2CF9AE}" pid="3" name="GrammarlyDocumentId">
    <vt:lpwstr>7db5bcefd3b0973f5c921bc3367a3432bc1cf78cdb939660292799b7477d0b05</vt:lpwstr>
  </property>
  <property fmtid="{D5CDD505-2E9C-101B-9397-08002B2CF9AE}" pid="4" name="MediaServiceImageTags">
    <vt:lpwstr/>
  </property>
</Properties>
</file>