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07" w:type="pct"/>
        <w:tblInd w:w="-851" w:type="dxa"/>
        <w:tblLook w:val="0600" w:firstRow="0" w:lastRow="0" w:firstColumn="0" w:lastColumn="0" w:noHBand="1" w:noVBand="1"/>
      </w:tblPr>
      <w:tblGrid>
        <w:gridCol w:w="11278"/>
      </w:tblGrid>
      <w:tr w:rsidR="00CB0809" w14:paraId="16181A03" w14:textId="77777777" w:rsidTr="001E5C08">
        <w:trPr>
          <w:trHeight w:val="1077"/>
        </w:trPr>
        <w:tc>
          <w:tcPr>
            <w:tcW w:w="11057" w:type="dxa"/>
          </w:tcPr>
          <w:p w14:paraId="2E693B63" w14:textId="5B16BF62" w:rsidR="00CB0809" w:rsidRDefault="00CB0809" w:rsidP="00CB2AE0">
            <w:pPr>
              <w:pStyle w:val="Date"/>
            </w:pPr>
          </w:p>
        </w:tc>
      </w:tr>
      <w:tr w:rsidR="00A11F8C" w14:paraId="6D9A599C" w14:textId="77777777" w:rsidTr="001E5C08">
        <w:trPr>
          <w:trHeight w:val="1077"/>
        </w:trPr>
        <w:tc>
          <w:tcPr>
            <w:tcW w:w="11057" w:type="dxa"/>
          </w:tcPr>
          <w:p w14:paraId="35AA9EC9" w14:textId="2E4341F3" w:rsidR="009356D7" w:rsidRPr="009356D7" w:rsidRDefault="00393DA6" w:rsidP="009356D7">
            <w:pPr>
              <w:rPr>
                <w:b/>
                <w:i/>
                <w:noProof/>
                <w:lang w:eastAsia="en-GB"/>
              </w:rPr>
            </w:pPr>
            <w:r>
              <w:rPr>
                <w:b/>
                <w:i/>
                <w:noProof/>
                <w:lang w:val="en-GB" w:eastAsia="en-GB"/>
              </w:rPr>
              <mc:AlternateContent>
                <mc:Choice Requires="wps">
                  <w:drawing>
                    <wp:anchor distT="0" distB="0" distL="114300" distR="114300" simplePos="0" relativeHeight="251658240" behindDoc="0" locked="0" layoutInCell="1" allowOverlap="1" wp14:anchorId="03F5A45F" wp14:editId="69C390B2">
                      <wp:simplePos x="0" y="0"/>
                      <wp:positionH relativeFrom="margin">
                        <wp:posOffset>1245235</wp:posOffset>
                      </wp:positionH>
                      <wp:positionV relativeFrom="paragraph">
                        <wp:posOffset>-960120</wp:posOffset>
                      </wp:positionV>
                      <wp:extent cx="4693920" cy="746760"/>
                      <wp:effectExtent l="19050" t="19050" r="11430" b="15240"/>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746760"/>
                              </a:xfrm>
                              <a:prstGeom prst="rect">
                                <a:avLst/>
                              </a:prstGeom>
                              <a:solidFill>
                                <a:schemeClr val="bg1"/>
                              </a:solidFill>
                              <a:ln w="28575">
                                <a:solidFill>
                                  <a:schemeClr val="tx1"/>
                                </a:solidFill>
                              </a:ln>
                              <a:effectLst/>
                            </wps:spPr>
                            <wps:txbx>
                              <w:txbxContent>
                                <w:p w14:paraId="08662B1B" w14:textId="083149A9" w:rsidR="000154DA" w:rsidRPr="00781B6F" w:rsidRDefault="006B3AD6" w:rsidP="004B2E61">
                                  <w:pPr>
                                    <w:ind w:left="364" w:hanging="168"/>
                                    <w:jc w:val="center"/>
                                    <w:rPr>
                                      <w:rFonts w:cstheme="minorHAnsi"/>
                                      <w:bCs/>
                                      <w:sz w:val="40"/>
                                    </w:rPr>
                                  </w:pPr>
                                  <w:r>
                                    <w:rPr>
                                      <w:rFonts w:cstheme="minorHAnsi"/>
                                      <w:bCs/>
                                      <w:sz w:val="40"/>
                                    </w:rPr>
                                    <w:t xml:space="preserve">Post-16 </w:t>
                                  </w:r>
                                  <w:r w:rsidR="00226758">
                                    <w:rPr>
                                      <w:rFonts w:cstheme="minorHAnsi"/>
                                      <w:bCs/>
                                      <w:sz w:val="40"/>
                                    </w:rPr>
                                    <w:t>Dyslexia Diagnostic Assessment</w:t>
                                  </w:r>
                                  <w:r>
                                    <w:rPr>
                                      <w:rFonts w:cstheme="minorHAnsi"/>
                                      <w:bCs/>
                                      <w:sz w:val="40"/>
                                    </w:rPr>
                                    <w:t xml:space="preserve"> Sc</w:t>
                                  </w:r>
                                  <w:r w:rsidR="008417E5">
                                    <w:rPr>
                                      <w:rFonts w:cstheme="minorHAnsi"/>
                                      <w:bCs/>
                                      <w:sz w:val="40"/>
                                    </w:rPr>
                                    <w:t>hool/College Questionnaire</w:t>
                                  </w:r>
                                </w:p>
                                <w:p w14:paraId="529058F7" w14:textId="77777777" w:rsidR="000154DA" w:rsidRPr="00210C7A" w:rsidRDefault="000154DA" w:rsidP="004B2E61">
                                  <w:pPr>
                                    <w:ind w:left="364" w:hanging="168"/>
                                    <w:jc w:val="center"/>
                                    <w:rPr>
                                      <w:rFonts w:ascii="Arial Rounded MT Bold" w:hAnsi="Arial Rounded MT Bold"/>
                                      <w:color w:val="FFFFFF" w:themeColor="background1"/>
                                      <w:sz w:val="32"/>
                                    </w:rPr>
                                  </w:pPr>
                                  <w:r w:rsidRPr="00CF368F">
                                    <w:rPr>
                                      <w:rFonts w:cstheme="minorHAnsi"/>
                                      <w:sz w:val="32"/>
                                    </w:rPr>
                                    <w:t>School Questionnaire</w:t>
                                  </w:r>
                                </w:p>
                                <w:p w14:paraId="06B1D161" w14:textId="77777777" w:rsidR="000154DA" w:rsidRPr="00084597" w:rsidRDefault="000154DA" w:rsidP="004B2E61">
                                  <w:pPr>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5A45F" id="Text Box 45" o:spid="_x0000_s1026" style="position:absolute;margin-left:98.05pt;margin-top:-75.6pt;width:369.6pt;height:5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" fillcolor="white [3212]" strokecolor="black [3213]" strokeweight="2.25pt">
                      <v:textbox>
                        <w:txbxContent>
                          <w:p w14:paraId="08662B1B" w14:textId="083149A9" w:rsidR="000154DA" w:rsidRPr="00781B6F" w:rsidRDefault="006B3AD6" w:rsidP="004B2E61">
                            <w:pPr>
                              <w:ind w:left="364" w:hanging="168"/>
                              <w:jc w:val="center"/>
                              <w:rPr>
                                <w:rFonts w:cstheme="minorHAnsi"/>
                                <w:bCs/>
                                <w:sz w:val="40"/>
                              </w:rPr>
                            </w:pPr>
                            <w:r>
                              <w:rPr>
                                <w:rFonts w:cstheme="minorHAnsi"/>
                                <w:bCs/>
                                <w:sz w:val="40"/>
                              </w:rPr>
                              <w:t xml:space="preserve">Post-16 </w:t>
                            </w:r>
                            <w:r w:rsidR="00226758">
                              <w:rPr>
                                <w:rFonts w:cstheme="minorHAnsi"/>
                                <w:bCs/>
                                <w:sz w:val="40"/>
                              </w:rPr>
                              <w:t>Dyslexia Diagnostic Assessment</w:t>
                            </w:r>
                            <w:r>
                              <w:rPr>
                                <w:rFonts w:cstheme="minorHAnsi"/>
                                <w:bCs/>
                                <w:sz w:val="40"/>
                              </w:rPr>
                              <w:t xml:space="preserve"> Sc</w:t>
                            </w:r>
                            <w:r w:rsidR="008417E5">
                              <w:rPr>
                                <w:rFonts w:cstheme="minorHAnsi"/>
                                <w:bCs/>
                                <w:sz w:val="40"/>
                              </w:rPr>
                              <w:t>hool/College Questionnaire</w:t>
                            </w:r>
                          </w:p>
                          <w:p w14:paraId="529058F7" w14:textId="77777777" w:rsidR="000154DA" w:rsidRPr="00210C7A" w:rsidRDefault="000154DA" w:rsidP="004B2E61">
                            <w:pPr>
                              <w:ind w:left="364" w:hanging="168"/>
                              <w:jc w:val="center"/>
                              <w:rPr>
                                <w:rFonts w:ascii="Arial Rounded MT Bold" w:hAnsi="Arial Rounded MT Bold"/>
                                <w:color w:val="FFFFFF" w:themeColor="background1"/>
                                <w:sz w:val="32"/>
                              </w:rPr>
                            </w:pPr>
                            <w:r w:rsidRPr="00CF368F">
                              <w:rPr>
                                <w:rFonts w:cstheme="minorHAnsi"/>
                                <w:sz w:val="32"/>
                              </w:rPr>
                              <w:t>School Questionnaire</w:t>
                            </w:r>
                          </w:p>
                          <w:p w14:paraId="06B1D161" w14:textId="77777777" w:rsidR="000154DA" w:rsidRPr="00084597" w:rsidRDefault="000154DA" w:rsidP="004B2E61">
                            <w:pPr>
                              <w:ind w:left="364" w:hanging="168"/>
                              <w:jc w:val="center"/>
                              <w:rPr>
                                <w:rFonts w:ascii="Arial Rounded MT Bold" w:hAnsi="Arial Rounded MT Bold"/>
                                <w:i/>
                                <w:color w:val="FFFFFF" w:themeColor="background1"/>
                                <w:sz w:val="40"/>
                              </w:rPr>
                            </w:pPr>
                          </w:p>
                        </w:txbxContent>
                      </v:textbox>
                      <w10:wrap anchorx="margin"/>
                    </v:rect>
                  </w:pict>
                </mc:Fallback>
              </mc:AlternateContent>
            </w:r>
          </w:p>
        </w:tc>
      </w:tr>
      <w:tr w:rsidR="00A11F8C" w:rsidRPr="006B3AD6" w14:paraId="56A8E631" w14:textId="77777777" w:rsidTr="001E5C08">
        <w:trPr>
          <w:trHeight w:val="1077"/>
        </w:trPr>
        <w:tc>
          <w:tcPr>
            <w:tcW w:w="11057" w:type="dxa"/>
          </w:tcPr>
          <w:tbl>
            <w:tblPr>
              <w:tblStyle w:val="TableGrid10"/>
              <w:tblpPr w:leftFromText="180" w:rightFromText="180" w:vertAnchor="text" w:horzAnchor="margin" w:tblpX="-289" w:tblpY="-32"/>
              <w:tblOverlap w:val="never"/>
              <w:tblW w:w="11052" w:type="dxa"/>
              <w:tblLook w:val="04A0" w:firstRow="1" w:lastRow="0" w:firstColumn="1" w:lastColumn="0" w:noHBand="0" w:noVBand="1"/>
            </w:tblPr>
            <w:tblGrid>
              <w:gridCol w:w="3719"/>
              <w:gridCol w:w="7333"/>
            </w:tblGrid>
            <w:tr w:rsidR="009453B4" w:rsidRPr="006B3AD6" w14:paraId="46F47F43" w14:textId="77777777" w:rsidTr="001E5C08">
              <w:tc>
                <w:tcPr>
                  <w:tcW w:w="11052" w:type="dxa"/>
                  <w:gridSpan w:val="2"/>
                </w:tcPr>
                <w:p w14:paraId="442A7A38" w14:textId="77777777" w:rsidR="009453B4" w:rsidRDefault="008417E5" w:rsidP="009453B4">
                  <w:pPr>
                    <w:rPr>
                      <w:rFonts w:ascii="Arial" w:hAnsi="Arial" w:cs="Arial"/>
                    </w:rPr>
                  </w:pPr>
                  <w:r>
                    <w:rPr>
                      <w:rFonts w:ascii="Arial" w:hAnsi="Arial" w:cs="Arial"/>
                    </w:rPr>
                    <w:t xml:space="preserve">Student’s </w:t>
                  </w:r>
                  <w:r w:rsidR="00C55CB1" w:rsidRPr="006B3AD6">
                    <w:rPr>
                      <w:rFonts w:ascii="Arial" w:hAnsi="Arial" w:cs="Arial"/>
                    </w:rPr>
                    <w:t>F</w:t>
                  </w:r>
                  <w:r>
                    <w:rPr>
                      <w:rFonts w:ascii="Arial" w:hAnsi="Arial" w:cs="Arial"/>
                    </w:rPr>
                    <w:t>irst Name</w:t>
                  </w:r>
                  <w:r w:rsidR="00C55CB1" w:rsidRPr="006B3AD6">
                    <w:rPr>
                      <w:rFonts w:ascii="Arial" w:hAnsi="Arial" w:cs="Arial"/>
                    </w:rPr>
                    <w:t>(s):</w:t>
                  </w:r>
                </w:p>
                <w:p w14:paraId="556CB8A5" w14:textId="624822F9" w:rsidR="009356D7" w:rsidRPr="006B3AD6" w:rsidRDefault="009356D7" w:rsidP="009453B4">
                  <w:pPr>
                    <w:rPr>
                      <w:rFonts w:ascii="Arial" w:hAnsi="Arial" w:cs="Arial"/>
                    </w:rPr>
                  </w:pPr>
                </w:p>
              </w:tc>
            </w:tr>
            <w:tr w:rsidR="003139CE" w:rsidRPr="006B3AD6" w14:paraId="2601F67B" w14:textId="77777777" w:rsidTr="001E5C08">
              <w:tc>
                <w:tcPr>
                  <w:tcW w:w="11052" w:type="dxa"/>
                  <w:gridSpan w:val="2"/>
                </w:tcPr>
                <w:p w14:paraId="01DB1C32" w14:textId="34920D45" w:rsidR="003139CE" w:rsidRDefault="008417E5" w:rsidP="009453B4">
                  <w:pPr>
                    <w:rPr>
                      <w:rFonts w:ascii="Arial" w:hAnsi="Arial" w:cs="Arial"/>
                    </w:rPr>
                  </w:pPr>
                  <w:r>
                    <w:rPr>
                      <w:rFonts w:ascii="Arial" w:hAnsi="Arial" w:cs="Arial"/>
                    </w:rPr>
                    <w:t>Student’s</w:t>
                  </w:r>
                  <w:r w:rsidR="00C55CB1" w:rsidRPr="006B3AD6">
                    <w:rPr>
                      <w:rFonts w:ascii="Arial" w:hAnsi="Arial" w:cs="Arial"/>
                    </w:rPr>
                    <w:t xml:space="preserve"> Surname:</w:t>
                  </w:r>
                </w:p>
                <w:p w14:paraId="42DFFD37" w14:textId="31F5FA7E" w:rsidR="009356D7" w:rsidRPr="006B3AD6" w:rsidRDefault="009356D7" w:rsidP="009453B4">
                  <w:pPr>
                    <w:rPr>
                      <w:rFonts w:ascii="Arial" w:hAnsi="Arial" w:cs="Arial"/>
                    </w:rPr>
                  </w:pPr>
                </w:p>
              </w:tc>
            </w:tr>
            <w:tr w:rsidR="009453B4" w:rsidRPr="006B3AD6" w14:paraId="510B607A" w14:textId="77777777" w:rsidTr="001E5C08">
              <w:tc>
                <w:tcPr>
                  <w:tcW w:w="11052" w:type="dxa"/>
                  <w:gridSpan w:val="2"/>
                </w:tcPr>
                <w:p w14:paraId="614B8CA9" w14:textId="0D4CF859" w:rsidR="009453B4" w:rsidRDefault="008417E5" w:rsidP="00C61ED5">
                  <w:pPr>
                    <w:tabs>
                      <w:tab w:val="left" w:pos="3132"/>
                    </w:tabs>
                    <w:rPr>
                      <w:rFonts w:ascii="Arial" w:hAnsi="Arial" w:cs="Arial"/>
                    </w:rPr>
                  </w:pPr>
                  <w:r>
                    <w:rPr>
                      <w:rFonts w:ascii="Arial" w:hAnsi="Arial" w:cs="Arial"/>
                    </w:rPr>
                    <w:t>Student’s</w:t>
                  </w:r>
                  <w:r w:rsidR="00C55CB1" w:rsidRPr="006B3AD6">
                    <w:rPr>
                      <w:rFonts w:ascii="Arial" w:hAnsi="Arial" w:cs="Arial"/>
                    </w:rPr>
                    <w:t xml:space="preserve"> </w:t>
                  </w:r>
                  <w:r w:rsidR="009453B4" w:rsidRPr="006B3AD6">
                    <w:rPr>
                      <w:rFonts w:ascii="Arial" w:hAnsi="Arial" w:cs="Arial"/>
                    </w:rPr>
                    <w:t>Date of Birth</w:t>
                  </w:r>
                  <w:r w:rsidR="006A57AF" w:rsidRPr="006B3AD6">
                    <w:rPr>
                      <w:rFonts w:ascii="Arial" w:hAnsi="Arial" w:cs="Arial"/>
                    </w:rPr>
                    <w:t>:</w:t>
                  </w:r>
                  <w:r w:rsidR="00C61ED5">
                    <w:rPr>
                      <w:rFonts w:ascii="Arial" w:hAnsi="Arial" w:cs="Arial"/>
                    </w:rPr>
                    <w:tab/>
                  </w:r>
                </w:p>
                <w:p w14:paraId="2CC307B4" w14:textId="12824E91" w:rsidR="009356D7" w:rsidRPr="006B3AD6" w:rsidRDefault="009356D7" w:rsidP="00C61ED5">
                  <w:pPr>
                    <w:tabs>
                      <w:tab w:val="left" w:pos="3132"/>
                    </w:tabs>
                    <w:rPr>
                      <w:rFonts w:ascii="Arial" w:hAnsi="Arial" w:cs="Arial"/>
                    </w:rPr>
                  </w:pPr>
                </w:p>
              </w:tc>
            </w:tr>
            <w:tr w:rsidR="009356D7" w:rsidRPr="006B3AD6" w14:paraId="7829D734" w14:textId="77777777" w:rsidTr="001E5C08">
              <w:tc>
                <w:tcPr>
                  <w:tcW w:w="11052" w:type="dxa"/>
                  <w:gridSpan w:val="2"/>
                </w:tcPr>
                <w:p w14:paraId="410FD750" w14:textId="7140B0A7" w:rsidR="009356D7" w:rsidRDefault="009356D7" w:rsidP="00C61ED5">
                  <w:pPr>
                    <w:tabs>
                      <w:tab w:val="left" w:pos="3132"/>
                    </w:tabs>
                    <w:rPr>
                      <w:rFonts w:ascii="Arial" w:hAnsi="Arial" w:cs="Arial"/>
                    </w:rPr>
                  </w:pPr>
                  <w:r>
                    <w:rPr>
                      <w:rFonts w:ascii="Arial" w:hAnsi="Arial" w:cs="Arial"/>
                    </w:rPr>
                    <w:t>Current Year Group:</w:t>
                  </w:r>
                </w:p>
                <w:p w14:paraId="4FFB5648" w14:textId="5667B04C" w:rsidR="009356D7" w:rsidRDefault="009356D7" w:rsidP="00C61ED5">
                  <w:pPr>
                    <w:tabs>
                      <w:tab w:val="left" w:pos="3132"/>
                    </w:tabs>
                    <w:rPr>
                      <w:rFonts w:ascii="Arial" w:hAnsi="Arial" w:cs="Arial"/>
                    </w:rPr>
                  </w:pPr>
                </w:p>
              </w:tc>
            </w:tr>
            <w:tr w:rsidR="00C61ED5" w:rsidRPr="006B3AD6" w14:paraId="278DC455" w14:textId="77777777" w:rsidTr="001E5C08">
              <w:tc>
                <w:tcPr>
                  <w:tcW w:w="11052" w:type="dxa"/>
                  <w:gridSpan w:val="2"/>
                </w:tcPr>
                <w:p w14:paraId="0740AEAB" w14:textId="479788D4" w:rsidR="00C61ED5" w:rsidRDefault="00C61ED5" w:rsidP="00C61ED5">
                  <w:pPr>
                    <w:tabs>
                      <w:tab w:val="left" w:pos="3132"/>
                    </w:tabs>
                    <w:rPr>
                      <w:rFonts w:ascii="Arial" w:hAnsi="Arial" w:cs="Arial"/>
                    </w:rPr>
                  </w:pPr>
                  <w:r>
                    <w:rPr>
                      <w:rFonts w:ascii="Arial" w:hAnsi="Arial" w:cs="Arial"/>
                    </w:rPr>
                    <w:t>School Name:</w:t>
                  </w:r>
                </w:p>
                <w:p w14:paraId="03492143" w14:textId="50FE55F1" w:rsidR="00C61ED5" w:rsidRDefault="00C61ED5" w:rsidP="00C61ED5">
                  <w:pPr>
                    <w:tabs>
                      <w:tab w:val="left" w:pos="3132"/>
                    </w:tabs>
                    <w:rPr>
                      <w:rFonts w:ascii="Arial" w:hAnsi="Arial" w:cs="Arial"/>
                    </w:rPr>
                  </w:pPr>
                </w:p>
              </w:tc>
            </w:tr>
            <w:tr w:rsidR="009453B4" w:rsidRPr="006B3AD6" w14:paraId="1E9690D6" w14:textId="77777777" w:rsidTr="001E5C08">
              <w:tc>
                <w:tcPr>
                  <w:tcW w:w="11052" w:type="dxa"/>
                  <w:gridSpan w:val="2"/>
                </w:tcPr>
                <w:p w14:paraId="3C810B3A" w14:textId="5093C835" w:rsidR="009453B4" w:rsidRPr="006B3AD6" w:rsidRDefault="009453B4" w:rsidP="009453B4">
                  <w:pPr>
                    <w:rPr>
                      <w:rFonts w:ascii="Arial" w:hAnsi="Arial" w:cs="Arial"/>
                    </w:rPr>
                  </w:pPr>
                  <w:r w:rsidRPr="006B3AD6">
                    <w:rPr>
                      <w:rFonts w:ascii="Arial" w:hAnsi="Arial" w:cs="Arial"/>
                    </w:rPr>
                    <w:t>Name of person completing this form:</w:t>
                  </w:r>
                </w:p>
                <w:p w14:paraId="3D9880EB" w14:textId="77777777" w:rsidR="009453B4" w:rsidRPr="006B3AD6" w:rsidRDefault="009453B4" w:rsidP="009453B4">
                  <w:pPr>
                    <w:rPr>
                      <w:rFonts w:ascii="Arial" w:hAnsi="Arial" w:cs="Arial"/>
                    </w:rPr>
                  </w:pPr>
                </w:p>
              </w:tc>
            </w:tr>
            <w:tr w:rsidR="009453B4" w:rsidRPr="006B3AD6" w14:paraId="412B5CD2" w14:textId="77777777" w:rsidTr="001E5C08">
              <w:tc>
                <w:tcPr>
                  <w:tcW w:w="11052" w:type="dxa"/>
                  <w:gridSpan w:val="2"/>
                </w:tcPr>
                <w:p w14:paraId="7CB281B7" w14:textId="110EDE9F" w:rsidR="009453B4" w:rsidRPr="006B3AD6" w:rsidRDefault="009453B4" w:rsidP="009453B4">
                  <w:pPr>
                    <w:rPr>
                      <w:rFonts w:ascii="Arial" w:hAnsi="Arial" w:cs="Arial"/>
                    </w:rPr>
                  </w:pPr>
                  <w:r w:rsidRPr="006B3AD6">
                    <w:rPr>
                      <w:rFonts w:ascii="Arial" w:hAnsi="Arial" w:cs="Arial"/>
                    </w:rPr>
                    <w:t>Role in school:</w:t>
                  </w:r>
                </w:p>
                <w:p w14:paraId="113F36F0" w14:textId="4480D431" w:rsidR="00C55CB1" w:rsidRPr="006B3AD6" w:rsidRDefault="00C55CB1" w:rsidP="009453B4">
                  <w:pPr>
                    <w:rPr>
                      <w:rFonts w:ascii="Arial" w:hAnsi="Arial" w:cs="Arial"/>
                    </w:rPr>
                  </w:pPr>
                </w:p>
              </w:tc>
            </w:tr>
            <w:tr w:rsidR="009453B4" w:rsidRPr="006B3AD6" w14:paraId="102955C0" w14:textId="77777777" w:rsidTr="001E5C08">
              <w:tc>
                <w:tcPr>
                  <w:tcW w:w="11052" w:type="dxa"/>
                  <w:gridSpan w:val="2"/>
                </w:tcPr>
                <w:p w14:paraId="67F096C1" w14:textId="3A6A04B2" w:rsidR="009453B4" w:rsidRPr="006B3AD6" w:rsidRDefault="009453B4" w:rsidP="009453B4">
                  <w:pPr>
                    <w:rPr>
                      <w:rFonts w:ascii="Arial" w:hAnsi="Arial" w:cs="Arial"/>
                    </w:rPr>
                  </w:pPr>
                  <w:r w:rsidRPr="006B3AD6">
                    <w:rPr>
                      <w:rFonts w:ascii="Arial" w:hAnsi="Arial" w:cs="Arial"/>
                    </w:rPr>
                    <w:t>Date form completed:</w:t>
                  </w:r>
                </w:p>
                <w:p w14:paraId="4018BD77" w14:textId="78BF52FC" w:rsidR="00C55CB1" w:rsidRPr="006B3AD6" w:rsidRDefault="00C55CB1" w:rsidP="009453B4">
                  <w:pPr>
                    <w:rPr>
                      <w:rFonts w:ascii="Arial" w:hAnsi="Arial" w:cs="Arial"/>
                    </w:rPr>
                  </w:pPr>
                </w:p>
              </w:tc>
            </w:tr>
            <w:tr w:rsidR="009453B4" w:rsidRPr="006B3AD6" w14:paraId="698E43DB" w14:textId="77777777" w:rsidTr="001E5C08">
              <w:trPr>
                <w:trHeight w:val="1416"/>
              </w:trPr>
              <w:tc>
                <w:tcPr>
                  <w:tcW w:w="3719" w:type="dxa"/>
                </w:tcPr>
                <w:p w14:paraId="1CCB6039" w14:textId="77777777" w:rsidR="009453B4" w:rsidRPr="006B3AD6" w:rsidRDefault="009453B4" w:rsidP="009453B4">
                  <w:pPr>
                    <w:rPr>
                      <w:rFonts w:ascii="Arial" w:hAnsi="Arial" w:cs="Arial"/>
                    </w:rPr>
                  </w:pPr>
                  <w:r w:rsidRPr="006B3AD6">
                    <w:rPr>
                      <w:rFonts w:ascii="Arial" w:hAnsi="Arial" w:cs="Arial"/>
                    </w:rPr>
                    <w:t>School Address:</w:t>
                  </w:r>
                </w:p>
                <w:p w14:paraId="41372A65" w14:textId="65D44534" w:rsidR="009453B4" w:rsidRPr="006B3AD6" w:rsidRDefault="009453B4" w:rsidP="009453B4">
                  <w:pPr>
                    <w:rPr>
                      <w:rFonts w:ascii="Arial" w:hAnsi="Arial" w:cs="Arial"/>
                    </w:rPr>
                  </w:pPr>
                </w:p>
                <w:p w14:paraId="7C624DAA" w14:textId="0EB5E069" w:rsidR="009453B4" w:rsidRPr="006B3AD6" w:rsidRDefault="009453B4" w:rsidP="009453B4">
                  <w:pPr>
                    <w:rPr>
                      <w:rFonts w:ascii="Arial" w:hAnsi="Arial" w:cs="Arial"/>
                    </w:rPr>
                  </w:pPr>
                </w:p>
                <w:p w14:paraId="56B772C0" w14:textId="48225B78" w:rsidR="006129A3" w:rsidRPr="006B3AD6" w:rsidRDefault="006129A3" w:rsidP="009453B4">
                  <w:pPr>
                    <w:rPr>
                      <w:rFonts w:ascii="Arial" w:hAnsi="Arial" w:cs="Arial"/>
                    </w:rPr>
                  </w:pPr>
                </w:p>
                <w:p w14:paraId="624A5EF4" w14:textId="77777777" w:rsidR="009453B4" w:rsidRPr="006B3AD6" w:rsidRDefault="009453B4" w:rsidP="009453B4">
                  <w:pPr>
                    <w:rPr>
                      <w:rFonts w:ascii="Arial" w:hAnsi="Arial" w:cs="Arial"/>
                    </w:rPr>
                  </w:pPr>
                </w:p>
                <w:p w14:paraId="0941FD38" w14:textId="6BBBE0AA" w:rsidR="009453B4" w:rsidRPr="006B3AD6" w:rsidRDefault="009453B4" w:rsidP="009453B4">
                  <w:pPr>
                    <w:rPr>
                      <w:rFonts w:ascii="Arial" w:hAnsi="Arial" w:cs="Arial"/>
                    </w:rPr>
                  </w:pPr>
                </w:p>
              </w:tc>
              <w:tc>
                <w:tcPr>
                  <w:tcW w:w="7333" w:type="dxa"/>
                </w:tcPr>
                <w:p w14:paraId="439C0444" w14:textId="067C9944" w:rsidR="009453B4" w:rsidRPr="006B3AD6" w:rsidRDefault="009453B4" w:rsidP="00711BF0">
                  <w:pPr>
                    <w:rPr>
                      <w:rFonts w:ascii="Arial" w:hAnsi="Arial" w:cs="Arial"/>
                    </w:rPr>
                  </w:pPr>
                  <w:r w:rsidRPr="006B3AD6">
                    <w:rPr>
                      <w:rFonts w:ascii="Arial" w:hAnsi="Arial" w:cs="Arial"/>
                    </w:rPr>
                    <w:t>Contact details</w:t>
                  </w:r>
                </w:p>
                <w:p w14:paraId="535C8403" w14:textId="77777777" w:rsidR="009453B4" w:rsidRPr="006B3AD6" w:rsidRDefault="009453B4" w:rsidP="009453B4">
                  <w:pPr>
                    <w:rPr>
                      <w:rFonts w:ascii="Arial" w:hAnsi="Arial" w:cs="Arial"/>
                    </w:rPr>
                  </w:pPr>
                  <w:r w:rsidRPr="006B3AD6">
                    <w:rPr>
                      <w:rFonts w:ascii="Arial" w:hAnsi="Arial" w:cs="Arial"/>
                    </w:rPr>
                    <w:t>Telephone number:</w:t>
                  </w:r>
                </w:p>
                <w:p w14:paraId="25A9B908" w14:textId="3C4677E6" w:rsidR="009453B4" w:rsidRPr="006B3AD6" w:rsidRDefault="009453B4" w:rsidP="009453B4">
                  <w:pPr>
                    <w:rPr>
                      <w:rFonts w:ascii="Arial" w:hAnsi="Arial" w:cs="Arial"/>
                    </w:rPr>
                  </w:pPr>
                </w:p>
                <w:p w14:paraId="7B2C2B1D" w14:textId="6EB9A88B" w:rsidR="009453B4" w:rsidRPr="006B3AD6" w:rsidRDefault="009453B4" w:rsidP="009453B4">
                  <w:pPr>
                    <w:rPr>
                      <w:rFonts w:ascii="Arial" w:hAnsi="Arial" w:cs="Arial"/>
                    </w:rPr>
                  </w:pPr>
                  <w:r w:rsidRPr="006B3AD6">
                    <w:rPr>
                      <w:rFonts w:ascii="Arial" w:hAnsi="Arial" w:cs="Arial"/>
                    </w:rPr>
                    <w:t>Email address:</w:t>
                  </w:r>
                </w:p>
                <w:p w14:paraId="687EF51D" w14:textId="4E6A199D" w:rsidR="009453B4" w:rsidRPr="006B3AD6" w:rsidRDefault="009453B4" w:rsidP="009453B4">
                  <w:pPr>
                    <w:rPr>
                      <w:rFonts w:ascii="Arial" w:hAnsi="Arial" w:cs="Arial"/>
                    </w:rPr>
                  </w:pPr>
                </w:p>
              </w:tc>
            </w:tr>
          </w:tbl>
          <w:p w14:paraId="7327BDCA" w14:textId="53891DCA" w:rsidR="006129A3" w:rsidRPr="006B3AD6" w:rsidRDefault="006129A3" w:rsidP="006129A3">
            <w:pPr>
              <w:tabs>
                <w:tab w:val="left" w:pos="1815"/>
              </w:tabs>
              <w:rPr>
                <w:rFonts w:ascii="Arial" w:hAnsi="Arial" w:cs="Arial"/>
                <w:lang w:eastAsia="en-GB"/>
              </w:rPr>
            </w:pPr>
          </w:p>
        </w:tc>
      </w:tr>
    </w:tbl>
    <w:p w14:paraId="1473D03C" w14:textId="3E9E2382" w:rsidR="009B043E" w:rsidRDefault="009B043E" w:rsidP="009B043E">
      <w:pPr>
        <w:tabs>
          <w:tab w:val="center" w:pos="4680"/>
          <w:tab w:val="right" w:pos="9360"/>
        </w:tabs>
        <w:rPr>
          <w:rFonts w:ascii="Arial" w:hAnsi="Arial" w:cs="Arial"/>
          <w:b/>
          <w:bCs/>
        </w:rPr>
      </w:pPr>
    </w:p>
    <w:p w14:paraId="145D5DD2" w14:textId="59F7E488" w:rsidR="009B043E" w:rsidRDefault="007303CF" w:rsidP="007303CF">
      <w:pPr>
        <w:tabs>
          <w:tab w:val="center" w:pos="4680"/>
          <w:tab w:val="right" w:pos="9360"/>
        </w:tabs>
        <w:jc w:val="center"/>
        <w:rPr>
          <w:rFonts w:ascii="Arial" w:hAnsi="Arial" w:cs="Arial"/>
          <w:b/>
          <w:bCs/>
        </w:rPr>
      </w:pPr>
      <w:r>
        <w:rPr>
          <w:rFonts w:ascii="Arial" w:hAnsi="Arial" w:cs="Arial"/>
          <w:b/>
          <w:bCs/>
        </w:rPr>
        <w:t>Please list all subjects being studied</w:t>
      </w:r>
    </w:p>
    <w:p w14:paraId="1FE34C2A" w14:textId="5DBFB70E" w:rsidR="007303CF" w:rsidRDefault="007303CF" w:rsidP="007303CF">
      <w:pPr>
        <w:tabs>
          <w:tab w:val="center" w:pos="4680"/>
          <w:tab w:val="right" w:pos="9360"/>
        </w:tabs>
        <w:jc w:val="center"/>
        <w:rPr>
          <w:rFonts w:ascii="Arial" w:hAnsi="Arial" w:cs="Arial"/>
          <w:b/>
          <w:bCs/>
        </w:rPr>
      </w:pPr>
    </w:p>
    <w:tbl>
      <w:tblPr>
        <w:tblStyle w:val="TableGrid"/>
        <w:tblW w:w="0" w:type="auto"/>
        <w:tblLook w:val="04A0" w:firstRow="1" w:lastRow="0" w:firstColumn="1" w:lastColumn="0" w:noHBand="0" w:noVBand="1"/>
      </w:tblPr>
      <w:tblGrid>
        <w:gridCol w:w="4508"/>
        <w:gridCol w:w="4509"/>
      </w:tblGrid>
      <w:tr w:rsidR="007303CF" w14:paraId="26EA2FC0" w14:textId="77777777" w:rsidTr="007303CF">
        <w:tc>
          <w:tcPr>
            <w:tcW w:w="4508" w:type="dxa"/>
          </w:tcPr>
          <w:p w14:paraId="5BCBEAB6" w14:textId="4DF387FB" w:rsidR="007303CF" w:rsidRPr="007303CF" w:rsidRDefault="007303CF" w:rsidP="007303CF">
            <w:pPr>
              <w:tabs>
                <w:tab w:val="center" w:pos="4680"/>
                <w:tab w:val="right" w:pos="9360"/>
              </w:tabs>
              <w:jc w:val="center"/>
              <w:rPr>
                <w:rFonts w:ascii="Arial" w:hAnsi="Arial" w:cs="Arial"/>
              </w:rPr>
            </w:pPr>
            <w:r w:rsidRPr="007303CF">
              <w:rPr>
                <w:rFonts w:ascii="Arial" w:hAnsi="Arial" w:cs="Arial"/>
              </w:rPr>
              <w:t>Subject Name</w:t>
            </w:r>
          </w:p>
        </w:tc>
        <w:tc>
          <w:tcPr>
            <w:tcW w:w="4509" w:type="dxa"/>
          </w:tcPr>
          <w:p w14:paraId="38F84134" w14:textId="128C71AB" w:rsidR="007303CF" w:rsidRDefault="007303CF" w:rsidP="007303CF">
            <w:pPr>
              <w:tabs>
                <w:tab w:val="center" w:pos="4680"/>
                <w:tab w:val="right" w:pos="9360"/>
              </w:tabs>
              <w:jc w:val="center"/>
              <w:rPr>
                <w:rFonts w:ascii="Arial" w:hAnsi="Arial" w:cs="Arial"/>
                <w:b/>
                <w:bCs/>
              </w:rPr>
            </w:pPr>
            <w:r>
              <w:rPr>
                <w:rFonts w:ascii="Arial" w:hAnsi="Arial" w:cs="Arial"/>
                <w:b/>
                <w:bCs/>
              </w:rPr>
              <w:t>Qualification</w:t>
            </w:r>
          </w:p>
        </w:tc>
      </w:tr>
      <w:tr w:rsidR="007303CF" w14:paraId="75B06B96" w14:textId="77777777" w:rsidTr="007303CF">
        <w:tc>
          <w:tcPr>
            <w:tcW w:w="4508" w:type="dxa"/>
          </w:tcPr>
          <w:p w14:paraId="013693A6" w14:textId="77777777" w:rsidR="007303CF" w:rsidRDefault="007303CF" w:rsidP="007303CF">
            <w:pPr>
              <w:tabs>
                <w:tab w:val="center" w:pos="4680"/>
                <w:tab w:val="right" w:pos="9360"/>
              </w:tabs>
              <w:jc w:val="center"/>
              <w:rPr>
                <w:rFonts w:ascii="Arial" w:hAnsi="Arial" w:cs="Arial"/>
                <w:b/>
                <w:bCs/>
              </w:rPr>
            </w:pPr>
          </w:p>
        </w:tc>
        <w:tc>
          <w:tcPr>
            <w:tcW w:w="4509" w:type="dxa"/>
          </w:tcPr>
          <w:p w14:paraId="25CAF1F1" w14:textId="77777777" w:rsidR="007303CF" w:rsidRDefault="007303CF" w:rsidP="007303CF">
            <w:pPr>
              <w:tabs>
                <w:tab w:val="center" w:pos="4680"/>
                <w:tab w:val="right" w:pos="9360"/>
              </w:tabs>
              <w:jc w:val="center"/>
              <w:rPr>
                <w:rFonts w:ascii="Arial" w:hAnsi="Arial" w:cs="Arial"/>
                <w:b/>
                <w:bCs/>
              </w:rPr>
            </w:pPr>
          </w:p>
        </w:tc>
      </w:tr>
      <w:tr w:rsidR="007303CF" w14:paraId="340B0C76" w14:textId="77777777" w:rsidTr="007303CF">
        <w:tc>
          <w:tcPr>
            <w:tcW w:w="4508" w:type="dxa"/>
          </w:tcPr>
          <w:p w14:paraId="0C1C5850" w14:textId="77777777" w:rsidR="007303CF" w:rsidRDefault="007303CF" w:rsidP="007303CF">
            <w:pPr>
              <w:tabs>
                <w:tab w:val="center" w:pos="4680"/>
                <w:tab w:val="right" w:pos="9360"/>
              </w:tabs>
              <w:jc w:val="center"/>
              <w:rPr>
                <w:rFonts w:ascii="Arial" w:hAnsi="Arial" w:cs="Arial"/>
                <w:b/>
                <w:bCs/>
              </w:rPr>
            </w:pPr>
          </w:p>
        </w:tc>
        <w:tc>
          <w:tcPr>
            <w:tcW w:w="4509" w:type="dxa"/>
          </w:tcPr>
          <w:p w14:paraId="3674A5D7" w14:textId="77777777" w:rsidR="007303CF" w:rsidRDefault="007303CF" w:rsidP="007303CF">
            <w:pPr>
              <w:tabs>
                <w:tab w:val="center" w:pos="4680"/>
                <w:tab w:val="right" w:pos="9360"/>
              </w:tabs>
              <w:jc w:val="center"/>
              <w:rPr>
                <w:rFonts w:ascii="Arial" w:hAnsi="Arial" w:cs="Arial"/>
                <w:b/>
                <w:bCs/>
              </w:rPr>
            </w:pPr>
          </w:p>
        </w:tc>
      </w:tr>
      <w:tr w:rsidR="007303CF" w14:paraId="5D032414" w14:textId="77777777" w:rsidTr="007303CF">
        <w:tc>
          <w:tcPr>
            <w:tcW w:w="4508" w:type="dxa"/>
          </w:tcPr>
          <w:p w14:paraId="26E9DF2A" w14:textId="77777777" w:rsidR="007303CF" w:rsidRDefault="007303CF" w:rsidP="007303CF">
            <w:pPr>
              <w:tabs>
                <w:tab w:val="center" w:pos="4680"/>
                <w:tab w:val="right" w:pos="9360"/>
              </w:tabs>
              <w:jc w:val="center"/>
              <w:rPr>
                <w:rFonts w:ascii="Arial" w:hAnsi="Arial" w:cs="Arial"/>
                <w:b/>
                <w:bCs/>
              </w:rPr>
            </w:pPr>
          </w:p>
        </w:tc>
        <w:tc>
          <w:tcPr>
            <w:tcW w:w="4509" w:type="dxa"/>
          </w:tcPr>
          <w:p w14:paraId="75230EFE" w14:textId="77777777" w:rsidR="007303CF" w:rsidRDefault="007303CF" w:rsidP="007303CF">
            <w:pPr>
              <w:tabs>
                <w:tab w:val="center" w:pos="4680"/>
                <w:tab w:val="right" w:pos="9360"/>
              </w:tabs>
              <w:jc w:val="center"/>
              <w:rPr>
                <w:rFonts w:ascii="Arial" w:hAnsi="Arial" w:cs="Arial"/>
                <w:b/>
                <w:bCs/>
              </w:rPr>
            </w:pPr>
          </w:p>
        </w:tc>
      </w:tr>
      <w:tr w:rsidR="007303CF" w14:paraId="1096AF63" w14:textId="77777777" w:rsidTr="007303CF">
        <w:tc>
          <w:tcPr>
            <w:tcW w:w="4508" w:type="dxa"/>
          </w:tcPr>
          <w:p w14:paraId="5C8BEC34" w14:textId="77777777" w:rsidR="007303CF" w:rsidRDefault="007303CF" w:rsidP="007303CF">
            <w:pPr>
              <w:tabs>
                <w:tab w:val="center" w:pos="4680"/>
                <w:tab w:val="right" w:pos="9360"/>
              </w:tabs>
              <w:jc w:val="center"/>
              <w:rPr>
                <w:rFonts w:ascii="Arial" w:hAnsi="Arial" w:cs="Arial"/>
                <w:b/>
                <w:bCs/>
              </w:rPr>
            </w:pPr>
          </w:p>
        </w:tc>
        <w:tc>
          <w:tcPr>
            <w:tcW w:w="4509" w:type="dxa"/>
          </w:tcPr>
          <w:p w14:paraId="7EF17807" w14:textId="77777777" w:rsidR="007303CF" w:rsidRDefault="007303CF" w:rsidP="007303CF">
            <w:pPr>
              <w:tabs>
                <w:tab w:val="center" w:pos="4680"/>
                <w:tab w:val="right" w:pos="9360"/>
              </w:tabs>
              <w:jc w:val="center"/>
              <w:rPr>
                <w:rFonts w:ascii="Arial" w:hAnsi="Arial" w:cs="Arial"/>
                <w:b/>
                <w:bCs/>
              </w:rPr>
            </w:pPr>
          </w:p>
        </w:tc>
      </w:tr>
    </w:tbl>
    <w:p w14:paraId="512A7AE3" w14:textId="3AD54743" w:rsidR="007303CF" w:rsidRDefault="007303CF" w:rsidP="007303CF">
      <w:pPr>
        <w:tabs>
          <w:tab w:val="center" w:pos="4680"/>
          <w:tab w:val="right" w:pos="9360"/>
        </w:tabs>
        <w:jc w:val="center"/>
        <w:rPr>
          <w:rFonts w:ascii="Arial" w:hAnsi="Arial" w:cs="Arial"/>
          <w:b/>
          <w:bCs/>
        </w:rPr>
      </w:pPr>
    </w:p>
    <w:p w14:paraId="5082FFE5" w14:textId="77777777" w:rsidR="007B5CC0" w:rsidRDefault="007B5CC0" w:rsidP="007B5CC0">
      <w:pPr>
        <w:rPr>
          <w:rFonts w:ascii="Arial" w:hAnsi="Arial" w:cs="Arial"/>
        </w:rPr>
      </w:pPr>
    </w:p>
    <w:p w14:paraId="6F6C7FCA" w14:textId="77777777" w:rsidR="007303CF" w:rsidRDefault="007303CF" w:rsidP="007B5CC0">
      <w:pPr>
        <w:rPr>
          <w:rFonts w:ascii="Arial" w:hAnsi="Arial" w:cs="Arial"/>
        </w:rPr>
      </w:pPr>
    </w:p>
    <w:p w14:paraId="6ADA177F" w14:textId="694433D1" w:rsidR="007303CF" w:rsidRPr="006B3AD6" w:rsidRDefault="007303CF" w:rsidP="007B5CC0">
      <w:pPr>
        <w:rPr>
          <w:rFonts w:ascii="Arial" w:hAnsi="Arial" w:cs="Arial"/>
        </w:rPr>
      </w:pPr>
    </w:p>
    <w:tbl>
      <w:tblPr>
        <w:tblStyle w:val="TableGrid"/>
        <w:tblW w:w="11192" w:type="dxa"/>
        <w:jc w:val="center"/>
        <w:tblLook w:val="04A0" w:firstRow="1" w:lastRow="0" w:firstColumn="1" w:lastColumn="0" w:noHBand="0" w:noVBand="1"/>
      </w:tblPr>
      <w:tblGrid>
        <w:gridCol w:w="11192"/>
      </w:tblGrid>
      <w:tr w:rsidR="005E3B03" w:rsidRPr="006B3AD6" w14:paraId="7C6AA906" w14:textId="77777777" w:rsidTr="00002FBB">
        <w:trPr>
          <w:trHeight w:val="323"/>
          <w:jc w:val="center"/>
        </w:trPr>
        <w:tc>
          <w:tcPr>
            <w:tcW w:w="11192" w:type="dxa"/>
            <w:shd w:val="clear" w:color="auto" w:fill="auto"/>
          </w:tcPr>
          <w:p w14:paraId="23BBF31F" w14:textId="31DA44BF" w:rsidR="005E3B03" w:rsidRPr="006B3AD6" w:rsidRDefault="2BD34AD5" w:rsidP="236E9E3E">
            <w:pPr>
              <w:spacing w:line="276" w:lineRule="auto"/>
              <w:rPr>
                <w:rFonts w:ascii="Arial" w:hAnsi="Arial" w:cs="Arial"/>
                <w:b/>
                <w:bCs/>
              </w:rPr>
            </w:pPr>
            <w:bookmarkStart w:id="0" w:name="_Hlk239320531"/>
            <w:r w:rsidRPr="006B3AD6">
              <w:rPr>
                <w:rFonts w:ascii="Arial" w:hAnsi="Arial" w:cs="Arial"/>
                <w:b/>
                <w:bCs/>
              </w:rPr>
              <w:lastRenderedPageBreak/>
              <w:t>Educational History</w:t>
            </w:r>
          </w:p>
        </w:tc>
      </w:tr>
      <w:tr w:rsidR="00791794" w:rsidRPr="006B3AD6" w14:paraId="46648314" w14:textId="77777777" w:rsidTr="00002FBB">
        <w:trPr>
          <w:trHeight w:val="510"/>
          <w:jc w:val="center"/>
        </w:trPr>
        <w:tc>
          <w:tcPr>
            <w:tcW w:w="11192" w:type="dxa"/>
          </w:tcPr>
          <w:p w14:paraId="4DB225E4" w14:textId="6682E6A9" w:rsidR="00791794" w:rsidRPr="006B3AD6" w:rsidRDefault="007303CF" w:rsidP="000E7F05">
            <w:pPr>
              <w:spacing w:line="276" w:lineRule="auto"/>
              <w:rPr>
                <w:rFonts w:ascii="Arial" w:hAnsi="Arial" w:cs="Arial"/>
              </w:rPr>
            </w:pPr>
            <w:r>
              <w:rPr>
                <w:rFonts w:ascii="Arial" w:hAnsi="Arial" w:cs="Arial"/>
              </w:rPr>
              <w:t>How long has the student attended your school/college?</w:t>
            </w:r>
          </w:p>
        </w:tc>
      </w:tr>
      <w:tr w:rsidR="00791794" w:rsidRPr="006B3AD6" w14:paraId="1C7F896E" w14:textId="77777777" w:rsidTr="00002FBB">
        <w:trPr>
          <w:trHeight w:val="497"/>
          <w:jc w:val="center"/>
        </w:trPr>
        <w:tc>
          <w:tcPr>
            <w:tcW w:w="11192" w:type="dxa"/>
          </w:tcPr>
          <w:p w14:paraId="55D30BFB" w14:textId="0EE0A2F4" w:rsidR="00791794" w:rsidRPr="006B3AD6" w:rsidRDefault="007303CF" w:rsidP="000E7F05">
            <w:pPr>
              <w:spacing w:line="276" w:lineRule="auto"/>
              <w:rPr>
                <w:rFonts w:ascii="Arial" w:hAnsi="Arial" w:cs="Arial"/>
              </w:rPr>
            </w:pPr>
            <w:r>
              <w:rPr>
                <w:rFonts w:ascii="Arial" w:hAnsi="Arial" w:cs="Arial"/>
                <w:bCs/>
              </w:rPr>
              <w:t xml:space="preserve">Does the student have </w:t>
            </w:r>
            <w:r w:rsidR="00E6522F">
              <w:rPr>
                <w:rFonts w:ascii="Arial" w:hAnsi="Arial" w:cs="Arial"/>
                <w:bCs/>
              </w:rPr>
              <w:t>identified Special Educational Needs or Disability (SEND)</w:t>
            </w:r>
            <w:r w:rsidR="00791794" w:rsidRPr="006B3AD6">
              <w:rPr>
                <w:rFonts w:ascii="Arial" w:hAnsi="Arial" w:cs="Arial"/>
                <w:bCs/>
              </w:rPr>
              <w:t>?</w:t>
            </w:r>
            <w:r w:rsidR="00791794" w:rsidRPr="006B3AD6">
              <w:rPr>
                <w:rFonts w:ascii="Arial" w:hAnsi="Arial" w:cs="Arial"/>
                <w:b/>
              </w:rPr>
              <w:t xml:space="preserve">  </w:t>
            </w:r>
            <w:r w:rsidR="00791794" w:rsidRPr="006B3AD6">
              <w:rPr>
                <w:rFonts w:ascii="Arial" w:hAnsi="Arial" w:cs="Arial"/>
              </w:rPr>
              <w:t xml:space="preserve">    </w:t>
            </w:r>
            <w:sdt>
              <w:sdtPr>
                <w:rPr>
                  <w:rFonts w:ascii="Arial" w:hAnsi="Arial" w:cs="Arial"/>
                  <w:sz w:val="32"/>
                </w:rPr>
                <w:id w:val="698056358"/>
                <w14:checkbox>
                  <w14:checked w14:val="0"/>
                  <w14:checkedState w14:val="2612" w14:font="MS Gothic"/>
                  <w14:uncheckedState w14:val="2610" w14:font="MS Gothic"/>
                </w14:checkbox>
              </w:sdtPr>
              <w:sdtContent>
                <w:r w:rsidR="00E6522F">
                  <w:rPr>
                    <w:rFonts w:ascii="MS Gothic" w:eastAsia="MS Gothic" w:hAnsi="MS Gothic" w:cs="Arial" w:hint="eastAsia"/>
                    <w:sz w:val="32"/>
                  </w:rPr>
                  <w:t>☐</w:t>
                </w:r>
              </w:sdtContent>
            </w:sdt>
            <w:r w:rsidR="00791794" w:rsidRPr="006B3AD6">
              <w:rPr>
                <w:rFonts w:ascii="Arial" w:hAnsi="Arial" w:cs="Arial"/>
              </w:rPr>
              <w:t xml:space="preserve">  Yes    </w:t>
            </w:r>
            <w:sdt>
              <w:sdtPr>
                <w:rPr>
                  <w:rFonts w:ascii="Arial" w:hAnsi="Arial" w:cs="Arial"/>
                  <w:sz w:val="32"/>
                </w:rPr>
                <w:id w:val="-187379516"/>
                <w14:checkbox>
                  <w14:checked w14:val="0"/>
                  <w14:checkedState w14:val="2612" w14:font="MS Gothic"/>
                  <w14:uncheckedState w14:val="2610" w14:font="MS Gothic"/>
                </w14:checkbox>
              </w:sdtPr>
              <w:sdtContent>
                <w:r w:rsidR="00791794" w:rsidRPr="006B3AD6">
                  <w:rPr>
                    <w:rFonts w:ascii="Segoe UI Symbol" w:eastAsia="MS Gothic" w:hAnsi="Segoe UI Symbol" w:cs="Segoe UI Symbol"/>
                    <w:sz w:val="32"/>
                  </w:rPr>
                  <w:t>☐</w:t>
                </w:r>
              </w:sdtContent>
            </w:sdt>
            <w:r w:rsidR="00791794" w:rsidRPr="006B3AD6">
              <w:rPr>
                <w:rFonts w:ascii="Arial" w:hAnsi="Arial" w:cs="Arial"/>
              </w:rPr>
              <w:t xml:space="preserve"> No</w:t>
            </w:r>
          </w:p>
        </w:tc>
      </w:tr>
      <w:tr w:rsidR="005E3B03" w:rsidRPr="006B3AD6" w14:paraId="3559F82B" w14:textId="77777777" w:rsidTr="00002FBB">
        <w:trPr>
          <w:trHeight w:val="659"/>
          <w:jc w:val="center"/>
        </w:trPr>
        <w:tc>
          <w:tcPr>
            <w:tcW w:w="11192" w:type="dxa"/>
          </w:tcPr>
          <w:p w14:paraId="63C8145B" w14:textId="3CDB0F67" w:rsidR="005E3B03" w:rsidRDefault="005E3B03" w:rsidP="000E7F05">
            <w:pPr>
              <w:spacing w:line="276" w:lineRule="auto"/>
              <w:rPr>
                <w:rFonts w:ascii="Arial" w:hAnsi="Arial" w:cs="Arial"/>
              </w:rPr>
            </w:pPr>
            <w:r w:rsidRPr="006B3AD6">
              <w:rPr>
                <w:rFonts w:ascii="Arial" w:hAnsi="Arial" w:cs="Arial"/>
              </w:rPr>
              <w:t xml:space="preserve">If yes please provide more information: </w:t>
            </w:r>
          </w:p>
          <w:p w14:paraId="2FDFF862" w14:textId="77777777" w:rsidR="00E6522F" w:rsidRPr="006B3AD6" w:rsidRDefault="00E6522F" w:rsidP="000E7F05">
            <w:pPr>
              <w:spacing w:line="276" w:lineRule="auto"/>
              <w:rPr>
                <w:rFonts w:ascii="Arial" w:hAnsi="Arial" w:cs="Arial"/>
              </w:rPr>
            </w:pPr>
          </w:p>
          <w:p w14:paraId="5E065E3B" w14:textId="73B202B2" w:rsidR="005E3B03" w:rsidRPr="006B3AD6" w:rsidRDefault="005E3B03" w:rsidP="000E7F05">
            <w:pPr>
              <w:spacing w:line="276" w:lineRule="auto"/>
              <w:rPr>
                <w:rFonts w:ascii="Arial" w:hAnsi="Arial" w:cs="Arial"/>
              </w:rPr>
            </w:pPr>
          </w:p>
        </w:tc>
      </w:tr>
      <w:bookmarkEnd w:id="0"/>
      <w:tr w:rsidR="006B442D" w:rsidRPr="006B3AD6" w14:paraId="61E4109E" w14:textId="77777777" w:rsidTr="00002FBB">
        <w:trPr>
          <w:trHeight w:val="659"/>
          <w:jc w:val="center"/>
        </w:trPr>
        <w:tc>
          <w:tcPr>
            <w:tcW w:w="11192" w:type="dxa"/>
          </w:tcPr>
          <w:p w14:paraId="50C99EF5" w14:textId="4DA264F8" w:rsidR="006B442D" w:rsidRPr="006B3AD6" w:rsidRDefault="002D3BC5" w:rsidP="000E7F05">
            <w:pPr>
              <w:spacing w:line="276" w:lineRule="auto"/>
              <w:rPr>
                <w:rFonts w:ascii="Arial" w:hAnsi="Arial" w:cs="Arial"/>
              </w:rPr>
            </w:pPr>
            <w:r>
              <w:rPr>
                <w:rFonts w:ascii="Arial" w:hAnsi="Arial" w:cs="Arial"/>
                <w:bCs/>
              </w:rPr>
              <w:t>Does the student have SEN support</w:t>
            </w:r>
            <w:r w:rsidR="00E23C29">
              <w:rPr>
                <w:rFonts w:ascii="Arial" w:hAnsi="Arial" w:cs="Arial"/>
                <w:bCs/>
              </w:rPr>
              <w:t>?</w:t>
            </w:r>
            <w:r w:rsidR="008F76CD">
              <w:rPr>
                <w:rFonts w:ascii="Arial" w:hAnsi="Arial" w:cs="Arial"/>
                <w:bCs/>
              </w:rPr>
              <w:t xml:space="preserve">                                                                          </w:t>
            </w:r>
            <w:r w:rsidRPr="006B3AD6">
              <w:rPr>
                <w:rFonts w:ascii="Arial" w:hAnsi="Arial" w:cs="Arial"/>
              </w:rPr>
              <w:t xml:space="preserve">    </w:t>
            </w:r>
            <w:sdt>
              <w:sdtPr>
                <w:rPr>
                  <w:rFonts w:ascii="Arial" w:hAnsi="Arial" w:cs="Arial"/>
                  <w:sz w:val="32"/>
                </w:rPr>
                <w:id w:val="-90696829"/>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909071680"/>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tc>
      </w:tr>
      <w:tr w:rsidR="008F76CD" w:rsidRPr="006B3AD6" w14:paraId="2C8ED46E" w14:textId="77777777" w:rsidTr="00002FBB">
        <w:trPr>
          <w:trHeight w:val="659"/>
          <w:jc w:val="center"/>
        </w:trPr>
        <w:tc>
          <w:tcPr>
            <w:tcW w:w="11192" w:type="dxa"/>
          </w:tcPr>
          <w:p w14:paraId="775084F3" w14:textId="738B7A00" w:rsidR="008F76CD" w:rsidRDefault="008F76CD" w:rsidP="000E7F05">
            <w:pPr>
              <w:spacing w:line="276" w:lineRule="auto"/>
              <w:rPr>
                <w:rFonts w:ascii="Arial" w:hAnsi="Arial" w:cs="Arial"/>
              </w:rPr>
            </w:pPr>
            <w:r>
              <w:rPr>
                <w:rFonts w:ascii="Arial" w:hAnsi="Arial" w:cs="Arial"/>
                <w:bCs/>
              </w:rPr>
              <w:t xml:space="preserve">Does the student have an EHCP?                                         </w:t>
            </w:r>
            <w:r w:rsidR="00E23C29">
              <w:rPr>
                <w:rFonts w:ascii="Arial" w:hAnsi="Arial" w:cs="Arial"/>
                <w:bCs/>
              </w:rPr>
              <w:t xml:space="preserve">        </w:t>
            </w:r>
            <w:r>
              <w:rPr>
                <w:rFonts w:ascii="Arial" w:hAnsi="Arial" w:cs="Arial"/>
                <w:bCs/>
              </w:rPr>
              <w:t xml:space="preserve">                              </w:t>
            </w:r>
            <w:r w:rsidRPr="006B3AD6">
              <w:rPr>
                <w:rFonts w:ascii="Arial" w:hAnsi="Arial" w:cs="Arial"/>
              </w:rPr>
              <w:t xml:space="preserve">    </w:t>
            </w:r>
            <w:sdt>
              <w:sdtPr>
                <w:rPr>
                  <w:rFonts w:ascii="Arial" w:hAnsi="Arial" w:cs="Arial"/>
                  <w:sz w:val="32"/>
                </w:rPr>
                <w:id w:val="-1661689030"/>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507241867"/>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p w14:paraId="12124148" w14:textId="77777777" w:rsidR="008F76CD" w:rsidRDefault="008F76CD" w:rsidP="000E7F05">
            <w:pPr>
              <w:spacing w:line="276" w:lineRule="auto"/>
              <w:rPr>
                <w:rFonts w:ascii="Arial" w:hAnsi="Arial" w:cs="Arial"/>
              </w:rPr>
            </w:pPr>
            <w:r>
              <w:rPr>
                <w:rFonts w:ascii="Arial" w:hAnsi="Arial" w:cs="Arial"/>
              </w:rPr>
              <w:t>If yes, please provide a copy</w:t>
            </w:r>
          </w:p>
          <w:p w14:paraId="6C6CFF66" w14:textId="246336B9" w:rsidR="00B526DF" w:rsidRDefault="00B526DF" w:rsidP="000E7F05">
            <w:pPr>
              <w:spacing w:line="276" w:lineRule="auto"/>
              <w:rPr>
                <w:rFonts w:ascii="Arial" w:hAnsi="Arial" w:cs="Arial"/>
                <w:bCs/>
              </w:rPr>
            </w:pPr>
          </w:p>
        </w:tc>
      </w:tr>
      <w:tr w:rsidR="00E23C29" w:rsidRPr="006B3AD6" w14:paraId="1A392C7C" w14:textId="77777777" w:rsidTr="00002FBB">
        <w:trPr>
          <w:trHeight w:val="659"/>
          <w:jc w:val="center"/>
        </w:trPr>
        <w:tc>
          <w:tcPr>
            <w:tcW w:w="11192" w:type="dxa"/>
          </w:tcPr>
          <w:p w14:paraId="061F6242" w14:textId="5B337189" w:rsidR="00E23C29" w:rsidRDefault="00E23C29" w:rsidP="000E7F05">
            <w:pPr>
              <w:spacing w:line="276" w:lineRule="auto"/>
              <w:rPr>
                <w:rFonts w:ascii="Arial" w:hAnsi="Arial" w:cs="Arial"/>
              </w:rPr>
            </w:pPr>
            <w:r>
              <w:rPr>
                <w:rFonts w:ascii="Arial" w:hAnsi="Arial" w:cs="Arial"/>
                <w:bCs/>
              </w:rPr>
              <w:t xml:space="preserve">Has the student experienced any significant interruptions to their school attendance or education?                                                                     </w:t>
            </w:r>
            <w:r w:rsidRPr="006B3AD6">
              <w:rPr>
                <w:rFonts w:ascii="Arial" w:hAnsi="Arial" w:cs="Arial"/>
              </w:rPr>
              <w:t xml:space="preserve">    </w:t>
            </w:r>
            <w:sdt>
              <w:sdtPr>
                <w:rPr>
                  <w:rFonts w:ascii="Arial" w:hAnsi="Arial" w:cs="Arial"/>
                  <w:sz w:val="32"/>
                </w:rPr>
                <w:id w:val="1655028314"/>
                <w14:checkbox>
                  <w14:checked w14:val="0"/>
                  <w14:checkedState w14:val="2612" w14:font="MS Gothic"/>
                  <w14:uncheckedState w14:val="2610" w14:font="MS Gothic"/>
                </w14:checkbox>
              </w:sdtPr>
              <w:sdtContent>
                <w:r w:rsidR="00B526DF">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735282251"/>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p w14:paraId="644805FC" w14:textId="77777777" w:rsidR="00B526DF" w:rsidRDefault="00B526DF" w:rsidP="000E7F05">
            <w:pPr>
              <w:spacing w:line="276" w:lineRule="auto"/>
              <w:rPr>
                <w:rFonts w:ascii="Arial" w:hAnsi="Arial" w:cs="Arial"/>
              </w:rPr>
            </w:pPr>
          </w:p>
          <w:p w14:paraId="3C260CCA" w14:textId="77777777" w:rsidR="00B526DF" w:rsidRDefault="00B526DF" w:rsidP="000E7F05">
            <w:pPr>
              <w:spacing w:line="276" w:lineRule="auto"/>
              <w:rPr>
                <w:rFonts w:ascii="Arial" w:hAnsi="Arial" w:cs="Arial"/>
              </w:rPr>
            </w:pPr>
            <w:r>
              <w:rPr>
                <w:rFonts w:ascii="Arial" w:hAnsi="Arial" w:cs="Arial"/>
              </w:rPr>
              <w:t>If yes, please provide more details</w:t>
            </w:r>
          </w:p>
          <w:p w14:paraId="24DE6DD7" w14:textId="77777777" w:rsidR="00B526DF" w:rsidRDefault="00B526DF" w:rsidP="000E7F05">
            <w:pPr>
              <w:spacing w:line="276" w:lineRule="auto"/>
              <w:rPr>
                <w:rFonts w:ascii="Arial" w:hAnsi="Arial" w:cs="Arial"/>
                <w:bCs/>
              </w:rPr>
            </w:pPr>
          </w:p>
          <w:p w14:paraId="219E37DD" w14:textId="77777777" w:rsidR="00B526DF" w:rsidRDefault="00B526DF" w:rsidP="000E7F05">
            <w:pPr>
              <w:spacing w:line="276" w:lineRule="auto"/>
              <w:rPr>
                <w:rFonts w:ascii="Arial" w:hAnsi="Arial" w:cs="Arial"/>
                <w:bCs/>
              </w:rPr>
            </w:pPr>
          </w:p>
          <w:p w14:paraId="06D3ED8E" w14:textId="77777777" w:rsidR="00B526DF" w:rsidRDefault="00B526DF" w:rsidP="000E7F05">
            <w:pPr>
              <w:spacing w:line="276" w:lineRule="auto"/>
              <w:rPr>
                <w:rFonts w:ascii="Arial" w:hAnsi="Arial" w:cs="Arial"/>
                <w:bCs/>
              </w:rPr>
            </w:pPr>
          </w:p>
          <w:p w14:paraId="28800A8B" w14:textId="77777777" w:rsidR="00B526DF" w:rsidRDefault="00B526DF" w:rsidP="000E7F05">
            <w:pPr>
              <w:spacing w:line="276" w:lineRule="auto"/>
              <w:rPr>
                <w:rFonts w:ascii="Arial" w:hAnsi="Arial" w:cs="Arial"/>
                <w:bCs/>
              </w:rPr>
            </w:pPr>
          </w:p>
          <w:p w14:paraId="3F982A7A" w14:textId="77777777" w:rsidR="00B526DF" w:rsidRDefault="00B526DF" w:rsidP="000E7F05">
            <w:pPr>
              <w:spacing w:line="276" w:lineRule="auto"/>
              <w:rPr>
                <w:rFonts w:ascii="Arial" w:hAnsi="Arial" w:cs="Arial"/>
                <w:bCs/>
              </w:rPr>
            </w:pPr>
          </w:p>
          <w:p w14:paraId="2DA78490" w14:textId="77777777" w:rsidR="00B526DF" w:rsidRDefault="00B526DF" w:rsidP="000E7F05">
            <w:pPr>
              <w:spacing w:line="276" w:lineRule="auto"/>
              <w:rPr>
                <w:rFonts w:ascii="Arial" w:hAnsi="Arial" w:cs="Arial"/>
                <w:bCs/>
              </w:rPr>
            </w:pPr>
          </w:p>
          <w:p w14:paraId="186FF5E6" w14:textId="5718546A" w:rsidR="00B526DF" w:rsidRDefault="00B526DF" w:rsidP="000E7F05">
            <w:pPr>
              <w:spacing w:line="276" w:lineRule="auto"/>
              <w:rPr>
                <w:rFonts w:ascii="Arial" w:hAnsi="Arial" w:cs="Arial"/>
                <w:bCs/>
              </w:rPr>
            </w:pPr>
          </w:p>
        </w:tc>
      </w:tr>
    </w:tbl>
    <w:p w14:paraId="737DC331" w14:textId="20F5E126" w:rsidR="1E62E479" w:rsidRPr="006B3AD6" w:rsidRDefault="1E62E479">
      <w:pPr>
        <w:rPr>
          <w:rFonts w:ascii="Arial" w:hAnsi="Arial" w:cs="Arial"/>
        </w:rPr>
      </w:pPr>
    </w:p>
    <w:tbl>
      <w:tblPr>
        <w:tblStyle w:val="TableGrid"/>
        <w:tblW w:w="11199" w:type="dxa"/>
        <w:jc w:val="center"/>
        <w:tblLayout w:type="fixed"/>
        <w:tblLook w:val="04A0" w:firstRow="1" w:lastRow="0" w:firstColumn="1" w:lastColumn="0" w:noHBand="0" w:noVBand="1"/>
      </w:tblPr>
      <w:tblGrid>
        <w:gridCol w:w="6691"/>
        <w:gridCol w:w="1384"/>
        <w:gridCol w:w="1418"/>
        <w:gridCol w:w="1706"/>
      </w:tblGrid>
      <w:tr w:rsidR="00470D74" w:rsidRPr="006B3AD6" w14:paraId="6FACA8FB" w14:textId="58879933" w:rsidTr="0018608D">
        <w:trPr>
          <w:trHeight w:val="335"/>
          <w:jc w:val="center"/>
        </w:trPr>
        <w:tc>
          <w:tcPr>
            <w:tcW w:w="11199" w:type="dxa"/>
            <w:gridSpan w:val="4"/>
            <w:tcBorders>
              <w:top w:val="single" w:sz="4" w:space="0" w:color="auto"/>
              <w:left w:val="single" w:sz="4" w:space="0" w:color="auto"/>
              <w:right w:val="single" w:sz="4" w:space="0" w:color="auto"/>
            </w:tcBorders>
            <w:shd w:val="clear" w:color="auto" w:fill="auto"/>
          </w:tcPr>
          <w:p w14:paraId="650D21D3" w14:textId="1A8BEA68" w:rsidR="00470D74" w:rsidRDefault="00470D74" w:rsidP="236E9E3E">
            <w:pPr>
              <w:spacing w:line="276" w:lineRule="auto"/>
              <w:rPr>
                <w:rFonts w:ascii="Arial" w:hAnsi="Arial" w:cs="Arial"/>
                <w:b/>
                <w:bCs/>
              </w:rPr>
            </w:pPr>
            <w:r>
              <w:rPr>
                <w:rFonts w:ascii="Arial" w:hAnsi="Arial" w:cs="Arial"/>
                <w:b/>
                <w:bCs/>
              </w:rPr>
              <w:t>Areas of Concern</w:t>
            </w:r>
          </w:p>
        </w:tc>
      </w:tr>
      <w:tr w:rsidR="00470D74" w:rsidRPr="006B3AD6" w14:paraId="401F636A" w14:textId="61928391" w:rsidTr="0018608D">
        <w:trPr>
          <w:trHeight w:val="34"/>
          <w:jc w:val="center"/>
        </w:trPr>
        <w:tc>
          <w:tcPr>
            <w:tcW w:w="6691" w:type="dxa"/>
            <w:tcBorders>
              <w:top w:val="single" w:sz="4" w:space="0" w:color="auto"/>
              <w:left w:val="single" w:sz="4" w:space="0" w:color="auto"/>
              <w:right w:val="single" w:sz="4" w:space="0" w:color="auto"/>
            </w:tcBorders>
            <w:shd w:val="clear" w:color="auto" w:fill="auto"/>
          </w:tcPr>
          <w:p w14:paraId="4BFFA4B9" w14:textId="58A47AEC" w:rsidR="00470D74" w:rsidRPr="006B3AD6" w:rsidRDefault="00470D74" w:rsidP="00EB0846">
            <w:pPr>
              <w:spacing w:line="276" w:lineRule="auto"/>
              <w:rPr>
                <w:rFonts w:ascii="Arial" w:eastAsia="Times New Roman" w:hAnsi="Arial" w:cs="Arial"/>
                <w:bCs/>
                <w:i/>
                <w:iCs/>
                <w:color w:val="000000"/>
                <w:lang w:eastAsia="en-GB"/>
              </w:rPr>
            </w:pPr>
            <w:r>
              <w:rPr>
                <w:rFonts w:ascii="Arial" w:hAnsi="Arial" w:cs="Arial"/>
                <w:bCs/>
                <w:i/>
                <w:iCs/>
                <w:lang w:eastAsia="en-GB"/>
              </w:rPr>
              <w:t>Please indicate any difficulties that you have observed</w:t>
            </w:r>
          </w:p>
        </w:tc>
        <w:tc>
          <w:tcPr>
            <w:tcW w:w="1384" w:type="dxa"/>
            <w:tcBorders>
              <w:top w:val="single" w:sz="4" w:space="0" w:color="auto"/>
              <w:left w:val="single" w:sz="4" w:space="0" w:color="auto"/>
              <w:right w:val="single" w:sz="4" w:space="0" w:color="auto"/>
            </w:tcBorders>
          </w:tcPr>
          <w:p w14:paraId="295F17C3" w14:textId="3F735E90" w:rsidR="00470D74" w:rsidRPr="006B3AD6" w:rsidRDefault="00470D74" w:rsidP="009757AE">
            <w:pPr>
              <w:spacing w:line="276" w:lineRule="auto"/>
              <w:rPr>
                <w:rFonts w:ascii="Arial" w:hAnsi="Arial" w:cs="Arial"/>
                <w:bCs/>
              </w:rPr>
            </w:pPr>
            <w:r>
              <w:rPr>
                <w:rFonts w:ascii="Arial" w:hAnsi="Arial" w:cs="Arial"/>
                <w:bCs/>
              </w:rPr>
              <w:t>No concern</w:t>
            </w:r>
          </w:p>
        </w:tc>
        <w:tc>
          <w:tcPr>
            <w:tcW w:w="1418" w:type="dxa"/>
            <w:tcBorders>
              <w:top w:val="single" w:sz="4" w:space="0" w:color="auto"/>
              <w:left w:val="single" w:sz="4" w:space="0" w:color="auto"/>
              <w:right w:val="single" w:sz="4" w:space="0" w:color="auto"/>
            </w:tcBorders>
          </w:tcPr>
          <w:p w14:paraId="011089EF" w14:textId="6BAE08BA" w:rsidR="00470D74" w:rsidRPr="006B3AD6" w:rsidRDefault="00470D74" w:rsidP="009757AE">
            <w:pPr>
              <w:spacing w:line="276" w:lineRule="auto"/>
              <w:rPr>
                <w:rFonts w:ascii="Arial" w:hAnsi="Arial" w:cs="Arial"/>
                <w:bCs/>
              </w:rPr>
            </w:pPr>
            <w:r>
              <w:rPr>
                <w:rFonts w:ascii="Arial" w:hAnsi="Arial" w:cs="Arial"/>
                <w:bCs/>
              </w:rPr>
              <w:t>Some concern</w:t>
            </w:r>
          </w:p>
        </w:tc>
        <w:tc>
          <w:tcPr>
            <w:tcW w:w="1706" w:type="dxa"/>
            <w:tcBorders>
              <w:top w:val="single" w:sz="4" w:space="0" w:color="auto"/>
              <w:left w:val="single" w:sz="4" w:space="0" w:color="auto"/>
              <w:right w:val="single" w:sz="4" w:space="0" w:color="auto"/>
            </w:tcBorders>
          </w:tcPr>
          <w:p w14:paraId="4CCE4EA8" w14:textId="0AAAAC77" w:rsidR="00470D74" w:rsidRPr="006B3AD6" w:rsidRDefault="006B3719" w:rsidP="009757AE">
            <w:pPr>
              <w:spacing w:line="276" w:lineRule="auto"/>
              <w:rPr>
                <w:rFonts w:ascii="Arial" w:hAnsi="Arial" w:cs="Arial"/>
                <w:bCs/>
              </w:rPr>
            </w:pPr>
            <w:r>
              <w:rPr>
                <w:rFonts w:ascii="Arial" w:hAnsi="Arial" w:cs="Arial"/>
                <w:bCs/>
              </w:rPr>
              <w:t>Significant</w:t>
            </w:r>
            <w:r w:rsidR="00470D74">
              <w:rPr>
                <w:rFonts w:ascii="Arial" w:hAnsi="Arial" w:cs="Arial"/>
                <w:bCs/>
              </w:rPr>
              <w:t xml:space="preserve"> concern</w:t>
            </w:r>
          </w:p>
        </w:tc>
      </w:tr>
      <w:tr w:rsidR="00470D74" w:rsidRPr="006B3AD6" w14:paraId="4EB4D2D0" w14:textId="00CE2448" w:rsidTr="0018608D">
        <w:trPr>
          <w:trHeight w:val="34"/>
          <w:jc w:val="center"/>
        </w:trPr>
        <w:tc>
          <w:tcPr>
            <w:tcW w:w="6691" w:type="dxa"/>
            <w:tcBorders>
              <w:top w:val="single" w:sz="4" w:space="0" w:color="auto"/>
              <w:left w:val="single" w:sz="4" w:space="0" w:color="auto"/>
              <w:right w:val="single" w:sz="4" w:space="0" w:color="auto"/>
            </w:tcBorders>
          </w:tcPr>
          <w:p w14:paraId="4665EF33" w14:textId="5E2606FF" w:rsidR="00470D74" w:rsidRPr="006B3AD6" w:rsidRDefault="006B3719" w:rsidP="00EB0846">
            <w:pPr>
              <w:spacing w:line="276" w:lineRule="auto"/>
              <w:rPr>
                <w:rFonts w:ascii="Arial" w:hAnsi="Arial" w:cs="Arial"/>
                <w:b/>
              </w:rPr>
            </w:pPr>
            <w:r>
              <w:rPr>
                <w:rFonts w:ascii="Arial" w:eastAsia="Times New Roman" w:hAnsi="Arial" w:cs="Arial"/>
                <w:color w:val="000000"/>
                <w:lang w:eastAsia="en-GB"/>
              </w:rPr>
              <w:t>Reading accuracy</w:t>
            </w:r>
          </w:p>
        </w:tc>
        <w:tc>
          <w:tcPr>
            <w:tcW w:w="1384" w:type="dxa"/>
            <w:tcBorders>
              <w:top w:val="single" w:sz="4" w:space="0" w:color="auto"/>
              <w:left w:val="single" w:sz="4" w:space="0" w:color="auto"/>
              <w:right w:val="single" w:sz="4" w:space="0" w:color="auto"/>
            </w:tcBorders>
          </w:tcPr>
          <w:p w14:paraId="61CB48CD" w14:textId="0311368A"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4487A15C"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7F528198" w14:textId="77777777" w:rsidR="00470D74" w:rsidRPr="006B3AD6" w:rsidRDefault="00470D74" w:rsidP="00EB0846">
            <w:pPr>
              <w:spacing w:line="276" w:lineRule="auto"/>
              <w:rPr>
                <w:rFonts w:ascii="Arial" w:hAnsi="Arial" w:cs="Arial"/>
                <w:b/>
              </w:rPr>
            </w:pPr>
          </w:p>
        </w:tc>
      </w:tr>
      <w:tr w:rsidR="00470D74" w:rsidRPr="006B3AD6" w14:paraId="7CE927EE" w14:textId="35064475" w:rsidTr="0018608D">
        <w:trPr>
          <w:trHeight w:val="34"/>
          <w:jc w:val="center"/>
        </w:trPr>
        <w:tc>
          <w:tcPr>
            <w:tcW w:w="6691" w:type="dxa"/>
            <w:shd w:val="clear" w:color="auto" w:fill="F2F2F2" w:themeFill="background2" w:themeFillShade="F2"/>
            <w:vAlign w:val="bottom"/>
          </w:tcPr>
          <w:p w14:paraId="629ED9AA" w14:textId="10DBCD74" w:rsidR="00470D74" w:rsidRPr="006B3AD6" w:rsidRDefault="006B3719" w:rsidP="00EB0846">
            <w:pPr>
              <w:spacing w:line="276" w:lineRule="auto"/>
              <w:rPr>
                <w:rFonts w:ascii="Arial" w:hAnsi="Arial" w:cs="Arial"/>
                <w:b/>
              </w:rPr>
            </w:pPr>
            <w:r>
              <w:rPr>
                <w:rFonts w:ascii="Arial" w:eastAsia="Times New Roman" w:hAnsi="Arial" w:cs="Arial"/>
                <w:color w:val="000000"/>
                <w:lang w:eastAsia="en-GB"/>
              </w:rPr>
              <w:t>Reading fluency/speed</w:t>
            </w:r>
          </w:p>
        </w:tc>
        <w:tc>
          <w:tcPr>
            <w:tcW w:w="1384" w:type="dxa"/>
            <w:tcBorders>
              <w:top w:val="single" w:sz="4" w:space="0" w:color="auto"/>
              <w:left w:val="single" w:sz="4" w:space="0" w:color="auto"/>
              <w:right w:val="single" w:sz="4" w:space="0" w:color="auto"/>
            </w:tcBorders>
          </w:tcPr>
          <w:p w14:paraId="0A085673" w14:textId="4F5A9F52"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30390FB7"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4C7D0C27" w14:textId="77777777" w:rsidR="00470D74" w:rsidRPr="006B3AD6" w:rsidRDefault="00470D74" w:rsidP="00EB0846">
            <w:pPr>
              <w:spacing w:line="276" w:lineRule="auto"/>
              <w:rPr>
                <w:rFonts w:ascii="Arial" w:hAnsi="Arial" w:cs="Arial"/>
                <w:b/>
              </w:rPr>
            </w:pPr>
          </w:p>
        </w:tc>
      </w:tr>
      <w:tr w:rsidR="00470D74" w:rsidRPr="006B3AD6" w14:paraId="0249B3C0" w14:textId="5810CFD1" w:rsidTr="0018608D">
        <w:trPr>
          <w:trHeight w:val="34"/>
          <w:jc w:val="center"/>
        </w:trPr>
        <w:tc>
          <w:tcPr>
            <w:tcW w:w="6691" w:type="dxa"/>
            <w:shd w:val="clear" w:color="auto" w:fill="auto"/>
            <w:vAlign w:val="bottom"/>
          </w:tcPr>
          <w:p w14:paraId="5987F1F8" w14:textId="7CF91C81" w:rsidR="00470D74" w:rsidRPr="006B3AD6" w:rsidRDefault="006B3719" w:rsidP="00EB0846">
            <w:pPr>
              <w:spacing w:line="276" w:lineRule="auto"/>
              <w:rPr>
                <w:rFonts w:ascii="Arial" w:hAnsi="Arial" w:cs="Arial"/>
                <w:b/>
              </w:rPr>
            </w:pPr>
            <w:r>
              <w:rPr>
                <w:rFonts w:ascii="Arial" w:eastAsia="Times New Roman" w:hAnsi="Arial" w:cs="Arial"/>
                <w:color w:val="000000"/>
                <w:lang w:eastAsia="en-GB"/>
              </w:rPr>
              <w:t xml:space="preserve">Reading </w:t>
            </w:r>
            <w:r w:rsidR="0018608D">
              <w:rPr>
                <w:rFonts w:ascii="Arial" w:eastAsia="Times New Roman" w:hAnsi="Arial" w:cs="Arial"/>
                <w:color w:val="000000"/>
                <w:lang w:eastAsia="en-GB"/>
              </w:rPr>
              <w:t>comprehension</w:t>
            </w:r>
          </w:p>
        </w:tc>
        <w:tc>
          <w:tcPr>
            <w:tcW w:w="1384" w:type="dxa"/>
            <w:tcBorders>
              <w:top w:val="single" w:sz="4" w:space="0" w:color="auto"/>
              <w:left w:val="single" w:sz="4" w:space="0" w:color="auto"/>
              <w:right w:val="single" w:sz="4" w:space="0" w:color="auto"/>
            </w:tcBorders>
          </w:tcPr>
          <w:p w14:paraId="17ADD178" w14:textId="4FF3DD91"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112EC746"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18016A3B" w14:textId="77777777" w:rsidR="00470D74" w:rsidRPr="006B3AD6" w:rsidRDefault="00470D74" w:rsidP="00EB0846">
            <w:pPr>
              <w:spacing w:line="276" w:lineRule="auto"/>
              <w:rPr>
                <w:rFonts w:ascii="Arial" w:hAnsi="Arial" w:cs="Arial"/>
                <w:b/>
              </w:rPr>
            </w:pPr>
          </w:p>
        </w:tc>
      </w:tr>
      <w:tr w:rsidR="00470D74" w:rsidRPr="006B3AD6" w14:paraId="64321675" w14:textId="24652474" w:rsidTr="0018608D">
        <w:trPr>
          <w:trHeight w:val="34"/>
          <w:jc w:val="center"/>
        </w:trPr>
        <w:tc>
          <w:tcPr>
            <w:tcW w:w="6691" w:type="dxa"/>
            <w:shd w:val="clear" w:color="auto" w:fill="F2F2F2" w:themeFill="background2" w:themeFillShade="F2"/>
            <w:vAlign w:val="bottom"/>
          </w:tcPr>
          <w:p w14:paraId="1C5DA79C" w14:textId="1B82DA67" w:rsidR="00470D74" w:rsidRPr="006B3AD6" w:rsidRDefault="0018608D" w:rsidP="00EB0846">
            <w:pPr>
              <w:spacing w:line="276" w:lineRule="auto"/>
              <w:rPr>
                <w:rFonts w:ascii="Arial" w:hAnsi="Arial" w:cs="Arial"/>
                <w:b/>
              </w:rPr>
            </w:pPr>
            <w:r>
              <w:rPr>
                <w:rFonts w:ascii="Arial" w:eastAsia="Times New Roman" w:hAnsi="Arial" w:cs="Arial"/>
                <w:color w:val="000000"/>
                <w:lang w:eastAsia="en-GB"/>
              </w:rPr>
              <w:t>Spelling</w:t>
            </w:r>
          </w:p>
        </w:tc>
        <w:tc>
          <w:tcPr>
            <w:tcW w:w="1384" w:type="dxa"/>
            <w:tcBorders>
              <w:top w:val="single" w:sz="4" w:space="0" w:color="auto"/>
              <w:left w:val="single" w:sz="4" w:space="0" w:color="auto"/>
              <w:right w:val="single" w:sz="4" w:space="0" w:color="auto"/>
            </w:tcBorders>
          </w:tcPr>
          <w:p w14:paraId="60818758" w14:textId="7B4EE2BF"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10706996"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5734402B" w14:textId="77777777" w:rsidR="00470D74" w:rsidRPr="006B3AD6" w:rsidRDefault="00470D74" w:rsidP="00EB0846">
            <w:pPr>
              <w:spacing w:line="276" w:lineRule="auto"/>
              <w:rPr>
                <w:rFonts w:ascii="Arial" w:hAnsi="Arial" w:cs="Arial"/>
                <w:b/>
              </w:rPr>
            </w:pPr>
          </w:p>
        </w:tc>
      </w:tr>
      <w:tr w:rsidR="00470D74" w:rsidRPr="006B3AD6" w14:paraId="0974484C" w14:textId="60A9C8B8" w:rsidTr="0018608D">
        <w:trPr>
          <w:trHeight w:val="34"/>
          <w:jc w:val="center"/>
        </w:trPr>
        <w:tc>
          <w:tcPr>
            <w:tcW w:w="6691" w:type="dxa"/>
            <w:shd w:val="clear" w:color="auto" w:fill="auto"/>
            <w:vAlign w:val="bottom"/>
          </w:tcPr>
          <w:p w14:paraId="023661B4" w14:textId="006FD129" w:rsidR="00470D74" w:rsidRPr="006B3AD6" w:rsidRDefault="0018608D" w:rsidP="00EB0846">
            <w:pPr>
              <w:spacing w:line="276" w:lineRule="auto"/>
              <w:rPr>
                <w:rFonts w:ascii="Arial" w:hAnsi="Arial" w:cs="Arial"/>
                <w:b/>
              </w:rPr>
            </w:pPr>
            <w:r>
              <w:rPr>
                <w:rFonts w:ascii="Arial" w:eastAsia="Times New Roman" w:hAnsi="Arial" w:cs="Arial"/>
                <w:color w:val="000000"/>
                <w:lang w:eastAsia="en-GB"/>
              </w:rPr>
              <w:t>Written expression</w:t>
            </w:r>
          </w:p>
        </w:tc>
        <w:tc>
          <w:tcPr>
            <w:tcW w:w="1384" w:type="dxa"/>
            <w:tcBorders>
              <w:top w:val="single" w:sz="4" w:space="0" w:color="auto"/>
              <w:left w:val="single" w:sz="4" w:space="0" w:color="auto"/>
              <w:right w:val="single" w:sz="4" w:space="0" w:color="auto"/>
            </w:tcBorders>
          </w:tcPr>
          <w:p w14:paraId="70946F07" w14:textId="3DAF1E9E"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7AD46770"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6C8614C1" w14:textId="77777777" w:rsidR="00470D74" w:rsidRPr="006B3AD6" w:rsidRDefault="00470D74" w:rsidP="00EB0846">
            <w:pPr>
              <w:spacing w:line="276" w:lineRule="auto"/>
              <w:rPr>
                <w:rFonts w:ascii="Arial" w:hAnsi="Arial" w:cs="Arial"/>
                <w:b/>
              </w:rPr>
            </w:pPr>
          </w:p>
        </w:tc>
      </w:tr>
      <w:tr w:rsidR="00470D74" w:rsidRPr="006B3AD6" w14:paraId="035304CE" w14:textId="78808B2A" w:rsidTr="0018608D">
        <w:trPr>
          <w:trHeight w:val="34"/>
          <w:jc w:val="center"/>
        </w:trPr>
        <w:tc>
          <w:tcPr>
            <w:tcW w:w="6691" w:type="dxa"/>
            <w:shd w:val="clear" w:color="auto" w:fill="F2F2F2" w:themeFill="background2" w:themeFillShade="F2"/>
            <w:vAlign w:val="bottom"/>
          </w:tcPr>
          <w:p w14:paraId="04334372" w14:textId="68C3EC5F" w:rsidR="00470D74" w:rsidRPr="006B3AD6" w:rsidRDefault="00A32E46" w:rsidP="00EB0846">
            <w:pPr>
              <w:spacing w:line="276" w:lineRule="auto"/>
              <w:rPr>
                <w:rFonts w:ascii="Arial" w:hAnsi="Arial" w:cs="Arial"/>
                <w:bCs/>
              </w:rPr>
            </w:pPr>
            <w:r>
              <w:rPr>
                <w:rFonts w:ascii="Arial" w:hAnsi="Arial" w:cs="Arial"/>
                <w:bCs/>
              </w:rPr>
              <w:t>Handwriting</w:t>
            </w:r>
          </w:p>
        </w:tc>
        <w:tc>
          <w:tcPr>
            <w:tcW w:w="1384" w:type="dxa"/>
            <w:tcBorders>
              <w:top w:val="single" w:sz="4" w:space="0" w:color="auto"/>
              <w:left w:val="single" w:sz="4" w:space="0" w:color="auto"/>
              <w:right w:val="single" w:sz="4" w:space="0" w:color="auto"/>
            </w:tcBorders>
          </w:tcPr>
          <w:p w14:paraId="4D063CB0" w14:textId="2C599844"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1D9AEFB0"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7667BBB2" w14:textId="77777777" w:rsidR="00470D74" w:rsidRPr="006B3AD6" w:rsidRDefault="00470D74" w:rsidP="00EB0846">
            <w:pPr>
              <w:spacing w:line="276" w:lineRule="auto"/>
              <w:rPr>
                <w:rFonts w:ascii="Arial" w:hAnsi="Arial" w:cs="Arial"/>
                <w:b/>
              </w:rPr>
            </w:pPr>
          </w:p>
        </w:tc>
      </w:tr>
      <w:tr w:rsidR="00470D74" w:rsidRPr="006B3AD6" w14:paraId="562DA08B" w14:textId="76785B9C" w:rsidTr="0018608D">
        <w:trPr>
          <w:trHeight w:val="34"/>
          <w:jc w:val="center"/>
        </w:trPr>
        <w:tc>
          <w:tcPr>
            <w:tcW w:w="6691" w:type="dxa"/>
            <w:shd w:val="clear" w:color="auto" w:fill="auto"/>
            <w:vAlign w:val="bottom"/>
          </w:tcPr>
          <w:p w14:paraId="7F4C4756" w14:textId="22DFEDF4" w:rsidR="00470D74" w:rsidRPr="006B3AD6" w:rsidRDefault="00A32E46" w:rsidP="00EB0846">
            <w:pPr>
              <w:spacing w:line="276" w:lineRule="auto"/>
              <w:rPr>
                <w:rFonts w:ascii="Arial" w:hAnsi="Arial" w:cs="Arial"/>
                <w:b/>
              </w:rPr>
            </w:pPr>
            <w:r>
              <w:rPr>
                <w:rFonts w:ascii="Arial" w:eastAsia="Times New Roman" w:hAnsi="Arial" w:cs="Arial"/>
                <w:color w:val="000000"/>
                <w:lang w:eastAsia="en-GB"/>
              </w:rPr>
              <w:t>Note-taking</w:t>
            </w:r>
          </w:p>
        </w:tc>
        <w:tc>
          <w:tcPr>
            <w:tcW w:w="1384" w:type="dxa"/>
            <w:tcBorders>
              <w:top w:val="single" w:sz="4" w:space="0" w:color="auto"/>
              <w:left w:val="single" w:sz="4" w:space="0" w:color="auto"/>
              <w:right w:val="single" w:sz="4" w:space="0" w:color="auto"/>
            </w:tcBorders>
          </w:tcPr>
          <w:p w14:paraId="22EC16A6" w14:textId="79C46B10"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54CA149C"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025F61CB" w14:textId="77777777" w:rsidR="00470D74" w:rsidRPr="006B3AD6" w:rsidRDefault="00470D74" w:rsidP="00EB0846">
            <w:pPr>
              <w:spacing w:line="276" w:lineRule="auto"/>
              <w:rPr>
                <w:rFonts w:ascii="Arial" w:hAnsi="Arial" w:cs="Arial"/>
                <w:b/>
              </w:rPr>
            </w:pPr>
          </w:p>
        </w:tc>
      </w:tr>
      <w:tr w:rsidR="00470D74" w:rsidRPr="006B3AD6" w14:paraId="30169FAA" w14:textId="294D05C0" w:rsidTr="0018608D">
        <w:trPr>
          <w:trHeight w:val="34"/>
          <w:jc w:val="center"/>
        </w:trPr>
        <w:tc>
          <w:tcPr>
            <w:tcW w:w="6691" w:type="dxa"/>
            <w:shd w:val="clear" w:color="auto" w:fill="F2F2F2" w:themeFill="background2" w:themeFillShade="F2"/>
            <w:vAlign w:val="bottom"/>
          </w:tcPr>
          <w:p w14:paraId="4AF6D133" w14:textId="0250D737" w:rsidR="00470D74" w:rsidRPr="006B3AD6" w:rsidRDefault="00A32E46" w:rsidP="00EB0846">
            <w:pPr>
              <w:spacing w:line="276" w:lineRule="auto"/>
              <w:rPr>
                <w:rFonts w:ascii="Arial" w:hAnsi="Arial" w:cs="Arial"/>
                <w:b/>
              </w:rPr>
            </w:pPr>
            <w:r>
              <w:rPr>
                <w:rFonts w:ascii="Arial" w:eastAsia="Times New Roman" w:hAnsi="Arial" w:cs="Arial"/>
                <w:color w:val="000000"/>
                <w:lang w:eastAsia="en-GB"/>
              </w:rPr>
              <w:t>Organisation/time management</w:t>
            </w:r>
          </w:p>
        </w:tc>
        <w:tc>
          <w:tcPr>
            <w:tcW w:w="1384" w:type="dxa"/>
            <w:tcBorders>
              <w:top w:val="single" w:sz="4" w:space="0" w:color="auto"/>
              <w:left w:val="single" w:sz="4" w:space="0" w:color="auto"/>
              <w:right w:val="single" w:sz="4" w:space="0" w:color="auto"/>
            </w:tcBorders>
          </w:tcPr>
          <w:p w14:paraId="2F74D4DB" w14:textId="7D83F910" w:rsidR="00470D74" w:rsidRPr="006B3AD6" w:rsidRDefault="00470D74" w:rsidP="00EB0846">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51C2DFA4" w14:textId="77777777" w:rsidR="00470D74" w:rsidRPr="006B3AD6" w:rsidRDefault="00470D74" w:rsidP="00EB0846">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0AE263B4" w14:textId="77777777" w:rsidR="00470D74" w:rsidRPr="006B3AD6" w:rsidRDefault="00470D74" w:rsidP="00EB0846">
            <w:pPr>
              <w:spacing w:line="276" w:lineRule="auto"/>
              <w:rPr>
                <w:rFonts w:ascii="Arial" w:hAnsi="Arial" w:cs="Arial"/>
                <w:b/>
              </w:rPr>
            </w:pPr>
          </w:p>
        </w:tc>
      </w:tr>
      <w:tr w:rsidR="00470D74" w:rsidRPr="006B3AD6" w14:paraId="36AEDA4D" w14:textId="1DBE83AD" w:rsidTr="0018608D">
        <w:trPr>
          <w:trHeight w:val="34"/>
          <w:jc w:val="center"/>
        </w:trPr>
        <w:tc>
          <w:tcPr>
            <w:tcW w:w="6691" w:type="dxa"/>
            <w:tcBorders>
              <w:top w:val="single" w:sz="4" w:space="0" w:color="auto"/>
              <w:left w:val="single" w:sz="4" w:space="0" w:color="auto"/>
              <w:right w:val="single" w:sz="4" w:space="0" w:color="auto"/>
            </w:tcBorders>
            <w:shd w:val="clear" w:color="auto" w:fill="FFFFFF" w:themeFill="background2"/>
          </w:tcPr>
          <w:p w14:paraId="67A12234" w14:textId="5109F570" w:rsidR="00470D74" w:rsidRPr="006B3AD6" w:rsidRDefault="00A32E46" w:rsidP="007F2883">
            <w:pPr>
              <w:spacing w:line="276" w:lineRule="auto"/>
              <w:rPr>
                <w:rFonts w:ascii="Arial" w:eastAsia="Times New Roman" w:hAnsi="Arial" w:cs="Arial"/>
                <w:color w:val="000000"/>
                <w:lang w:eastAsia="en-GB"/>
              </w:rPr>
            </w:pPr>
            <w:r>
              <w:rPr>
                <w:rFonts w:ascii="Arial" w:eastAsia="Times New Roman" w:hAnsi="Arial" w:cs="Arial"/>
                <w:color w:val="000000"/>
                <w:lang w:eastAsia="en-GB"/>
              </w:rPr>
              <w:t>Working memory</w:t>
            </w:r>
          </w:p>
        </w:tc>
        <w:tc>
          <w:tcPr>
            <w:tcW w:w="1384" w:type="dxa"/>
            <w:tcBorders>
              <w:top w:val="single" w:sz="4" w:space="0" w:color="auto"/>
              <w:left w:val="single" w:sz="4" w:space="0" w:color="auto"/>
              <w:right w:val="single" w:sz="4" w:space="0" w:color="auto"/>
            </w:tcBorders>
          </w:tcPr>
          <w:p w14:paraId="2BAA1330" w14:textId="77777777" w:rsidR="00470D74" w:rsidRPr="006B3AD6" w:rsidRDefault="00470D74" w:rsidP="007F2883">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7E3A7A0A" w14:textId="77777777" w:rsidR="00470D74" w:rsidRPr="006B3AD6" w:rsidRDefault="00470D74" w:rsidP="007F2883">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30CE4782" w14:textId="77777777" w:rsidR="00470D74" w:rsidRPr="006B3AD6" w:rsidRDefault="00470D74" w:rsidP="007F2883">
            <w:pPr>
              <w:spacing w:line="276" w:lineRule="auto"/>
              <w:rPr>
                <w:rFonts w:ascii="Arial" w:hAnsi="Arial" w:cs="Arial"/>
                <w:b/>
              </w:rPr>
            </w:pPr>
          </w:p>
        </w:tc>
      </w:tr>
      <w:tr w:rsidR="00470D74" w:rsidRPr="006B3AD6" w14:paraId="18F32C91" w14:textId="2B39D418" w:rsidTr="0018608D">
        <w:trPr>
          <w:trHeight w:val="34"/>
          <w:jc w:val="center"/>
        </w:trPr>
        <w:tc>
          <w:tcPr>
            <w:tcW w:w="6691" w:type="dxa"/>
            <w:tcBorders>
              <w:top w:val="single" w:sz="4" w:space="0" w:color="auto"/>
              <w:left w:val="single" w:sz="4" w:space="0" w:color="auto"/>
              <w:right w:val="single" w:sz="4" w:space="0" w:color="auto"/>
            </w:tcBorders>
            <w:shd w:val="clear" w:color="auto" w:fill="F2F2F2" w:themeFill="background2" w:themeFillShade="F2"/>
          </w:tcPr>
          <w:p w14:paraId="7A002E2C" w14:textId="788CA78E" w:rsidR="00470D74" w:rsidRPr="006B3AD6" w:rsidRDefault="00A32E46" w:rsidP="007F2883">
            <w:pPr>
              <w:spacing w:line="276" w:lineRule="auto"/>
              <w:rPr>
                <w:rFonts w:ascii="Arial" w:eastAsia="Times New Roman" w:hAnsi="Arial" w:cs="Arial"/>
                <w:color w:val="000000"/>
                <w:lang w:eastAsia="en-GB"/>
              </w:rPr>
            </w:pPr>
            <w:r>
              <w:rPr>
                <w:rFonts w:ascii="Arial" w:eastAsia="Times New Roman" w:hAnsi="Arial" w:cs="Arial"/>
                <w:color w:val="000000"/>
                <w:lang w:eastAsia="en-GB"/>
              </w:rPr>
              <w:t>Processing speed</w:t>
            </w:r>
          </w:p>
        </w:tc>
        <w:tc>
          <w:tcPr>
            <w:tcW w:w="1384" w:type="dxa"/>
            <w:tcBorders>
              <w:top w:val="single" w:sz="4" w:space="0" w:color="auto"/>
              <w:left w:val="single" w:sz="4" w:space="0" w:color="auto"/>
              <w:right w:val="single" w:sz="4" w:space="0" w:color="auto"/>
            </w:tcBorders>
          </w:tcPr>
          <w:p w14:paraId="73F85574" w14:textId="77777777" w:rsidR="00470D74" w:rsidRPr="006B3AD6" w:rsidRDefault="00470D74" w:rsidP="007F2883">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17315DF9" w14:textId="77777777" w:rsidR="00470D74" w:rsidRPr="006B3AD6" w:rsidRDefault="00470D74" w:rsidP="007F2883">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648A7608" w14:textId="77777777" w:rsidR="00470D74" w:rsidRPr="006B3AD6" w:rsidRDefault="00470D74" w:rsidP="007F2883">
            <w:pPr>
              <w:spacing w:line="276" w:lineRule="auto"/>
              <w:rPr>
                <w:rFonts w:ascii="Arial" w:hAnsi="Arial" w:cs="Arial"/>
                <w:b/>
              </w:rPr>
            </w:pPr>
          </w:p>
        </w:tc>
      </w:tr>
      <w:tr w:rsidR="00470D74" w:rsidRPr="006B3AD6" w14:paraId="3C79B4EC" w14:textId="4E4812F9" w:rsidTr="0018608D">
        <w:trPr>
          <w:trHeight w:val="34"/>
          <w:jc w:val="center"/>
        </w:trPr>
        <w:tc>
          <w:tcPr>
            <w:tcW w:w="6691" w:type="dxa"/>
            <w:shd w:val="clear" w:color="auto" w:fill="auto"/>
            <w:vAlign w:val="bottom"/>
          </w:tcPr>
          <w:p w14:paraId="4C553FF8" w14:textId="7B8213B7" w:rsidR="00470D74" w:rsidRPr="006B3AD6" w:rsidRDefault="00A32E46" w:rsidP="007F2883">
            <w:pPr>
              <w:spacing w:line="276" w:lineRule="auto"/>
              <w:rPr>
                <w:rFonts w:ascii="Arial" w:hAnsi="Arial" w:cs="Arial"/>
              </w:rPr>
            </w:pPr>
            <w:r>
              <w:rPr>
                <w:rFonts w:ascii="Arial" w:hAnsi="Arial" w:cs="Arial"/>
              </w:rPr>
              <w:t>Completing work within time limits</w:t>
            </w:r>
          </w:p>
        </w:tc>
        <w:tc>
          <w:tcPr>
            <w:tcW w:w="1384" w:type="dxa"/>
            <w:tcBorders>
              <w:top w:val="single" w:sz="4" w:space="0" w:color="auto"/>
              <w:left w:val="single" w:sz="4" w:space="0" w:color="auto"/>
              <w:right w:val="single" w:sz="4" w:space="0" w:color="auto"/>
            </w:tcBorders>
          </w:tcPr>
          <w:p w14:paraId="6EF808E2" w14:textId="56F6923E" w:rsidR="00470D74" w:rsidRPr="006B3AD6" w:rsidRDefault="00470D74" w:rsidP="007F2883">
            <w:pPr>
              <w:spacing w:line="276" w:lineRule="auto"/>
              <w:rPr>
                <w:rFonts w:ascii="Arial" w:hAnsi="Arial" w:cs="Arial"/>
                <w:b/>
              </w:rPr>
            </w:pPr>
          </w:p>
        </w:tc>
        <w:tc>
          <w:tcPr>
            <w:tcW w:w="1418" w:type="dxa"/>
            <w:tcBorders>
              <w:top w:val="single" w:sz="4" w:space="0" w:color="auto"/>
              <w:left w:val="single" w:sz="4" w:space="0" w:color="auto"/>
              <w:right w:val="single" w:sz="4" w:space="0" w:color="auto"/>
            </w:tcBorders>
          </w:tcPr>
          <w:p w14:paraId="391932AA" w14:textId="77777777" w:rsidR="00470D74" w:rsidRPr="006B3AD6" w:rsidRDefault="00470D74" w:rsidP="007F2883">
            <w:pPr>
              <w:spacing w:line="276" w:lineRule="auto"/>
              <w:rPr>
                <w:rFonts w:ascii="Arial" w:hAnsi="Arial" w:cs="Arial"/>
                <w:b/>
              </w:rPr>
            </w:pPr>
          </w:p>
        </w:tc>
        <w:tc>
          <w:tcPr>
            <w:tcW w:w="1706" w:type="dxa"/>
            <w:tcBorders>
              <w:top w:val="single" w:sz="4" w:space="0" w:color="auto"/>
              <w:left w:val="single" w:sz="4" w:space="0" w:color="auto"/>
              <w:right w:val="single" w:sz="4" w:space="0" w:color="auto"/>
            </w:tcBorders>
          </w:tcPr>
          <w:p w14:paraId="3E0CBEDD" w14:textId="77777777" w:rsidR="00470D74" w:rsidRPr="006B3AD6" w:rsidRDefault="00470D74" w:rsidP="007F2883">
            <w:pPr>
              <w:spacing w:line="276" w:lineRule="auto"/>
              <w:rPr>
                <w:rFonts w:ascii="Arial" w:hAnsi="Arial" w:cs="Arial"/>
                <w:b/>
              </w:rPr>
            </w:pPr>
          </w:p>
        </w:tc>
      </w:tr>
      <w:tr w:rsidR="00A32E46" w:rsidRPr="006B3AD6" w14:paraId="68521649" w14:textId="34229940" w:rsidTr="00AE150D">
        <w:trPr>
          <w:trHeight w:val="1021"/>
          <w:jc w:val="center"/>
        </w:trPr>
        <w:tc>
          <w:tcPr>
            <w:tcW w:w="11199" w:type="dxa"/>
            <w:gridSpan w:val="4"/>
            <w:tcBorders>
              <w:top w:val="single" w:sz="4" w:space="0" w:color="auto"/>
              <w:left w:val="single" w:sz="4" w:space="0" w:color="auto"/>
              <w:right w:val="single" w:sz="4" w:space="0" w:color="auto"/>
            </w:tcBorders>
            <w:hideMark/>
          </w:tcPr>
          <w:p w14:paraId="35992083" w14:textId="3DE0597B" w:rsidR="00A32E46" w:rsidRPr="006B3AD6" w:rsidRDefault="00A32E46" w:rsidP="1E62E479">
            <w:pPr>
              <w:spacing w:line="276" w:lineRule="auto"/>
              <w:rPr>
                <w:rFonts w:ascii="Arial" w:hAnsi="Arial" w:cs="Arial"/>
              </w:rPr>
            </w:pPr>
            <w:r w:rsidRPr="006B3AD6">
              <w:rPr>
                <w:rFonts w:ascii="Arial" w:hAnsi="Arial" w:cs="Arial"/>
              </w:rPr>
              <w:lastRenderedPageBreak/>
              <w:t xml:space="preserve">Please provide any </w:t>
            </w:r>
            <w:r>
              <w:rPr>
                <w:rFonts w:ascii="Arial" w:hAnsi="Arial" w:cs="Arial"/>
              </w:rPr>
              <w:t>further comments regarding their learning (if applicable)</w:t>
            </w:r>
          </w:p>
          <w:p w14:paraId="4E811476" w14:textId="77777777" w:rsidR="00A32E46" w:rsidRPr="006B3AD6" w:rsidRDefault="00A32E46" w:rsidP="007F2883">
            <w:pPr>
              <w:spacing w:line="276" w:lineRule="auto"/>
              <w:rPr>
                <w:rFonts w:ascii="Arial" w:hAnsi="Arial" w:cs="Arial"/>
                <w:b/>
              </w:rPr>
            </w:pPr>
          </w:p>
          <w:p w14:paraId="48FAC8A9" w14:textId="77777777" w:rsidR="00A32E46" w:rsidRPr="006B3AD6" w:rsidRDefault="00A32E46" w:rsidP="007F2883">
            <w:pPr>
              <w:spacing w:line="276" w:lineRule="auto"/>
              <w:rPr>
                <w:rFonts w:ascii="Arial" w:hAnsi="Arial" w:cs="Arial"/>
                <w:b/>
              </w:rPr>
            </w:pPr>
          </w:p>
          <w:p w14:paraId="57F0D469" w14:textId="77777777" w:rsidR="00A32E46" w:rsidRPr="006B3AD6" w:rsidRDefault="00A32E46" w:rsidP="007F2883">
            <w:pPr>
              <w:spacing w:line="276" w:lineRule="auto"/>
              <w:rPr>
                <w:rFonts w:ascii="Arial" w:hAnsi="Arial" w:cs="Arial"/>
                <w:b/>
              </w:rPr>
            </w:pPr>
          </w:p>
          <w:p w14:paraId="2E5DFBC0" w14:textId="77777777" w:rsidR="00A32E46" w:rsidRPr="006B3AD6" w:rsidRDefault="00A32E46" w:rsidP="1E62E479">
            <w:pPr>
              <w:spacing w:line="276" w:lineRule="auto"/>
              <w:rPr>
                <w:rFonts w:ascii="Arial" w:hAnsi="Arial" w:cs="Arial"/>
              </w:rPr>
            </w:pPr>
          </w:p>
        </w:tc>
      </w:tr>
    </w:tbl>
    <w:p w14:paraId="1AF52BDD" w14:textId="423197EA" w:rsidR="00AC7F89" w:rsidRDefault="00AC7F89" w:rsidP="00965FD8">
      <w:pPr>
        <w:rPr>
          <w:rFonts w:ascii="Arial" w:hAnsi="Arial" w:cs="Arial"/>
        </w:rPr>
      </w:pPr>
    </w:p>
    <w:p w14:paraId="5224405A" w14:textId="77777777" w:rsidR="00965FD8" w:rsidRDefault="00965FD8" w:rsidP="00965FD8">
      <w:pPr>
        <w:jc w:val="center"/>
        <w:rPr>
          <w:rFonts w:ascii="Arial" w:hAnsi="Arial" w:cs="Arial"/>
        </w:rPr>
      </w:pPr>
    </w:p>
    <w:tbl>
      <w:tblPr>
        <w:tblStyle w:val="TableGrid"/>
        <w:tblW w:w="11192" w:type="dxa"/>
        <w:jc w:val="center"/>
        <w:tblLook w:val="04A0" w:firstRow="1" w:lastRow="0" w:firstColumn="1" w:lastColumn="0" w:noHBand="0" w:noVBand="1"/>
      </w:tblPr>
      <w:tblGrid>
        <w:gridCol w:w="11192"/>
      </w:tblGrid>
      <w:tr w:rsidR="00965FD8" w:rsidRPr="006B3AD6" w14:paraId="67C4A18B" w14:textId="77777777" w:rsidTr="00AF2216">
        <w:trPr>
          <w:trHeight w:val="323"/>
          <w:jc w:val="center"/>
        </w:trPr>
        <w:tc>
          <w:tcPr>
            <w:tcW w:w="11192" w:type="dxa"/>
            <w:shd w:val="clear" w:color="auto" w:fill="auto"/>
          </w:tcPr>
          <w:p w14:paraId="76D51647" w14:textId="760DD841" w:rsidR="007356CF" w:rsidRPr="006B3AD6" w:rsidRDefault="00965FD8" w:rsidP="00AF2216">
            <w:pPr>
              <w:spacing w:line="276" w:lineRule="auto"/>
              <w:rPr>
                <w:rFonts w:ascii="Arial" w:hAnsi="Arial" w:cs="Arial"/>
                <w:b/>
                <w:bCs/>
              </w:rPr>
            </w:pPr>
            <w:bookmarkStart w:id="1" w:name="_Hlk239321240"/>
            <w:r>
              <w:rPr>
                <w:rFonts w:ascii="Arial" w:hAnsi="Arial" w:cs="Arial"/>
                <w:b/>
                <w:bCs/>
              </w:rPr>
              <w:t>Support and Intervention</w:t>
            </w:r>
          </w:p>
        </w:tc>
      </w:tr>
      <w:tr w:rsidR="007356CF" w:rsidRPr="006B3AD6" w14:paraId="0AEC9EE9" w14:textId="77777777" w:rsidTr="00AF2216">
        <w:trPr>
          <w:trHeight w:val="323"/>
          <w:jc w:val="center"/>
        </w:trPr>
        <w:tc>
          <w:tcPr>
            <w:tcW w:w="11192" w:type="dxa"/>
            <w:shd w:val="clear" w:color="auto" w:fill="auto"/>
          </w:tcPr>
          <w:p w14:paraId="58BDF854" w14:textId="583DAF05" w:rsidR="007356CF" w:rsidRPr="005C60A0" w:rsidRDefault="007356CF" w:rsidP="00AF2216">
            <w:pPr>
              <w:spacing w:line="276" w:lineRule="auto"/>
              <w:rPr>
                <w:rFonts w:ascii="Arial" w:hAnsi="Arial" w:cs="Arial"/>
              </w:rPr>
            </w:pPr>
            <w:r w:rsidRPr="005C60A0">
              <w:rPr>
                <w:rFonts w:ascii="Arial" w:hAnsi="Arial" w:cs="Arial"/>
              </w:rPr>
              <w:t>Has the student received any of the following support?</w:t>
            </w:r>
          </w:p>
        </w:tc>
      </w:tr>
      <w:bookmarkEnd w:id="1"/>
      <w:tr w:rsidR="00965FD8" w:rsidRPr="006B3AD6" w14:paraId="77F16CDE" w14:textId="77777777" w:rsidTr="00AF2216">
        <w:trPr>
          <w:trHeight w:val="497"/>
          <w:jc w:val="center"/>
        </w:trPr>
        <w:tc>
          <w:tcPr>
            <w:tcW w:w="11192" w:type="dxa"/>
          </w:tcPr>
          <w:p w14:paraId="4F3D2641" w14:textId="5A2AC73C" w:rsidR="00965FD8" w:rsidRPr="006B3AD6" w:rsidRDefault="007356CF" w:rsidP="00AF2216">
            <w:pPr>
              <w:spacing w:line="276" w:lineRule="auto"/>
              <w:rPr>
                <w:rFonts w:ascii="Arial" w:hAnsi="Arial" w:cs="Arial"/>
              </w:rPr>
            </w:pPr>
            <w:r>
              <w:rPr>
                <w:rFonts w:ascii="Arial" w:hAnsi="Arial" w:cs="Arial"/>
                <w:bCs/>
              </w:rPr>
              <w:t>Literacy intervention</w:t>
            </w:r>
            <w:r w:rsidR="00CC6ADE">
              <w:rPr>
                <w:rFonts w:ascii="Arial" w:hAnsi="Arial" w:cs="Arial"/>
                <w:bCs/>
              </w:rPr>
              <w:t xml:space="preserve">   </w:t>
            </w:r>
            <w:r w:rsidR="00965FD8" w:rsidRPr="006B3AD6">
              <w:rPr>
                <w:rFonts w:ascii="Arial" w:hAnsi="Arial" w:cs="Arial"/>
                <w:b/>
              </w:rPr>
              <w:t xml:space="preserve">  </w:t>
            </w:r>
            <w:r w:rsidR="00965FD8" w:rsidRPr="006B3AD6">
              <w:rPr>
                <w:rFonts w:ascii="Arial" w:hAnsi="Arial" w:cs="Arial"/>
              </w:rPr>
              <w:t xml:space="preserve">    </w:t>
            </w:r>
            <w:sdt>
              <w:sdtPr>
                <w:rPr>
                  <w:rFonts w:ascii="Arial" w:hAnsi="Arial" w:cs="Arial"/>
                  <w:sz w:val="32"/>
                </w:rPr>
                <w:id w:val="1286013951"/>
                <w14:checkbox>
                  <w14:checked w14:val="0"/>
                  <w14:checkedState w14:val="2612" w14:font="MS Gothic"/>
                  <w14:uncheckedState w14:val="2610" w14:font="MS Gothic"/>
                </w14:checkbox>
              </w:sdtPr>
              <w:sdtContent>
                <w:r w:rsidR="00965FD8">
                  <w:rPr>
                    <w:rFonts w:ascii="MS Gothic" w:eastAsia="MS Gothic" w:hAnsi="MS Gothic" w:cs="Arial" w:hint="eastAsia"/>
                    <w:sz w:val="32"/>
                  </w:rPr>
                  <w:t>☐</w:t>
                </w:r>
              </w:sdtContent>
            </w:sdt>
            <w:r w:rsidR="00965FD8" w:rsidRPr="006B3AD6">
              <w:rPr>
                <w:rFonts w:ascii="Arial" w:hAnsi="Arial" w:cs="Arial"/>
              </w:rPr>
              <w:t xml:space="preserve">  Yes    </w:t>
            </w:r>
            <w:sdt>
              <w:sdtPr>
                <w:rPr>
                  <w:rFonts w:ascii="Arial" w:hAnsi="Arial" w:cs="Arial"/>
                  <w:sz w:val="32"/>
                </w:rPr>
                <w:id w:val="-1518538837"/>
                <w14:checkbox>
                  <w14:checked w14:val="0"/>
                  <w14:checkedState w14:val="2612" w14:font="MS Gothic"/>
                  <w14:uncheckedState w14:val="2610" w14:font="MS Gothic"/>
                </w14:checkbox>
              </w:sdtPr>
              <w:sdtContent>
                <w:r w:rsidR="00965FD8" w:rsidRPr="006B3AD6">
                  <w:rPr>
                    <w:rFonts w:ascii="Segoe UI Symbol" w:eastAsia="MS Gothic" w:hAnsi="Segoe UI Symbol" w:cs="Segoe UI Symbol"/>
                    <w:sz w:val="32"/>
                  </w:rPr>
                  <w:t>☐</w:t>
                </w:r>
              </w:sdtContent>
            </w:sdt>
            <w:r w:rsidR="00965FD8" w:rsidRPr="006B3AD6">
              <w:rPr>
                <w:rFonts w:ascii="Arial" w:hAnsi="Arial" w:cs="Arial"/>
              </w:rPr>
              <w:t xml:space="preserve"> No</w:t>
            </w:r>
          </w:p>
        </w:tc>
      </w:tr>
      <w:tr w:rsidR="00965FD8" w:rsidRPr="006B3AD6" w14:paraId="733381D2" w14:textId="77777777" w:rsidTr="00CC6ADE">
        <w:trPr>
          <w:trHeight w:val="510"/>
          <w:jc w:val="center"/>
        </w:trPr>
        <w:tc>
          <w:tcPr>
            <w:tcW w:w="11192" w:type="dxa"/>
          </w:tcPr>
          <w:p w14:paraId="03EA7803" w14:textId="42C175B2" w:rsidR="00965FD8" w:rsidRDefault="00965FD8" w:rsidP="00CC6ADE">
            <w:pPr>
              <w:spacing w:line="276" w:lineRule="auto"/>
              <w:rPr>
                <w:rFonts w:ascii="Arial" w:hAnsi="Arial" w:cs="Arial"/>
              </w:rPr>
            </w:pPr>
          </w:p>
          <w:p w14:paraId="1A48BAD0" w14:textId="5A89ED69" w:rsidR="00965FD8" w:rsidRPr="006B3AD6" w:rsidRDefault="00CC6ADE" w:rsidP="00AF2216">
            <w:pPr>
              <w:spacing w:line="276" w:lineRule="auto"/>
              <w:rPr>
                <w:rFonts w:ascii="Arial" w:hAnsi="Arial" w:cs="Arial"/>
              </w:rPr>
            </w:pPr>
            <w:r>
              <w:rPr>
                <w:rFonts w:ascii="Arial" w:hAnsi="Arial" w:cs="Arial"/>
              </w:rPr>
              <w:t>Mathematics support</w:t>
            </w:r>
            <w:r w:rsidRPr="006B3AD6">
              <w:rPr>
                <w:rFonts w:ascii="Arial" w:hAnsi="Arial" w:cs="Arial"/>
              </w:rPr>
              <w:t xml:space="preserve">  </w:t>
            </w:r>
            <w:r>
              <w:rPr>
                <w:rFonts w:ascii="Arial" w:hAnsi="Arial" w:cs="Arial"/>
              </w:rPr>
              <w:t xml:space="preserve">    </w:t>
            </w:r>
            <w:r w:rsidRPr="006B3AD6">
              <w:rPr>
                <w:rFonts w:ascii="Arial" w:hAnsi="Arial" w:cs="Arial"/>
              </w:rPr>
              <w:t xml:space="preserve">  </w:t>
            </w:r>
            <w:sdt>
              <w:sdtPr>
                <w:rPr>
                  <w:rFonts w:ascii="Arial" w:hAnsi="Arial" w:cs="Arial"/>
                  <w:sz w:val="32"/>
                </w:rPr>
                <w:id w:val="1798180749"/>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507142326"/>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tc>
      </w:tr>
      <w:tr w:rsidR="00CC6ADE" w:rsidRPr="006B3AD6" w14:paraId="5A6004BF" w14:textId="77777777" w:rsidTr="00CC6ADE">
        <w:trPr>
          <w:trHeight w:val="510"/>
          <w:jc w:val="center"/>
        </w:trPr>
        <w:tc>
          <w:tcPr>
            <w:tcW w:w="11192" w:type="dxa"/>
          </w:tcPr>
          <w:p w14:paraId="05885636" w14:textId="63E729BB" w:rsidR="00CC6ADE" w:rsidRDefault="00CC6ADE" w:rsidP="00CC6ADE">
            <w:pPr>
              <w:spacing w:line="276" w:lineRule="auto"/>
              <w:rPr>
                <w:rFonts w:ascii="Arial" w:hAnsi="Arial" w:cs="Arial"/>
              </w:rPr>
            </w:pPr>
            <w:r w:rsidRPr="00CC6ADE">
              <w:rPr>
                <w:rFonts w:ascii="Arial" w:hAnsi="Arial" w:cs="Arial"/>
                <w:bCs/>
              </w:rPr>
              <w:t>Small group support</w:t>
            </w:r>
            <w:r w:rsidRPr="006B3AD6">
              <w:rPr>
                <w:rFonts w:ascii="Arial" w:hAnsi="Arial" w:cs="Arial"/>
                <w:b/>
              </w:rPr>
              <w:t xml:space="preserve"> </w:t>
            </w:r>
            <w:r w:rsidRPr="006B3AD6">
              <w:rPr>
                <w:rFonts w:ascii="Arial" w:hAnsi="Arial" w:cs="Arial"/>
              </w:rPr>
              <w:t xml:space="preserve"> </w:t>
            </w:r>
            <w:r>
              <w:rPr>
                <w:rFonts w:ascii="Arial" w:hAnsi="Arial" w:cs="Arial"/>
              </w:rPr>
              <w:t xml:space="preserve">    </w:t>
            </w:r>
            <w:r w:rsidRPr="006B3AD6">
              <w:rPr>
                <w:rFonts w:ascii="Arial" w:hAnsi="Arial" w:cs="Arial"/>
              </w:rPr>
              <w:t xml:space="preserve">   </w:t>
            </w:r>
            <w:sdt>
              <w:sdtPr>
                <w:rPr>
                  <w:rFonts w:ascii="Arial" w:hAnsi="Arial" w:cs="Arial"/>
                  <w:sz w:val="32"/>
                </w:rPr>
                <w:id w:val="892388115"/>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203450924"/>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tc>
      </w:tr>
      <w:tr w:rsidR="00CC6ADE" w:rsidRPr="006B3AD6" w14:paraId="3FB9AD93" w14:textId="77777777" w:rsidTr="00CC6ADE">
        <w:trPr>
          <w:trHeight w:val="510"/>
          <w:jc w:val="center"/>
        </w:trPr>
        <w:tc>
          <w:tcPr>
            <w:tcW w:w="11192" w:type="dxa"/>
          </w:tcPr>
          <w:p w14:paraId="383E0E5C" w14:textId="36183640" w:rsidR="00CC6ADE" w:rsidRPr="00CC6ADE" w:rsidRDefault="00CC6ADE" w:rsidP="00CC6ADE">
            <w:pPr>
              <w:spacing w:line="276" w:lineRule="auto"/>
              <w:rPr>
                <w:rFonts w:ascii="Arial" w:hAnsi="Arial" w:cs="Arial"/>
                <w:bCs/>
              </w:rPr>
            </w:pPr>
            <w:r>
              <w:rPr>
                <w:rFonts w:ascii="Arial" w:hAnsi="Arial" w:cs="Arial"/>
                <w:bCs/>
              </w:rPr>
              <w:t xml:space="preserve">Individual support           </w:t>
            </w:r>
            <w:r w:rsidRPr="006B3AD6">
              <w:rPr>
                <w:rFonts w:ascii="Arial" w:hAnsi="Arial" w:cs="Arial"/>
              </w:rPr>
              <w:t xml:space="preserve">  </w:t>
            </w:r>
            <w:sdt>
              <w:sdtPr>
                <w:rPr>
                  <w:rFonts w:ascii="Arial" w:hAnsi="Arial" w:cs="Arial"/>
                  <w:sz w:val="32"/>
                </w:rPr>
                <w:id w:val="826323802"/>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517548002"/>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No</w:t>
            </w:r>
          </w:p>
        </w:tc>
      </w:tr>
      <w:tr w:rsidR="005E10E9" w:rsidRPr="006B3AD6" w14:paraId="580713A6" w14:textId="77777777" w:rsidTr="00CC6ADE">
        <w:trPr>
          <w:trHeight w:val="510"/>
          <w:jc w:val="center"/>
        </w:trPr>
        <w:tc>
          <w:tcPr>
            <w:tcW w:w="11192" w:type="dxa"/>
          </w:tcPr>
          <w:p w14:paraId="16E1304F" w14:textId="43183FB4" w:rsidR="005C60A0" w:rsidRPr="005C60A0" w:rsidRDefault="005E10E9" w:rsidP="00CC6ADE">
            <w:pPr>
              <w:spacing w:line="276" w:lineRule="auto"/>
              <w:rPr>
                <w:rFonts w:ascii="Arial" w:hAnsi="Arial" w:cs="Arial"/>
              </w:rPr>
            </w:pPr>
            <w:r>
              <w:rPr>
                <w:rFonts w:ascii="Arial" w:hAnsi="Arial" w:cs="Arial"/>
                <w:bCs/>
              </w:rPr>
              <w:t xml:space="preserve">Assistive technology      </w:t>
            </w:r>
            <w:r w:rsidRPr="006B3AD6">
              <w:rPr>
                <w:rFonts w:ascii="Arial" w:hAnsi="Arial" w:cs="Arial"/>
              </w:rPr>
              <w:t xml:space="preserve">  </w:t>
            </w:r>
            <w:sdt>
              <w:sdtPr>
                <w:rPr>
                  <w:rFonts w:ascii="Arial" w:hAnsi="Arial" w:cs="Arial"/>
                  <w:sz w:val="32"/>
                </w:rPr>
                <w:id w:val="-1054309669"/>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607234947"/>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No</w:t>
            </w:r>
          </w:p>
        </w:tc>
      </w:tr>
      <w:tr w:rsidR="005C60A0" w:rsidRPr="006B3AD6" w14:paraId="0EBA0086" w14:textId="77777777" w:rsidTr="00CC6ADE">
        <w:trPr>
          <w:trHeight w:val="510"/>
          <w:jc w:val="center"/>
        </w:trPr>
        <w:tc>
          <w:tcPr>
            <w:tcW w:w="11192" w:type="dxa"/>
          </w:tcPr>
          <w:p w14:paraId="1B6EAA03" w14:textId="77777777" w:rsidR="005C60A0" w:rsidRDefault="005C60A0" w:rsidP="00CC6ADE">
            <w:pPr>
              <w:spacing w:line="276" w:lineRule="auto"/>
              <w:rPr>
                <w:rFonts w:ascii="Arial" w:hAnsi="Arial" w:cs="Arial"/>
                <w:bCs/>
              </w:rPr>
            </w:pPr>
            <w:r>
              <w:rPr>
                <w:rFonts w:ascii="Arial" w:hAnsi="Arial" w:cs="Arial"/>
                <w:bCs/>
              </w:rPr>
              <w:t>Other support:</w:t>
            </w:r>
          </w:p>
          <w:p w14:paraId="7788221C" w14:textId="77777777" w:rsidR="005C60A0" w:rsidRDefault="005C60A0" w:rsidP="00CC6ADE">
            <w:pPr>
              <w:spacing w:line="276" w:lineRule="auto"/>
              <w:rPr>
                <w:rFonts w:ascii="Arial" w:hAnsi="Arial" w:cs="Arial"/>
                <w:bCs/>
              </w:rPr>
            </w:pPr>
          </w:p>
          <w:p w14:paraId="35DD1AF8" w14:textId="77777777" w:rsidR="005C60A0" w:rsidRDefault="005C60A0" w:rsidP="00CC6ADE">
            <w:pPr>
              <w:spacing w:line="276" w:lineRule="auto"/>
              <w:rPr>
                <w:rFonts w:ascii="Arial" w:hAnsi="Arial" w:cs="Arial"/>
                <w:bCs/>
              </w:rPr>
            </w:pPr>
          </w:p>
          <w:p w14:paraId="543D5325" w14:textId="77777777" w:rsidR="005C60A0" w:rsidRDefault="005C60A0" w:rsidP="00CC6ADE">
            <w:pPr>
              <w:spacing w:line="276" w:lineRule="auto"/>
              <w:rPr>
                <w:rFonts w:ascii="Arial" w:hAnsi="Arial" w:cs="Arial"/>
                <w:bCs/>
              </w:rPr>
            </w:pPr>
          </w:p>
          <w:p w14:paraId="0320389C" w14:textId="77777777" w:rsidR="005C60A0" w:rsidRDefault="005C60A0" w:rsidP="00CC6ADE">
            <w:pPr>
              <w:spacing w:line="276" w:lineRule="auto"/>
              <w:rPr>
                <w:rFonts w:ascii="Arial" w:hAnsi="Arial" w:cs="Arial"/>
                <w:bCs/>
              </w:rPr>
            </w:pPr>
          </w:p>
          <w:p w14:paraId="75F3380B" w14:textId="0F42ADC9" w:rsidR="005C60A0" w:rsidRDefault="005C60A0" w:rsidP="00CC6ADE">
            <w:pPr>
              <w:spacing w:line="276" w:lineRule="auto"/>
              <w:rPr>
                <w:rFonts w:ascii="Arial" w:hAnsi="Arial" w:cs="Arial"/>
                <w:bCs/>
              </w:rPr>
            </w:pPr>
          </w:p>
        </w:tc>
      </w:tr>
    </w:tbl>
    <w:p w14:paraId="325BD939" w14:textId="77777777" w:rsidR="00CB2AE0" w:rsidRPr="006B3AD6" w:rsidRDefault="00CB2AE0" w:rsidP="00CB2AE0">
      <w:pPr>
        <w:tabs>
          <w:tab w:val="left" w:pos="5970"/>
        </w:tabs>
        <w:rPr>
          <w:rFonts w:ascii="Arial" w:hAnsi="Arial" w:cs="Arial"/>
          <w:sz w:val="28"/>
        </w:rPr>
      </w:pPr>
    </w:p>
    <w:p w14:paraId="50A1FE7A" w14:textId="77777777" w:rsidR="00DD57AC" w:rsidRPr="006B3AD6" w:rsidRDefault="00DD57AC" w:rsidP="00192DCE">
      <w:pPr>
        <w:rPr>
          <w:rFonts w:ascii="Arial" w:hAnsi="Arial" w:cs="Arial"/>
          <w:sz w:val="28"/>
        </w:rPr>
      </w:pPr>
    </w:p>
    <w:tbl>
      <w:tblPr>
        <w:tblStyle w:val="TableGrid"/>
        <w:tblW w:w="11192" w:type="dxa"/>
        <w:jc w:val="center"/>
        <w:tblLook w:val="04A0" w:firstRow="1" w:lastRow="0" w:firstColumn="1" w:lastColumn="0" w:noHBand="0" w:noVBand="1"/>
      </w:tblPr>
      <w:tblGrid>
        <w:gridCol w:w="11192"/>
      </w:tblGrid>
      <w:tr w:rsidR="00DB0961" w:rsidRPr="006B3AD6" w14:paraId="2FE0CE12" w14:textId="77777777" w:rsidTr="00AF2216">
        <w:trPr>
          <w:trHeight w:val="323"/>
          <w:jc w:val="center"/>
        </w:trPr>
        <w:tc>
          <w:tcPr>
            <w:tcW w:w="11192" w:type="dxa"/>
            <w:shd w:val="clear" w:color="auto" w:fill="auto"/>
          </w:tcPr>
          <w:p w14:paraId="5E8F05DD" w14:textId="290092C9" w:rsidR="00DB0961" w:rsidRPr="006B3AD6" w:rsidRDefault="00DB0961" w:rsidP="00AF2216">
            <w:pPr>
              <w:spacing w:line="276" w:lineRule="auto"/>
              <w:rPr>
                <w:rFonts w:ascii="Arial" w:hAnsi="Arial" w:cs="Arial"/>
                <w:b/>
                <w:bCs/>
              </w:rPr>
            </w:pPr>
            <w:r>
              <w:rPr>
                <w:rFonts w:ascii="Arial" w:hAnsi="Arial" w:cs="Arial"/>
                <w:b/>
                <w:bCs/>
              </w:rPr>
              <w:t>Exam Access Arrangements</w:t>
            </w:r>
          </w:p>
        </w:tc>
      </w:tr>
      <w:tr w:rsidR="00DB0961" w:rsidRPr="006B3AD6" w14:paraId="113BE854" w14:textId="77777777" w:rsidTr="00AF2216">
        <w:trPr>
          <w:trHeight w:val="497"/>
          <w:jc w:val="center"/>
        </w:trPr>
        <w:tc>
          <w:tcPr>
            <w:tcW w:w="11192" w:type="dxa"/>
          </w:tcPr>
          <w:p w14:paraId="7068ED6A" w14:textId="1D1302AD" w:rsidR="00DB0961" w:rsidRDefault="00DB0961" w:rsidP="00AF2216">
            <w:pPr>
              <w:spacing w:line="276" w:lineRule="auto"/>
              <w:rPr>
                <w:rFonts w:ascii="Arial" w:hAnsi="Arial" w:cs="Arial"/>
              </w:rPr>
            </w:pPr>
            <w:r>
              <w:rPr>
                <w:rFonts w:ascii="Arial" w:hAnsi="Arial" w:cs="Arial"/>
                <w:bCs/>
              </w:rPr>
              <w:t>Does the student currently use exam access arrangements</w:t>
            </w:r>
            <w:r w:rsidR="00E613CA">
              <w:rPr>
                <w:rFonts w:ascii="Arial" w:hAnsi="Arial" w:cs="Arial"/>
                <w:bCs/>
              </w:rPr>
              <w:t>?</w:t>
            </w:r>
            <w:r>
              <w:rPr>
                <w:rFonts w:ascii="Arial" w:hAnsi="Arial" w:cs="Arial"/>
                <w:bCs/>
              </w:rPr>
              <w:t xml:space="preserve">  </w:t>
            </w:r>
            <w:r w:rsidRPr="006B3AD6">
              <w:rPr>
                <w:rFonts w:ascii="Arial" w:hAnsi="Arial" w:cs="Arial"/>
                <w:b/>
              </w:rPr>
              <w:t xml:space="preserve">  </w:t>
            </w:r>
            <w:r w:rsidRPr="006B3AD6">
              <w:rPr>
                <w:rFonts w:ascii="Arial" w:hAnsi="Arial" w:cs="Arial"/>
              </w:rPr>
              <w:t xml:space="preserve">    </w:t>
            </w:r>
            <w:sdt>
              <w:sdtPr>
                <w:rPr>
                  <w:rFonts w:ascii="Arial" w:hAnsi="Arial" w:cs="Arial"/>
                  <w:sz w:val="32"/>
                </w:rPr>
                <w:id w:val="1638452626"/>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348481529"/>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p w14:paraId="01BED69D" w14:textId="60004CC2" w:rsidR="00762870" w:rsidRPr="006B3AD6" w:rsidRDefault="00762870" w:rsidP="00AF2216">
            <w:pPr>
              <w:spacing w:line="276" w:lineRule="auto"/>
              <w:rPr>
                <w:rFonts w:ascii="Arial" w:hAnsi="Arial" w:cs="Arial"/>
              </w:rPr>
            </w:pPr>
            <w:r>
              <w:rPr>
                <w:rFonts w:ascii="Arial" w:hAnsi="Arial" w:cs="Arial"/>
              </w:rPr>
              <w:t>If yes, please indicate below:</w:t>
            </w:r>
          </w:p>
        </w:tc>
      </w:tr>
      <w:tr w:rsidR="00DB0961" w14:paraId="66A6F4BD" w14:textId="77777777" w:rsidTr="00AF2216">
        <w:trPr>
          <w:trHeight w:val="510"/>
          <w:jc w:val="center"/>
        </w:trPr>
        <w:tc>
          <w:tcPr>
            <w:tcW w:w="11192" w:type="dxa"/>
          </w:tcPr>
          <w:p w14:paraId="13E22B61" w14:textId="61B6509C" w:rsidR="00DB0961" w:rsidRDefault="00762870" w:rsidP="00AF2216">
            <w:pPr>
              <w:spacing w:line="276" w:lineRule="auto"/>
              <w:rPr>
                <w:rFonts w:ascii="Arial" w:hAnsi="Arial" w:cs="Arial"/>
              </w:rPr>
            </w:pPr>
            <w:r>
              <w:rPr>
                <w:rFonts w:ascii="Arial" w:hAnsi="Arial" w:cs="Arial"/>
              </w:rPr>
              <w:t xml:space="preserve">Extra time </w:t>
            </w:r>
            <w:sdt>
              <w:sdtPr>
                <w:rPr>
                  <w:rFonts w:ascii="Arial" w:hAnsi="Arial" w:cs="Arial"/>
                </w:rPr>
                <w:id w:val="1296254884"/>
                <w14:checkbox>
                  <w14:checked w14:val="0"/>
                  <w14:checkedState w14:val="2612" w14:font="MS Gothic"/>
                  <w14:uncheckedState w14:val="2610" w14:font="MS Gothic"/>
                </w14:checkbox>
              </w:sdtPr>
              <w:sdtContent>
                <w:r w:rsidR="004B7091">
                  <w:rPr>
                    <w:rFonts w:ascii="MS Gothic" w:eastAsia="MS Gothic" w:hAnsi="MS Gothic" w:cs="Arial" w:hint="eastAsia"/>
                  </w:rPr>
                  <w:t>☐</w:t>
                </w:r>
              </w:sdtContent>
            </w:sdt>
            <w:r w:rsidR="00DB0961">
              <w:rPr>
                <w:rFonts w:ascii="Arial" w:hAnsi="Arial" w:cs="Arial"/>
              </w:rPr>
              <w:t xml:space="preserve"> </w:t>
            </w:r>
            <w:r w:rsidR="00DB0961" w:rsidRPr="006B3AD6">
              <w:rPr>
                <w:rFonts w:ascii="Arial" w:hAnsi="Arial" w:cs="Arial"/>
              </w:rPr>
              <w:t xml:space="preserve">   </w:t>
            </w:r>
          </w:p>
        </w:tc>
      </w:tr>
      <w:tr w:rsidR="00DB0961" w:rsidRPr="00CC6ADE" w14:paraId="7F745209" w14:textId="77777777" w:rsidTr="00AF2216">
        <w:trPr>
          <w:trHeight w:val="510"/>
          <w:jc w:val="center"/>
        </w:trPr>
        <w:tc>
          <w:tcPr>
            <w:tcW w:w="11192" w:type="dxa"/>
          </w:tcPr>
          <w:p w14:paraId="2E07E1F5" w14:textId="20F13C11" w:rsidR="00DB0961" w:rsidRPr="00CC6ADE" w:rsidRDefault="004B7091" w:rsidP="00AF2216">
            <w:pPr>
              <w:spacing w:line="276" w:lineRule="auto"/>
              <w:rPr>
                <w:rFonts w:ascii="Arial" w:hAnsi="Arial" w:cs="Arial"/>
                <w:bCs/>
              </w:rPr>
            </w:pPr>
            <w:r>
              <w:rPr>
                <w:rFonts w:ascii="Arial" w:hAnsi="Arial" w:cs="Arial"/>
                <w:bCs/>
              </w:rPr>
              <w:t xml:space="preserve">Reader </w:t>
            </w:r>
            <w:sdt>
              <w:sdtPr>
                <w:rPr>
                  <w:rFonts w:ascii="Arial" w:hAnsi="Arial" w:cs="Arial"/>
                  <w:bCs/>
                </w:rPr>
                <w:id w:val="1488984019"/>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00DB0961">
              <w:rPr>
                <w:rFonts w:ascii="Arial" w:hAnsi="Arial" w:cs="Arial"/>
                <w:bCs/>
              </w:rPr>
              <w:t xml:space="preserve">         </w:t>
            </w:r>
            <w:r w:rsidR="00DB0961" w:rsidRPr="006B3AD6">
              <w:rPr>
                <w:rFonts w:ascii="Arial" w:hAnsi="Arial" w:cs="Arial"/>
              </w:rPr>
              <w:t xml:space="preserve">  </w:t>
            </w:r>
          </w:p>
        </w:tc>
      </w:tr>
      <w:tr w:rsidR="00DB0961" w:rsidRPr="005C60A0" w14:paraId="312D4D7F" w14:textId="77777777" w:rsidTr="00AF2216">
        <w:trPr>
          <w:trHeight w:val="510"/>
          <w:jc w:val="center"/>
        </w:trPr>
        <w:tc>
          <w:tcPr>
            <w:tcW w:w="11192" w:type="dxa"/>
          </w:tcPr>
          <w:p w14:paraId="2C7C21E6" w14:textId="2EB70C3F" w:rsidR="00DB0961" w:rsidRPr="005C60A0" w:rsidRDefault="004B7091" w:rsidP="00AF2216">
            <w:pPr>
              <w:spacing w:line="276" w:lineRule="auto"/>
              <w:rPr>
                <w:rFonts w:ascii="Arial" w:hAnsi="Arial" w:cs="Arial"/>
              </w:rPr>
            </w:pPr>
            <w:r>
              <w:rPr>
                <w:rFonts w:ascii="Arial" w:hAnsi="Arial" w:cs="Arial"/>
                <w:bCs/>
              </w:rPr>
              <w:t xml:space="preserve">Reading pen </w:t>
            </w:r>
            <w:sdt>
              <w:sdtPr>
                <w:rPr>
                  <w:rFonts w:ascii="Arial" w:hAnsi="Arial" w:cs="Arial"/>
                  <w:bCs/>
                </w:rPr>
                <w:id w:val="77102280"/>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00DB0961">
              <w:rPr>
                <w:rFonts w:ascii="Arial" w:hAnsi="Arial" w:cs="Arial"/>
                <w:bCs/>
              </w:rPr>
              <w:t xml:space="preserve">  </w:t>
            </w:r>
            <w:r w:rsidR="00762870">
              <w:rPr>
                <w:rFonts w:ascii="Arial" w:hAnsi="Arial" w:cs="Arial"/>
                <w:bCs/>
              </w:rPr>
              <w:t xml:space="preserve"> </w:t>
            </w:r>
            <w:r w:rsidR="00DB0961" w:rsidRPr="006B3AD6">
              <w:rPr>
                <w:rFonts w:ascii="Arial" w:hAnsi="Arial" w:cs="Arial"/>
              </w:rPr>
              <w:t xml:space="preserve">  </w:t>
            </w:r>
          </w:p>
        </w:tc>
      </w:tr>
      <w:tr w:rsidR="004B7091" w:rsidRPr="005C60A0" w14:paraId="4A3F120A" w14:textId="77777777" w:rsidTr="00AF2216">
        <w:trPr>
          <w:trHeight w:val="510"/>
          <w:jc w:val="center"/>
        </w:trPr>
        <w:tc>
          <w:tcPr>
            <w:tcW w:w="11192" w:type="dxa"/>
          </w:tcPr>
          <w:p w14:paraId="78BB7331" w14:textId="7BABD953" w:rsidR="004B7091" w:rsidRDefault="004B7091" w:rsidP="00AF2216">
            <w:pPr>
              <w:spacing w:line="276" w:lineRule="auto"/>
              <w:rPr>
                <w:rFonts w:ascii="Arial" w:hAnsi="Arial" w:cs="Arial"/>
                <w:bCs/>
              </w:rPr>
            </w:pPr>
            <w:r>
              <w:rPr>
                <w:rFonts w:ascii="Arial" w:hAnsi="Arial" w:cs="Arial"/>
                <w:bCs/>
              </w:rPr>
              <w:t xml:space="preserve">Scribe </w:t>
            </w:r>
            <w:sdt>
              <w:sdtPr>
                <w:rPr>
                  <w:rFonts w:ascii="Arial" w:hAnsi="Arial" w:cs="Arial"/>
                  <w:bCs/>
                </w:rPr>
                <w:id w:val="1969312802"/>
                <w14:checkbox>
                  <w14:checked w14:val="0"/>
                  <w14:checkedState w14:val="2612" w14:font="MS Gothic"/>
                  <w14:uncheckedState w14:val="2610" w14:font="MS Gothic"/>
                </w14:checkbox>
              </w:sdtPr>
              <w:sdtContent>
                <w:r>
                  <w:rPr>
                    <w:rFonts w:ascii="MS Gothic" w:eastAsia="MS Gothic" w:hAnsi="MS Gothic" w:cs="Arial" w:hint="eastAsia"/>
                    <w:bCs/>
                  </w:rPr>
                  <w:t>☐</w:t>
                </w:r>
              </w:sdtContent>
            </w:sdt>
          </w:p>
        </w:tc>
      </w:tr>
      <w:tr w:rsidR="004B7091" w:rsidRPr="005C60A0" w14:paraId="2C4657AB" w14:textId="77777777" w:rsidTr="00AF2216">
        <w:trPr>
          <w:trHeight w:val="510"/>
          <w:jc w:val="center"/>
        </w:trPr>
        <w:tc>
          <w:tcPr>
            <w:tcW w:w="11192" w:type="dxa"/>
          </w:tcPr>
          <w:p w14:paraId="184BBAB4" w14:textId="78FC0631" w:rsidR="004B7091" w:rsidRDefault="004B7091" w:rsidP="00AF2216">
            <w:pPr>
              <w:spacing w:line="276" w:lineRule="auto"/>
              <w:rPr>
                <w:rFonts w:ascii="Arial" w:hAnsi="Arial" w:cs="Arial"/>
                <w:bCs/>
              </w:rPr>
            </w:pPr>
            <w:r>
              <w:rPr>
                <w:rFonts w:ascii="Arial" w:hAnsi="Arial" w:cs="Arial"/>
                <w:bCs/>
              </w:rPr>
              <w:t xml:space="preserve">Word processor </w:t>
            </w:r>
            <w:sdt>
              <w:sdtPr>
                <w:rPr>
                  <w:rFonts w:ascii="Arial" w:hAnsi="Arial" w:cs="Arial"/>
                  <w:bCs/>
                </w:rPr>
                <w:id w:val="-581757629"/>
                <w14:checkbox>
                  <w14:checked w14:val="0"/>
                  <w14:checkedState w14:val="2612" w14:font="MS Gothic"/>
                  <w14:uncheckedState w14:val="2610" w14:font="MS Gothic"/>
                </w14:checkbox>
              </w:sdtPr>
              <w:sdtContent>
                <w:r>
                  <w:rPr>
                    <w:rFonts w:ascii="MS Gothic" w:eastAsia="MS Gothic" w:hAnsi="MS Gothic" w:cs="Arial" w:hint="eastAsia"/>
                    <w:bCs/>
                  </w:rPr>
                  <w:t>☐</w:t>
                </w:r>
              </w:sdtContent>
            </w:sdt>
          </w:p>
        </w:tc>
      </w:tr>
      <w:tr w:rsidR="004B7091" w:rsidRPr="005C60A0" w14:paraId="5EA68EDC" w14:textId="77777777" w:rsidTr="00AF2216">
        <w:trPr>
          <w:trHeight w:val="510"/>
          <w:jc w:val="center"/>
        </w:trPr>
        <w:tc>
          <w:tcPr>
            <w:tcW w:w="11192" w:type="dxa"/>
          </w:tcPr>
          <w:p w14:paraId="742C32D2" w14:textId="580D1C1B" w:rsidR="004B7091" w:rsidRDefault="004B7091" w:rsidP="00AF2216">
            <w:pPr>
              <w:spacing w:line="276" w:lineRule="auto"/>
              <w:rPr>
                <w:rFonts w:ascii="Arial" w:hAnsi="Arial" w:cs="Arial"/>
                <w:bCs/>
              </w:rPr>
            </w:pPr>
            <w:r>
              <w:rPr>
                <w:rFonts w:ascii="Arial" w:hAnsi="Arial" w:cs="Arial"/>
                <w:bCs/>
              </w:rPr>
              <w:t xml:space="preserve">Rest breaks </w:t>
            </w:r>
            <w:sdt>
              <w:sdtPr>
                <w:rPr>
                  <w:rFonts w:ascii="Arial" w:hAnsi="Arial" w:cs="Arial"/>
                  <w:bCs/>
                </w:rPr>
                <w:id w:val="2122729907"/>
                <w14:checkbox>
                  <w14:checked w14:val="0"/>
                  <w14:checkedState w14:val="2612" w14:font="MS Gothic"/>
                  <w14:uncheckedState w14:val="2610" w14:font="MS Gothic"/>
                </w14:checkbox>
              </w:sdtPr>
              <w:sdtContent>
                <w:r>
                  <w:rPr>
                    <w:rFonts w:ascii="MS Gothic" w:eastAsia="MS Gothic" w:hAnsi="MS Gothic" w:cs="Arial" w:hint="eastAsia"/>
                    <w:bCs/>
                  </w:rPr>
                  <w:t>☐</w:t>
                </w:r>
              </w:sdtContent>
            </w:sdt>
          </w:p>
        </w:tc>
      </w:tr>
      <w:tr w:rsidR="004B7091" w:rsidRPr="005C60A0" w14:paraId="502C3E5D" w14:textId="77777777" w:rsidTr="00AF2216">
        <w:trPr>
          <w:trHeight w:val="510"/>
          <w:jc w:val="center"/>
        </w:trPr>
        <w:tc>
          <w:tcPr>
            <w:tcW w:w="11192" w:type="dxa"/>
          </w:tcPr>
          <w:p w14:paraId="25D0A3E5" w14:textId="48A0E37D" w:rsidR="004B7091" w:rsidRDefault="004B7091" w:rsidP="00AF2216">
            <w:pPr>
              <w:spacing w:line="276" w:lineRule="auto"/>
              <w:rPr>
                <w:rFonts w:ascii="Arial" w:hAnsi="Arial" w:cs="Arial"/>
                <w:bCs/>
              </w:rPr>
            </w:pPr>
            <w:r>
              <w:rPr>
                <w:rFonts w:ascii="Arial" w:hAnsi="Arial" w:cs="Arial"/>
                <w:bCs/>
              </w:rPr>
              <w:t xml:space="preserve">Other </w:t>
            </w:r>
            <w:sdt>
              <w:sdtPr>
                <w:rPr>
                  <w:rFonts w:ascii="Arial" w:hAnsi="Arial" w:cs="Arial"/>
                  <w:bCs/>
                </w:rPr>
                <w:id w:val="189649494"/>
                <w14:checkbox>
                  <w14:checked w14:val="0"/>
                  <w14:checkedState w14:val="2612" w14:font="MS Gothic"/>
                  <w14:uncheckedState w14:val="2610" w14:font="MS Gothic"/>
                </w14:checkbox>
              </w:sdtPr>
              <w:sdtContent>
                <w:r>
                  <w:rPr>
                    <w:rFonts w:ascii="MS Gothic" w:eastAsia="MS Gothic" w:hAnsi="MS Gothic" w:cs="Arial" w:hint="eastAsia"/>
                    <w:bCs/>
                  </w:rPr>
                  <w:t>☐</w:t>
                </w:r>
              </w:sdtContent>
            </w:sdt>
          </w:p>
        </w:tc>
      </w:tr>
      <w:tr w:rsidR="004B7091" w:rsidRPr="005C60A0" w14:paraId="3B71DADE" w14:textId="77777777" w:rsidTr="00AF2216">
        <w:trPr>
          <w:trHeight w:val="510"/>
          <w:jc w:val="center"/>
        </w:trPr>
        <w:tc>
          <w:tcPr>
            <w:tcW w:w="11192" w:type="dxa"/>
          </w:tcPr>
          <w:p w14:paraId="75E463BE" w14:textId="616C7A5C" w:rsidR="004B7091" w:rsidRDefault="004B7091" w:rsidP="00AF2216">
            <w:pPr>
              <w:spacing w:line="276" w:lineRule="auto"/>
              <w:rPr>
                <w:rFonts w:ascii="Arial" w:hAnsi="Arial" w:cs="Arial"/>
                <w:bCs/>
              </w:rPr>
            </w:pPr>
            <w:r>
              <w:rPr>
                <w:rFonts w:ascii="Arial" w:hAnsi="Arial" w:cs="Arial"/>
                <w:bCs/>
              </w:rPr>
              <w:lastRenderedPageBreak/>
              <w:t>If access arrangements are in place, please comment on the students need for and use of these arrang</w:t>
            </w:r>
            <w:r w:rsidR="00112BCB">
              <w:rPr>
                <w:rFonts w:ascii="Arial" w:hAnsi="Arial" w:cs="Arial"/>
                <w:bCs/>
              </w:rPr>
              <w:t>ements.</w:t>
            </w:r>
          </w:p>
          <w:p w14:paraId="05923638" w14:textId="77777777" w:rsidR="00112BCB" w:rsidRDefault="00112BCB" w:rsidP="00AF2216">
            <w:pPr>
              <w:spacing w:line="276" w:lineRule="auto"/>
              <w:rPr>
                <w:rFonts w:ascii="Arial" w:hAnsi="Arial" w:cs="Arial"/>
                <w:bCs/>
              </w:rPr>
            </w:pPr>
          </w:p>
          <w:p w14:paraId="2D8B5ABD" w14:textId="77777777" w:rsidR="00112BCB" w:rsidRDefault="00112BCB" w:rsidP="00AF2216">
            <w:pPr>
              <w:spacing w:line="276" w:lineRule="auto"/>
              <w:rPr>
                <w:rFonts w:ascii="Arial" w:hAnsi="Arial" w:cs="Arial"/>
                <w:bCs/>
              </w:rPr>
            </w:pPr>
          </w:p>
          <w:p w14:paraId="2A7F9E83" w14:textId="77777777" w:rsidR="004B7091" w:rsidRDefault="004B7091" w:rsidP="00AF2216">
            <w:pPr>
              <w:spacing w:line="276" w:lineRule="auto"/>
              <w:rPr>
                <w:rFonts w:ascii="Arial" w:hAnsi="Arial" w:cs="Arial"/>
                <w:bCs/>
              </w:rPr>
            </w:pPr>
          </w:p>
          <w:p w14:paraId="0585CBA4" w14:textId="77777777" w:rsidR="004B7091" w:rsidRDefault="004B7091" w:rsidP="00AF2216">
            <w:pPr>
              <w:spacing w:line="276" w:lineRule="auto"/>
              <w:rPr>
                <w:rFonts w:ascii="Arial" w:hAnsi="Arial" w:cs="Arial"/>
                <w:bCs/>
              </w:rPr>
            </w:pPr>
          </w:p>
          <w:p w14:paraId="10FE050C" w14:textId="77777777" w:rsidR="00FC1CC5" w:rsidRDefault="00FC1CC5" w:rsidP="00AF2216">
            <w:pPr>
              <w:spacing w:line="276" w:lineRule="auto"/>
              <w:rPr>
                <w:rFonts w:ascii="Arial" w:hAnsi="Arial" w:cs="Arial"/>
                <w:bCs/>
              </w:rPr>
            </w:pPr>
          </w:p>
          <w:p w14:paraId="338D667C" w14:textId="77777777" w:rsidR="00FC1CC5" w:rsidRDefault="00FC1CC5" w:rsidP="00AF2216">
            <w:pPr>
              <w:spacing w:line="276" w:lineRule="auto"/>
              <w:rPr>
                <w:rFonts w:ascii="Arial" w:hAnsi="Arial" w:cs="Arial"/>
                <w:bCs/>
              </w:rPr>
            </w:pPr>
          </w:p>
          <w:p w14:paraId="13F113CD" w14:textId="77777777" w:rsidR="00FC1CC5" w:rsidRDefault="00FC1CC5" w:rsidP="00AF2216">
            <w:pPr>
              <w:spacing w:line="276" w:lineRule="auto"/>
              <w:rPr>
                <w:rFonts w:ascii="Arial" w:hAnsi="Arial" w:cs="Arial"/>
                <w:bCs/>
              </w:rPr>
            </w:pPr>
          </w:p>
          <w:p w14:paraId="4F8CF8B7" w14:textId="77777777" w:rsidR="00303FFB" w:rsidRDefault="00303FFB" w:rsidP="00AF2216">
            <w:pPr>
              <w:spacing w:line="276" w:lineRule="auto"/>
              <w:rPr>
                <w:rFonts w:ascii="Arial" w:hAnsi="Arial" w:cs="Arial"/>
                <w:bCs/>
              </w:rPr>
            </w:pPr>
          </w:p>
          <w:p w14:paraId="0280D180" w14:textId="77777777" w:rsidR="00303FFB" w:rsidRDefault="00303FFB" w:rsidP="00AF2216">
            <w:pPr>
              <w:spacing w:line="276" w:lineRule="auto"/>
              <w:rPr>
                <w:rFonts w:ascii="Arial" w:hAnsi="Arial" w:cs="Arial"/>
                <w:bCs/>
              </w:rPr>
            </w:pPr>
          </w:p>
          <w:p w14:paraId="336A09CE" w14:textId="77777777" w:rsidR="00303FFB" w:rsidRDefault="00303FFB" w:rsidP="00AF2216">
            <w:pPr>
              <w:spacing w:line="276" w:lineRule="auto"/>
              <w:rPr>
                <w:rFonts w:ascii="Arial" w:hAnsi="Arial" w:cs="Arial"/>
                <w:bCs/>
              </w:rPr>
            </w:pPr>
          </w:p>
          <w:p w14:paraId="4EF8D78B" w14:textId="061B80F7" w:rsidR="00FC1CC5" w:rsidRDefault="00FC1CC5" w:rsidP="00AF2216">
            <w:pPr>
              <w:spacing w:line="276" w:lineRule="auto"/>
              <w:rPr>
                <w:rFonts w:ascii="Arial" w:hAnsi="Arial" w:cs="Arial"/>
                <w:bCs/>
              </w:rPr>
            </w:pPr>
          </w:p>
        </w:tc>
      </w:tr>
    </w:tbl>
    <w:p w14:paraId="7638FA8D" w14:textId="77777777" w:rsidR="004B7091" w:rsidRPr="006B3AD6" w:rsidRDefault="004B7091" w:rsidP="00192DCE">
      <w:pPr>
        <w:rPr>
          <w:rFonts w:ascii="Arial" w:hAnsi="Arial" w:cs="Arial"/>
        </w:rPr>
      </w:pPr>
    </w:p>
    <w:p w14:paraId="6DB13204" w14:textId="1125477F" w:rsidR="000955AB" w:rsidRDefault="000955AB" w:rsidP="236E9E3E">
      <w:pPr>
        <w:rPr>
          <w:rFonts w:ascii="Arial" w:hAnsi="Arial" w:cs="Arial"/>
        </w:rPr>
      </w:pPr>
    </w:p>
    <w:tbl>
      <w:tblPr>
        <w:tblStyle w:val="TableGrid"/>
        <w:tblW w:w="11192" w:type="dxa"/>
        <w:jc w:val="center"/>
        <w:tblLook w:val="04A0" w:firstRow="1" w:lastRow="0" w:firstColumn="1" w:lastColumn="0" w:noHBand="0" w:noVBand="1"/>
      </w:tblPr>
      <w:tblGrid>
        <w:gridCol w:w="11192"/>
      </w:tblGrid>
      <w:tr w:rsidR="00F11455" w:rsidRPr="006B3AD6" w14:paraId="193DCA25" w14:textId="77777777" w:rsidTr="00AF2216">
        <w:trPr>
          <w:trHeight w:val="323"/>
          <w:jc w:val="center"/>
        </w:trPr>
        <w:tc>
          <w:tcPr>
            <w:tcW w:w="11192" w:type="dxa"/>
            <w:shd w:val="clear" w:color="auto" w:fill="auto"/>
          </w:tcPr>
          <w:p w14:paraId="114EDB3F" w14:textId="2DC6E3DD" w:rsidR="00F11455" w:rsidRPr="006B3AD6" w:rsidRDefault="00F11455" w:rsidP="00AF2216">
            <w:pPr>
              <w:spacing w:line="276" w:lineRule="auto"/>
              <w:rPr>
                <w:rFonts w:ascii="Arial" w:hAnsi="Arial" w:cs="Arial"/>
                <w:b/>
                <w:bCs/>
              </w:rPr>
            </w:pPr>
            <w:r>
              <w:rPr>
                <w:rFonts w:ascii="Arial" w:hAnsi="Arial" w:cs="Arial"/>
                <w:b/>
                <w:bCs/>
              </w:rPr>
              <w:t>Additional information</w:t>
            </w:r>
          </w:p>
        </w:tc>
      </w:tr>
      <w:tr w:rsidR="00F11455" w:rsidRPr="005C60A0" w14:paraId="4BB2C8A8" w14:textId="77777777" w:rsidTr="00AF2216">
        <w:trPr>
          <w:trHeight w:val="323"/>
          <w:jc w:val="center"/>
        </w:trPr>
        <w:tc>
          <w:tcPr>
            <w:tcW w:w="11192" w:type="dxa"/>
            <w:shd w:val="clear" w:color="auto" w:fill="auto"/>
          </w:tcPr>
          <w:p w14:paraId="5475E01C" w14:textId="534CE9F3" w:rsidR="00F11455" w:rsidRDefault="00F11455" w:rsidP="00AF2216">
            <w:pPr>
              <w:spacing w:line="276" w:lineRule="auto"/>
              <w:rPr>
                <w:rFonts w:ascii="Arial" w:hAnsi="Arial" w:cs="Arial"/>
              </w:rPr>
            </w:pPr>
            <w:r>
              <w:rPr>
                <w:rFonts w:ascii="Arial" w:hAnsi="Arial" w:cs="Arial"/>
              </w:rPr>
              <w:t>Are there any strengths, talents</w:t>
            </w:r>
            <w:r w:rsidR="002E7343">
              <w:rPr>
                <w:rFonts w:ascii="Arial" w:hAnsi="Arial" w:cs="Arial"/>
              </w:rPr>
              <w:t xml:space="preserve"> or positive learning characteristics you would like to highlight?</w:t>
            </w:r>
          </w:p>
          <w:p w14:paraId="6D97B068" w14:textId="77777777" w:rsidR="002E7343" w:rsidRDefault="002E7343" w:rsidP="00AF2216">
            <w:pPr>
              <w:spacing w:line="276" w:lineRule="auto"/>
              <w:rPr>
                <w:rFonts w:ascii="Arial" w:hAnsi="Arial" w:cs="Arial"/>
              </w:rPr>
            </w:pPr>
          </w:p>
          <w:p w14:paraId="0BA7C721" w14:textId="77777777" w:rsidR="002E7343" w:rsidRDefault="002E7343" w:rsidP="00AF2216">
            <w:pPr>
              <w:spacing w:line="276" w:lineRule="auto"/>
              <w:rPr>
                <w:rFonts w:ascii="Arial" w:hAnsi="Arial" w:cs="Arial"/>
              </w:rPr>
            </w:pPr>
          </w:p>
          <w:p w14:paraId="0B3067FA" w14:textId="77777777" w:rsidR="002E7343" w:rsidRDefault="002E7343" w:rsidP="00AF2216">
            <w:pPr>
              <w:spacing w:line="276" w:lineRule="auto"/>
              <w:rPr>
                <w:rFonts w:ascii="Arial" w:hAnsi="Arial" w:cs="Arial"/>
              </w:rPr>
            </w:pPr>
          </w:p>
          <w:p w14:paraId="4D908B29" w14:textId="77777777" w:rsidR="002E7343" w:rsidRDefault="002E7343" w:rsidP="00AF2216">
            <w:pPr>
              <w:spacing w:line="276" w:lineRule="auto"/>
              <w:rPr>
                <w:rFonts w:ascii="Arial" w:hAnsi="Arial" w:cs="Arial"/>
              </w:rPr>
            </w:pPr>
          </w:p>
          <w:p w14:paraId="3D86B62C" w14:textId="77777777" w:rsidR="00FC1CC5" w:rsidRDefault="00FC1CC5" w:rsidP="00AF2216">
            <w:pPr>
              <w:spacing w:line="276" w:lineRule="auto"/>
              <w:rPr>
                <w:rFonts w:ascii="Arial" w:hAnsi="Arial" w:cs="Arial"/>
              </w:rPr>
            </w:pPr>
          </w:p>
          <w:p w14:paraId="6078EB15" w14:textId="77777777" w:rsidR="00FC1CC5" w:rsidRDefault="00FC1CC5" w:rsidP="00AF2216">
            <w:pPr>
              <w:spacing w:line="276" w:lineRule="auto"/>
              <w:rPr>
                <w:rFonts w:ascii="Arial" w:hAnsi="Arial" w:cs="Arial"/>
              </w:rPr>
            </w:pPr>
          </w:p>
          <w:p w14:paraId="2BBBD64C" w14:textId="77777777" w:rsidR="00FC1CC5" w:rsidRDefault="00FC1CC5" w:rsidP="00AF2216">
            <w:pPr>
              <w:spacing w:line="276" w:lineRule="auto"/>
              <w:rPr>
                <w:rFonts w:ascii="Arial" w:hAnsi="Arial" w:cs="Arial"/>
              </w:rPr>
            </w:pPr>
          </w:p>
          <w:p w14:paraId="51CC2F39" w14:textId="77777777" w:rsidR="002E7343" w:rsidRDefault="002E7343" w:rsidP="00AF2216">
            <w:pPr>
              <w:spacing w:line="276" w:lineRule="auto"/>
              <w:rPr>
                <w:rFonts w:ascii="Arial" w:hAnsi="Arial" w:cs="Arial"/>
              </w:rPr>
            </w:pPr>
          </w:p>
          <w:p w14:paraId="279229BB" w14:textId="77777777" w:rsidR="00303FFB" w:rsidRDefault="00303FFB" w:rsidP="00AF2216">
            <w:pPr>
              <w:spacing w:line="276" w:lineRule="auto"/>
              <w:rPr>
                <w:rFonts w:ascii="Arial" w:hAnsi="Arial" w:cs="Arial"/>
              </w:rPr>
            </w:pPr>
          </w:p>
          <w:p w14:paraId="1A139DE4" w14:textId="77777777" w:rsidR="00303FFB" w:rsidRDefault="00303FFB" w:rsidP="00AF2216">
            <w:pPr>
              <w:spacing w:line="276" w:lineRule="auto"/>
              <w:rPr>
                <w:rFonts w:ascii="Arial" w:hAnsi="Arial" w:cs="Arial"/>
              </w:rPr>
            </w:pPr>
          </w:p>
          <w:p w14:paraId="087F0035" w14:textId="77777777" w:rsidR="00303FFB" w:rsidRDefault="00303FFB" w:rsidP="00AF2216">
            <w:pPr>
              <w:spacing w:line="276" w:lineRule="auto"/>
              <w:rPr>
                <w:rFonts w:ascii="Arial" w:hAnsi="Arial" w:cs="Arial"/>
              </w:rPr>
            </w:pPr>
          </w:p>
          <w:p w14:paraId="7280A124" w14:textId="1C1AAA55" w:rsidR="00303FFB" w:rsidRPr="005C60A0" w:rsidRDefault="00303FFB" w:rsidP="00AF2216">
            <w:pPr>
              <w:spacing w:line="276" w:lineRule="auto"/>
              <w:rPr>
                <w:rFonts w:ascii="Arial" w:hAnsi="Arial" w:cs="Arial"/>
              </w:rPr>
            </w:pPr>
          </w:p>
        </w:tc>
      </w:tr>
      <w:tr w:rsidR="00957CFA" w:rsidRPr="005C60A0" w14:paraId="1418E67E" w14:textId="77777777" w:rsidTr="00AF2216">
        <w:trPr>
          <w:trHeight w:val="323"/>
          <w:jc w:val="center"/>
        </w:trPr>
        <w:tc>
          <w:tcPr>
            <w:tcW w:w="11192" w:type="dxa"/>
            <w:shd w:val="clear" w:color="auto" w:fill="auto"/>
          </w:tcPr>
          <w:p w14:paraId="39280D57" w14:textId="77B59115" w:rsidR="00957CFA" w:rsidRDefault="00957CFA" w:rsidP="00AF2216">
            <w:pPr>
              <w:spacing w:line="276" w:lineRule="auto"/>
              <w:rPr>
                <w:rFonts w:ascii="Arial" w:hAnsi="Arial" w:cs="Arial"/>
              </w:rPr>
            </w:pPr>
            <w:r>
              <w:rPr>
                <w:rFonts w:ascii="Arial" w:hAnsi="Arial" w:cs="Arial"/>
              </w:rPr>
              <w:t>Is there any additional information that you feel may be relevant to the assessment?</w:t>
            </w:r>
          </w:p>
          <w:p w14:paraId="70D80C5C" w14:textId="77777777" w:rsidR="00957CFA" w:rsidRDefault="00957CFA" w:rsidP="00AF2216">
            <w:pPr>
              <w:spacing w:line="276" w:lineRule="auto"/>
              <w:rPr>
                <w:rFonts w:ascii="Arial" w:hAnsi="Arial" w:cs="Arial"/>
              </w:rPr>
            </w:pPr>
          </w:p>
          <w:p w14:paraId="78C3A471" w14:textId="77777777" w:rsidR="00957CFA" w:rsidRDefault="00957CFA" w:rsidP="00AF2216">
            <w:pPr>
              <w:spacing w:line="276" w:lineRule="auto"/>
              <w:rPr>
                <w:rFonts w:ascii="Arial" w:hAnsi="Arial" w:cs="Arial"/>
              </w:rPr>
            </w:pPr>
          </w:p>
          <w:p w14:paraId="045C8393" w14:textId="77777777" w:rsidR="00957CFA" w:rsidRDefault="00957CFA" w:rsidP="00AF2216">
            <w:pPr>
              <w:spacing w:line="276" w:lineRule="auto"/>
              <w:rPr>
                <w:rFonts w:ascii="Arial" w:hAnsi="Arial" w:cs="Arial"/>
              </w:rPr>
            </w:pPr>
          </w:p>
          <w:p w14:paraId="72C29411" w14:textId="77777777" w:rsidR="00303FFB" w:rsidRDefault="00303FFB" w:rsidP="00AF2216">
            <w:pPr>
              <w:spacing w:line="276" w:lineRule="auto"/>
              <w:rPr>
                <w:rFonts w:ascii="Arial" w:hAnsi="Arial" w:cs="Arial"/>
              </w:rPr>
            </w:pPr>
          </w:p>
          <w:p w14:paraId="75ECC4FC" w14:textId="77777777" w:rsidR="00303FFB" w:rsidRDefault="00303FFB" w:rsidP="00AF2216">
            <w:pPr>
              <w:spacing w:line="276" w:lineRule="auto"/>
              <w:rPr>
                <w:rFonts w:ascii="Arial" w:hAnsi="Arial" w:cs="Arial"/>
              </w:rPr>
            </w:pPr>
          </w:p>
          <w:p w14:paraId="13382821" w14:textId="77777777" w:rsidR="00957CFA" w:rsidRDefault="00957CFA" w:rsidP="00AF2216">
            <w:pPr>
              <w:spacing w:line="276" w:lineRule="auto"/>
              <w:rPr>
                <w:rFonts w:ascii="Arial" w:hAnsi="Arial" w:cs="Arial"/>
              </w:rPr>
            </w:pPr>
          </w:p>
          <w:p w14:paraId="3906015D" w14:textId="77777777" w:rsidR="00FC1CC5" w:rsidRDefault="00FC1CC5" w:rsidP="00AF2216">
            <w:pPr>
              <w:spacing w:line="276" w:lineRule="auto"/>
              <w:rPr>
                <w:rFonts w:ascii="Arial" w:hAnsi="Arial" w:cs="Arial"/>
              </w:rPr>
            </w:pPr>
          </w:p>
          <w:p w14:paraId="61911524" w14:textId="77777777" w:rsidR="00FC1CC5" w:rsidRDefault="00FC1CC5" w:rsidP="00AF2216">
            <w:pPr>
              <w:spacing w:line="276" w:lineRule="auto"/>
              <w:rPr>
                <w:rFonts w:ascii="Arial" w:hAnsi="Arial" w:cs="Arial"/>
              </w:rPr>
            </w:pPr>
          </w:p>
          <w:p w14:paraId="09214407" w14:textId="77777777" w:rsidR="00FC1CC5" w:rsidRDefault="00FC1CC5" w:rsidP="00AF2216">
            <w:pPr>
              <w:spacing w:line="276" w:lineRule="auto"/>
              <w:rPr>
                <w:rFonts w:ascii="Arial" w:hAnsi="Arial" w:cs="Arial"/>
              </w:rPr>
            </w:pPr>
          </w:p>
          <w:p w14:paraId="091C0C84" w14:textId="327ACEDA" w:rsidR="00957CFA" w:rsidRDefault="00957CFA" w:rsidP="00AF2216">
            <w:pPr>
              <w:spacing w:line="276" w:lineRule="auto"/>
              <w:rPr>
                <w:rFonts w:ascii="Arial" w:hAnsi="Arial" w:cs="Arial"/>
              </w:rPr>
            </w:pPr>
          </w:p>
        </w:tc>
      </w:tr>
    </w:tbl>
    <w:p w14:paraId="7486DEF9" w14:textId="77777777" w:rsidR="00303FFB" w:rsidRDefault="00303FFB" w:rsidP="00CD262F">
      <w:pPr>
        <w:textAlignment w:val="baseline"/>
        <w:rPr>
          <w:rFonts w:ascii="Aptos" w:eastAsia="Times New Roman" w:hAnsi="Aptos" w:cs="Segoe UI"/>
          <w:i/>
          <w:iCs/>
          <w:sz w:val="22"/>
          <w:szCs w:val="22"/>
          <w:lang w:eastAsia="en-GB"/>
        </w:rPr>
      </w:pPr>
    </w:p>
    <w:p w14:paraId="14B28E99" w14:textId="77777777" w:rsidR="00FC1CC5" w:rsidRDefault="00FC1CC5" w:rsidP="00CD262F">
      <w:pPr>
        <w:textAlignment w:val="baseline"/>
        <w:rPr>
          <w:rFonts w:ascii="Aptos" w:eastAsia="Times New Roman" w:hAnsi="Aptos" w:cs="Segoe UI"/>
          <w:i/>
          <w:iCs/>
          <w:sz w:val="22"/>
          <w:szCs w:val="22"/>
          <w:lang w:eastAsia="en-GB"/>
        </w:rPr>
      </w:pPr>
    </w:p>
    <w:p w14:paraId="664E57AD" w14:textId="7A29125E" w:rsidR="00CD262F" w:rsidRPr="00CD262F" w:rsidRDefault="00CD262F" w:rsidP="00CD262F">
      <w:pPr>
        <w:textAlignment w:val="baseline"/>
        <w:rPr>
          <w:rFonts w:ascii="Segoe UI" w:eastAsia="Times New Roman" w:hAnsi="Segoe UI" w:cs="Segoe UI"/>
          <w:sz w:val="18"/>
          <w:szCs w:val="18"/>
          <w:lang w:val="en-GB" w:eastAsia="en-GB"/>
        </w:rPr>
      </w:pPr>
      <w:r w:rsidRPr="00CD262F">
        <w:rPr>
          <w:rFonts w:ascii="Aptos" w:eastAsia="Times New Roman" w:hAnsi="Aptos" w:cs="Segoe UI"/>
          <w:i/>
          <w:iCs/>
          <w:sz w:val="22"/>
          <w:szCs w:val="22"/>
          <w:lang w:eastAsia="en-GB"/>
        </w:rPr>
        <w:t xml:space="preserve">Please note in </w:t>
      </w:r>
      <w:r w:rsidRPr="00CD262F">
        <w:rPr>
          <w:rFonts w:ascii="Aptos" w:eastAsia="Times New Roman" w:hAnsi="Aptos" w:cs="Segoe UI"/>
          <w:b/>
          <w:bCs/>
          <w:i/>
          <w:iCs/>
          <w:sz w:val="22"/>
          <w:szCs w:val="22"/>
          <w:lang w:eastAsia="en-GB"/>
        </w:rPr>
        <w:t>all</w:t>
      </w:r>
      <w:r w:rsidRPr="00CD262F">
        <w:rPr>
          <w:rFonts w:ascii="Aptos" w:eastAsia="Times New Roman" w:hAnsi="Aptos" w:cs="Segoe UI"/>
          <w:i/>
          <w:iCs/>
          <w:sz w:val="22"/>
          <w:szCs w:val="22"/>
          <w:lang w:eastAsia="en-GB"/>
        </w:rPr>
        <w:t xml:space="preserve"> cases, Parental Consent (PR) must be obtained </w:t>
      </w:r>
      <w:r w:rsidRPr="00CD262F">
        <w:rPr>
          <w:rFonts w:ascii="Aptos" w:eastAsia="Times New Roman" w:hAnsi="Aptos" w:cs="Segoe UI"/>
          <w:b/>
          <w:bCs/>
          <w:i/>
          <w:iCs/>
          <w:sz w:val="22"/>
          <w:szCs w:val="22"/>
          <w:lang w:eastAsia="en-GB"/>
        </w:rPr>
        <w:t>prior</w:t>
      </w:r>
      <w:r w:rsidRPr="00CD262F">
        <w:rPr>
          <w:rFonts w:ascii="Aptos" w:eastAsia="Times New Roman" w:hAnsi="Aptos" w:cs="Segoe UI"/>
          <w:i/>
          <w:iCs/>
          <w:sz w:val="22"/>
          <w:szCs w:val="22"/>
          <w:lang w:eastAsia="en-GB"/>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1" w:tgtFrame="_blank" w:history="1">
        <w:r w:rsidRPr="00CD262F">
          <w:rPr>
            <w:rFonts w:ascii="Aptos" w:eastAsia="Times New Roman" w:hAnsi="Aptos" w:cs="Segoe UI"/>
            <w:i/>
            <w:iCs/>
            <w:color w:val="074F6A"/>
            <w:sz w:val="22"/>
            <w:szCs w:val="22"/>
            <w:u w:val="single"/>
            <w:lang w:eastAsia="en-GB"/>
          </w:rPr>
          <w:t>https://www.chadsgroveschool.org.uk/web/policies/189312</w:t>
        </w:r>
      </w:hyperlink>
      <w:r w:rsidRPr="00CD262F">
        <w:rPr>
          <w:rFonts w:ascii="Aptos" w:eastAsia="Times New Roman" w:hAnsi="Aptos" w:cs="Segoe UI"/>
          <w:sz w:val="22"/>
          <w:szCs w:val="22"/>
          <w:bdr w:val="none" w:sz="0" w:space="0" w:color="auto" w:frame="1"/>
          <w:shd w:val="clear" w:color="auto" w:fill="C6C6C6"/>
          <w:lang w:val="en-GB" w:eastAsia="en-GB"/>
        </w:rPr>
        <w:t> </w:t>
      </w:r>
    </w:p>
    <w:p w14:paraId="668670E5" w14:textId="21152D2B" w:rsidR="00CD262F" w:rsidRDefault="00CD262F" w:rsidP="00CD262F">
      <w:pPr>
        <w:textAlignment w:val="baseline"/>
        <w:rPr>
          <w:rFonts w:ascii="Aptos" w:eastAsia="Times New Roman" w:hAnsi="Aptos" w:cs="Segoe UI"/>
          <w:sz w:val="22"/>
          <w:szCs w:val="22"/>
          <w:bdr w:val="none" w:sz="0" w:space="0" w:color="auto" w:frame="1"/>
          <w:shd w:val="clear" w:color="auto" w:fill="C6C6C6"/>
          <w:lang w:val="en-GB" w:eastAsia="en-GB"/>
        </w:rPr>
      </w:pPr>
    </w:p>
    <w:p w14:paraId="7C054115" w14:textId="77777777" w:rsidR="00FC1CC5" w:rsidRDefault="00FC1CC5" w:rsidP="00CD262F">
      <w:pPr>
        <w:textAlignment w:val="baseline"/>
        <w:rPr>
          <w:rFonts w:ascii="Segoe UI" w:eastAsia="Times New Roman" w:hAnsi="Segoe UI" w:cs="Segoe UI"/>
          <w:sz w:val="18"/>
          <w:szCs w:val="18"/>
          <w:lang w:val="en-GB" w:eastAsia="en-GB"/>
        </w:rPr>
      </w:pPr>
    </w:p>
    <w:p w14:paraId="123E3E3D" w14:textId="77777777" w:rsidR="00FC1CC5" w:rsidRPr="00CD262F" w:rsidRDefault="00FC1CC5" w:rsidP="00CD262F">
      <w:pPr>
        <w:textAlignment w:val="baseline"/>
        <w:rPr>
          <w:rFonts w:ascii="Segoe UI" w:eastAsia="Times New Roman" w:hAnsi="Segoe UI" w:cs="Segoe UI"/>
          <w:sz w:val="18"/>
          <w:szCs w:val="18"/>
          <w:lang w:val="en-GB" w:eastAsia="en-GB"/>
        </w:rPr>
      </w:pPr>
    </w:p>
    <w:tbl>
      <w:tblPr>
        <w:tblW w:w="0"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3"/>
        <w:gridCol w:w="4668"/>
      </w:tblGrid>
      <w:tr w:rsidR="00CD262F" w:rsidRPr="00CD262F" w14:paraId="4F9C27DE" w14:textId="77777777" w:rsidTr="00CD262F">
        <w:trPr>
          <w:trHeight w:val="555"/>
        </w:trPr>
        <w:tc>
          <w:tcPr>
            <w:tcW w:w="104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EA5F45B" w14:textId="77777777" w:rsidR="00CD262F" w:rsidRPr="00CD262F" w:rsidRDefault="00CD262F" w:rsidP="00CD262F">
            <w:pPr>
              <w:textAlignment w:val="baseline"/>
              <w:divId w:val="7221504"/>
              <w:rPr>
                <w:rFonts w:ascii="Arial" w:eastAsia="Times New Roman" w:hAnsi="Arial" w:cs="Arial"/>
                <w:color w:val="0A1D30"/>
                <w:lang w:val="en-GB" w:eastAsia="en-GB"/>
              </w:rPr>
            </w:pPr>
            <w:r w:rsidRPr="00CD262F">
              <w:rPr>
                <w:rFonts w:ascii="Arial" w:eastAsia="Times New Roman" w:hAnsi="Arial" w:cs="Arial"/>
                <w:b/>
                <w:bCs/>
                <w:color w:val="0A1D30"/>
                <w:sz w:val="22"/>
                <w:szCs w:val="22"/>
                <w:lang w:val="en-GB" w:eastAsia="en-GB"/>
              </w:rPr>
              <w:t>By signing below, you are confirming:</w:t>
            </w:r>
            <w:r w:rsidRPr="00CD262F">
              <w:rPr>
                <w:rFonts w:ascii="Arial" w:eastAsia="Times New Roman" w:hAnsi="Arial" w:cs="Arial"/>
                <w:color w:val="0A1D30"/>
                <w:sz w:val="22"/>
                <w:szCs w:val="22"/>
                <w:lang w:val="en-GB" w:eastAsia="en-GB"/>
              </w:rPr>
              <w:t> </w:t>
            </w:r>
          </w:p>
        </w:tc>
      </w:tr>
      <w:tr w:rsidR="00CD262F" w:rsidRPr="00CD262F" w14:paraId="7638B2F2" w14:textId="77777777" w:rsidTr="00CD262F">
        <w:trPr>
          <w:trHeight w:val="555"/>
        </w:trPr>
        <w:tc>
          <w:tcPr>
            <w:tcW w:w="1048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3BBC6431" w14:textId="77777777" w:rsidR="00FC1CC5" w:rsidRDefault="00FC1CC5" w:rsidP="00F22105">
            <w:pPr>
              <w:ind w:left="720"/>
              <w:textAlignment w:val="baseline"/>
              <w:rPr>
                <w:rFonts w:ascii="Arial" w:eastAsia="Times New Roman" w:hAnsi="Arial" w:cs="Arial"/>
                <w:b/>
                <w:bCs/>
                <w:color w:val="0A1D30"/>
                <w:sz w:val="22"/>
                <w:szCs w:val="22"/>
                <w:u w:val="single"/>
                <w:lang w:val="en-GB" w:eastAsia="en-GB"/>
              </w:rPr>
            </w:pPr>
          </w:p>
          <w:p w14:paraId="34B23D33" w14:textId="78E67250" w:rsidR="00CD262F" w:rsidRPr="00CD262F" w:rsidRDefault="00CD262F" w:rsidP="00F22105">
            <w:pPr>
              <w:ind w:left="720"/>
              <w:textAlignment w:val="baseline"/>
              <w:rPr>
                <w:rFonts w:ascii="Arial" w:eastAsia="Times New Roman" w:hAnsi="Arial" w:cs="Arial"/>
                <w:color w:val="0A1D30"/>
                <w:sz w:val="22"/>
                <w:szCs w:val="22"/>
                <w:lang w:val="en-GB" w:eastAsia="en-GB"/>
              </w:rPr>
            </w:pPr>
            <w:r w:rsidRPr="00CD262F">
              <w:rPr>
                <w:rFonts w:ascii="Arial" w:eastAsia="Times New Roman" w:hAnsi="Arial" w:cs="Arial"/>
                <w:b/>
                <w:bCs/>
                <w:color w:val="0A1D30"/>
                <w:sz w:val="22"/>
                <w:szCs w:val="22"/>
                <w:u w:val="single"/>
                <w:lang w:val="en-GB" w:eastAsia="en-GB"/>
              </w:rPr>
              <w:t>All parties</w:t>
            </w:r>
            <w:r w:rsidRPr="00CD262F">
              <w:rPr>
                <w:rFonts w:ascii="Arial" w:eastAsia="Times New Roman" w:hAnsi="Arial" w:cs="Arial"/>
                <w:color w:val="0A1D30"/>
                <w:sz w:val="22"/>
                <w:szCs w:val="22"/>
                <w:lang w:val="en-GB" w:eastAsia="en-GB"/>
              </w:rPr>
              <w:t xml:space="preserve"> with parental responsibility have given consent for ‘SEND Services for </w:t>
            </w:r>
            <w:r w:rsidRPr="00CD262F">
              <w:rPr>
                <w:rFonts w:ascii="Arial" w:eastAsia="Times New Roman" w:hAnsi="Arial" w:cs="Arial"/>
                <w:i/>
                <w:iCs/>
                <w:color w:val="0A1D30"/>
                <w:sz w:val="22"/>
                <w:szCs w:val="22"/>
                <w:lang w:val="en-GB" w:eastAsia="en-GB"/>
              </w:rPr>
              <w:t>your</w:t>
            </w:r>
            <w:r w:rsidRPr="00CD262F">
              <w:rPr>
                <w:rFonts w:ascii="Arial" w:eastAsia="Times New Roman" w:hAnsi="Arial" w:cs="Arial"/>
                <w:color w:val="0A1D30"/>
                <w:sz w:val="22"/>
                <w:szCs w:val="22"/>
                <w:lang w:val="en-GB" w:eastAsia="en-GB"/>
              </w:rPr>
              <w:t xml:space="preserve"> School’ to support the pupil named on this referral form. </w:t>
            </w:r>
          </w:p>
          <w:p w14:paraId="0B799F7E" w14:textId="77777777" w:rsidR="00CD262F" w:rsidRDefault="00CD262F" w:rsidP="00F22105">
            <w:pPr>
              <w:ind w:left="720"/>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That an appropriate room will be available for the duration of the assessment (i.e. distraction free, with adequate heating, lighting and ventilation). </w:t>
            </w:r>
          </w:p>
          <w:p w14:paraId="34E2A74B" w14:textId="77777777" w:rsidR="00FC1CC5" w:rsidRPr="00CD262F" w:rsidRDefault="00FC1CC5" w:rsidP="00F22105">
            <w:pPr>
              <w:ind w:left="720"/>
              <w:textAlignment w:val="baseline"/>
              <w:rPr>
                <w:rFonts w:ascii="Arial" w:eastAsia="Times New Roman" w:hAnsi="Arial" w:cs="Arial"/>
                <w:color w:val="0A1D30"/>
                <w:sz w:val="22"/>
                <w:szCs w:val="22"/>
                <w:lang w:val="en-GB" w:eastAsia="en-GB"/>
              </w:rPr>
            </w:pPr>
          </w:p>
        </w:tc>
      </w:tr>
      <w:tr w:rsidR="00CD262F" w:rsidRPr="00CD262F" w14:paraId="62D4ED25" w14:textId="77777777" w:rsidTr="00CD262F">
        <w:trPr>
          <w:trHeight w:val="555"/>
        </w:trPr>
        <w:tc>
          <w:tcPr>
            <w:tcW w:w="54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35F1C9" w14:textId="77777777" w:rsidR="00CD262F" w:rsidRPr="00CD262F" w:rsidRDefault="00CD262F" w:rsidP="00CD262F">
            <w:pPr>
              <w:textAlignment w:val="baseline"/>
              <w:rPr>
                <w:rFonts w:ascii="Arial" w:eastAsia="Times New Roman" w:hAnsi="Arial" w:cs="Arial"/>
                <w:color w:val="0A1D30"/>
                <w:lang w:val="en-GB" w:eastAsia="en-GB"/>
              </w:rPr>
            </w:pPr>
            <w:r w:rsidRPr="00CD262F">
              <w:rPr>
                <w:rFonts w:ascii="Arial" w:eastAsia="Times New Roman" w:hAnsi="Arial" w:cs="Arial"/>
                <w:color w:val="0A1D30"/>
                <w:sz w:val="22"/>
                <w:szCs w:val="22"/>
                <w:lang w:val="en-GB" w:eastAsia="en-GB"/>
              </w:rPr>
              <w:t>Signature of person commissioning support: </w:t>
            </w:r>
          </w:p>
        </w:tc>
        <w:tc>
          <w:tcPr>
            <w:tcW w:w="5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071B7E"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45EE1D5E" w14:textId="77777777" w:rsidR="00FC1CC5" w:rsidRDefault="00FC1CC5" w:rsidP="00CD262F">
            <w:pPr>
              <w:textAlignment w:val="baseline"/>
              <w:rPr>
                <w:rFonts w:ascii="Arial" w:eastAsia="Times New Roman" w:hAnsi="Arial" w:cs="Arial"/>
                <w:color w:val="0A1D30"/>
                <w:lang w:val="en-GB" w:eastAsia="en-GB"/>
              </w:rPr>
            </w:pPr>
          </w:p>
          <w:p w14:paraId="22AACAAA" w14:textId="77777777" w:rsidR="00303FFB" w:rsidRDefault="00303FFB" w:rsidP="00CD262F">
            <w:pPr>
              <w:textAlignment w:val="baseline"/>
              <w:rPr>
                <w:rFonts w:ascii="Arial" w:eastAsia="Times New Roman" w:hAnsi="Arial" w:cs="Arial"/>
                <w:color w:val="0A1D30"/>
                <w:lang w:val="en-GB" w:eastAsia="en-GB"/>
              </w:rPr>
            </w:pPr>
          </w:p>
          <w:p w14:paraId="4889A03C" w14:textId="77777777" w:rsidR="00FC1CC5" w:rsidRPr="00CD262F" w:rsidRDefault="00FC1CC5" w:rsidP="00CD262F">
            <w:pPr>
              <w:textAlignment w:val="baseline"/>
              <w:rPr>
                <w:rFonts w:ascii="Arial" w:eastAsia="Times New Roman" w:hAnsi="Arial" w:cs="Arial"/>
                <w:color w:val="0A1D30"/>
                <w:lang w:val="en-GB" w:eastAsia="en-GB"/>
              </w:rPr>
            </w:pPr>
          </w:p>
        </w:tc>
      </w:tr>
      <w:tr w:rsidR="00CD262F" w:rsidRPr="00CD262F" w14:paraId="176A8D66" w14:textId="77777777" w:rsidTr="00CD262F">
        <w:trPr>
          <w:trHeight w:val="555"/>
        </w:trPr>
        <w:tc>
          <w:tcPr>
            <w:tcW w:w="54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9A8BFF" w14:textId="77777777" w:rsidR="00CD262F" w:rsidRPr="00CD262F" w:rsidRDefault="00CD262F" w:rsidP="00CD262F">
            <w:pPr>
              <w:textAlignment w:val="baseline"/>
              <w:rPr>
                <w:rFonts w:ascii="Arial" w:eastAsia="Times New Roman" w:hAnsi="Arial" w:cs="Arial"/>
                <w:color w:val="0A1D30"/>
                <w:lang w:val="en-GB" w:eastAsia="en-GB"/>
              </w:rPr>
            </w:pPr>
            <w:r w:rsidRPr="00CD262F">
              <w:rPr>
                <w:rFonts w:ascii="Arial" w:eastAsia="Times New Roman" w:hAnsi="Arial" w:cs="Arial"/>
                <w:color w:val="0A1D30"/>
                <w:sz w:val="22"/>
                <w:szCs w:val="22"/>
                <w:lang w:val="en-GB" w:eastAsia="en-GB"/>
              </w:rPr>
              <w:t>Name (in capitals):  </w:t>
            </w:r>
          </w:p>
        </w:tc>
        <w:tc>
          <w:tcPr>
            <w:tcW w:w="5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916211"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28893AB6" w14:textId="77777777" w:rsidR="00303FFB" w:rsidRDefault="00303FFB" w:rsidP="00CD262F">
            <w:pPr>
              <w:textAlignment w:val="baseline"/>
              <w:rPr>
                <w:rFonts w:ascii="Arial" w:eastAsia="Times New Roman" w:hAnsi="Arial" w:cs="Arial"/>
                <w:color w:val="0A1D30"/>
                <w:sz w:val="22"/>
                <w:szCs w:val="22"/>
                <w:lang w:val="en-GB" w:eastAsia="en-GB"/>
              </w:rPr>
            </w:pPr>
          </w:p>
          <w:p w14:paraId="266629D5" w14:textId="77777777" w:rsidR="00FC1CC5" w:rsidRDefault="00FC1CC5" w:rsidP="00CD262F">
            <w:pPr>
              <w:textAlignment w:val="baseline"/>
              <w:rPr>
                <w:rFonts w:ascii="Arial" w:eastAsia="Times New Roman" w:hAnsi="Arial" w:cs="Arial"/>
                <w:color w:val="0A1D30"/>
                <w:lang w:val="en-GB" w:eastAsia="en-GB"/>
              </w:rPr>
            </w:pPr>
          </w:p>
          <w:p w14:paraId="4CF96A29" w14:textId="77777777" w:rsidR="00FC1CC5" w:rsidRPr="00CD262F" w:rsidRDefault="00FC1CC5" w:rsidP="00CD262F">
            <w:pPr>
              <w:textAlignment w:val="baseline"/>
              <w:rPr>
                <w:rFonts w:ascii="Arial" w:eastAsia="Times New Roman" w:hAnsi="Arial" w:cs="Arial"/>
                <w:color w:val="0A1D30"/>
                <w:lang w:val="en-GB" w:eastAsia="en-GB"/>
              </w:rPr>
            </w:pPr>
          </w:p>
        </w:tc>
      </w:tr>
      <w:tr w:rsidR="00CD262F" w:rsidRPr="00CD262F" w14:paraId="182991B1" w14:textId="77777777" w:rsidTr="00CD262F">
        <w:trPr>
          <w:trHeight w:val="555"/>
        </w:trPr>
        <w:tc>
          <w:tcPr>
            <w:tcW w:w="54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BF481C" w14:textId="77777777" w:rsidR="00CD262F" w:rsidRPr="00CD262F" w:rsidRDefault="00CD262F" w:rsidP="00CD262F">
            <w:pPr>
              <w:textAlignment w:val="baseline"/>
              <w:rPr>
                <w:rFonts w:ascii="Arial" w:eastAsia="Times New Roman" w:hAnsi="Arial" w:cs="Arial"/>
                <w:color w:val="0A1D30"/>
                <w:lang w:val="en-GB" w:eastAsia="en-GB"/>
              </w:rPr>
            </w:pPr>
            <w:r w:rsidRPr="00CD262F">
              <w:rPr>
                <w:rFonts w:ascii="Arial" w:eastAsia="Times New Roman" w:hAnsi="Arial" w:cs="Arial"/>
                <w:color w:val="0A1D30"/>
                <w:sz w:val="22"/>
                <w:szCs w:val="22"/>
                <w:lang w:val="en-GB" w:eastAsia="en-GB"/>
              </w:rPr>
              <w:t>Role: </w:t>
            </w:r>
          </w:p>
        </w:tc>
        <w:tc>
          <w:tcPr>
            <w:tcW w:w="5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937DB5"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081185C7" w14:textId="77777777" w:rsidR="00FC1CC5" w:rsidRDefault="00FC1CC5" w:rsidP="00CD262F">
            <w:pPr>
              <w:textAlignment w:val="baseline"/>
              <w:rPr>
                <w:rFonts w:ascii="Arial" w:eastAsia="Times New Roman" w:hAnsi="Arial" w:cs="Arial"/>
                <w:color w:val="0A1D30"/>
                <w:lang w:val="en-GB" w:eastAsia="en-GB"/>
              </w:rPr>
            </w:pPr>
          </w:p>
          <w:p w14:paraId="544EB3F0" w14:textId="77777777" w:rsidR="00303FFB" w:rsidRDefault="00303FFB" w:rsidP="00CD262F">
            <w:pPr>
              <w:textAlignment w:val="baseline"/>
              <w:rPr>
                <w:rFonts w:ascii="Arial" w:eastAsia="Times New Roman" w:hAnsi="Arial" w:cs="Arial"/>
                <w:color w:val="0A1D30"/>
                <w:lang w:val="en-GB" w:eastAsia="en-GB"/>
              </w:rPr>
            </w:pPr>
          </w:p>
          <w:p w14:paraId="5E3E5401" w14:textId="77777777" w:rsidR="00FC1CC5" w:rsidRPr="00CD262F" w:rsidRDefault="00FC1CC5" w:rsidP="00CD262F">
            <w:pPr>
              <w:textAlignment w:val="baseline"/>
              <w:rPr>
                <w:rFonts w:ascii="Arial" w:eastAsia="Times New Roman" w:hAnsi="Arial" w:cs="Arial"/>
                <w:color w:val="0A1D30"/>
                <w:lang w:val="en-GB" w:eastAsia="en-GB"/>
              </w:rPr>
            </w:pPr>
          </w:p>
        </w:tc>
      </w:tr>
      <w:tr w:rsidR="00CD262F" w:rsidRPr="00CD262F" w14:paraId="76C9D51C" w14:textId="77777777" w:rsidTr="00CD262F">
        <w:trPr>
          <w:trHeight w:val="450"/>
        </w:trPr>
        <w:tc>
          <w:tcPr>
            <w:tcW w:w="54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C6F94A" w14:textId="77777777" w:rsidR="00CD262F" w:rsidRPr="00CD262F" w:rsidRDefault="00CD262F" w:rsidP="00CD262F">
            <w:pPr>
              <w:textAlignment w:val="baseline"/>
              <w:rPr>
                <w:rFonts w:ascii="Arial" w:eastAsia="Times New Roman" w:hAnsi="Arial" w:cs="Arial"/>
                <w:color w:val="0A1D30"/>
                <w:lang w:val="en-GB" w:eastAsia="en-GB"/>
              </w:rPr>
            </w:pPr>
            <w:r w:rsidRPr="00CD262F">
              <w:rPr>
                <w:rFonts w:ascii="Arial" w:eastAsia="Times New Roman" w:hAnsi="Arial" w:cs="Arial"/>
                <w:color w:val="0A1D30"/>
                <w:sz w:val="22"/>
                <w:szCs w:val="22"/>
                <w:lang w:val="en-GB" w:eastAsia="en-GB"/>
              </w:rPr>
              <w:t>Date: </w:t>
            </w:r>
          </w:p>
        </w:tc>
        <w:tc>
          <w:tcPr>
            <w:tcW w:w="50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6A2AF7"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2C9EB362" w14:textId="77777777" w:rsidR="00FC1CC5" w:rsidRDefault="00FC1CC5" w:rsidP="00CD262F">
            <w:pPr>
              <w:textAlignment w:val="baseline"/>
              <w:rPr>
                <w:rFonts w:ascii="Arial" w:eastAsia="Times New Roman" w:hAnsi="Arial" w:cs="Arial"/>
                <w:color w:val="0A1D30"/>
                <w:lang w:val="en-GB" w:eastAsia="en-GB"/>
              </w:rPr>
            </w:pPr>
          </w:p>
          <w:p w14:paraId="14794DF1" w14:textId="77777777" w:rsidR="00303FFB" w:rsidRDefault="00303FFB" w:rsidP="00CD262F">
            <w:pPr>
              <w:textAlignment w:val="baseline"/>
              <w:rPr>
                <w:rFonts w:ascii="Arial" w:eastAsia="Times New Roman" w:hAnsi="Arial" w:cs="Arial"/>
                <w:color w:val="0A1D30"/>
                <w:lang w:val="en-GB" w:eastAsia="en-GB"/>
              </w:rPr>
            </w:pPr>
          </w:p>
          <w:p w14:paraId="25563206" w14:textId="77777777" w:rsidR="00FC1CC5" w:rsidRPr="00CD262F" w:rsidRDefault="00FC1CC5" w:rsidP="00CD262F">
            <w:pPr>
              <w:textAlignment w:val="baseline"/>
              <w:rPr>
                <w:rFonts w:ascii="Arial" w:eastAsia="Times New Roman" w:hAnsi="Arial" w:cs="Arial"/>
                <w:color w:val="0A1D30"/>
                <w:lang w:val="en-GB" w:eastAsia="en-GB"/>
              </w:rPr>
            </w:pPr>
          </w:p>
        </w:tc>
      </w:tr>
    </w:tbl>
    <w:p w14:paraId="38019792" w14:textId="77777777" w:rsidR="00CD262F" w:rsidRPr="00CD262F" w:rsidRDefault="00CD262F" w:rsidP="00CD262F">
      <w:pPr>
        <w:textAlignment w:val="baseline"/>
        <w:rPr>
          <w:rFonts w:ascii="Arial" w:eastAsia="Times New Roman" w:hAnsi="Arial" w:cs="Arial"/>
          <w:sz w:val="18"/>
          <w:szCs w:val="18"/>
          <w:lang w:val="en-GB" w:eastAsia="en-GB"/>
        </w:rPr>
      </w:pPr>
      <w:r w:rsidRPr="00CD262F">
        <w:rPr>
          <w:rFonts w:ascii="Arial" w:eastAsia="Times New Roman" w:hAnsi="Arial" w:cs="Arial"/>
          <w:sz w:val="22"/>
          <w:szCs w:val="22"/>
          <w:lang w:val="en-GB" w:eastAsia="en-GB"/>
        </w:rPr>
        <w:t> </w:t>
      </w:r>
    </w:p>
    <w:p w14:paraId="3BCAC214" w14:textId="77777777" w:rsidR="004B7091" w:rsidRPr="0052619D" w:rsidRDefault="004B7091" w:rsidP="236E9E3E">
      <w:pPr>
        <w:rPr>
          <w:rFonts w:ascii="Arial" w:hAnsi="Arial" w:cs="Arial"/>
        </w:rPr>
      </w:pPr>
    </w:p>
    <w:p w14:paraId="57231197" w14:textId="7327395A"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Please return via: </w:t>
      </w:r>
    </w:p>
    <w:p w14:paraId="7766B2C8" w14:textId="42D03306"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b/>
          <w:bCs/>
          <w:sz w:val="22"/>
          <w:szCs w:val="22"/>
        </w:rPr>
        <w:t>Worcestershire County Council Children’s Services Portal –</w:t>
      </w:r>
      <w:r w:rsidRPr="0052619D">
        <w:rPr>
          <w:rStyle w:val="normaltextrun"/>
          <w:rFonts w:ascii="Arial" w:hAnsi="Arial" w:cs="Arial"/>
          <w:sz w:val="22"/>
          <w:szCs w:val="22"/>
        </w:rPr>
        <w:t xml:space="preserve"> select named individual – TERESA HAMILTON or via </w:t>
      </w:r>
      <w:r w:rsidRPr="0052619D">
        <w:rPr>
          <w:rStyle w:val="normaltextrun"/>
          <w:rFonts w:ascii="Arial" w:hAnsi="Arial" w:cs="Arial"/>
          <w:b/>
          <w:bCs/>
          <w:sz w:val="22"/>
          <w:szCs w:val="22"/>
        </w:rPr>
        <w:t>Egress</w:t>
      </w:r>
      <w:r w:rsidRPr="0052619D">
        <w:rPr>
          <w:rStyle w:val="normaltextrun"/>
          <w:rFonts w:ascii="Arial" w:hAnsi="Arial" w:cs="Arial"/>
          <w:sz w:val="22"/>
          <w:szCs w:val="22"/>
        </w:rPr>
        <w:t xml:space="preserve"> - </w:t>
      </w:r>
      <w:hyperlink r:id="rId12" w:tgtFrame="_blank" w:history="1">
        <w:r w:rsidRPr="0052619D">
          <w:rPr>
            <w:rStyle w:val="normaltextrun"/>
            <w:rFonts w:ascii="Arial" w:hAnsi="Arial" w:cs="Arial"/>
            <w:color w:val="074F6A"/>
            <w:sz w:val="22"/>
            <w:szCs w:val="22"/>
            <w:u w:val="single"/>
          </w:rPr>
          <w:t>schoolsupportservices@chadsgrove.worcs.sch.uk</w:t>
        </w:r>
      </w:hyperlink>
    </w:p>
    <w:p w14:paraId="6014B96E" w14:textId="77777777" w:rsidR="0052619D" w:rsidRPr="0052619D" w:rsidRDefault="0052619D" w:rsidP="0052619D">
      <w:pPr>
        <w:pStyle w:val="paragraph"/>
        <w:spacing w:before="0" w:beforeAutospacing="0" w:after="0" w:afterAutospacing="0"/>
        <w:textAlignment w:val="baseline"/>
        <w:rPr>
          <w:rStyle w:val="normaltextrun"/>
          <w:rFonts w:ascii="Arial" w:hAnsi="Arial" w:cs="Arial"/>
          <w:sz w:val="22"/>
          <w:szCs w:val="22"/>
        </w:rPr>
      </w:pPr>
    </w:p>
    <w:p w14:paraId="39E59632" w14:textId="2EE27C90"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 xml:space="preserve">SEND Services for </w:t>
      </w:r>
      <w:r w:rsidRPr="0052619D">
        <w:rPr>
          <w:rStyle w:val="normaltextrun"/>
          <w:rFonts w:ascii="Arial" w:hAnsi="Arial" w:cs="Arial"/>
          <w:i/>
          <w:iCs/>
          <w:sz w:val="22"/>
          <w:szCs w:val="22"/>
        </w:rPr>
        <w:t>your</w:t>
      </w:r>
      <w:r w:rsidRPr="0052619D">
        <w:rPr>
          <w:rStyle w:val="normaltextrun"/>
          <w:rFonts w:ascii="Arial" w:hAnsi="Arial" w:cs="Arial"/>
          <w:sz w:val="22"/>
          <w:szCs w:val="22"/>
        </w:rPr>
        <w:t xml:space="preserve"> School</w:t>
      </w:r>
    </w:p>
    <w:p w14:paraId="37BFD99A" w14:textId="48423470"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Chadsgrove School</w:t>
      </w:r>
    </w:p>
    <w:p w14:paraId="560BAFD4" w14:textId="539B06E3"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Meadow Road</w:t>
      </w:r>
    </w:p>
    <w:p w14:paraId="19652B6A" w14:textId="3852A945"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Catshill</w:t>
      </w:r>
    </w:p>
    <w:p w14:paraId="593F3B5A" w14:textId="7D6408B4"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Bromsgrove</w:t>
      </w:r>
    </w:p>
    <w:p w14:paraId="69D4CE39" w14:textId="01AEE438"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Worcestershire</w:t>
      </w:r>
    </w:p>
    <w:p w14:paraId="23F85B71" w14:textId="2D75F184"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B61 0JL</w:t>
      </w:r>
    </w:p>
    <w:p w14:paraId="13A7A802" w14:textId="77777777" w:rsidR="0052619D" w:rsidRPr="0052619D" w:rsidRDefault="0052619D" w:rsidP="0052619D">
      <w:pPr>
        <w:pStyle w:val="paragraph"/>
        <w:spacing w:before="0" w:beforeAutospacing="0" w:after="0" w:afterAutospacing="0"/>
        <w:textAlignment w:val="baseline"/>
        <w:rPr>
          <w:rStyle w:val="normaltextrun"/>
          <w:rFonts w:ascii="Arial" w:hAnsi="Arial" w:cs="Arial"/>
          <w:sz w:val="22"/>
          <w:szCs w:val="22"/>
        </w:rPr>
      </w:pPr>
    </w:p>
    <w:p w14:paraId="09D8C5C3" w14:textId="20BF1F23"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Tel: 01527 877262</w:t>
      </w:r>
    </w:p>
    <w:p w14:paraId="5C2776CC" w14:textId="78EC3F9E" w:rsidR="0052619D" w:rsidRPr="0052619D" w:rsidRDefault="0052619D" w:rsidP="0052619D">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 xml:space="preserve">Email: </w:t>
      </w:r>
      <w:hyperlink r:id="rId13" w:tgtFrame="_blank" w:history="1">
        <w:r w:rsidRPr="0052619D">
          <w:rPr>
            <w:rStyle w:val="normaltextrun"/>
            <w:rFonts w:ascii="Arial" w:hAnsi="Arial" w:cs="Arial"/>
            <w:color w:val="074F6A"/>
            <w:sz w:val="22"/>
            <w:szCs w:val="22"/>
            <w:u w:val="single"/>
          </w:rPr>
          <w:t>schoolsupportservices@chadsgrove.worcs.sch.uk</w:t>
        </w:r>
      </w:hyperlink>
    </w:p>
    <w:p w14:paraId="079184F2" w14:textId="26DFF789" w:rsidR="00192DCE" w:rsidRPr="00FC1CC5" w:rsidRDefault="0052619D" w:rsidP="00FC1CC5">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 xml:space="preserve">Website: </w:t>
      </w:r>
      <w:hyperlink r:id="rId14" w:tgtFrame="_blank" w:history="1">
        <w:r w:rsidRPr="0052619D">
          <w:rPr>
            <w:rStyle w:val="normaltextrun"/>
            <w:rFonts w:ascii="Arial" w:hAnsi="Arial" w:cs="Arial"/>
            <w:color w:val="074F6A"/>
            <w:sz w:val="22"/>
            <w:szCs w:val="22"/>
            <w:u w:val="single"/>
          </w:rPr>
          <w:t>https://www.chadsgroveschool.org.uk</w:t>
        </w:r>
      </w:hyperlink>
    </w:p>
    <w:sectPr w:rsidR="00192DCE" w:rsidRPr="00FC1CC5" w:rsidSect="00FA0659">
      <w:headerReference w:type="default" r:id="rId15"/>
      <w:footerReference w:type="default" r:id="rId16"/>
      <w:headerReference w:type="first" r:id="rId17"/>
      <w:footerReference w:type="first" r:id="rId18"/>
      <w:pgSz w:w="11907" w:h="16840" w:code="9"/>
      <w:pgMar w:top="1440" w:right="1440" w:bottom="2517"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7B4B" w14:textId="77777777" w:rsidR="00665348" w:rsidRDefault="00665348">
      <w:r>
        <w:separator/>
      </w:r>
    </w:p>
    <w:p w14:paraId="5DBCC6FC" w14:textId="77777777" w:rsidR="00665348" w:rsidRDefault="00665348"/>
  </w:endnote>
  <w:endnote w:type="continuationSeparator" w:id="0">
    <w:p w14:paraId="310148D6" w14:textId="77777777" w:rsidR="00665348" w:rsidRDefault="00665348">
      <w:r>
        <w:continuationSeparator/>
      </w:r>
    </w:p>
    <w:p w14:paraId="19540C77" w14:textId="77777777" w:rsidR="00665348" w:rsidRDefault="00665348"/>
  </w:endnote>
  <w:endnote w:type="continuationNotice" w:id="1">
    <w:p w14:paraId="6456A23F" w14:textId="77777777" w:rsidR="00665348" w:rsidRDefault="00665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8690"/>
      <w:docPartObj>
        <w:docPartGallery w:val="Page Numbers (Bottom of Page)"/>
        <w:docPartUnique/>
      </w:docPartObj>
    </w:sdtPr>
    <w:sdtContent>
      <w:sdt>
        <w:sdtPr>
          <w:id w:val="565050523"/>
          <w:docPartObj>
            <w:docPartGallery w:val="Page Numbers (Top of Page)"/>
            <w:docPartUnique/>
          </w:docPartObj>
        </w:sdtPr>
        <w:sdtContent>
          <w:p w14:paraId="24BD6B8D" w14:textId="0289DD9D" w:rsidR="000154DA" w:rsidRDefault="000154DA" w:rsidP="00974294">
            <w:pPr>
              <w:pStyle w:val="Footer"/>
            </w:pPr>
            <w:r>
              <w:t xml:space="preserve">Page </w:t>
            </w:r>
            <w:r>
              <w:rPr>
                <w:b/>
              </w:rPr>
              <w:fldChar w:fldCharType="begin"/>
            </w:r>
            <w:r>
              <w:rPr>
                <w:b/>
              </w:rPr>
              <w:instrText xml:space="preserve"> PAGE </w:instrText>
            </w:r>
            <w:r>
              <w:rPr>
                <w:b/>
              </w:rPr>
              <w:fldChar w:fldCharType="separate"/>
            </w:r>
            <w:r w:rsidR="00F95843">
              <w:rPr>
                <w:b/>
                <w:noProof/>
              </w:rPr>
              <w:t>9</w:t>
            </w:r>
            <w:r>
              <w:rPr>
                <w:b/>
              </w:rPr>
              <w:fldChar w:fldCharType="end"/>
            </w:r>
            <w:r>
              <w:t xml:space="preserve"> of </w:t>
            </w:r>
            <w:r>
              <w:rPr>
                <w:b/>
              </w:rPr>
              <w:fldChar w:fldCharType="begin"/>
            </w:r>
            <w:r>
              <w:rPr>
                <w:b/>
              </w:rPr>
              <w:instrText xml:space="preserve"> NUMPAGES  </w:instrText>
            </w:r>
            <w:r>
              <w:rPr>
                <w:b/>
              </w:rPr>
              <w:fldChar w:fldCharType="separate"/>
            </w:r>
            <w:r w:rsidR="00F95843">
              <w:rPr>
                <w:b/>
                <w:noProof/>
              </w:rPr>
              <w:t>9</w:t>
            </w:r>
            <w:r>
              <w:rPr>
                <w:b/>
              </w:rPr>
              <w:fldChar w:fldCharType="end"/>
            </w:r>
          </w:p>
        </w:sdtContent>
      </w:sdt>
    </w:sdtContent>
  </w:sdt>
  <w:p w14:paraId="11D3D040" w14:textId="77777777" w:rsidR="000154DA" w:rsidRDefault="000154DA" w:rsidP="00F00DBF">
    <w:pPr>
      <w:pStyle w:val="Footer"/>
      <w:jc w:val="left"/>
    </w:pPr>
    <w:r>
      <w:rPr>
        <w:noProof/>
        <w:lang w:val="en-GB" w:eastAsia="en-GB"/>
      </w:rPr>
      <mc:AlternateContent>
        <mc:Choice Requires="wps">
          <w:drawing>
            <wp:anchor distT="0" distB="0" distL="114300" distR="114300" simplePos="0" relativeHeight="251658241" behindDoc="0" locked="0" layoutInCell="1" allowOverlap="1" wp14:anchorId="5F9683CA" wp14:editId="2C4AD0F9">
              <wp:simplePos x="0" y="0"/>
              <wp:positionH relativeFrom="column">
                <wp:posOffset>-909320</wp:posOffset>
              </wp:positionH>
              <wp:positionV relativeFrom="paragraph">
                <wp:posOffset>-721360</wp:posOffset>
              </wp:positionV>
              <wp:extent cx="7917180" cy="1624965"/>
              <wp:effectExtent l="0" t="0" r="0" b="0"/>
              <wp:wrapNone/>
              <wp:docPr id="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917180" cy="162496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87ABB" id="Freeform 6" o:spid="_x0000_s1026" style="position:absolute;margin-left:-71.6pt;margin-top:-56.8pt;width:623.4pt;height:127.9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" path="m,c,453,,453,,453,23,401,52,353,87,310v7,-9,14,-17,21,-26c116,275,125,266,133,258,248,143,406,72,581,72v291,,291,,291,c872,,872,,872,l,xe" fillcolor="#118f79 [2407]" stroked="f">
              <v:path arrowok="t" o:connecttype="custom" o:connectlocs="0,0;0,2147483646;2147483646,2147483646;2147483646,2147483646;2147483646,2147483646;2147483646,926344838;2147483646,926344838;2147483646,0;0,0" o:connectangles="0,0,0,0,0,0,0,0,0"/>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906C" w14:textId="0D9E46BA" w:rsidR="000154DA" w:rsidRDefault="001452D3" w:rsidP="00752FC4">
    <w:pPr>
      <w:pStyle w:val="Footer"/>
      <w:jc w:val="right"/>
    </w:pPr>
    <w:r>
      <w:rPr>
        <w:noProof/>
        <w:color w:val="000000"/>
      </w:rPr>
      <w:drawing>
        <wp:anchor distT="0" distB="0" distL="114300" distR="114300" simplePos="0" relativeHeight="251660292" behindDoc="1" locked="0" layoutInCell="1" allowOverlap="1" wp14:anchorId="0C0C0F5C" wp14:editId="2DDAB818">
          <wp:simplePos x="0" y="0"/>
          <wp:positionH relativeFrom="column">
            <wp:posOffset>-381000</wp:posOffset>
          </wp:positionH>
          <wp:positionV relativeFrom="paragraph">
            <wp:posOffset>-295910</wp:posOffset>
          </wp:positionV>
          <wp:extent cx="1871980" cy="581025"/>
          <wp:effectExtent l="0" t="0" r="0" b="9525"/>
          <wp:wrapTight wrapText="bothSides">
            <wp:wrapPolygon edited="0">
              <wp:start x="0" y="0"/>
              <wp:lineTo x="0" y="21246"/>
              <wp:lineTo x="21322" y="21246"/>
              <wp:lineTo x="2132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198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8240" behindDoc="0" locked="0" layoutInCell="1" allowOverlap="1" wp14:anchorId="76AC3E5B" wp14:editId="147C93F5">
              <wp:simplePos x="0" y="0"/>
              <wp:positionH relativeFrom="column">
                <wp:posOffset>-1265555</wp:posOffset>
              </wp:positionH>
              <wp:positionV relativeFrom="paragraph">
                <wp:posOffset>-880111</wp:posOffset>
              </wp:positionV>
              <wp:extent cx="7801169" cy="1624770"/>
              <wp:effectExtent l="0" t="0" r="9525" b="0"/>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801169" cy="1624770"/>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shape w14:anchorId="18C67484" id="Freeform 6" o:spid="_x0000_s1026" style="position:absolute;margin-left:-99.65pt;margin-top:-69.3pt;width:614.25pt;height:127.9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" path="m,c,453,,453,,453,23,401,52,353,87,310v7,-9,14,-17,21,-26c116,275,125,266,133,258,248,143,406,72,581,72v291,,291,,291,c872,,872,,872,l,xe" fillcolor="#118f79 [2407]" stroked="f">
              <v:path arrowok="t" o:connecttype="custom" o:connectlocs="0,0;0,1624770;778328,1111874;966200,1018620;1189857,925366;5197797,258242;7801169,258242;7801169,0;0,0" o:connectangles="0,0,0,0,0,0,0,0,0"/>
            </v:shape>
          </w:pict>
        </mc:Fallback>
      </mc:AlternateContent>
    </w:r>
    <w:r>
      <w:rPr>
        <w:noProof/>
        <w:color w:val="000000"/>
      </w:rPr>
      <w:drawing>
        <wp:inline distT="0" distB="0" distL="0" distR="0" wp14:anchorId="2A1B8D7D" wp14:editId="79DE31CD">
          <wp:extent cx="1933575" cy="600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33575" cy="600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1E3D" w14:textId="77777777" w:rsidR="00665348" w:rsidRDefault="00665348">
      <w:r>
        <w:separator/>
      </w:r>
    </w:p>
    <w:p w14:paraId="44C3DA42" w14:textId="77777777" w:rsidR="00665348" w:rsidRDefault="00665348"/>
  </w:footnote>
  <w:footnote w:type="continuationSeparator" w:id="0">
    <w:p w14:paraId="0F34CB17" w14:textId="77777777" w:rsidR="00665348" w:rsidRDefault="00665348">
      <w:r>
        <w:continuationSeparator/>
      </w:r>
    </w:p>
    <w:p w14:paraId="775FF53D" w14:textId="77777777" w:rsidR="00665348" w:rsidRDefault="00665348"/>
  </w:footnote>
  <w:footnote w:type="continuationNotice" w:id="1">
    <w:p w14:paraId="16380F3F" w14:textId="77777777" w:rsidR="00665348" w:rsidRDefault="00665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C3FF" w14:textId="77777777" w:rsidR="000154DA" w:rsidRDefault="000154DA" w:rsidP="001B4EEF">
    <w:pPr>
      <w:pStyle w:val="Header"/>
    </w:pPr>
  </w:p>
  <w:p w14:paraId="5B3FFEDA" w14:textId="77777777" w:rsidR="000154DA" w:rsidRDefault="00015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A57E" w14:textId="3551B459" w:rsidR="00F95843" w:rsidRPr="0083402A" w:rsidRDefault="00F95843" w:rsidP="00F95843">
    <w:pPr>
      <w:pStyle w:val="NormalWeb"/>
      <w:jc w:val="center"/>
      <w:rPr>
        <w:b/>
        <w:bCs/>
        <w:color w:val="00B050"/>
        <w:sz w:val="55"/>
        <w:szCs w:val="55"/>
      </w:rPr>
    </w:pPr>
    <w:r w:rsidRPr="00274D75">
      <w:rPr>
        <w:noProof/>
        <w:lang w:val="en-GB" w:eastAsia="en-GB"/>
      </w:rPr>
      <w:drawing>
        <wp:anchor distT="0" distB="0" distL="114300" distR="114300" simplePos="0" relativeHeight="251658243" behindDoc="1" locked="0" layoutInCell="1" allowOverlap="1" wp14:anchorId="615EAD49" wp14:editId="275532DB">
          <wp:simplePos x="0" y="0"/>
          <wp:positionH relativeFrom="column">
            <wp:posOffset>5693410</wp:posOffset>
          </wp:positionH>
          <wp:positionV relativeFrom="paragraph">
            <wp:posOffset>-107950</wp:posOffset>
          </wp:positionV>
          <wp:extent cx="692150" cy="692150"/>
          <wp:effectExtent l="0" t="0" r="0" b="0"/>
          <wp:wrapNone/>
          <wp:docPr id="12" name="Picture 12"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A9B">
      <w:rPr>
        <w:noProof/>
        <w:sz w:val="32"/>
        <w:lang w:val="en-GB" w:eastAsia="en-GB"/>
      </w:rPr>
      <w:drawing>
        <wp:anchor distT="0" distB="0" distL="114300" distR="114300" simplePos="0" relativeHeight="251658242" behindDoc="1" locked="0" layoutInCell="1" allowOverlap="1" wp14:anchorId="6936B628" wp14:editId="439F9867">
          <wp:simplePos x="0" y="0"/>
          <wp:positionH relativeFrom="margin">
            <wp:posOffset>1104900</wp:posOffset>
          </wp:positionH>
          <wp:positionV relativeFrom="paragraph">
            <wp:posOffset>330200</wp:posOffset>
          </wp:positionV>
          <wp:extent cx="4362450" cy="2349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58244" behindDoc="0" locked="0" layoutInCell="1" allowOverlap="1" wp14:anchorId="5F6061AC" wp14:editId="70248635">
              <wp:simplePos x="0" y="0"/>
              <wp:positionH relativeFrom="page">
                <wp:align>left</wp:align>
              </wp:positionH>
              <wp:positionV relativeFrom="page">
                <wp:posOffset>6350</wp:posOffset>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CACF4AA" id="Group 2" o:spid="_x0000_s1026" style="position:absolute;margin-left:0;margin-top:.5pt;width:143.3pt;height:134pt;rotation:180;z-index:251658244;mso-position-horizontal:left;mso-position-horizontal-relative:page;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8"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page" anchory="page"/>
            </v:group>
          </w:pict>
        </mc:Fallback>
      </mc:AlternateContent>
    </w:r>
    <w:r>
      <w:rPr>
        <w:bCs/>
        <w:sz w:val="55"/>
        <w:szCs w:val="55"/>
      </w:rPr>
      <w:t xml:space="preserve">      </w:t>
    </w:r>
    <w:r w:rsidRPr="00A36942">
      <w:rPr>
        <w:bCs/>
        <w:sz w:val="55"/>
        <w:szCs w:val="55"/>
      </w:rPr>
      <w:t xml:space="preserve">SEND Services for </w:t>
    </w:r>
    <w:r w:rsidRPr="00A36942">
      <w:rPr>
        <w:bCs/>
        <w:i/>
        <w:sz w:val="55"/>
        <w:szCs w:val="55"/>
      </w:rPr>
      <w:t>your</w:t>
    </w:r>
    <w:r w:rsidRPr="00A36942">
      <w:rPr>
        <w:bCs/>
        <w:sz w:val="55"/>
        <w:szCs w:val="55"/>
      </w:rPr>
      <w:t xml:space="preserve"> School</w:t>
    </w:r>
  </w:p>
  <w:p w14:paraId="511063C2" w14:textId="5EE2B614" w:rsidR="000154DA" w:rsidRDefault="00015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F777EB4"/>
    <w:multiLevelType w:val="multilevel"/>
    <w:tmpl w:val="2A4A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5D3F4A"/>
    <w:multiLevelType w:val="multilevel"/>
    <w:tmpl w:val="6D84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6740807">
    <w:abstractNumId w:val="9"/>
  </w:num>
  <w:num w:numId="2" w16cid:durableId="55667120">
    <w:abstractNumId w:val="7"/>
  </w:num>
  <w:num w:numId="3" w16cid:durableId="1585333721">
    <w:abstractNumId w:val="6"/>
  </w:num>
  <w:num w:numId="4" w16cid:durableId="740637852">
    <w:abstractNumId w:val="5"/>
  </w:num>
  <w:num w:numId="5" w16cid:durableId="748845625">
    <w:abstractNumId w:val="4"/>
  </w:num>
  <w:num w:numId="6" w16cid:durableId="38361337">
    <w:abstractNumId w:val="8"/>
  </w:num>
  <w:num w:numId="7" w16cid:durableId="1421609408">
    <w:abstractNumId w:val="3"/>
  </w:num>
  <w:num w:numId="8" w16cid:durableId="1081369405">
    <w:abstractNumId w:val="2"/>
  </w:num>
  <w:num w:numId="9" w16cid:durableId="627518125">
    <w:abstractNumId w:val="1"/>
  </w:num>
  <w:num w:numId="10" w16cid:durableId="122043154">
    <w:abstractNumId w:val="0"/>
  </w:num>
  <w:num w:numId="11" w16cid:durableId="799690157">
    <w:abstractNumId w:val="11"/>
  </w:num>
  <w:num w:numId="12" w16cid:durableId="965083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2MjOyNLEwNTEytzRX0lEKTi0uzszPAykwrgUAwHr/gywAAAA="/>
  </w:docVars>
  <w:rsids>
    <w:rsidRoot w:val="00FE75C6"/>
    <w:rsid w:val="00000B23"/>
    <w:rsid w:val="00002FBB"/>
    <w:rsid w:val="00007014"/>
    <w:rsid w:val="000115CE"/>
    <w:rsid w:val="00015172"/>
    <w:rsid w:val="000154DA"/>
    <w:rsid w:val="000305B5"/>
    <w:rsid w:val="000402BC"/>
    <w:rsid w:val="00065B5C"/>
    <w:rsid w:val="000828F4"/>
    <w:rsid w:val="000947D1"/>
    <w:rsid w:val="000955AB"/>
    <w:rsid w:val="0009755C"/>
    <w:rsid w:val="000B0BD4"/>
    <w:rsid w:val="000E2A64"/>
    <w:rsid w:val="000E7F05"/>
    <w:rsid w:val="000F51EC"/>
    <w:rsid w:val="000F7122"/>
    <w:rsid w:val="00105FA3"/>
    <w:rsid w:val="00112BCB"/>
    <w:rsid w:val="001248FB"/>
    <w:rsid w:val="001452D3"/>
    <w:rsid w:val="0018608D"/>
    <w:rsid w:val="00192DCE"/>
    <w:rsid w:val="00192FE5"/>
    <w:rsid w:val="001A0B7B"/>
    <w:rsid w:val="001A5991"/>
    <w:rsid w:val="001A6E87"/>
    <w:rsid w:val="001B4EEF"/>
    <w:rsid w:val="001B689C"/>
    <w:rsid w:val="001B788C"/>
    <w:rsid w:val="001C5B1D"/>
    <w:rsid w:val="001E1654"/>
    <w:rsid w:val="001E5C08"/>
    <w:rsid w:val="001E7DCE"/>
    <w:rsid w:val="00200635"/>
    <w:rsid w:val="00201B91"/>
    <w:rsid w:val="00210C7A"/>
    <w:rsid w:val="00224870"/>
    <w:rsid w:val="00226758"/>
    <w:rsid w:val="002357D2"/>
    <w:rsid w:val="00254E0D"/>
    <w:rsid w:val="0025579E"/>
    <w:rsid w:val="002D3BC5"/>
    <w:rsid w:val="002E7343"/>
    <w:rsid w:val="002F3878"/>
    <w:rsid w:val="002F6EE7"/>
    <w:rsid w:val="00303FFB"/>
    <w:rsid w:val="00311094"/>
    <w:rsid w:val="003139CE"/>
    <w:rsid w:val="00324983"/>
    <w:rsid w:val="00344DAC"/>
    <w:rsid w:val="0038000D"/>
    <w:rsid w:val="00385ACF"/>
    <w:rsid w:val="00393DA6"/>
    <w:rsid w:val="003C5C52"/>
    <w:rsid w:val="003D74B9"/>
    <w:rsid w:val="00412AAE"/>
    <w:rsid w:val="00433B6A"/>
    <w:rsid w:val="00457BAA"/>
    <w:rsid w:val="0046393F"/>
    <w:rsid w:val="00470D74"/>
    <w:rsid w:val="004729FB"/>
    <w:rsid w:val="00477474"/>
    <w:rsid w:val="004806D0"/>
    <w:rsid w:val="00480B7F"/>
    <w:rsid w:val="004A1893"/>
    <w:rsid w:val="004B2E61"/>
    <w:rsid w:val="004B7091"/>
    <w:rsid w:val="004C4A44"/>
    <w:rsid w:val="004D420D"/>
    <w:rsid w:val="004F7BEA"/>
    <w:rsid w:val="005125BB"/>
    <w:rsid w:val="00515A4F"/>
    <w:rsid w:val="005244C6"/>
    <w:rsid w:val="0052619D"/>
    <w:rsid w:val="005264AB"/>
    <w:rsid w:val="0053105E"/>
    <w:rsid w:val="00535B6F"/>
    <w:rsid w:val="00537F9C"/>
    <w:rsid w:val="00562D5E"/>
    <w:rsid w:val="00572222"/>
    <w:rsid w:val="00574F36"/>
    <w:rsid w:val="00590D1E"/>
    <w:rsid w:val="005B00F8"/>
    <w:rsid w:val="005B55F7"/>
    <w:rsid w:val="005C60A0"/>
    <w:rsid w:val="005D3DA6"/>
    <w:rsid w:val="005E10E9"/>
    <w:rsid w:val="005E19D7"/>
    <w:rsid w:val="005E3B03"/>
    <w:rsid w:val="005F605E"/>
    <w:rsid w:val="006129A3"/>
    <w:rsid w:val="006274D6"/>
    <w:rsid w:val="006445B0"/>
    <w:rsid w:val="00665348"/>
    <w:rsid w:val="006A57AF"/>
    <w:rsid w:val="006B3719"/>
    <w:rsid w:val="006B3AD6"/>
    <w:rsid w:val="006B442D"/>
    <w:rsid w:val="006D119E"/>
    <w:rsid w:val="006F4C88"/>
    <w:rsid w:val="006F58E1"/>
    <w:rsid w:val="007036B8"/>
    <w:rsid w:val="00711BF0"/>
    <w:rsid w:val="007303CF"/>
    <w:rsid w:val="007356CF"/>
    <w:rsid w:val="00744EA9"/>
    <w:rsid w:val="00752FC4"/>
    <w:rsid w:val="00757E9C"/>
    <w:rsid w:val="00762870"/>
    <w:rsid w:val="00765B24"/>
    <w:rsid w:val="0077752B"/>
    <w:rsid w:val="00781B6F"/>
    <w:rsid w:val="00791794"/>
    <w:rsid w:val="007B4C91"/>
    <w:rsid w:val="007B5CC0"/>
    <w:rsid w:val="007D70F7"/>
    <w:rsid w:val="007F2883"/>
    <w:rsid w:val="008276C3"/>
    <w:rsid w:val="00830C5F"/>
    <w:rsid w:val="00834A33"/>
    <w:rsid w:val="008417E5"/>
    <w:rsid w:val="00845F05"/>
    <w:rsid w:val="00851EE0"/>
    <w:rsid w:val="0087764E"/>
    <w:rsid w:val="00896EE1"/>
    <w:rsid w:val="008C1482"/>
    <w:rsid w:val="008C2A5B"/>
    <w:rsid w:val="008C4F2C"/>
    <w:rsid w:val="008D0AA7"/>
    <w:rsid w:val="008E24FF"/>
    <w:rsid w:val="008E37F2"/>
    <w:rsid w:val="008F005A"/>
    <w:rsid w:val="008F76CD"/>
    <w:rsid w:val="00901768"/>
    <w:rsid w:val="00912A0A"/>
    <w:rsid w:val="009356D7"/>
    <w:rsid w:val="009453B4"/>
    <w:rsid w:val="009468D3"/>
    <w:rsid w:val="00946A21"/>
    <w:rsid w:val="00957CFA"/>
    <w:rsid w:val="009619FC"/>
    <w:rsid w:val="00962A47"/>
    <w:rsid w:val="00965FD8"/>
    <w:rsid w:val="00974294"/>
    <w:rsid w:val="009757AE"/>
    <w:rsid w:val="00982A62"/>
    <w:rsid w:val="009844A7"/>
    <w:rsid w:val="00985460"/>
    <w:rsid w:val="009B043E"/>
    <w:rsid w:val="009B074A"/>
    <w:rsid w:val="009B5DC6"/>
    <w:rsid w:val="009B7154"/>
    <w:rsid w:val="009F4CB2"/>
    <w:rsid w:val="009F5AEA"/>
    <w:rsid w:val="00A03526"/>
    <w:rsid w:val="00A11F8C"/>
    <w:rsid w:val="00A13603"/>
    <w:rsid w:val="00A17117"/>
    <w:rsid w:val="00A32E46"/>
    <w:rsid w:val="00A5056A"/>
    <w:rsid w:val="00A67631"/>
    <w:rsid w:val="00A763AE"/>
    <w:rsid w:val="00A93FFD"/>
    <w:rsid w:val="00AA3DF6"/>
    <w:rsid w:val="00AC3471"/>
    <w:rsid w:val="00AC7F89"/>
    <w:rsid w:val="00B526DF"/>
    <w:rsid w:val="00B63133"/>
    <w:rsid w:val="00B6693F"/>
    <w:rsid w:val="00B84CB6"/>
    <w:rsid w:val="00BA552E"/>
    <w:rsid w:val="00BC0F0A"/>
    <w:rsid w:val="00BC51FE"/>
    <w:rsid w:val="00BE41C7"/>
    <w:rsid w:val="00C11980"/>
    <w:rsid w:val="00C2128E"/>
    <w:rsid w:val="00C40B3F"/>
    <w:rsid w:val="00C55CB1"/>
    <w:rsid w:val="00C61ED5"/>
    <w:rsid w:val="00CB0809"/>
    <w:rsid w:val="00CB2AE0"/>
    <w:rsid w:val="00CC0B78"/>
    <w:rsid w:val="00CC1104"/>
    <w:rsid w:val="00CC4E84"/>
    <w:rsid w:val="00CC6ADE"/>
    <w:rsid w:val="00CD262F"/>
    <w:rsid w:val="00CF368F"/>
    <w:rsid w:val="00CF4773"/>
    <w:rsid w:val="00D04123"/>
    <w:rsid w:val="00D06525"/>
    <w:rsid w:val="00D13306"/>
    <w:rsid w:val="00D149F1"/>
    <w:rsid w:val="00D23F00"/>
    <w:rsid w:val="00D36106"/>
    <w:rsid w:val="00D40DF6"/>
    <w:rsid w:val="00D544E2"/>
    <w:rsid w:val="00D708F1"/>
    <w:rsid w:val="00DA084B"/>
    <w:rsid w:val="00DA416A"/>
    <w:rsid w:val="00DB0961"/>
    <w:rsid w:val="00DB16B0"/>
    <w:rsid w:val="00DC04C8"/>
    <w:rsid w:val="00DC419A"/>
    <w:rsid w:val="00DC69EC"/>
    <w:rsid w:val="00DC749E"/>
    <w:rsid w:val="00DC7694"/>
    <w:rsid w:val="00DC7840"/>
    <w:rsid w:val="00DD49D5"/>
    <w:rsid w:val="00DD57AC"/>
    <w:rsid w:val="00DE4972"/>
    <w:rsid w:val="00E03DA2"/>
    <w:rsid w:val="00E1162D"/>
    <w:rsid w:val="00E23C29"/>
    <w:rsid w:val="00E244DE"/>
    <w:rsid w:val="00E251EE"/>
    <w:rsid w:val="00E30D20"/>
    <w:rsid w:val="00E3296E"/>
    <w:rsid w:val="00E37173"/>
    <w:rsid w:val="00E45B2A"/>
    <w:rsid w:val="00E55670"/>
    <w:rsid w:val="00E613CA"/>
    <w:rsid w:val="00E6522F"/>
    <w:rsid w:val="00E668D1"/>
    <w:rsid w:val="00E6693F"/>
    <w:rsid w:val="00EB0846"/>
    <w:rsid w:val="00EB5A74"/>
    <w:rsid w:val="00EB64EC"/>
    <w:rsid w:val="00EE2794"/>
    <w:rsid w:val="00EE35F8"/>
    <w:rsid w:val="00EE473E"/>
    <w:rsid w:val="00F00DBF"/>
    <w:rsid w:val="00F11444"/>
    <w:rsid w:val="00F11455"/>
    <w:rsid w:val="00F20B9D"/>
    <w:rsid w:val="00F210CD"/>
    <w:rsid w:val="00F22105"/>
    <w:rsid w:val="00F2627D"/>
    <w:rsid w:val="00F26299"/>
    <w:rsid w:val="00F465D2"/>
    <w:rsid w:val="00F62C0F"/>
    <w:rsid w:val="00F71D73"/>
    <w:rsid w:val="00F763B1"/>
    <w:rsid w:val="00F94DB1"/>
    <w:rsid w:val="00F95843"/>
    <w:rsid w:val="00FA0659"/>
    <w:rsid w:val="00FA402E"/>
    <w:rsid w:val="00FB49C2"/>
    <w:rsid w:val="00FC1CC5"/>
    <w:rsid w:val="00FC3911"/>
    <w:rsid w:val="00FD1447"/>
    <w:rsid w:val="00FD4EE3"/>
    <w:rsid w:val="00FD6E1A"/>
    <w:rsid w:val="00FE75C6"/>
    <w:rsid w:val="00FF14DD"/>
    <w:rsid w:val="05BCD64B"/>
    <w:rsid w:val="0C7CD576"/>
    <w:rsid w:val="0E13CA58"/>
    <w:rsid w:val="0E60D002"/>
    <w:rsid w:val="0F2C431F"/>
    <w:rsid w:val="14ACD33A"/>
    <w:rsid w:val="1CC11EF6"/>
    <w:rsid w:val="1E62E479"/>
    <w:rsid w:val="1F205930"/>
    <w:rsid w:val="236E9E3E"/>
    <w:rsid w:val="2BD34AD5"/>
    <w:rsid w:val="2F81B5F6"/>
    <w:rsid w:val="38DBAAB4"/>
    <w:rsid w:val="3A45412B"/>
    <w:rsid w:val="3AE20096"/>
    <w:rsid w:val="3BA59C76"/>
    <w:rsid w:val="3D11F0B4"/>
    <w:rsid w:val="42DEEAC8"/>
    <w:rsid w:val="47CA6E83"/>
    <w:rsid w:val="47ECD6E7"/>
    <w:rsid w:val="49E3C6B3"/>
    <w:rsid w:val="4CB79CD6"/>
    <w:rsid w:val="4DF1C911"/>
    <w:rsid w:val="50D42C6C"/>
    <w:rsid w:val="53468B0D"/>
    <w:rsid w:val="53AD11D3"/>
    <w:rsid w:val="53BEE007"/>
    <w:rsid w:val="5497CBF2"/>
    <w:rsid w:val="588FB7FB"/>
    <w:rsid w:val="615CC5CB"/>
    <w:rsid w:val="618ABA31"/>
    <w:rsid w:val="668720AF"/>
    <w:rsid w:val="66A11AC2"/>
    <w:rsid w:val="6B027883"/>
    <w:rsid w:val="6CAC56DE"/>
    <w:rsid w:val="72E546DB"/>
    <w:rsid w:val="73A34D19"/>
    <w:rsid w:val="73B15C49"/>
    <w:rsid w:val="74502962"/>
    <w:rsid w:val="77398926"/>
    <w:rsid w:val="7EF72B5A"/>
    <w:rsid w:val="7FDA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5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C7A"/>
    <w:pPr>
      <w:spacing w:after="0" w:line="240" w:lineRule="auto"/>
    </w:pPr>
    <w:rPr>
      <w:rFonts w:eastAsiaTheme="minorEastAsia"/>
      <w:color w:val="auto"/>
      <w:sz w:val="24"/>
      <w:szCs w:val="24"/>
    </w:rPr>
  </w:style>
  <w:style w:type="paragraph" w:styleId="Heading1">
    <w:name w:val="heading 1"/>
    <w:basedOn w:val="Normal"/>
    <w:next w:val="Normal"/>
    <w:link w:val="Heading1Char"/>
    <w:uiPriority w:val="9"/>
    <w:semiHidden/>
    <w:rsid w:val="000F51EC"/>
    <w:pPr>
      <w:keepNext/>
      <w:keepLines/>
      <w:spacing w:before="48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A03526"/>
    <w:pPr>
      <w:keepNext/>
      <w:keepLines/>
      <w:spacing w:before="20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outlineLvl w:val="2"/>
    </w:pPr>
    <w:rPr>
      <w:rFonts w:asciiTheme="majorHAnsi" w:eastAsiaTheme="majorEastAsia" w:hAnsiTheme="majorHAnsi" w:cstheme="majorBidi"/>
      <w:color w:val="63780B" w:themeColor="accent1" w:themeShade="7F"/>
    </w:rPr>
  </w:style>
  <w:style w:type="paragraph" w:styleId="Heading4">
    <w:name w:val="heading 4"/>
    <w:basedOn w:val="Normal"/>
    <w:next w:val="Normal"/>
    <w:link w:val="Heading4Char"/>
    <w:uiPriority w:val="9"/>
    <w:unhideWhenUsed/>
    <w:qFormat/>
    <w:rsid w:val="00572222"/>
    <w:pPr>
      <w:keepNext/>
      <w:keepLines/>
      <w:spacing w:before="4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rsid w:val="00BC0F0A"/>
    <w:pPr>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jc w:val="right"/>
    </w:pPr>
    <w:rPr>
      <w:szCs w:val="18"/>
    </w:rPr>
  </w:style>
  <w:style w:type="paragraph" w:styleId="Date">
    <w:name w:val="Date"/>
    <w:basedOn w:val="Normal"/>
    <w:next w:val="Salutation"/>
    <w:link w:val="DateChar"/>
    <w:uiPriority w:val="4"/>
    <w:unhideWhenUsed/>
    <w:qFormat/>
    <w:rsid w:val="00A03526"/>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72222"/>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ind w:left="200" w:hanging="200"/>
    </w:pPr>
  </w:style>
  <w:style w:type="paragraph" w:styleId="Index2">
    <w:name w:val="index 2"/>
    <w:basedOn w:val="Normal"/>
    <w:next w:val="Normal"/>
    <w:autoRedefine/>
    <w:uiPriority w:val="99"/>
    <w:semiHidden/>
    <w:unhideWhenUsed/>
    <w:rsid w:val="00572222"/>
    <w:pPr>
      <w:ind w:left="400" w:hanging="200"/>
    </w:pPr>
  </w:style>
  <w:style w:type="paragraph" w:styleId="Index3">
    <w:name w:val="index 3"/>
    <w:basedOn w:val="Normal"/>
    <w:next w:val="Normal"/>
    <w:autoRedefine/>
    <w:uiPriority w:val="99"/>
    <w:semiHidden/>
    <w:unhideWhenUsed/>
    <w:rsid w:val="00572222"/>
    <w:pPr>
      <w:ind w:left="600" w:hanging="200"/>
    </w:pPr>
  </w:style>
  <w:style w:type="paragraph" w:styleId="Index4">
    <w:name w:val="index 4"/>
    <w:basedOn w:val="Normal"/>
    <w:next w:val="Normal"/>
    <w:autoRedefine/>
    <w:uiPriority w:val="99"/>
    <w:semiHidden/>
    <w:unhideWhenUsed/>
    <w:rsid w:val="00572222"/>
    <w:pPr>
      <w:ind w:left="800" w:hanging="200"/>
    </w:pPr>
  </w:style>
  <w:style w:type="paragraph" w:styleId="Index5">
    <w:name w:val="index 5"/>
    <w:basedOn w:val="Normal"/>
    <w:next w:val="Normal"/>
    <w:autoRedefine/>
    <w:uiPriority w:val="99"/>
    <w:semiHidden/>
    <w:unhideWhenUsed/>
    <w:rsid w:val="00572222"/>
    <w:pPr>
      <w:ind w:left="1000" w:hanging="200"/>
    </w:pPr>
  </w:style>
  <w:style w:type="paragraph" w:styleId="Index6">
    <w:name w:val="index 6"/>
    <w:basedOn w:val="Normal"/>
    <w:next w:val="Normal"/>
    <w:autoRedefine/>
    <w:uiPriority w:val="99"/>
    <w:semiHidden/>
    <w:unhideWhenUsed/>
    <w:rsid w:val="00572222"/>
    <w:pPr>
      <w:ind w:left="1200" w:hanging="200"/>
    </w:pPr>
  </w:style>
  <w:style w:type="paragraph" w:styleId="Index7">
    <w:name w:val="index 7"/>
    <w:basedOn w:val="Normal"/>
    <w:next w:val="Normal"/>
    <w:autoRedefine/>
    <w:uiPriority w:val="99"/>
    <w:semiHidden/>
    <w:unhideWhenUsed/>
    <w:rsid w:val="00572222"/>
    <w:pPr>
      <w:ind w:left="1400" w:hanging="200"/>
    </w:pPr>
  </w:style>
  <w:style w:type="paragraph" w:styleId="Index8">
    <w:name w:val="index 8"/>
    <w:basedOn w:val="Normal"/>
    <w:next w:val="Normal"/>
    <w:autoRedefine/>
    <w:uiPriority w:val="99"/>
    <w:semiHidden/>
    <w:unhideWhenUsed/>
    <w:rsid w:val="00572222"/>
    <w:pPr>
      <w:ind w:left="1600" w:hanging="200"/>
    </w:pPr>
  </w:style>
  <w:style w:type="paragraph" w:styleId="Index9">
    <w:name w:val="index 9"/>
    <w:basedOn w:val="Normal"/>
    <w:next w:val="Normal"/>
    <w:autoRedefine/>
    <w:uiPriority w:val="99"/>
    <w:semiHidden/>
    <w:unhideWhenUsed/>
    <w:rsid w:val="00572222"/>
    <w:pPr>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unhideWhenUsed/>
    <w:rsid w:val="00572222"/>
    <w:rPr>
      <w:rFonts w:ascii="Times New Roman" w:hAnsi="Times New Roman" w:cs="Times New Roman"/>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ind w:left="220" w:hanging="220"/>
    </w:pPr>
  </w:style>
  <w:style w:type="paragraph" w:styleId="TableofFigures">
    <w:name w:val="table of figures"/>
    <w:basedOn w:val="Normal"/>
    <w:next w:val="Normal"/>
    <w:uiPriority w:val="99"/>
    <w:semiHidden/>
    <w:unhideWhenUsed/>
    <w:rsid w:val="00572222"/>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10C7A"/>
    <w:pPr>
      <w:spacing w:after="0" w:line="240" w:lineRule="auto"/>
    </w:pPr>
    <w:rPr>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2619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2619D"/>
  </w:style>
  <w:style w:type="character" w:customStyle="1" w:styleId="eop">
    <w:name w:val="eop"/>
    <w:basedOn w:val="DefaultParagraphFont"/>
    <w:rsid w:val="00526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86990">
      <w:bodyDiv w:val="1"/>
      <w:marLeft w:val="0"/>
      <w:marRight w:val="0"/>
      <w:marTop w:val="0"/>
      <w:marBottom w:val="0"/>
      <w:divBdr>
        <w:top w:val="none" w:sz="0" w:space="0" w:color="auto"/>
        <w:left w:val="none" w:sz="0" w:space="0" w:color="auto"/>
        <w:bottom w:val="none" w:sz="0" w:space="0" w:color="auto"/>
        <w:right w:val="none" w:sz="0" w:space="0" w:color="auto"/>
      </w:divBdr>
      <w:divsChild>
        <w:div w:id="2115247608">
          <w:marLeft w:val="0"/>
          <w:marRight w:val="0"/>
          <w:marTop w:val="0"/>
          <w:marBottom w:val="0"/>
          <w:divBdr>
            <w:top w:val="none" w:sz="0" w:space="0" w:color="auto"/>
            <w:left w:val="none" w:sz="0" w:space="0" w:color="auto"/>
            <w:bottom w:val="none" w:sz="0" w:space="0" w:color="auto"/>
            <w:right w:val="none" w:sz="0" w:space="0" w:color="auto"/>
          </w:divBdr>
        </w:div>
        <w:div w:id="1072966442">
          <w:marLeft w:val="0"/>
          <w:marRight w:val="0"/>
          <w:marTop w:val="0"/>
          <w:marBottom w:val="0"/>
          <w:divBdr>
            <w:top w:val="none" w:sz="0" w:space="0" w:color="auto"/>
            <w:left w:val="none" w:sz="0" w:space="0" w:color="auto"/>
            <w:bottom w:val="none" w:sz="0" w:space="0" w:color="auto"/>
            <w:right w:val="none" w:sz="0" w:space="0" w:color="auto"/>
          </w:divBdr>
        </w:div>
        <w:div w:id="1729574268">
          <w:marLeft w:val="0"/>
          <w:marRight w:val="0"/>
          <w:marTop w:val="0"/>
          <w:marBottom w:val="0"/>
          <w:divBdr>
            <w:top w:val="none" w:sz="0" w:space="0" w:color="auto"/>
            <w:left w:val="none" w:sz="0" w:space="0" w:color="auto"/>
            <w:bottom w:val="none" w:sz="0" w:space="0" w:color="auto"/>
            <w:right w:val="none" w:sz="0" w:space="0" w:color="auto"/>
          </w:divBdr>
          <w:divsChild>
            <w:div w:id="1012954500">
              <w:marLeft w:val="-75"/>
              <w:marRight w:val="0"/>
              <w:marTop w:val="30"/>
              <w:marBottom w:val="30"/>
              <w:divBdr>
                <w:top w:val="none" w:sz="0" w:space="0" w:color="auto"/>
                <w:left w:val="none" w:sz="0" w:space="0" w:color="auto"/>
                <w:bottom w:val="none" w:sz="0" w:space="0" w:color="auto"/>
                <w:right w:val="none" w:sz="0" w:space="0" w:color="auto"/>
              </w:divBdr>
              <w:divsChild>
                <w:div w:id="1721050064">
                  <w:marLeft w:val="0"/>
                  <w:marRight w:val="0"/>
                  <w:marTop w:val="0"/>
                  <w:marBottom w:val="0"/>
                  <w:divBdr>
                    <w:top w:val="none" w:sz="0" w:space="0" w:color="auto"/>
                    <w:left w:val="none" w:sz="0" w:space="0" w:color="auto"/>
                    <w:bottom w:val="none" w:sz="0" w:space="0" w:color="auto"/>
                    <w:right w:val="none" w:sz="0" w:space="0" w:color="auto"/>
                  </w:divBdr>
                  <w:divsChild>
                    <w:div w:id="7221504">
                      <w:marLeft w:val="0"/>
                      <w:marRight w:val="0"/>
                      <w:marTop w:val="0"/>
                      <w:marBottom w:val="0"/>
                      <w:divBdr>
                        <w:top w:val="none" w:sz="0" w:space="0" w:color="auto"/>
                        <w:left w:val="none" w:sz="0" w:space="0" w:color="auto"/>
                        <w:bottom w:val="none" w:sz="0" w:space="0" w:color="auto"/>
                        <w:right w:val="none" w:sz="0" w:space="0" w:color="auto"/>
                      </w:divBdr>
                    </w:div>
                  </w:divsChild>
                </w:div>
                <w:div w:id="1766077398">
                  <w:marLeft w:val="0"/>
                  <w:marRight w:val="0"/>
                  <w:marTop w:val="0"/>
                  <w:marBottom w:val="0"/>
                  <w:divBdr>
                    <w:top w:val="none" w:sz="0" w:space="0" w:color="auto"/>
                    <w:left w:val="none" w:sz="0" w:space="0" w:color="auto"/>
                    <w:bottom w:val="none" w:sz="0" w:space="0" w:color="auto"/>
                    <w:right w:val="none" w:sz="0" w:space="0" w:color="auto"/>
                  </w:divBdr>
                  <w:divsChild>
                    <w:div w:id="1001198161">
                      <w:marLeft w:val="0"/>
                      <w:marRight w:val="0"/>
                      <w:marTop w:val="0"/>
                      <w:marBottom w:val="0"/>
                      <w:divBdr>
                        <w:top w:val="none" w:sz="0" w:space="0" w:color="auto"/>
                        <w:left w:val="none" w:sz="0" w:space="0" w:color="auto"/>
                        <w:bottom w:val="none" w:sz="0" w:space="0" w:color="auto"/>
                        <w:right w:val="none" w:sz="0" w:space="0" w:color="auto"/>
                      </w:divBdr>
                    </w:div>
                    <w:div w:id="738409472">
                      <w:marLeft w:val="0"/>
                      <w:marRight w:val="0"/>
                      <w:marTop w:val="0"/>
                      <w:marBottom w:val="0"/>
                      <w:divBdr>
                        <w:top w:val="none" w:sz="0" w:space="0" w:color="auto"/>
                        <w:left w:val="none" w:sz="0" w:space="0" w:color="auto"/>
                        <w:bottom w:val="none" w:sz="0" w:space="0" w:color="auto"/>
                        <w:right w:val="none" w:sz="0" w:space="0" w:color="auto"/>
                      </w:divBdr>
                    </w:div>
                  </w:divsChild>
                </w:div>
                <w:div w:id="1767458069">
                  <w:marLeft w:val="0"/>
                  <w:marRight w:val="0"/>
                  <w:marTop w:val="0"/>
                  <w:marBottom w:val="0"/>
                  <w:divBdr>
                    <w:top w:val="none" w:sz="0" w:space="0" w:color="auto"/>
                    <w:left w:val="none" w:sz="0" w:space="0" w:color="auto"/>
                    <w:bottom w:val="none" w:sz="0" w:space="0" w:color="auto"/>
                    <w:right w:val="none" w:sz="0" w:space="0" w:color="auto"/>
                  </w:divBdr>
                  <w:divsChild>
                    <w:div w:id="840239427">
                      <w:marLeft w:val="0"/>
                      <w:marRight w:val="0"/>
                      <w:marTop w:val="0"/>
                      <w:marBottom w:val="0"/>
                      <w:divBdr>
                        <w:top w:val="none" w:sz="0" w:space="0" w:color="auto"/>
                        <w:left w:val="none" w:sz="0" w:space="0" w:color="auto"/>
                        <w:bottom w:val="none" w:sz="0" w:space="0" w:color="auto"/>
                        <w:right w:val="none" w:sz="0" w:space="0" w:color="auto"/>
                      </w:divBdr>
                    </w:div>
                  </w:divsChild>
                </w:div>
                <w:div w:id="215896278">
                  <w:marLeft w:val="0"/>
                  <w:marRight w:val="0"/>
                  <w:marTop w:val="0"/>
                  <w:marBottom w:val="0"/>
                  <w:divBdr>
                    <w:top w:val="none" w:sz="0" w:space="0" w:color="auto"/>
                    <w:left w:val="none" w:sz="0" w:space="0" w:color="auto"/>
                    <w:bottom w:val="none" w:sz="0" w:space="0" w:color="auto"/>
                    <w:right w:val="none" w:sz="0" w:space="0" w:color="auto"/>
                  </w:divBdr>
                  <w:divsChild>
                    <w:div w:id="1275476169">
                      <w:marLeft w:val="0"/>
                      <w:marRight w:val="0"/>
                      <w:marTop w:val="0"/>
                      <w:marBottom w:val="0"/>
                      <w:divBdr>
                        <w:top w:val="none" w:sz="0" w:space="0" w:color="auto"/>
                        <w:left w:val="none" w:sz="0" w:space="0" w:color="auto"/>
                        <w:bottom w:val="none" w:sz="0" w:space="0" w:color="auto"/>
                        <w:right w:val="none" w:sz="0" w:space="0" w:color="auto"/>
                      </w:divBdr>
                    </w:div>
                  </w:divsChild>
                </w:div>
                <w:div w:id="1094789740">
                  <w:marLeft w:val="0"/>
                  <w:marRight w:val="0"/>
                  <w:marTop w:val="0"/>
                  <w:marBottom w:val="0"/>
                  <w:divBdr>
                    <w:top w:val="none" w:sz="0" w:space="0" w:color="auto"/>
                    <w:left w:val="none" w:sz="0" w:space="0" w:color="auto"/>
                    <w:bottom w:val="none" w:sz="0" w:space="0" w:color="auto"/>
                    <w:right w:val="none" w:sz="0" w:space="0" w:color="auto"/>
                  </w:divBdr>
                  <w:divsChild>
                    <w:div w:id="818955924">
                      <w:marLeft w:val="0"/>
                      <w:marRight w:val="0"/>
                      <w:marTop w:val="0"/>
                      <w:marBottom w:val="0"/>
                      <w:divBdr>
                        <w:top w:val="none" w:sz="0" w:space="0" w:color="auto"/>
                        <w:left w:val="none" w:sz="0" w:space="0" w:color="auto"/>
                        <w:bottom w:val="none" w:sz="0" w:space="0" w:color="auto"/>
                        <w:right w:val="none" w:sz="0" w:space="0" w:color="auto"/>
                      </w:divBdr>
                    </w:div>
                  </w:divsChild>
                </w:div>
                <w:div w:id="1381442138">
                  <w:marLeft w:val="0"/>
                  <w:marRight w:val="0"/>
                  <w:marTop w:val="0"/>
                  <w:marBottom w:val="0"/>
                  <w:divBdr>
                    <w:top w:val="none" w:sz="0" w:space="0" w:color="auto"/>
                    <w:left w:val="none" w:sz="0" w:space="0" w:color="auto"/>
                    <w:bottom w:val="none" w:sz="0" w:space="0" w:color="auto"/>
                    <w:right w:val="none" w:sz="0" w:space="0" w:color="auto"/>
                  </w:divBdr>
                  <w:divsChild>
                    <w:div w:id="128714131">
                      <w:marLeft w:val="0"/>
                      <w:marRight w:val="0"/>
                      <w:marTop w:val="0"/>
                      <w:marBottom w:val="0"/>
                      <w:divBdr>
                        <w:top w:val="none" w:sz="0" w:space="0" w:color="auto"/>
                        <w:left w:val="none" w:sz="0" w:space="0" w:color="auto"/>
                        <w:bottom w:val="none" w:sz="0" w:space="0" w:color="auto"/>
                        <w:right w:val="none" w:sz="0" w:space="0" w:color="auto"/>
                      </w:divBdr>
                    </w:div>
                  </w:divsChild>
                </w:div>
                <w:div w:id="118573703">
                  <w:marLeft w:val="0"/>
                  <w:marRight w:val="0"/>
                  <w:marTop w:val="0"/>
                  <w:marBottom w:val="0"/>
                  <w:divBdr>
                    <w:top w:val="none" w:sz="0" w:space="0" w:color="auto"/>
                    <w:left w:val="none" w:sz="0" w:space="0" w:color="auto"/>
                    <w:bottom w:val="none" w:sz="0" w:space="0" w:color="auto"/>
                    <w:right w:val="none" w:sz="0" w:space="0" w:color="auto"/>
                  </w:divBdr>
                  <w:divsChild>
                    <w:div w:id="1618293080">
                      <w:marLeft w:val="0"/>
                      <w:marRight w:val="0"/>
                      <w:marTop w:val="0"/>
                      <w:marBottom w:val="0"/>
                      <w:divBdr>
                        <w:top w:val="none" w:sz="0" w:space="0" w:color="auto"/>
                        <w:left w:val="none" w:sz="0" w:space="0" w:color="auto"/>
                        <w:bottom w:val="none" w:sz="0" w:space="0" w:color="auto"/>
                        <w:right w:val="none" w:sz="0" w:space="0" w:color="auto"/>
                      </w:divBdr>
                    </w:div>
                  </w:divsChild>
                </w:div>
                <w:div w:id="1151412586">
                  <w:marLeft w:val="0"/>
                  <w:marRight w:val="0"/>
                  <w:marTop w:val="0"/>
                  <w:marBottom w:val="0"/>
                  <w:divBdr>
                    <w:top w:val="none" w:sz="0" w:space="0" w:color="auto"/>
                    <w:left w:val="none" w:sz="0" w:space="0" w:color="auto"/>
                    <w:bottom w:val="none" w:sz="0" w:space="0" w:color="auto"/>
                    <w:right w:val="none" w:sz="0" w:space="0" w:color="auto"/>
                  </w:divBdr>
                  <w:divsChild>
                    <w:div w:id="837616412">
                      <w:marLeft w:val="0"/>
                      <w:marRight w:val="0"/>
                      <w:marTop w:val="0"/>
                      <w:marBottom w:val="0"/>
                      <w:divBdr>
                        <w:top w:val="none" w:sz="0" w:space="0" w:color="auto"/>
                        <w:left w:val="none" w:sz="0" w:space="0" w:color="auto"/>
                        <w:bottom w:val="none" w:sz="0" w:space="0" w:color="auto"/>
                        <w:right w:val="none" w:sz="0" w:space="0" w:color="auto"/>
                      </w:divBdr>
                    </w:div>
                  </w:divsChild>
                </w:div>
                <w:div w:id="2009744517">
                  <w:marLeft w:val="0"/>
                  <w:marRight w:val="0"/>
                  <w:marTop w:val="0"/>
                  <w:marBottom w:val="0"/>
                  <w:divBdr>
                    <w:top w:val="none" w:sz="0" w:space="0" w:color="auto"/>
                    <w:left w:val="none" w:sz="0" w:space="0" w:color="auto"/>
                    <w:bottom w:val="none" w:sz="0" w:space="0" w:color="auto"/>
                    <w:right w:val="none" w:sz="0" w:space="0" w:color="auto"/>
                  </w:divBdr>
                  <w:divsChild>
                    <w:div w:id="1562864430">
                      <w:marLeft w:val="0"/>
                      <w:marRight w:val="0"/>
                      <w:marTop w:val="0"/>
                      <w:marBottom w:val="0"/>
                      <w:divBdr>
                        <w:top w:val="none" w:sz="0" w:space="0" w:color="auto"/>
                        <w:left w:val="none" w:sz="0" w:space="0" w:color="auto"/>
                        <w:bottom w:val="none" w:sz="0" w:space="0" w:color="auto"/>
                        <w:right w:val="none" w:sz="0" w:space="0" w:color="auto"/>
                      </w:divBdr>
                    </w:div>
                  </w:divsChild>
                </w:div>
                <w:div w:id="1901555837">
                  <w:marLeft w:val="0"/>
                  <w:marRight w:val="0"/>
                  <w:marTop w:val="0"/>
                  <w:marBottom w:val="0"/>
                  <w:divBdr>
                    <w:top w:val="none" w:sz="0" w:space="0" w:color="auto"/>
                    <w:left w:val="none" w:sz="0" w:space="0" w:color="auto"/>
                    <w:bottom w:val="none" w:sz="0" w:space="0" w:color="auto"/>
                    <w:right w:val="none" w:sz="0" w:space="0" w:color="auto"/>
                  </w:divBdr>
                  <w:divsChild>
                    <w:div w:id="13113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10858">
          <w:marLeft w:val="0"/>
          <w:marRight w:val="0"/>
          <w:marTop w:val="0"/>
          <w:marBottom w:val="0"/>
          <w:divBdr>
            <w:top w:val="none" w:sz="0" w:space="0" w:color="auto"/>
            <w:left w:val="none" w:sz="0" w:space="0" w:color="auto"/>
            <w:bottom w:val="none" w:sz="0" w:space="0" w:color="auto"/>
            <w:right w:val="none" w:sz="0" w:space="0" w:color="auto"/>
          </w:divBdr>
        </w:div>
      </w:divsChild>
    </w:div>
    <w:div w:id="1078018906">
      <w:bodyDiv w:val="1"/>
      <w:marLeft w:val="0"/>
      <w:marRight w:val="0"/>
      <w:marTop w:val="0"/>
      <w:marBottom w:val="0"/>
      <w:divBdr>
        <w:top w:val="none" w:sz="0" w:space="0" w:color="auto"/>
        <w:left w:val="none" w:sz="0" w:space="0" w:color="auto"/>
        <w:bottom w:val="none" w:sz="0" w:space="0" w:color="auto"/>
        <w:right w:val="none" w:sz="0" w:space="0" w:color="auto"/>
      </w:divBdr>
      <w:divsChild>
        <w:div w:id="611977048">
          <w:marLeft w:val="0"/>
          <w:marRight w:val="0"/>
          <w:marTop w:val="0"/>
          <w:marBottom w:val="0"/>
          <w:divBdr>
            <w:top w:val="none" w:sz="0" w:space="0" w:color="auto"/>
            <w:left w:val="none" w:sz="0" w:space="0" w:color="auto"/>
            <w:bottom w:val="none" w:sz="0" w:space="0" w:color="auto"/>
            <w:right w:val="none" w:sz="0" w:space="0" w:color="auto"/>
          </w:divBdr>
        </w:div>
        <w:div w:id="966472319">
          <w:marLeft w:val="0"/>
          <w:marRight w:val="0"/>
          <w:marTop w:val="0"/>
          <w:marBottom w:val="0"/>
          <w:divBdr>
            <w:top w:val="none" w:sz="0" w:space="0" w:color="auto"/>
            <w:left w:val="none" w:sz="0" w:space="0" w:color="auto"/>
            <w:bottom w:val="none" w:sz="0" w:space="0" w:color="auto"/>
            <w:right w:val="none" w:sz="0" w:space="0" w:color="auto"/>
          </w:divBdr>
        </w:div>
        <w:div w:id="1341277994">
          <w:marLeft w:val="0"/>
          <w:marRight w:val="0"/>
          <w:marTop w:val="0"/>
          <w:marBottom w:val="0"/>
          <w:divBdr>
            <w:top w:val="none" w:sz="0" w:space="0" w:color="auto"/>
            <w:left w:val="none" w:sz="0" w:space="0" w:color="auto"/>
            <w:bottom w:val="none" w:sz="0" w:space="0" w:color="auto"/>
            <w:right w:val="none" w:sz="0" w:space="0" w:color="auto"/>
          </w:divBdr>
        </w:div>
        <w:div w:id="693192115">
          <w:marLeft w:val="0"/>
          <w:marRight w:val="0"/>
          <w:marTop w:val="0"/>
          <w:marBottom w:val="0"/>
          <w:divBdr>
            <w:top w:val="none" w:sz="0" w:space="0" w:color="auto"/>
            <w:left w:val="none" w:sz="0" w:space="0" w:color="auto"/>
            <w:bottom w:val="none" w:sz="0" w:space="0" w:color="auto"/>
            <w:right w:val="none" w:sz="0" w:space="0" w:color="auto"/>
          </w:divBdr>
        </w:div>
        <w:div w:id="199826266">
          <w:marLeft w:val="0"/>
          <w:marRight w:val="0"/>
          <w:marTop w:val="0"/>
          <w:marBottom w:val="0"/>
          <w:divBdr>
            <w:top w:val="none" w:sz="0" w:space="0" w:color="auto"/>
            <w:left w:val="none" w:sz="0" w:space="0" w:color="auto"/>
            <w:bottom w:val="none" w:sz="0" w:space="0" w:color="auto"/>
            <w:right w:val="none" w:sz="0" w:space="0" w:color="auto"/>
          </w:divBdr>
        </w:div>
        <w:div w:id="1288732580">
          <w:marLeft w:val="0"/>
          <w:marRight w:val="0"/>
          <w:marTop w:val="0"/>
          <w:marBottom w:val="0"/>
          <w:divBdr>
            <w:top w:val="none" w:sz="0" w:space="0" w:color="auto"/>
            <w:left w:val="none" w:sz="0" w:space="0" w:color="auto"/>
            <w:bottom w:val="none" w:sz="0" w:space="0" w:color="auto"/>
            <w:right w:val="none" w:sz="0" w:space="0" w:color="auto"/>
          </w:divBdr>
        </w:div>
        <w:div w:id="1732922762">
          <w:marLeft w:val="0"/>
          <w:marRight w:val="0"/>
          <w:marTop w:val="0"/>
          <w:marBottom w:val="0"/>
          <w:divBdr>
            <w:top w:val="none" w:sz="0" w:space="0" w:color="auto"/>
            <w:left w:val="none" w:sz="0" w:space="0" w:color="auto"/>
            <w:bottom w:val="none" w:sz="0" w:space="0" w:color="auto"/>
            <w:right w:val="none" w:sz="0" w:space="0" w:color="auto"/>
          </w:divBdr>
        </w:div>
        <w:div w:id="1050885320">
          <w:marLeft w:val="0"/>
          <w:marRight w:val="0"/>
          <w:marTop w:val="0"/>
          <w:marBottom w:val="0"/>
          <w:divBdr>
            <w:top w:val="none" w:sz="0" w:space="0" w:color="auto"/>
            <w:left w:val="none" w:sz="0" w:space="0" w:color="auto"/>
            <w:bottom w:val="none" w:sz="0" w:space="0" w:color="auto"/>
            <w:right w:val="none" w:sz="0" w:space="0" w:color="auto"/>
          </w:divBdr>
        </w:div>
        <w:div w:id="1830098789">
          <w:marLeft w:val="0"/>
          <w:marRight w:val="0"/>
          <w:marTop w:val="0"/>
          <w:marBottom w:val="0"/>
          <w:divBdr>
            <w:top w:val="none" w:sz="0" w:space="0" w:color="auto"/>
            <w:left w:val="none" w:sz="0" w:space="0" w:color="auto"/>
            <w:bottom w:val="none" w:sz="0" w:space="0" w:color="auto"/>
            <w:right w:val="none" w:sz="0" w:space="0" w:color="auto"/>
          </w:divBdr>
        </w:div>
        <w:div w:id="31149847">
          <w:marLeft w:val="0"/>
          <w:marRight w:val="0"/>
          <w:marTop w:val="0"/>
          <w:marBottom w:val="0"/>
          <w:divBdr>
            <w:top w:val="none" w:sz="0" w:space="0" w:color="auto"/>
            <w:left w:val="none" w:sz="0" w:space="0" w:color="auto"/>
            <w:bottom w:val="none" w:sz="0" w:space="0" w:color="auto"/>
            <w:right w:val="none" w:sz="0" w:space="0" w:color="auto"/>
          </w:divBdr>
        </w:div>
        <w:div w:id="1063061811">
          <w:marLeft w:val="0"/>
          <w:marRight w:val="0"/>
          <w:marTop w:val="0"/>
          <w:marBottom w:val="0"/>
          <w:divBdr>
            <w:top w:val="none" w:sz="0" w:space="0" w:color="auto"/>
            <w:left w:val="none" w:sz="0" w:space="0" w:color="auto"/>
            <w:bottom w:val="none" w:sz="0" w:space="0" w:color="auto"/>
            <w:right w:val="none" w:sz="0" w:space="0" w:color="auto"/>
          </w:divBdr>
        </w:div>
        <w:div w:id="116921851">
          <w:marLeft w:val="0"/>
          <w:marRight w:val="0"/>
          <w:marTop w:val="0"/>
          <w:marBottom w:val="0"/>
          <w:divBdr>
            <w:top w:val="none" w:sz="0" w:space="0" w:color="auto"/>
            <w:left w:val="none" w:sz="0" w:space="0" w:color="auto"/>
            <w:bottom w:val="none" w:sz="0" w:space="0" w:color="auto"/>
            <w:right w:val="none" w:sz="0" w:space="0" w:color="auto"/>
          </w:divBdr>
        </w:div>
        <w:div w:id="108615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2.xml.rels><?xml version="1.0" encoding="UTF-8" standalone="yes"?>
<Relationships xmlns="http://schemas.openxmlformats.org/package/2006/relationships"><Relationship Id="rId2" Type="http://schemas.openxmlformats.org/officeDocument/2006/relationships/image" Target="cid:a9658feb-4751-4e1f-a990-fe9f98c4e726"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CCA88-1880-4078-ACB6-0C01EA614DA5}">
  <ds:schemaRefs>
    <ds:schemaRef ds:uri="http://schemas.openxmlformats.org/officeDocument/2006/bibliography"/>
  </ds:schemaRefs>
</ds:datastoreItem>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4.xml><?xml version="1.0" encoding="utf-8"?>
<ds:datastoreItem xmlns:ds="http://schemas.openxmlformats.org/officeDocument/2006/customXml" ds:itemID="{955113BC-6BD9-4D6E-89A0-3EA65CA50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5</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2026-09-03T08:04:00Z</dcterms:created>
  <dcterms:modified xsi:type="dcterms:W3CDTF">2026-09-08T10:25:00Z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GrammarlyDocumentId">
    <vt:lpwstr>6263fb6caa36f2928b8bbb186f4fd94b123390562ef0b385b6dd4e72b142338e</vt:lpwstr>
  </property>
  <property fmtid="{D5CDD505-2E9C-101B-9397-08002B2CF9AE}" pid="4" name="MediaServiceImageTags">
    <vt:lpwstr/>
  </property>
</Properties>
</file>