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5356153" w14:textId="7DE5DAA0" w:rsidR="009C49E8" w:rsidRPr="00361758" w:rsidRDefault="009C49E8" w:rsidP="007A2D5E">
      <w:pPr>
        <w:spacing w:after="0"/>
        <w:jc w:val="center"/>
        <w:rPr>
          <w:rFonts w:cstheme="minorHAnsi"/>
          <w:b/>
          <w:bCs/>
          <w:sz w:val="28"/>
          <w:szCs w:val="28"/>
        </w:rPr>
      </w:pPr>
      <w:r w:rsidRPr="00361758">
        <w:rPr>
          <w:rFonts w:cstheme="minorHAnsi"/>
          <w:b/>
          <w:bCs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9504" behindDoc="1" locked="0" layoutInCell="1" allowOverlap="1" wp14:anchorId="3138EC0D" wp14:editId="17DFFF61">
                <wp:simplePos x="0" y="0"/>
                <wp:positionH relativeFrom="column">
                  <wp:posOffset>1402715</wp:posOffset>
                </wp:positionH>
                <wp:positionV relativeFrom="paragraph">
                  <wp:posOffset>-58420</wp:posOffset>
                </wp:positionV>
                <wp:extent cx="3905250" cy="422563"/>
                <wp:effectExtent l="0" t="0" r="19050" b="15875"/>
                <wp:wrapNone/>
                <wp:docPr id="12" name="Rectangle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905250" cy="422563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w16du="http://schemas.microsoft.com/office/word/2023/wordml/word16du" xmlns:w16sdtfl="http://schemas.microsoft.com/office/word/2024/wordml/sdtformatlock">
            <w:pict>
              <v:rect w14:anchorId="1A95617A" id="Rectangle 12" o:spid="_x0000_s1026" style="position:absolute;margin-left:110.45pt;margin-top:-4.6pt;width:307.5pt;height:33.25pt;z-index:-25164697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" fillcolor="white [3201]" strokecolor="#2c3644 [3209]" strokeweight="2pt"/>
            </w:pict>
          </mc:Fallback>
        </mc:AlternateContent>
      </w:r>
      <w:r w:rsidR="00084E7F">
        <w:rPr>
          <w:rFonts w:cstheme="minorHAnsi"/>
          <w:b/>
          <w:bCs/>
          <w:sz w:val="28"/>
          <w:szCs w:val="28"/>
        </w:rPr>
        <w:t>Dyslexia Scree</w:t>
      </w:r>
      <w:r w:rsidR="00F6061A">
        <w:rPr>
          <w:rFonts w:cstheme="minorHAnsi"/>
          <w:b/>
          <w:bCs/>
          <w:sz w:val="28"/>
          <w:szCs w:val="28"/>
        </w:rPr>
        <w:t xml:space="preserve">ner </w:t>
      </w:r>
      <w:r w:rsidR="00686017">
        <w:rPr>
          <w:rFonts w:cstheme="minorHAnsi"/>
          <w:b/>
          <w:bCs/>
          <w:sz w:val="28"/>
          <w:szCs w:val="28"/>
        </w:rPr>
        <w:t xml:space="preserve">Overview of Needs </w:t>
      </w:r>
      <w:r w:rsidR="00223FAC">
        <w:rPr>
          <w:rFonts w:cstheme="minorHAnsi"/>
          <w:b/>
          <w:bCs/>
          <w:sz w:val="28"/>
          <w:szCs w:val="28"/>
        </w:rPr>
        <w:t>Form</w:t>
      </w:r>
      <w:r w:rsidR="00DA64BF">
        <w:rPr>
          <w:rFonts w:cstheme="minorHAnsi"/>
          <w:b/>
          <w:bCs/>
          <w:sz w:val="28"/>
          <w:szCs w:val="28"/>
        </w:rPr>
        <w:t xml:space="preserve"> - </w:t>
      </w:r>
      <w:r w:rsidR="00D4520D">
        <w:rPr>
          <w:rFonts w:cstheme="minorHAnsi"/>
          <w:b/>
          <w:bCs/>
          <w:sz w:val="28"/>
          <w:szCs w:val="28"/>
        </w:rPr>
        <w:t>Parent</w:t>
      </w:r>
    </w:p>
    <w:p w14:paraId="5B6BF1D2" w14:textId="340E55B0" w:rsidR="00B66EC4" w:rsidRPr="00361758" w:rsidRDefault="00B66EC4">
      <w:pPr>
        <w:rPr>
          <w:rFonts w:cstheme="minorHAnsi"/>
          <w:lang w:val="en-GB"/>
        </w:rPr>
      </w:pPr>
    </w:p>
    <w:tbl>
      <w:tblPr>
        <w:tblStyle w:val="TableGrid"/>
        <w:tblW w:w="10764" w:type="dxa"/>
        <w:tblLook w:val="04A0" w:firstRow="1" w:lastRow="0" w:firstColumn="1" w:lastColumn="0" w:noHBand="0" w:noVBand="1"/>
      </w:tblPr>
      <w:tblGrid>
        <w:gridCol w:w="4673"/>
        <w:gridCol w:w="6091"/>
      </w:tblGrid>
      <w:tr w:rsidR="00E949EC" w:rsidRPr="00361758" w14:paraId="23D1E253" w14:textId="77777777" w:rsidTr="00BA5FF4">
        <w:trPr>
          <w:trHeight w:val="567"/>
        </w:trPr>
        <w:tc>
          <w:tcPr>
            <w:tcW w:w="4673" w:type="dxa"/>
            <w:vAlign w:val="center"/>
          </w:tcPr>
          <w:p w14:paraId="04CE7073" w14:textId="33DD5109" w:rsidR="00E949EC" w:rsidRPr="00361758" w:rsidRDefault="00621101" w:rsidP="00F92ACA">
            <w:pPr>
              <w:rPr>
                <w:rFonts w:cstheme="minorHAnsi"/>
              </w:rPr>
            </w:pPr>
            <w:bookmarkStart w:id="0" w:name="_Hlk203475119"/>
            <w:r>
              <w:rPr>
                <w:rFonts w:cstheme="minorHAnsi"/>
              </w:rPr>
              <w:t xml:space="preserve">Child’s </w:t>
            </w:r>
            <w:r w:rsidR="005B1721">
              <w:rPr>
                <w:rFonts w:cstheme="minorHAnsi"/>
              </w:rPr>
              <w:t>Surname</w:t>
            </w:r>
            <w:r w:rsidR="003D04AD">
              <w:rPr>
                <w:rFonts w:cstheme="minorHAnsi"/>
              </w:rPr>
              <w:t>:</w:t>
            </w:r>
          </w:p>
        </w:tc>
        <w:tc>
          <w:tcPr>
            <w:tcW w:w="6091" w:type="dxa"/>
            <w:vAlign w:val="center"/>
          </w:tcPr>
          <w:p w14:paraId="7EBC95F5" w14:textId="77777777" w:rsidR="00E949EC" w:rsidRPr="00361758" w:rsidRDefault="00E949EC" w:rsidP="00F92ACA">
            <w:pPr>
              <w:rPr>
                <w:rFonts w:cstheme="minorHAnsi"/>
              </w:rPr>
            </w:pPr>
          </w:p>
        </w:tc>
      </w:tr>
      <w:tr w:rsidR="005B1721" w:rsidRPr="00361758" w14:paraId="1D30FC36" w14:textId="77777777" w:rsidTr="00BA5FF4">
        <w:trPr>
          <w:trHeight w:val="567"/>
        </w:trPr>
        <w:tc>
          <w:tcPr>
            <w:tcW w:w="4673" w:type="dxa"/>
            <w:vAlign w:val="center"/>
          </w:tcPr>
          <w:p w14:paraId="79CAB81F" w14:textId="6AE1CFAF" w:rsidR="005B1721" w:rsidRDefault="00621101" w:rsidP="00F92ACA">
            <w:pPr>
              <w:rPr>
                <w:rFonts w:cstheme="minorHAnsi"/>
              </w:rPr>
            </w:pPr>
            <w:r>
              <w:rPr>
                <w:rFonts w:cstheme="minorHAnsi"/>
              </w:rPr>
              <w:t>Child’s First Name (s)</w:t>
            </w:r>
          </w:p>
        </w:tc>
        <w:tc>
          <w:tcPr>
            <w:tcW w:w="6091" w:type="dxa"/>
            <w:vAlign w:val="center"/>
          </w:tcPr>
          <w:p w14:paraId="710663D6" w14:textId="77777777" w:rsidR="005B1721" w:rsidRPr="00361758" w:rsidRDefault="005B1721" w:rsidP="00F92ACA">
            <w:pPr>
              <w:rPr>
                <w:rFonts w:cstheme="minorHAnsi"/>
              </w:rPr>
            </w:pPr>
          </w:p>
        </w:tc>
      </w:tr>
      <w:tr w:rsidR="00CC2DFA" w:rsidRPr="00361758" w14:paraId="1FC7CF17" w14:textId="77777777" w:rsidTr="00BA5FF4">
        <w:trPr>
          <w:trHeight w:val="567"/>
        </w:trPr>
        <w:tc>
          <w:tcPr>
            <w:tcW w:w="4673" w:type="dxa"/>
            <w:vAlign w:val="center"/>
          </w:tcPr>
          <w:p w14:paraId="22A9811F" w14:textId="582F5B88" w:rsidR="00CC2DFA" w:rsidRPr="00361758" w:rsidRDefault="002107F5" w:rsidP="00F92ACA">
            <w:pPr>
              <w:rPr>
                <w:rFonts w:cstheme="minorHAnsi"/>
              </w:rPr>
            </w:pPr>
            <w:r w:rsidRPr="00361758">
              <w:rPr>
                <w:rFonts w:cstheme="minorHAnsi"/>
              </w:rPr>
              <w:t xml:space="preserve">Name </w:t>
            </w:r>
            <w:r w:rsidR="00CC2DFA" w:rsidRPr="00361758">
              <w:rPr>
                <w:rFonts w:cstheme="minorHAnsi"/>
              </w:rPr>
              <w:t xml:space="preserve">of person completing this </w:t>
            </w:r>
            <w:r w:rsidR="00280395">
              <w:rPr>
                <w:rFonts w:cstheme="minorHAnsi"/>
              </w:rPr>
              <w:t>form</w:t>
            </w:r>
            <w:r w:rsidR="003D04AD">
              <w:rPr>
                <w:rFonts w:cstheme="minorHAnsi"/>
              </w:rPr>
              <w:t>:</w:t>
            </w:r>
          </w:p>
        </w:tc>
        <w:tc>
          <w:tcPr>
            <w:tcW w:w="6091" w:type="dxa"/>
            <w:vAlign w:val="center"/>
          </w:tcPr>
          <w:p w14:paraId="5BCB42A0" w14:textId="77777777" w:rsidR="00CC2DFA" w:rsidRPr="00361758" w:rsidRDefault="00CC2DFA" w:rsidP="00F92ACA">
            <w:pPr>
              <w:rPr>
                <w:rFonts w:cstheme="minorHAnsi"/>
              </w:rPr>
            </w:pPr>
          </w:p>
        </w:tc>
      </w:tr>
      <w:tr w:rsidR="00766EC5" w:rsidRPr="00361758" w14:paraId="142B3C19" w14:textId="77777777" w:rsidTr="00BA5FF4">
        <w:trPr>
          <w:trHeight w:val="567"/>
        </w:trPr>
        <w:tc>
          <w:tcPr>
            <w:tcW w:w="4673" w:type="dxa"/>
            <w:vAlign w:val="center"/>
          </w:tcPr>
          <w:p w14:paraId="24AF6695" w14:textId="4BFE6936" w:rsidR="00766EC5" w:rsidRDefault="00D4520D" w:rsidP="00F92ACA">
            <w:pPr>
              <w:rPr>
                <w:rFonts w:cstheme="minorHAnsi"/>
              </w:rPr>
            </w:pPr>
            <w:r>
              <w:rPr>
                <w:rFonts w:cstheme="minorHAnsi"/>
              </w:rPr>
              <w:t xml:space="preserve">Relationship to </w:t>
            </w:r>
            <w:r w:rsidR="00621101">
              <w:rPr>
                <w:rFonts w:cstheme="minorHAnsi"/>
              </w:rPr>
              <w:t>child:</w:t>
            </w:r>
          </w:p>
        </w:tc>
        <w:tc>
          <w:tcPr>
            <w:tcW w:w="6091" w:type="dxa"/>
            <w:vAlign w:val="center"/>
          </w:tcPr>
          <w:p w14:paraId="77FF31ED" w14:textId="77777777" w:rsidR="00766EC5" w:rsidRPr="00361758" w:rsidRDefault="00766EC5" w:rsidP="00F92ACA">
            <w:pPr>
              <w:rPr>
                <w:rFonts w:cstheme="minorHAnsi"/>
              </w:rPr>
            </w:pPr>
          </w:p>
        </w:tc>
      </w:tr>
      <w:tr w:rsidR="002107F5" w:rsidRPr="00361758" w14:paraId="26414E3B" w14:textId="77777777" w:rsidTr="00BA5FF4">
        <w:trPr>
          <w:trHeight w:val="567"/>
        </w:trPr>
        <w:tc>
          <w:tcPr>
            <w:tcW w:w="4673" w:type="dxa"/>
            <w:vAlign w:val="center"/>
          </w:tcPr>
          <w:p w14:paraId="6348AC69" w14:textId="51961581" w:rsidR="002107F5" w:rsidRPr="00361758" w:rsidRDefault="002107F5" w:rsidP="00F92ACA">
            <w:pPr>
              <w:rPr>
                <w:rFonts w:cstheme="minorHAnsi"/>
              </w:rPr>
            </w:pPr>
            <w:r w:rsidRPr="00361758">
              <w:rPr>
                <w:rFonts w:cstheme="minorHAnsi"/>
              </w:rPr>
              <w:t>Signature:</w:t>
            </w:r>
          </w:p>
        </w:tc>
        <w:tc>
          <w:tcPr>
            <w:tcW w:w="6091" w:type="dxa"/>
            <w:vAlign w:val="center"/>
          </w:tcPr>
          <w:p w14:paraId="760B301A" w14:textId="77777777" w:rsidR="002107F5" w:rsidRPr="00361758" w:rsidRDefault="002107F5" w:rsidP="00F92ACA">
            <w:pPr>
              <w:rPr>
                <w:rFonts w:cstheme="minorHAnsi"/>
              </w:rPr>
            </w:pPr>
          </w:p>
        </w:tc>
      </w:tr>
      <w:tr w:rsidR="00CC2DFA" w:rsidRPr="00361758" w14:paraId="40B6896A" w14:textId="77777777" w:rsidTr="00BA5FF4">
        <w:trPr>
          <w:trHeight w:val="567"/>
        </w:trPr>
        <w:tc>
          <w:tcPr>
            <w:tcW w:w="4673" w:type="dxa"/>
            <w:vAlign w:val="center"/>
          </w:tcPr>
          <w:p w14:paraId="0E4E6D84" w14:textId="77777777" w:rsidR="00CC2DFA" w:rsidRPr="00361758" w:rsidRDefault="00CC2DFA" w:rsidP="00F92ACA">
            <w:pPr>
              <w:rPr>
                <w:rFonts w:cstheme="minorHAnsi"/>
              </w:rPr>
            </w:pPr>
            <w:r w:rsidRPr="00361758">
              <w:rPr>
                <w:rFonts w:cstheme="minorHAnsi"/>
              </w:rPr>
              <w:t>Date:</w:t>
            </w:r>
          </w:p>
        </w:tc>
        <w:tc>
          <w:tcPr>
            <w:tcW w:w="6091" w:type="dxa"/>
            <w:vAlign w:val="center"/>
          </w:tcPr>
          <w:p w14:paraId="71CC2BBB" w14:textId="77777777" w:rsidR="00CC2DFA" w:rsidRPr="00361758" w:rsidRDefault="00CC2DFA" w:rsidP="00F92ACA">
            <w:pPr>
              <w:rPr>
                <w:rFonts w:cstheme="minorHAnsi"/>
              </w:rPr>
            </w:pPr>
          </w:p>
        </w:tc>
      </w:tr>
      <w:bookmarkEnd w:id="0"/>
    </w:tbl>
    <w:p w14:paraId="6C8C314B" w14:textId="77777777" w:rsidR="002879B0" w:rsidRDefault="002879B0" w:rsidP="002879B0">
      <w:pPr>
        <w:spacing w:after="0"/>
        <w:rPr>
          <w:rFonts w:cstheme="minorHAnsi"/>
          <w:lang w:val="en-GB"/>
        </w:rPr>
      </w:pPr>
    </w:p>
    <w:tbl>
      <w:tblPr>
        <w:tblStyle w:val="TableGrid"/>
        <w:tblW w:w="10764" w:type="dxa"/>
        <w:tblLook w:val="04A0" w:firstRow="1" w:lastRow="0" w:firstColumn="1" w:lastColumn="0" w:noHBand="0" w:noVBand="1"/>
      </w:tblPr>
      <w:tblGrid>
        <w:gridCol w:w="10764"/>
      </w:tblGrid>
      <w:tr w:rsidR="0031784A" w:rsidRPr="00361758" w14:paraId="0F1B1D6C" w14:textId="77777777" w:rsidTr="00A014A3">
        <w:trPr>
          <w:trHeight w:val="567"/>
        </w:trPr>
        <w:tc>
          <w:tcPr>
            <w:tcW w:w="10764" w:type="dxa"/>
            <w:vAlign w:val="center"/>
          </w:tcPr>
          <w:p w14:paraId="3DBF880F" w14:textId="49017DAE" w:rsidR="0031784A" w:rsidRPr="002A178D" w:rsidRDefault="0031784A" w:rsidP="003A1968">
            <w:pPr>
              <w:rPr>
                <w:rFonts w:cstheme="minorHAnsi"/>
                <w:sz w:val="28"/>
                <w:szCs w:val="28"/>
              </w:rPr>
            </w:pPr>
            <w:r w:rsidRPr="002A178D">
              <w:rPr>
                <w:rFonts w:cstheme="minorHAnsi"/>
                <w:sz w:val="28"/>
                <w:szCs w:val="28"/>
              </w:rPr>
              <w:t>What current support strategies or interventions are being implemented</w:t>
            </w:r>
            <w:r w:rsidR="004F195F">
              <w:rPr>
                <w:rFonts w:cstheme="minorHAnsi"/>
                <w:sz w:val="28"/>
                <w:szCs w:val="28"/>
              </w:rPr>
              <w:t xml:space="preserve"> at home</w:t>
            </w:r>
            <w:r w:rsidR="002E0408">
              <w:rPr>
                <w:rFonts w:cstheme="minorHAnsi"/>
                <w:sz w:val="28"/>
                <w:szCs w:val="28"/>
              </w:rPr>
              <w:t>?</w:t>
            </w:r>
          </w:p>
          <w:p w14:paraId="2B3443D5" w14:textId="7A1E4118" w:rsidR="0031784A" w:rsidRPr="00ED67FB" w:rsidRDefault="0031784A" w:rsidP="003A1968">
            <w:pPr>
              <w:rPr>
                <w:rFonts w:cstheme="minorHAnsi"/>
              </w:rPr>
            </w:pPr>
          </w:p>
        </w:tc>
      </w:tr>
      <w:tr w:rsidR="00016ABF" w:rsidRPr="00361758" w14:paraId="49EDBA22" w14:textId="77777777" w:rsidTr="00B55073">
        <w:trPr>
          <w:trHeight w:val="567"/>
        </w:trPr>
        <w:tc>
          <w:tcPr>
            <w:tcW w:w="10764" w:type="dxa"/>
          </w:tcPr>
          <w:p w14:paraId="073AE251" w14:textId="77777777" w:rsidR="00016ABF" w:rsidRDefault="00016ABF" w:rsidP="00ED67FB">
            <w:pPr>
              <w:rPr>
                <w:rFonts w:cstheme="minorHAnsi"/>
                <w:b/>
                <w:bCs/>
              </w:rPr>
            </w:pPr>
          </w:p>
          <w:p w14:paraId="7908E43C" w14:textId="6724919F" w:rsidR="00016ABF" w:rsidRDefault="00016ABF" w:rsidP="00ED67FB">
            <w:pPr>
              <w:rPr>
                <w:rFonts w:cstheme="minorHAnsi"/>
                <w:b/>
                <w:bCs/>
              </w:rPr>
            </w:pPr>
            <w:r>
              <w:rPr>
                <w:rFonts w:cstheme="minorHAnsi"/>
                <w:b/>
                <w:bCs/>
              </w:rPr>
              <w:t xml:space="preserve">What support does your child need at home? </w:t>
            </w:r>
          </w:p>
          <w:p w14:paraId="18037CC7" w14:textId="1B7D31F2" w:rsidR="00016ABF" w:rsidRDefault="00016ABF" w:rsidP="00ED67FB">
            <w:pPr>
              <w:rPr>
                <w:rFonts w:cstheme="minorHAnsi"/>
                <w:b/>
                <w:bCs/>
              </w:rPr>
            </w:pPr>
            <w:r>
              <w:rPr>
                <w:rFonts w:cstheme="minorHAnsi"/>
                <w:b/>
                <w:bCs/>
              </w:rPr>
              <w:t>e.g.</w:t>
            </w:r>
            <w:r w:rsidR="00F720D7">
              <w:rPr>
                <w:rFonts w:cstheme="minorHAnsi"/>
                <w:b/>
                <w:bCs/>
              </w:rPr>
              <w:t xml:space="preserve"> support with reading, spellings, other</w:t>
            </w:r>
          </w:p>
          <w:p w14:paraId="649555B7" w14:textId="6178E2DA" w:rsidR="00016ABF" w:rsidRPr="00F720D7" w:rsidRDefault="00016ABF" w:rsidP="00ED67FB">
            <w:pPr>
              <w:rPr>
                <w:rFonts w:cstheme="minorHAnsi"/>
                <w:b/>
                <w:bCs/>
              </w:rPr>
            </w:pPr>
          </w:p>
          <w:p w14:paraId="00AA229D" w14:textId="77777777" w:rsidR="00016ABF" w:rsidRDefault="00016ABF" w:rsidP="00E10C2A">
            <w:pPr>
              <w:rPr>
                <w:rFonts w:cstheme="minorHAnsi"/>
                <w:b/>
                <w:bCs/>
              </w:rPr>
            </w:pPr>
          </w:p>
          <w:p w14:paraId="535B3C61" w14:textId="77777777" w:rsidR="00016ABF" w:rsidRDefault="00016ABF" w:rsidP="00E10C2A">
            <w:pPr>
              <w:rPr>
                <w:rFonts w:cstheme="minorHAnsi"/>
                <w:b/>
                <w:bCs/>
              </w:rPr>
            </w:pPr>
          </w:p>
          <w:p w14:paraId="1750CC14" w14:textId="77777777" w:rsidR="00016ABF" w:rsidRDefault="00016ABF" w:rsidP="00E10C2A">
            <w:pPr>
              <w:rPr>
                <w:rFonts w:cstheme="minorHAnsi"/>
                <w:b/>
                <w:bCs/>
              </w:rPr>
            </w:pPr>
          </w:p>
          <w:p w14:paraId="6F9F864F" w14:textId="77777777" w:rsidR="00016ABF" w:rsidRDefault="00016ABF" w:rsidP="00E10C2A">
            <w:pPr>
              <w:rPr>
                <w:rFonts w:cstheme="minorHAnsi"/>
                <w:b/>
                <w:bCs/>
              </w:rPr>
            </w:pPr>
          </w:p>
          <w:p w14:paraId="14649F26" w14:textId="77777777" w:rsidR="00F720D7" w:rsidRDefault="00F720D7" w:rsidP="00E10C2A">
            <w:pPr>
              <w:rPr>
                <w:rFonts w:cstheme="minorHAnsi"/>
                <w:b/>
                <w:bCs/>
              </w:rPr>
            </w:pPr>
          </w:p>
          <w:p w14:paraId="19A0DE66" w14:textId="77777777" w:rsidR="00F720D7" w:rsidRDefault="00F720D7" w:rsidP="00E10C2A">
            <w:pPr>
              <w:rPr>
                <w:rFonts w:cstheme="minorHAnsi"/>
                <w:b/>
                <w:bCs/>
              </w:rPr>
            </w:pPr>
          </w:p>
          <w:p w14:paraId="23A56D86" w14:textId="77777777" w:rsidR="00F720D7" w:rsidRDefault="00F720D7" w:rsidP="00E10C2A">
            <w:pPr>
              <w:rPr>
                <w:rFonts w:cstheme="minorHAnsi"/>
                <w:b/>
                <w:bCs/>
              </w:rPr>
            </w:pPr>
          </w:p>
          <w:p w14:paraId="4D033FB7" w14:textId="5117093B" w:rsidR="00016ABF" w:rsidRDefault="00F720D7" w:rsidP="00E10C2A">
            <w:pPr>
              <w:rPr>
                <w:rFonts w:cstheme="minorHAnsi"/>
                <w:b/>
                <w:bCs/>
              </w:rPr>
            </w:pPr>
            <w:r>
              <w:rPr>
                <w:rFonts w:cstheme="minorHAnsi"/>
                <w:b/>
                <w:bCs/>
              </w:rPr>
              <w:t xml:space="preserve">What </w:t>
            </w:r>
            <w:r w:rsidR="001E6F75">
              <w:rPr>
                <w:rFonts w:cstheme="minorHAnsi"/>
                <w:b/>
                <w:bCs/>
              </w:rPr>
              <w:t>equipment</w:t>
            </w:r>
            <w:r>
              <w:rPr>
                <w:rFonts w:cstheme="minorHAnsi"/>
                <w:b/>
                <w:bCs/>
              </w:rPr>
              <w:t xml:space="preserve"> </w:t>
            </w:r>
            <w:r w:rsidR="001E6F75">
              <w:rPr>
                <w:rFonts w:cstheme="minorHAnsi"/>
                <w:b/>
                <w:bCs/>
              </w:rPr>
              <w:t>or resources support your child’s learning at home?</w:t>
            </w:r>
          </w:p>
          <w:p w14:paraId="3BB5F88E" w14:textId="412C0AEB" w:rsidR="00016ABF" w:rsidRPr="00CE4CCA" w:rsidRDefault="001E6F75" w:rsidP="00E10C2A">
            <w:pPr>
              <w:rPr>
                <w:rFonts w:cstheme="minorHAnsi"/>
                <w:b/>
                <w:bCs/>
              </w:rPr>
            </w:pPr>
            <w:r>
              <w:rPr>
                <w:rFonts w:cstheme="minorHAnsi"/>
                <w:b/>
                <w:bCs/>
              </w:rPr>
              <w:t xml:space="preserve">e.g. </w:t>
            </w:r>
            <w:r w:rsidR="008C660F">
              <w:rPr>
                <w:rFonts w:cstheme="minorHAnsi"/>
                <w:b/>
                <w:bCs/>
              </w:rPr>
              <w:t>use of laptop/computer, writing slope, coloured overlay</w:t>
            </w:r>
          </w:p>
          <w:p w14:paraId="4B498649" w14:textId="77777777" w:rsidR="00016ABF" w:rsidRDefault="00016ABF" w:rsidP="00E10C2A">
            <w:pPr>
              <w:rPr>
                <w:rFonts w:cstheme="minorHAnsi"/>
              </w:rPr>
            </w:pPr>
          </w:p>
          <w:p w14:paraId="57D0C533" w14:textId="77777777" w:rsidR="00016ABF" w:rsidRDefault="00016ABF" w:rsidP="00E10C2A">
            <w:pPr>
              <w:rPr>
                <w:rFonts w:cstheme="minorHAnsi"/>
              </w:rPr>
            </w:pPr>
          </w:p>
          <w:p w14:paraId="0BC49903" w14:textId="77777777" w:rsidR="00016ABF" w:rsidRDefault="00016ABF" w:rsidP="00E10C2A">
            <w:pPr>
              <w:rPr>
                <w:rFonts w:cstheme="minorHAnsi"/>
              </w:rPr>
            </w:pPr>
          </w:p>
          <w:p w14:paraId="6EA75B46" w14:textId="77777777" w:rsidR="00016ABF" w:rsidRDefault="00016ABF" w:rsidP="00E10C2A">
            <w:pPr>
              <w:rPr>
                <w:rFonts w:cstheme="minorHAnsi"/>
              </w:rPr>
            </w:pPr>
          </w:p>
          <w:p w14:paraId="4010DFCB" w14:textId="77777777" w:rsidR="00016ABF" w:rsidRDefault="00016ABF" w:rsidP="00E10C2A">
            <w:pPr>
              <w:rPr>
                <w:rFonts w:cstheme="minorHAnsi"/>
              </w:rPr>
            </w:pPr>
          </w:p>
          <w:p w14:paraId="094350EF" w14:textId="77777777" w:rsidR="00016ABF" w:rsidRDefault="00016ABF" w:rsidP="00E10C2A">
            <w:pPr>
              <w:rPr>
                <w:rFonts w:cstheme="minorHAnsi"/>
              </w:rPr>
            </w:pPr>
          </w:p>
          <w:p w14:paraId="58F7AB99" w14:textId="77777777" w:rsidR="00016ABF" w:rsidRDefault="00016ABF" w:rsidP="00E10C2A">
            <w:pPr>
              <w:rPr>
                <w:rFonts w:cstheme="minorHAnsi"/>
              </w:rPr>
            </w:pPr>
          </w:p>
          <w:p w14:paraId="114EB868" w14:textId="77777777" w:rsidR="00016ABF" w:rsidRDefault="00016ABF" w:rsidP="00E10C2A">
            <w:pPr>
              <w:rPr>
                <w:rFonts w:cstheme="minorHAnsi"/>
              </w:rPr>
            </w:pPr>
          </w:p>
          <w:p w14:paraId="258E9EFE" w14:textId="77777777" w:rsidR="00016ABF" w:rsidRDefault="00016ABF" w:rsidP="00E10C2A">
            <w:pPr>
              <w:rPr>
                <w:rFonts w:cstheme="minorHAnsi"/>
              </w:rPr>
            </w:pPr>
          </w:p>
          <w:p w14:paraId="32F810B6" w14:textId="77777777" w:rsidR="00016ABF" w:rsidRDefault="00016ABF" w:rsidP="00E10C2A">
            <w:pPr>
              <w:rPr>
                <w:rFonts w:cstheme="minorHAnsi"/>
              </w:rPr>
            </w:pPr>
          </w:p>
          <w:p w14:paraId="0CCFEF26" w14:textId="77777777" w:rsidR="00016ABF" w:rsidRDefault="00016ABF" w:rsidP="00E10C2A">
            <w:pPr>
              <w:rPr>
                <w:rFonts w:cstheme="minorHAnsi"/>
              </w:rPr>
            </w:pPr>
          </w:p>
          <w:p w14:paraId="0FE16F2D" w14:textId="77777777" w:rsidR="00016ABF" w:rsidRDefault="00016ABF" w:rsidP="00E10C2A">
            <w:pPr>
              <w:rPr>
                <w:rFonts w:cstheme="minorHAnsi"/>
              </w:rPr>
            </w:pPr>
          </w:p>
          <w:p w14:paraId="30F3E543" w14:textId="77777777" w:rsidR="00892E55" w:rsidRDefault="00892E55" w:rsidP="00892E55">
            <w:pPr>
              <w:rPr>
                <w:rFonts w:cstheme="minorHAnsi"/>
              </w:rPr>
            </w:pPr>
          </w:p>
          <w:p w14:paraId="67FF585C" w14:textId="31E58263" w:rsidR="00892E55" w:rsidRPr="00892E55" w:rsidRDefault="00892E55" w:rsidP="00892E55">
            <w:pPr>
              <w:rPr>
                <w:rFonts w:cstheme="minorHAnsi"/>
              </w:rPr>
            </w:pPr>
          </w:p>
        </w:tc>
      </w:tr>
      <w:tr w:rsidR="00ED67FB" w:rsidRPr="00361758" w14:paraId="3326A4F0" w14:textId="77777777" w:rsidTr="00072849">
        <w:trPr>
          <w:trHeight w:val="567"/>
        </w:trPr>
        <w:tc>
          <w:tcPr>
            <w:tcW w:w="10764" w:type="dxa"/>
          </w:tcPr>
          <w:p w14:paraId="1E15533A" w14:textId="3D5BDDF1" w:rsidR="00ED67FB" w:rsidRPr="002A178D" w:rsidRDefault="00ED67FB" w:rsidP="00E10C2A">
            <w:pPr>
              <w:rPr>
                <w:rFonts w:cstheme="minorHAnsi"/>
                <w:b/>
                <w:bCs/>
                <w:sz w:val="28"/>
                <w:szCs w:val="28"/>
              </w:rPr>
            </w:pPr>
            <w:r w:rsidRPr="002A178D">
              <w:rPr>
                <w:rFonts w:cstheme="minorHAnsi"/>
                <w:sz w:val="28"/>
                <w:szCs w:val="28"/>
              </w:rPr>
              <w:lastRenderedPageBreak/>
              <w:t xml:space="preserve">What difficulties is </w:t>
            </w:r>
            <w:r w:rsidR="00CE4CCA">
              <w:rPr>
                <w:rFonts w:cstheme="minorHAnsi"/>
                <w:sz w:val="28"/>
                <w:szCs w:val="28"/>
              </w:rPr>
              <w:t xml:space="preserve">your child </w:t>
            </w:r>
            <w:r w:rsidRPr="002A178D">
              <w:rPr>
                <w:rFonts w:cstheme="minorHAnsi"/>
                <w:sz w:val="28"/>
                <w:szCs w:val="28"/>
              </w:rPr>
              <w:t>experiencing</w:t>
            </w:r>
            <w:r w:rsidR="004F195F">
              <w:rPr>
                <w:rFonts w:cstheme="minorHAnsi"/>
                <w:sz w:val="28"/>
                <w:szCs w:val="28"/>
              </w:rPr>
              <w:t xml:space="preserve"> in the following areas</w:t>
            </w:r>
            <w:r w:rsidRPr="002A178D">
              <w:rPr>
                <w:rFonts w:cstheme="minorHAnsi"/>
                <w:sz w:val="28"/>
                <w:szCs w:val="28"/>
              </w:rPr>
              <w:t>?</w:t>
            </w:r>
          </w:p>
        </w:tc>
      </w:tr>
      <w:tr w:rsidR="002A178D" w:rsidRPr="00361758" w14:paraId="5607E50B" w14:textId="77777777" w:rsidTr="001755F4">
        <w:trPr>
          <w:trHeight w:val="567"/>
        </w:trPr>
        <w:tc>
          <w:tcPr>
            <w:tcW w:w="10764" w:type="dxa"/>
          </w:tcPr>
          <w:p w14:paraId="379AC534" w14:textId="77777777" w:rsidR="002A178D" w:rsidRDefault="002A178D" w:rsidP="00E71076">
            <w:pPr>
              <w:rPr>
                <w:rFonts w:cstheme="minorHAnsi"/>
                <w:b/>
                <w:bCs/>
              </w:rPr>
            </w:pPr>
            <w:r w:rsidRPr="002530F7">
              <w:rPr>
                <w:rFonts w:cstheme="minorHAnsi"/>
                <w:b/>
                <w:bCs/>
              </w:rPr>
              <w:t>Reading</w:t>
            </w:r>
          </w:p>
          <w:p w14:paraId="478C398D" w14:textId="77777777" w:rsidR="002A178D" w:rsidRDefault="002A178D" w:rsidP="00E71076">
            <w:pPr>
              <w:rPr>
                <w:rFonts w:cstheme="minorHAnsi"/>
                <w:b/>
                <w:bCs/>
              </w:rPr>
            </w:pPr>
          </w:p>
          <w:p w14:paraId="6988B202" w14:textId="77777777" w:rsidR="002A178D" w:rsidRDefault="002A178D" w:rsidP="00E71076">
            <w:pPr>
              <w:rPr>
                <w:rFonts w:cstheme="minorHAnsi"/>
                <w:b/>
                <w:bCs/>
              </w:rPr>
            </w:pPr>
          </w:p>
          <w:p w14:paraId="3C21E41F" w14:textId="77777777" w:rsidR="002A178D" w:rsidRDefault="002A178D" w:rsidP="00E71076">
            <w:pPr>
              <w:rPr>
                <w:rFonts w:cstheme="minorHAnsi"/>
                <w:b/>
                <w:bCs/>
              </w:rPr>
            </w:pPr>
          </w:p>
          <w:p w14:paraId="7B395A97" w14:textId="77777777" w:rsidR="002A178D" w:rsidRDefault="002A178D" w:rsidP="00E71076">
            <w:pPr>
              <w:rPr>
                <w:rFonts w:cstheme="minorHAnsi"/>
                <w:b/>
                <w:bCs/>
              </w:rPr>
            </w:pPr>
          </w:p>
          <w:p w14:paraId="68E83B70" w14:textId="77777777" w:rsidR="002A178D" w:rsidRDefault="002A178D" w:rsidP="003A1968">
            <w:pPr>
              <w:rPr>
                <w:rFonts w:cstheme="minorHAnsi"/>
              </w:rPr>
            </w:pPr>
          </w:p>
          <w:p w14:paraId="02B432A7" w14:textId="77777777" w:rsidR="008F2292" w:rsidRPr="00361758" w:rsidRDefault="008F2292" w:rsidP="003A1968">
            <w:pPr>
              <w:rPr>
                <w:rFonts w:cstheme="minorHAnsi"/>
              </w:rPr>
            </w:pPr>
          </w:p>
        </w:tc>
      </w:tr>
      <w:tr w:rsidR="002A178D" w:rsidRPr="00361758" w14:paraId="6C87A2EF" w14:textId="77777777" w:rsidTr="00F7291F">
        <w:trPr>
          <w:trHeight w:val="567"/>
        </w:trPr>
        <w:tc>
          <w:tcPr>
            <w:tcW w:w="10764" w:type="dxa"/>
            <w:vAlign w:val="center"/>
          </w:tcPr>
          <w:p w14:paraId="38B66F39" w14:textId="77777777" w:rsidR="002A178D" w:rsidRDefault="002A178D" w:rsidP="0017323B">
            <w:pPr>
              <w:rPr>
                <w:rFonts w:cstheme="minorHAnsi"/>
                <w:b/>
                <w:bCs/>
              </w:rPr>
            </w:pPr>
            <w:r>
              <w:rPr>
                <w:rFonts w:cstheme="minorHAnsi"/>
                <w:b/>
                <w:bCs/>
              </w:rPr>
              <w:t>Spelling</w:t>
            </w:r>
          </w:p>
          <w:p w14:paraId="49D5B200" w14:textId="77777777" w:rsidR="002A178D" w:rsidRDefault="002A178D" w:rsidP="0017323B">
            <w:pPr>
              <w:rPr>
                <w:rFonts w:cstheme="minorHAnsi"/>
                <w:b/>
                <w:bCs/>
              </w:rPr>
            </w:pPr>
          </w:p>
          <w:p w14:paraId="261A911A" w14:textId="77777777" w:rsidR="002A178D" w:rsidRDefault="002A178D" w:rsidP="0017323B">
            <w:pPr>
              <w:rPr>
                <w:rFonts w:cstheme="minorHAnsi"/>
                <w:b/>
                <w:bCs/>
              </w:rPr>
            </w:pPr>
          </w:p>
          <w:p w14:paraId="643D69E2" w14:textId="77777777" w:rsidR="002A178D" w:rsidRDefault="002A178D" w:rsidP="0017323B">
            <w:pPr>
              <w:rPr>
                <w:rFonts w:cstheme="minorHAnsi"/>
                <w:b/>
                <w:bCs/>
              </w:rPr>
            </w:pPr>
          </w:p>
          <w:p w14:paraId="057BA597" w14:textId="77777777" w:rsidR="002A178D" w:rsidRDefault="002A178D" w:rsidP="0017323B">
            <w:pPr>
              <w:rPr>
                <w:rFonts w:cstheme="minorHAnsi"/>
                <w:b/>
                <w:bCs/>
              </w:rPr>
            </w:pPr>
          </w:p>
          <w:p w14:paraId="34711BB6" w14:textId="77777777" w:rsidR="008F2292" w:rsidRDefault="008F2292" w:rsidP="0017323B">
            <w:pPr>
              <w:rPr>
                <w:rFonts w:cstheme="minorHAnsi"/>
                <w:b/>
                <w:bCs/>
              </w:rPr>
            </w:pPr>
          </w:p>
          <w:p w14:paraId="71BCA15F" w14:textId="77777777" w:rsidR="002A178D" w:rsidRPr="00361758" w:rsidRDefault="002A178D" w:rsidP="003A1968">
            <w:pPr>
              <w:rPr>
                <w:rFonts w:cstheme="minorHAnsi"/>
              </w:rPr>
            </w:pPr>
          </w:p>
        </w:tc>
      </w:tr>
      <w:tr w:rsidR="002A178D" w:rsidRPr="00361758" w14:paraId="28D5478E" w14:textId="77777777" w:rsidTr="00D05B8D">
        <w:trPr>
          <w:trHeight w:val="567"/>
        </w:trPr>
        <w:tc>
          <w:tcPr>
            <w:tcW w:w="10764" w:type="dxa"/>
            <w:vAlign w:val="center"/>
          </w:tcPr>
          <w:p w14:paraId="67F694A3" w14:textId="77777777" w:rsidR="002A178D" w:rsidRDefault="002A178D" w:rsidP="0017323B">
            <w:pPr>
              <w:rPr>
                <w:rFonts w:cstheme="minorHAnsi"/>
                <w:b/>
                <w:bCs/>
              </w:rPr>
            </w:pPr>
            <w:r>
              <w:rPr>
                <w:rFonts w:cstheme="minorHAnsi"/>
                <w:b/>
                <w:bCs/>
              </w:rPr>
              <w:t>Writing</w:t>
            </w:r>
          </w:p>
          <w:p w14:paraId="79B126B3" w14:textId="77777777" w:rsidR="002A178D" w:rsidRDefault="002A178D" w:rsidP="0017323B">
            <w:pPr>
              <w:rPr>
                <w:rFonts w:cstheme="minorHAnsi"/>
                <w:b/>
                <w:bCs/>
              </w:rPr>
            </w:pPr>
          </w:p>
          <w:p w14:paraId="1C269A0A" w14:textId="77777777" w:rsidR="002A178D" w:rsidRDefault="002A178D" w:rsidP="0017323B">
            <w:pPr>
              <w:rPr>
                <w:rFonts w:cstheme="minorHAnsi"/>
                <w:b/>
                <w:bCs/>
              </w:rPr>
            </w:pPr>
          </w:p>
          <w:p w14:paraId="0FF03299" w14:textId="77777777" w:rsidR="002A178D" w:rsidRDefault="002A178D" w:rsidP="0017323B">
            <w:pPr>
              <w:rPr>
                <w:rFonts w:cstheme="minorHAnsi"/>
                <w:b/>
                <w:bCs/>
              </w:rPr>
            </w:pPr>
          </w:p>
          <w:p w14:paraId="66190D63" w14:textId="77777777" w:rsidR="002A178D" w:rsidRDefault="002A178D" w:rsidP="0017323B">
            <w:pPr>
              <w:rPr>
                <w:rFonts w:cstheme="minorHAnsi"/>
                <w:b/>
                <w:bCs/>
              </w:rPr>
            </w:pPr>
          </w:p>
          <w:p w14:paraId="407DBA47" w14:textId="77777777" w:rsidR="008F2292" w:rsidRDefault="008F2292" w:rsidP="0017323B">
            <w:pPr>
              <w:rPr>
                <w:rFonts w:cstheme="minorHAnsi"/>
                <w:b/>
                <w:bCs/>
              </w:rPr>
            </w:pPr>
          </w:p>
          <w:p w14:paraId="77A8FBEA" w14:textId="77777777" w:rsidR="002A178D" w:rsidRPr="00361758" w:rsidRDefault="002A178D" w:rsidP="003A1968">
            <w:pPr>
              <w:rPr>
                <w:rFonts w:cstheme="minorHAnsi"/>
              </w:rPr>
            </w:pPr>
          </w:p>
        </w:tc>
      </w:tr>
      <w:tr w:rsidR="002A178D" w:rsidRPr="00361758" w14:paraId="26CA4C30" w14:textId="77777777" w:rsidTr="00CB2CC2">
        <w:trPr>
          <w:trHeight w:val="567"/>
        </w:trPr>
        <w:tc>
          <w:tcPr>
            <w:tcW w:w="10764" w:type="dxa"/>
            <w:vAlign w:val="center"/>
          </w:tcPr>
          <w:p w14:paraId="5D42D8DD" w14:textId="65BAFC8E" w:rsidR="002A178D" w:rsidRDefault="002A178D" w:rsidP="002F4C64">
            <w:pPr>
              <w:rPr>
                <w:rFonts w:cstheme="minorHAnsi"/>
                <w:b/>
                <w:bCs/>
              </w:rPr>
            </w:pPr>
            <w:r>
              <w:rPr>
                <w:rFonts w:cstheme="minorHAnsi"/>
                <w:b/>
                <w:bCs/>
              </w:rPr>
              <w:t>Motor Coordination</w:t>
            </w:r>
            <w:r w:rsidR="004F195F">
              <w:rPr>
                <w:rFonts w:cstheme="minorHAnsi"/>
                <w:b/>
                <w:bCs/>
              </w:rPr>
              <w:t xml:space="preserve"> (are there any difficulties in everyday tasks such as walking, using buttons, manipulating tools like scissors, writing, jumping, throwing or catching a ball, etc.?)</w:t>
            </w:r>
          </w:p>
          <w:p w14:paraId="68868B79" w14:textId="77777777" w:rsidR="002A178D" w:rsidRDefault="002A178D" w:rsidP="002F4C64">
            <w:pPr>
              <w:rPr>
                <w:rFonts w:cstheme="minorHAnsi"/>
                <w:b/>
                <w:bCs/>
              </w:rPr>
            </w:pPr>
          </w:p>
          <w:p w14:paraId="0CA17E19" w14:textId="77777777" w:rsidR="002A178D" w:rsidRDefault="002A178D" w:rsidP="002F4C64">
            <w:pPr>
              <w:rPr>
                <w:rFonts w:cstheme="minorHAnsi"/>
                <w:b/>
                <w:bCs/>
              </w:rPr>
            </w:pPr>
          </w:p>
          <w:p w14:paraId="6E41586F" w14:textId="77777777" w:rsidR="002A178D" w:rsidRDefault="002A178D" w:rsidP="002F4C64">
            <w:pPr>
              <w:rPr>
                <w:rFonts w:cstheme="minorHAnsi"/>
                <w:b/>
                <w:bCs/>
              </w:rPr>
            </w:pPr>
          </w:p>
          <w:p w14:paraId="2A6F3018" w14:textId="77777777" w:rsidR="002A178D" w:rsidRDefault="002A178D" w:rsidP="002F4C64">
            <w:pPr>
              <w:rPr>
                <w:rFonts w:cstheme="minorHAnsi"/>
                <w:b/>
                <w:bCs/>
              </w:rPr>
            </w:pPr>
          </w:p>
          <w:p w14:paraId="2C32F548" w14:textId="77777777" w:rsidR="008F2292" w:rsidRDefault="008F2292" w:rsidP="002F4C64">
            <w:pPr>
              <w:rPr>
                <w:rFonts w:cstheme="minorHAnsi"/>
                <w:b/>
                <w:bCs/>
              </w:rPr>
            </w:pPr>
          </w:p>
          <w:p w14:paraId="2EA2635A" w14:textId="77777777" w:rsidR="002A178D" w:rsidRPr="00361758" w:rsidRDefault="002A178D" w:rsidP="003A1968">
            <w:pPr>
              <w:rPr>
                <w:rFonts w:cstheme="minorHAnsi"/>
              </w:rPr>
            </w:pPr>
          </w:p>
        </w:tc>
      </w:tr>
      <w:tr w:rsidR="002A178D" w:rsidRPr="00361758" w14:paraId="7DD83B9F" w14:textId="77777777" w:rsidTr="00A267FA">
        <w:trPr>
          <w:trHeight w:val="567"/>
        </w:trPr>
        <w:tc>
          <w:tcPr>
            <w:tcW w:w="10764" w:type="dxa"/>
            <w:vAlign w:val="center"/>
          </w:tcPr>
          <w:p w14:paraId="3502087A" w14:textId="77777777" w:rsidR="002A178D" w:rsidRDefault="002A178D" w:rsidP="002F4C64">
            <w:pPr>
              <w:rPr>
                <w:rFonts w:cstheme="minorHAnsi"/>
                <w:b/>
                <w:bCs/>
              </w:rPr>
            </w:pPr>
            <w:r>
              <w:rPr>
                <w:rFonts w:cstheme="minorHAnsi"/>
                <w:b/>
                <w:bCs/>
              </w:rPr>
              <w:t>Language</w:t>
            </w:r>
          </w:p>
          <w:p w14:paraId="2A0C06F0" w14:textId="77777777" w:rsidR="002A178D" w:rsidRDefault="002A178D" w:rsidP="003A1968">
            <w:pPr>
              <w:rPr>
                <w:rFonts w:cstheme="minorHAnsi"/>
                <w:sz w:val="18"/>
                <w:szCs w:val="18"/>
              </w:rPr>
            </w:pPr>
          </w:p>
          <w:p w14:paraId="2A72FE21" w14:textId="77777777" w:rsidR="002A178D" w:rsidRDefault="002A178D" w:rsidP="003A1968">
            <w:pPr>
              <w:rPr>
                <w:rFonts w:cstheme="minorHAnsi"/>
                <w:sz w:val="18"/>
                <w:szCs w:val="18"/>
              </w:rPr>
            </w:pPr>
          </w:p>
          <w:p w14:paraId="1EFFB49B" w14:textId="77777777" w:rsidR="002A178D" w:rsidRDefault="002A178D" w:rsidP="003A1968">
            <w:pPr>
              <w:rPr>
                <w:rFonts w:cstheme="minorHAnsi"/>
                <w:sz w:val="18"/>
                <w:szCs w:val="18"/>
              </w:rPr>
            </w:pPr>
          </w:p>
          <w:p w14:paraId="38FFA752" w14:textId="77777777" w:rsidR="002A178D" w:rsidRDefault="002A178D" w:rsidP="003A1968">
            <w:pPr>
              <w:rPr>
                <w:rFonts w:cstheme="minorHAnsi"/>
                <w:sz w:val="18"/>
                <w:szCs w:val="18"/>
              </w:rPr>
            </w:pPr>
          </w:p>
          <w:p w14:paraId="4E52FDAE" w14:textId="77777777" w:rsidR="002A178D" w:rsidRDefault="002A178D" w:rsidP="003A1968">
            <w:pPr>
              <w:rPr>
                <w:rFonts w:cstheme="minorHAnsi"/>
                <w:sz w:val="18"/>
                <w:szCs w:val="18"/>
              </w:rPr>
            </w:pPr>
          </w:p>
          <w:p w14:paraId="3E6B4AF0" w14:textId="77777777" w:rsidR="00CE4CCA" w:rsidRDefault="00CE4CCA" w:rsidP="003A1968">
            <w:pPr>
              <w:rPr>
                <w:rFonts w:cstheme="minorHAnsi"/>
                <w:sz w:val="18"/>
                <w:szCs w:val="18"/>
              </w:rPr>
            </w:pPr>
          </w:p>
          <w:p w14:paraId="100FFCA5" w14:textId="77777777" w:rsidR="008F2292" w:rsidRDefault="008F2292" w:rsidP="003A1968">
            <w:pPr>
              <w:rPr>
                <w:rFonts w:cstheme="minorHAnsi"/>
                <w:sz w:val="18"/>
                <w:szCs w:val="18"/>
              </w:rPr>
            </w:pPr>
          </w:p>
          <w:p w14:paraId="3C896443" w14:textId="77777777" w:rsidR="002A178D" w:rsidRPr="00361758" w:rsidRDefault="002A178D" w:rsidP="003A1968">
            <w:pPr>
              <w:rPr>
                <w:rFonts w:cstheme="minorHAnsi"/>
              </w:rPr>
            </w:pPr>
          </w:p>
        </w:tc>
      </w:tr>
      <w:tr w:rsidR="002A178D" w:rsidRPr="00361758" w14:paraId="4A70D6DA" w14:textId="77777777" w:rsidTr="00A42BD8">
        <w:trPr>
          <w:trHeight w:val="567"/>
        </w:trPr>
        <w:tc>
          <w:tcPr>
            <w:tcW w:w="10764" w:type="dxa"/>
            <w:vAlign w:val="center"/>
          </w:tcPr>
          <w:p w14:paraId="26AC1A6D" w14:textId="77777777" w:rsidR="002A178D" w:rsidRDefault="002A178D" w:rsidP="002F4C64">
            <w:pPr>
              <w:rPr>
                <w:rFonts w:cstheme="minorHAnsi"/>
                <w:b/>
                <w:bCs/>
              </w:rPr>
            </w:pPr>
            <w:r>
              <w:rPr>
                <w:rFonts w:cstheme="minorHAnsi"/>
                <w:b/>
                <w:bCs/>
              </w:rPr>
              <w:t>Memory and Processing</w:t>
            </w:r>
          </w:p>
          <w:p w14:paraId="337E875D" w14:textId="77777777" w:rsidR="002A178D" w:rsidRDefault="002A178D" w:rsidP="002F4C64">
            <w:pPr>
              <w:rPr>
                <w:rFonts w:cstheme="minorHAnsi"/>
                <w:b/>
                <w:bCs/>
              </w:rPr>
            </w:pPr>
          </w:p>
          <w:p w14:paraId="181BC45E" w14:textId="77777777" w:rsidR="002A178D" w:rsidRDefault="002A178D" w:rsidP="002F4C64">
            <w:pPr>
              <w:rPr>
                <w:rFonts w:cstheme="minorHAnsi"/>
                <w:b/>
                <w:bCs/>
              </w:rPr>
            </w:pPr>
          </w:p>
          <w:p w14:paraId="4288EA99" w14:textId="77777777" w:rsidR="004F195F" w:rsidRDefault="004F195F" w:rsidP="002F4C64">
            <w:pPr>
              <w:rPr>
                <w:rFonts w:cstheme="minorHAnsi"/>
                <w:b/>
                <w:bCs/>
              </w:rPr>
            </w:pPr>
          </w:p>
          <w:p w14:paraId="7C490BDB" w14:textId="77777777" w:rsidR="002A178D" w:rsidRDefault="002A178D" w:rsidP="002F4C64">
            <w:pPr>
              <w:rPr>
                <w:rFonts w:cstheme="minorHAnsi"/>
                <w:b/>
                <w:bCs/>
              </w:rPr>
            </w:pPr>
          </w:p>
          <w:p w14:paraId="2396C577" w14:textId="77777777" w:rsidR="00CE4CCA" w:rsidRDefault="00CE4CCA" w:rsidP="002F4C64">
            <w:pPr>
              <w:rPr>
                <w:rFonts w:cstheme="minorHAnsi"/>
                <w:b/>
                <w:bCs/>
              </w:rPr>
            </w:pPr>
          </w:p>
          <w:p w14:paraId="2C2960BC" w14:textId="77777777" w:rsidR="002A178D" w:rsidRPr="00361758" w:rsidRDefault="002A178D" w:rsidP="003A1968">
            <w:pPr>
              <w:rPr>
                <w:rFonts w:cstheme="minorHAnsi"/>
              </w:rPr>
            </w:pPr>
          </w:p>
        </w:tc>
      </w:tr>
    </w:tbl>
    <w:p w14:paraId="64C99080" w14:textId="77777777" w:rsidR="00E2550E" w:rsidRPr="00361758" w:rsidRDefault="00E2550E" w:rsidP="002879B0">
      <w:pPr>
        <w:spacing w:after="0"/>
        <w:rPr>
          <w:rFonts w:cstheme="minorHAnsi"/>
          <w:lang w:val="en-GB"/>
        </w:rPr>
      </w:pPr>
    </w:p>
    <w:sectPr w:rsidR="00E2550E" w:rsidRPr="00361758" w:rsidSect="0051575D">
      <w:headerReference w:type="default" r:id="rId11"/>
      <w:footerReference w:type="default" r:id="rId12"/>
      <w:headerReference w:type="first" r:id="rId13"/>
      <w:footerReference w:type="first" r:id="rId14"/>
      <w:pgSz w:w="12240" w:h="15840" w:code="1"/>
      <w:pgMar w:top="851" w:right="851" w:bottom="851" w:left="851" w:header="720" w:footer="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A0846B8" w14:textId="77777777" w:rsidR="00416A3F" w:rsidRDefault="00416A3F">
      <w:pPr>
        <w:spacing w:after="0" w:line="240" w:lineRule="auto"/>
      </w:pPr>
      <w:r>
        <w:separator/>
      </w:r>
    </w:p>
    <w:p w14:paraId="4A8DBD76" w14:textId="77777777" w:rsidR="00416A3F" w:rsidRDefault="00416A3F"/>
  </w:endnote>
  <w:endnote w:type="continuationSeparator" w:id="0">
    <w:p w14:paraId="2DF421EB" w14:textId="77777777" w:rsidR="00416A3F" w:rsidRDefault="00416A3F">
      <w:pPr>
        <w:spacing w:after="0" w:line="240" w:lineRule="auto"/>
      </w:pPr>
      <w:r>
        <w:continuationSeparator/>
      </w:r>
    </w:p>
    <w:p w14:paraId="09C609F1" w14:textId="77777777" w:rsidR="00416A3F" w:rsidRDefault="00416A3F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DA5C9BA" w14:textId="77777777" w:rsidR="00CE4CCA" w:rsidRDefault="00CE4CCA">
    <w:pPr>
      <w:pStyle w:val="Footer"/>
      <w:rPr>
        <w:color w:val="C3EA1F" w:themeColor="accent1"/>
      </w:rPr>
    </w:pPr>
    <w:r>
      <w:rPr>
        <w:color w:val="C3EA1F" w:themeColor="accent1"/>
        <w:lang w:val="en-GB"/>
      </w:rPr>
      <w:t xml:space="preserve">Page </w:t>
    </w:r>
    <w:r>
      <w:rPr>
        <w:color w:val="C3EA1F" w:themeColor="accent1"/>
      </w:rPr>
      <w:fldChar w:fldCharType="begin"/>
    </w:r>
    <w:r>
      <w:rPr>
        <w:color w:val="C3EA1F" w:themeColor="accent1"/>
      </w:rPr>
      <w:instrText>PAGE  \* Arabic  \* MERGEFORMAT</w:instrText>
    </w:r>
    <w:r>
      <w:rPr>
        <w:color w:val="C3EA1F" w:themeColor="accent1"/>
      </w:rPr>
      <w:fldChar w:fldCharType="separate"/>
    </w:r>
    <w:r>
      <w:rPr>
        <w:color w:val="C3EA1F" w:themeColor="accent1"/>
        <w:lang w:val="en-GB"/>
      </w:rPr>
      <w:t>2</w:t>
    </w:r>
    <w:r>
      <w:rPr>
        <w:color w:val="C3EA1F" w:themeColor="accent1"/>
      </w:rPr>
      <w:fldChar w:fldCharType="end"/>
    </w:r>
    <w:r>
      <w:rPr>
        <w:color w:val="C3EA1F" w:themeColor="accent1"/>
        <w:lang w:val="en-GB"/>
      </w:rPr>
      <w:t xml:space="preserve"> of </w:t>
    </w:r>
    <w:r>
      <w:rPr>
        <w:color w:val="C3EA1F" w:themeColor="accent1"/>
      </w:rPr>
      <w:fldChar w:fldCharType="begin"/>
    </w:r>
    <w:r>
      <w:rPr>
        <w:color w:val="C3EA1F" w:themeColor="accent1"/>
      </w:rPr>
      <w:instrText>NUMPAGES  \* Arabic  \* MERGEFORMAT</w:instrText>
    </w:r>
    <w:r>
      <w:rPr>
        <w:color w:val="C3EA1F" w:themeColor="accent1"/>
      </w:rPr>
      <w:fldChar w:fldCharType="separate"/>
    </w:r>
    <w:r>
      <w:rPr>
        <w:color w:val="C3EA1F" w:themeColor="accent1"/>
        <w:lang w:val="en-GB"/>
      </w:rPr>
      <w:t>2</w:t>
    </w:r>
    <w:r>
      <w:rPr>
        <w:color w:val="C3EA1F" w:themeColor="accent1"/>
      </w:rPr>
      <w:fldChar w:fldCharType="end"/>
    </w:r>
  </w:p>
  <w:p w14:paraId="6EC70290" w14:textId="77777777" w:rsidR="001F420D" w:rsidRDefault="001F420D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EA9CE9F" w14:textId="3FA10E65" w:rsidR="00121BCC" w:rsidRDefault="00892E55" w:rsidP="003510B2">
    <w:pPr>
      <w:pStyle w:val="Footer"/>
      <w:ind w:left="0"/>
      <w:jc w:val="left"/>
    </w:pPr>
    <w:r>
      <w:rPr>
        <w:noProof/>
        <w:color w:val="000000"/>
      </w:rPr>
      <w:drawing>
        <wp:anchor distT="0" distB="0" distL="114300" distR="114300" simplePos="0" relativeHeight="251662336" behindDoc="1" locked="0" layoutInCell="1" allowOverlap="1" wp14:anchorId="010ABE40" wp14:editId="7FB6E070">
          <wp:simplePos x="0" y="0"/>
          <wp:positionH relativeFrom="margin">
            <wp:posOffset>29503</wp:posOffset>
          </wp:positionH>
          <wp:positionV relativeFrom="paragraph">
            <wp:posOffset>-473857</wp:posOffset>
          </wp:positionV>
          <wp:extent cx="2063115" cy="637540"/>
          <wp:effectExtent l="0" t="0" r="0" b="0"/>
          <wp:wrapTight wrapText="bothSides">
            <wp:wrapPolygon edited="0">
              <wp:start x="0" y="0"/>
              <wp:lineTo x="0" y="20653"/>
              <wp:lineTo x="21341" y="20653"/>
              <wp:lineTo x="21341" y="0"/>
              <wp:lineTo x="0" y="0"/>
            </wp:wrapPolygon>
          </wp:wrapTight>
          <wp:docPr id="7" name="Picture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x_Picture 2"/>
                  <pic:cNvPicPr>
                    <a:picLocks noChangeAspect="1" noChangeArrowheads="1"/>
                  </pic:cNvPicPr>
                </pic:nvPicPr>
                <pic:blipFill>
                  <a:blip r:embed="rId1" r:link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63115" cy="6375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946080D" w14:textId="77777777" w:rsidR="00416A3F" w:rsidRDefault="00416A3F">
      <w:pPr>
        <w:spacing w:after="0" w:line="240" w:lineRule="auto"/>
      </w:pPr>
      <w:r>
        <w:separator/>
      </w:r>
    </w:p>
    <w:p w14:paraId="4EAFBDDA" w14:textId="77777777" w:rsidR="00416A3F" w:rsidRDefault="00416A3F"/>
  </w:footnote>
  <w:footnote w:type="continuationSeparator" w:id="0">
    <w:p w14:paraId="47A2EC61" w14:textId="77777777" w:rsidR="00416A3F" w:rsidRDefault="00416A3F">
      <w:pPr>
        <w:spacing w:after="0" w:line="240" w:lineRule="auto"/>
      </w:pPr>
      <w:r>
        <w:continuationSeparator/>
      </w:r>
    </w:p>
    <w:p w14:paraId="50531B8E" w14:textId="77777777" w:rsidR="00416A3F" w:rsidRDefault="00416A3F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B3A7877" w14:textId="480C0CD6" w:rsidR="001F420D" w:rsidRDefault="001F420D" w:rsidP="001B4EEF">
    <w:pPr>
      <w:pStyle w:val="Header"/>
    </w:pPr>
  </w:p>
  <w:p w14:paraId="7D2C24F9" w14:textId="77777777" w:rsidR="001F420D" w:rsidRDefault="001F420D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005E617" w14:textId="77777777" w:rsidR="00114CD0" w:rsidRPr="00C66D69" w:rsidRDefault="00114CD0" w:rsidP="00114CD0">
    <w:pPr>
      <w:jc w:val="center"/>
      <w:rPr>
        <w:rFonts w:ascii="Times New Roman" w:hAnsi="Times New Roman" w:cs="Times New Roman"/>
        <w:b/>
        <w:bCs/>
        <w:color w:val="00B050"/>
        <w:sz w:val="55"/>
        <w:szCs w:val="55"/>
      </w:rPr>
    </w:pPr>
    <w:r w:rsidRPr="00C66D69">
      <w:rPr>
        <w:rFonts w:ascii="Times New Roman" w:hAnsi="Times New Roman" w:cs="Times New Roman"/>
        <w:noProof/>
        <w:sz w:val="24"/>
        <w:szCs w:val="24"/>
        <w:lang w:val="en-GB" w:eastAsia="en-GB"/>
      </w:rPr>
      <w:drawing>
        <wp:anchor distT="0" distB="0" distL="114300" distR="114300" simplePos="0" relativeHeight="251660288" behindDoc="1" locked="0" layoutInCell="1" allowOverlap="1" wp14:anchorId="4D58C357" wp14:editId="614AC947">
          <wp:simplePos x="0" y="0"/>
          <wp:positionH relativeFrom="margin">
            <wp:align>right</wp:align>
          </wp:positionH>
          <wp:positionV relativeFrom="paragraph">
            <wp:posOffset>-107950</wp:posOffset>
          </wp:positionV>
          <wp:extent cx="692150" cy="692150"/>
          <wp:effectExtent l="0" t="0" r="0" b="0"/>
          <wp:wrapNone/>
          <wp:docPr id="30" name="Picture 30" descr="C:\Users\DHoltham\Downloads\Chadsgrove School Logo 2014 Circle (2) - small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DHoltham\Downloads\Chadsgrove School Logo 2014 Circle (2) - small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92150" cy="6921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C66D69">
      <w:rPr>
        <w:rFonts w:ascii="Times New Roman" w:hAnsi="Times New Roman" w:cs="Times New Roman"/>
        <w:noProof/>
        <w:sz w:val="32"/>
        <w:szCs w:val="24"/>
        <w:lang w:val="en-GB" w:eastAsia="en-GB"/>
      </w:rPr>
      <w:drawing>
        <wp:anchor distT="0" distB="0" distL="114300" distR="114300" simplePos="0" relativeHeight="251659264" behindDoc="1" locked="0" layoutInCell="1" allowOverlap="1" wp14:anchorId="0D189F7C" wp14:editId="04AB00BD">
          <wp:simplePos x="0" y="0"/>
          <wp:positionH relativeFrom="margin">
            <wp:posOffset>1365250</wp:posOffset>
          </wp:positionH>
          <wp:positionV relativeFrom="paragraph">
            <wp:posOffset>336550</wp:posOffset>
          </wp:positionV>
          <wp:extent cx="4362450" cy="234950"/>
          <wp:effectExtent l="0" t="0" r="0" b="0"/>
          <wp:wrapNone/>
          <wp:docPr id="20" name="Picture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 rotWithShape="1"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61654"/>
                  <a:stretch/>
                </pic:blipFill>
                <pic:spPr bwMode="auto">
                  <a:xfrm>
                    <a:off x="0" y="0"/>
                    <a:ext cx="4362450" cy="23495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C66D69">
      <w:rPr>
        <w:noProof/>
        <w:lang w:val="en-GB" w:eastAsia="en-GB"/>
      </w:rPr>
      <mc:AlternateContent>
        <mc:Choice Requires="wpg">
          <w:drawing>
            <wp:anchor distT="0" distB="0" distL="114300" distR="114300" simplePos="0" relativeHeight="251661312" behindDoc="0" locked="0" layoutInCell="1" allowOverlap="1" wp14:anchorId="2F47F7FA" wp14:editId="7700F6D4">
              <wp:simplePos x="0" y="0"/>
              <wp:positionH relativeFrom="page">
                <wp:align>left</wp:align>
              </wp:positionH>
              <wp:positionV relativeFrom="page">
                <wp:align>top</wp:align>
              </wp:positionV>
              <wp:extent cx="1819747" cy="1702051"/>
              <wp:effectExtent l="0" t="0" r="9525" b="0"/>
              <wp:wrapNone/>
              <wp:docPr id="1" name="Group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>
                      <a:xfrm rot="10800000">
                        <a:off x="0" y="0"/>
                        <a:ext cx="1819747" cy="1702051"/>
                        <a:chOff x="5172075" y="7543800"/>
                        <a:chExt cx="2610055" cy="2521862"/>
                      </a:xfrm>
                    </wpg:grpSpPr>
                    <wps:wsp>
                      <wps:cNvPr id="2" name="Freeform: Shape 31"/>
                      <wps:cNvSpPr>
                        <a:spLocks/>
                      </wps:cNvSpPr>
                      <wps:spPr bwMode="auto">
                        <a:xfrm>
                          <a:off x="6705600" y="9115425"/>
                          <a:ext cx="1070039" cy="950237"/>
                        </a:xfrm>
                        <a:custGeom>
                          <a:avLst/>
                          <a:gdLst>
                            <a:gd name="connsiteX0" fmla="*/ 1070039 w 1070039"/>
                            <a:gd name="connsiteY0" fmla="*/ 0 h 950237"/>
                            <a:gd name="connsiteX1" fmla="*/ 1070039 w 1070039"/>
                            <a:gd name="connsiteY1" fmla="*/ 950237 h 950237"/>
                            <a:gd name="connsiteX2" fmla="*/ 0 w 1070039"/>
                            <a:gd name="connsiteY2" fmla="*/ 950237 h 950237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</a:cxnLst>
                          <a:rect l="l" t="t" r="r" b="b"/>
                          <a:pathLst>
                            <a:path w="1070039" h="950237">
                              <a:moveTo>
                                <a:pt x="1070039" y="0"/>
                              </a:moveTo>
                              <a:lnTo>
                                <a:pt x="1070039" y="950237"/>
                              </a:lnTo>
                              <a:lnTo>
                                <a:pt x="0" y="950237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9DCB08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3" name="Freeform: Shape 30"/>
                      <wps:cNvSpPr>
                        <a:spLocks/>
                      </wps:cNvSpPr>
                      <wps:spPr bwMode="auto">
                        <a:xfrm>
                          <a:off x="5780564" y="8289428"/>
                          <a:ext cx="1991837" cy="1776225"/>
                        </a:xfrm>
                        <a:custGeom>
                          <a:avLst/>
                          <a:gdLst>
                            <a:gd name="connsiteX0" fmla="*/ 1991837 w 1991837"/>
                            <a:gd name="connsiteY0" fmla="*/ 0 h 1776225"/>
                            <a:gd name="connsiteX1" fmla="*/ 1991837 w 1991837"/>
                            <a:gd name="connsiteY1" fmla="*/ 238843 h 1776225"/>
                            <a:gd name="connsiteX2" fmla="*/ 1991837 w 1991837"/>
                            <a:gd name="connsiteY2" fmla="*/ 829191 h 1776225"/>
                            <a:gd name="connsiteX3" fmla="*/ 925407 w 1991837"/>
                            <a:gd name="connsiteY3" fmla="*/ 1776225 h 1776225"/>
                            <a:gd name="connsiteX4" fmla="*/ 0 w 1991837"/>
                            <a:gd name="connsiteY4" fmla="*/ 1776225 h 1776225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</a:cxnLst>
                          <a:rect l="l" t="t" r="r" b="b"/>
                          <a:pathLst>
                            <a:path w="1991837" h="1776225">
                              <a:moveTo>
                                <a:pt x="1991837" y="0"/>
                              </a:moveTo>
                              <a:lnTo>
                                <a:pt x="1991837" y="238843"/>
                              </a:lnTo>
                              <a:lnTo>
                                <a:pt x="1991837" y="829191"/>
                              </a:lnTo>
                              <a:lnTo>
                                <a:pt x="925407" y="1776225"/>
                              </a:lnTo>
                              <a:lnTo>
                                <a:pt x="0" y="177622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0A48E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4" name="Freeform 15"/>
                      <wps:cNvSpPr>
                        <a:spLocks/>
                      </wps:cNvSpPr>
                      <wps:spPr bwMode="auto">
                        <a:xfrm>
                          <a:off x="6096000" y="8277225"/>
                          <a:ext cx="1679514" cy="1644862"/>
                        </a:xfrm>
                        <a:custGeom>
                          <a:avLst/>
                          <a:gdLst>
                            <a:gd name="T0" fmla="*/ 11 w 194"/>
                            <a:gd name="T1" fmla="*/ 182 h 212"/>
                            <a:gd name="T2" fmla="*/ 193 w 194"/>
                            <a:gd name="T3" fmla="*/ 0 h 212"/>
                            <a:gd name="T4" fmla="*/ 194 w 194"/>
                            <a:gd name="T5" fmla="*/ 0 h 212"/>
                            <a:gd name="T6" fmla="*/ 194 w 194"/>
                            <a:gd name="T7" fmla="*/ 30 h 212"/>
                            <a:gd name="T8" fmla="*/ 194 w 194"/>
                            <a:gd name="T9" fmla="*/ 33 h 212"/>
                            <a:gd name="T10" fmla="*/ 190 w 194"/>
                            <a:gd name="T11" fmla="*/ 39 h 212"/>
                            <a:gd name="T12" fmla="*/ 32 w 194"/>
                            <a:gd name="T13" fmla="*/ 197 h 212"/>
                            <a:gd name="T14" fmla="*/ 28 w 194"/>
                            <a:gd name="T15" fmla="*/ 201 h 212"/>
                            <a:gd name="T16" fmla="*/ 11 w 194"/>
                            <a:gd name="T17" fmla="*/ 182 h 212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</a:cxnLst>
                          <a:rect l="0" t="0" r="r" b="b"/>
                          <a:pathLst>
                            <a:path w="194" h="212">
                              <a:moveTo>
                                <a:pt x="11" y="182"/>
                              </a:moveTo>
                              <a:cubicBezTo>
                                <a:pt x="193" y="0"/>
                                <a:pt x="193" y="0"/>
                                <a:pt x="193" y="0"/>
                              </a:cubicBezTo>
                              <a:cubicBezTo>
                                <a:pt x="194" y="0"/>
                                <a:pt x="194" y="0"/>
                                <a:pt x="194" y="0"/>
                              </a:cubicBezTo>
                              <a:cubicBezTo>
                                <a:pt x="194" y="30"/>
                                <a:pt x="194" y="30"/>
                                <a:pt x="194" y="30"/>
                              </a:cubicBezTo>
                              <a:cubicBezTo>
                                <a:pt x="194" y="31"/>
                                <a:pt x="194" y="32"/>
                                <a:pt x="194" y="33"/>
                              </a:cubicBezTo>
                              <a:cubicBezTo>
                                <a:pt x="193" y="35"/>
                                <a:pt x="192" y="37"/>
                                <a:pt x="190" y="39"/>
                              </a:cubicBezTo>
                              <a:cubicBezTo>
                                <a:pt x="32" y="197"/>
                                <a:pt x="32" y="197"/>
                                <a:pt x="32" y="197"/>
                              </a:cubicBezTo>
                              <a:cubicBezTo>
                                <a:pt x="31" y="199"/>
                                <a:pt x="30" y="200"/>
                                <a:pt x="28" y="201"/>
                              </a:cubicBezTo>
                              <a:cubicBezTo>
                                <a:pt x="16" y="212"/>
                                <a:pt x="0" y="194"/>
                                <a:pt x="11" y="182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17C0A3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  <wps:wsp>
                      <wps:cNvPr id="5" name="Freeform: Shape 29" descr="Footer shapes in bottom right corner of document"/>
                      <wps:cNvSpPr>
                        <a:spLocks/>
                      </wps:cNvSpPr>
                      <wps:spPr bwMode="auto">
                        <a:xfrm>
                          <a:off x="5172075" y="7543800"/>
                          <a:ext cx="2605691" cy="2515287"/>
                        </a:xfrm>
                        <a:custGeom>
                          <a:avLst/>
                          <a:gdLst>
                            <a:gd name="connsiteX0" fmla="*/ 2591733 w 2605691"/>
                            <a:gd name="connsiteY0" fmla="*/ 0 h 2515287"/>
                            <a:gd name="connsiteX1" fmla="*/ 2605691 w 2605691"/>
                            <a:gd name="connsiteY1" fmla="*/ 0 h 2515287"/>
                            <a:gd name="connsiteX2" fmla="*/ 2605691 w 2605691"/>
                            <a:gd name="connsiteY2" fmla="*/ 373697 h 2515287"/>
                            <a:gd name="connsiteX3" fmla="*/ 2605691 w 2605691"/>
                            <a:gd name="connsiteY3" fmla="*/ 411067 h 2515287"/>
                            <a:gd name="connsiteX4" fmla="*/ 2549860 w 2605691"/>
                            <a:gd name="connsiteY4" fmla="*/ 485806 h 2515287"/>
                            <a:gd name="connsiteX5" fmla="*/ 344535 w 2605691"/>
                            <a:gd name="connsiteY5" fmla="*/ 2453944 h 2515287"/>
                            <a:gd name="connsiteX6" fmla="*/ 288704 w 2605691"/>
                            <a:gd name="connsiteY6" fmla="*/ 2503770 h 2515287"/>
                            <a:gd name="connsiteX7" fmla="*/ 271639 w 2605691"/>
                            <a:gd name="connsiteY7" fmla="*/ 2515287 h 2515287"/>
                            <a:gd name="connsiteX8" fmla="*/ 81037 w 2605691"/>
                            <a:gd name="connsiteY8" fmla="*/ 2515287 h 2515287"/>
                            <a:gd name="connsiteX9" fmla="*/ 49678 w 2605691"/>
                            <a:gd name="connsiteY9" fmla="*/ 2492870 h 2515287"/>
                            <a:gd name="connsiteX10" fmla="*/ 51423 w 2605691"/>
                            <a:gd name="connsiteY10" fmla="*/ 2267095 h 2515287"/>
                            <a:gd name="connsiteX11" fmla="*/ 2591733 w 2605691"/>
                            <a:gd name="connsiteY11" fmla="*/ 0 h 2515287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  <a:cxn ang="0">
                              <a:pos x="connsiteX6" y="connsiteY6"/>
                            </a:cxn>
                            <a:cxn ang="0">
                              <a:pos x="connsiteX7" y="connsiteY7"/>
                            </a:cxn>
                            <a:cxn ang="0">
                              <a:pos x="connsiteX8" y="connsiteY8"/>
                            </a:cxn>
                            <a:cxn ang="0">
                              <a:pos x="connsiteX9" y="connsiteY9"/>
                            </a:cxn>
                            <a:cxn ang="0">
                              <a:pos x="connsiteX10" y="connsiteY10"/>
                            </a:cxn>
                            <a:cxn ang="0">
                              <a:pos x="connsiteX11" y="connsiteY11"/>
                            </a:cxn>
                          </a:cxnLst>
                          <a:rect l="l" t="t" r="r" b="b"/>
                          <a:pathLst>
                            <a:path w="2605691" h="2515287">
                              <a:moveTo>
                                <a:pt x="2591733" y="0"/>
                              </a:moveTo>
                              <a:cubicBezTo>
                                <a:pt x="2605691" y="0"/>
                                <a:pt x="2605691" y="0"/>
                                <a:pt x="2605691" y="0"/>
                              </a:cubicBezTo>
                              <a:cubicBezTo>
                                <a:pt x="2605691" y="373697"/>
                                <a:pt x="2605691" y="373697"/>
                                <a:pt x="2605691" y="373697"/>
                              </a:cubicBezTo>
                              <a:cubicBezTo>
                                <a:pt x="2605691" y="386154"/>
                                <a:pt x="2605691" y="398610"/>
                                <a:pt x="2605691" y="411067"/>
                              </a:cubicBezTo>
                              <a:cubicBezTo>
                                <a:pt x="2591733" y="435980"/>
                                <a:pt x="2577776" y="460893"/>
                                <a:pt x="2549860" y="485806"/>
                              </a:cubicBezTo>
                              <a:cubicBezTo>
                                <a:pt x="344535" y="2453944"/>
                                <a:pt x="344535" y="2453944"/>
                                <a:pt x="344535" y="2453944"/>
                              </a:cubicBezTo>
                              <a:cubicBezTo>
                                <a:pt x="330578" y="2478857"/>
                                <a:pt x="316620" y="2491313"/>
                                <a:pt x="288704" y="2503770"/>
                              </a:cubicBezTo>
                              <a:lnTo>
                                <a:pt x="271639" y="2515287"/>
                              </a:lnTo>
                              <a:lnTo>
                                <a:pt x="81037" y="2515287"/>
                              </a:lnTo>
                              <a:lnTo>
                                <a:pt x="49678" y="2492870"/>
                              </a:lnTo>
                              <a:cubicBezTo>
                                <a:pt x="-7898" y="2435259"/>
                                <a:pt x="-25345" y="2341834"/>
                                <a:pt x="51423" y="2267095"/>
                              </a:cubicBezTo>
                              <a:cubicBezTo>
                                <a:pt x="2591733" y="0"/>
                                <a:pt x="2591733" y="0"/>
                                <a:pt x="2591733" y="0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17C0A3">
                            <a:lumMod val="75000"/>
                          </a:srgbClr>
                        </a:solidFill>
                        <a:ln>
                          <a:noFill/>
                        </a:ln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6" name="Freeform 8"/>
                      <wps:cNvSpPr>
                        <a:spLocks/>
                      </wps:cNvSpPr>
                      <wps:spPr bwMode="auto">
                        <a:xfrm>
                          <a:off x="6086475" y="7705725"/>
                          <a:ext cx="1695655" cy="1644862"/>
                        </a:xfrm>
                        <a:custGeom>
                          <a:avLst/>
                          <a:gdLst>
                            <a:gd name="T0" fmla="*/ 11 w 194"/>
                            <a:gd name="T1" fmla="*/ 182 h 212"/>
                            <a:gd name="T2" fmla="*/ 193 w 194"/>
                            <a:gd name="T3" fmla="*/ 0 h 212"/>
                            <a:gd name="T4" fmla="*/ 194 w 194"/>
                            <a:gd name="T5" fmla="*/ 0 h 212"/>
                            <a:gd name="T6" fmla="*/ 194 w 194"/>
                            <a:gd name="T7" fmla="*/ 30 h 212"/>
                            <a:gd name="T8" fmla="*/ 194 w 194"/>
                            <a:gd name="T9" fmla="*/ 33 h 212"/>
                            <a:gd name="T10" fmla="*/ 190 w 194"/>
                            <a:gd name="T11" fmla="*/ 39 h 212"/>
                            <a:gd name="T12" fmla="*/ 32 w 194"/>
                            <a:gd name="T13" fmla="*/ 197 h 212"/>
                            <a:gd name="T14" fmla="*/ 28 w 194"/>
                            <a:gd name="T15" fmla="*/ 201 h 212"/>
                            <a:gd name="T16" fmla="*/ 11 w 194"/>
                            <a:gd name="T17" fmla="*/ 182 h 212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</a:cxnLst>
                          <a:rect l="0" t="0" r="r" b="b"/>
                          <a:pathLst>
                            <a:path w="194" h="212">
                              <a:moveTo>
                                <a:pt x="11" y="182"/>
                              </a:moveTo>
                              <a:cubicBezTo>
                                <a:pt x="193" y="0"/>
                                <a:pt x="193" y="0"/>
                                <a:pt x="193" y="0"/>
                              </a:cubicBezTo>
                              <a:cubicBezTo>
                                <a:pt x="194" y="0"/>
                                <a:pt x="194" y="0"/>
                                <a:pt x="194" y="0"/>
                              </a:cubicBezTo>
                              <a:cubicBezTo>
                                <a:pt x="194" y="30"/>
                                <a:pt x="194" y="30"/>
                                <a:pt x="194" y="30"/>
                              </a:cubicBezTo>
                              <a:cubicBezTo>
                                <a:pt x="194" y="31"/>
                                <a:pt x="194" y="32"/>
                                <a:pt x="194" y="33"/>
                              </a:cubicBezTo>
                              <a:cubicBezTo>
                                <a:pt x="193" y="35"/>
                                <a:pt x="192" y="37"/>
                                <a:pt x="190" y="39"/>
                              </a:cubicBezTo>
                              <a:cubicBezTo>
                                <a:pt x="32" y="197"/>
                                <a:pt x="32" y="197"/>
                                <a:pt x="32" y="197"/>
                              </a:cubicBezTo>
                              <a:cubicBezTo>
                                <a:pt x="31" y="199"/>
                                <a:pt x="30" y="200"/>
                                <a:pt x="28" y="201"/>
                              </a:cubicBezTo>
                              <a:cubicBezTo>
                                <a:pt x="16" y="212"/>
                                <a:pt x="0" y="194"/>
                                <a:pt x="11" y="182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C3EA1F"/>
                        </a:solidFill>
                        <a:ln>
                          <a:noFill/>
                        </a:ln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du="http://schemas.microsoft.com/office/word/2023/wordml/word16du" xmlns:w16sdtfl="http://schemas.microsoft.com/office/word/2024/wordml/sdtformatlock">
          <w:pict>
            <v:group w14:anchorId="077155E3" id="Group 1" o:spid="_x0000_s1026" style="position:absolute;margin-left:0;margin-top:0;width:143.3pt;height:134pt;rotation:180;z-index:251661312;mso-position-horizontal:left;mso-position-horizontal-relative:page;mso-position-vertical:top;mso-position-vertical-relative:page" coordorigin="51720,75438" coordsize="26100,2521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">
              <v:shape id="Freeform: Shape 31" o:spid="_x0000_s1027" style="position:absolute;left:67056;top:91154;width:10700;height:9502;visibility:visible;mso-wrap-style:square;v-text-anchor:top" coordsize="1070039,95023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" path="m1070039,r,950237l,950237,1070039,xe" fillcolor="#9dcb08" stroked="f">
                <v:path arrowok="t" o:connecttype="custom" o:connectlocs="1070039,0;1070039,950237;0,950237" o:connectangles="0,0,0"/>
              </v:shape>
              <v:shape id="Freeform: Shape 30" o:spid="_x0000_s1028" style="position:absolute;left:57805;top:82894;width:19919;height:17762;visibility:visible;mso-wrap-style:square;v-text-anchor:top" coordsize="1991837,17762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" path="m1991837,r,238843l1991837,829191,925407,1776225,,1776225,1991837,xe" fillcolor="#10a48e" stroked="f">
                <v:path arrowok="t" o:connecttype="custom" o:connectlocs="1991837,0;1991837,238843;1991837,829191;925407,1776225;0,1776225" o:connectangles="0,0,0,0,0"/>
              </v:shape>
              <v:shape id="Freeform 15" o:spid="_x0000_s1029" style="position:absolute;left:60960;top:82772;width:16795;height:16448;visibility:visible;mso-wrap-style:square;v-text-anchor:top" coordsize="194,21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" path="m11,182c193,,193,,193,v1,,1,,1,c194,30,194,30,194,30v,1,,2,,3c193,35,192,37,190,39,32,197,32,197,32,197v-1,2,-2,3,-4,4c16,212,,194,11,182xe" fillcolor="#17c0a3" stroked="f">
                <v:path arrowok="t" o:connecttype="custom" o:connectlocs="95230,1412099;1670857,0;1679514,0;1679514,232763;1679514,256040;1644885,302593;277033,1528480;242404,1559515;95230,1412099" o:connectangles="0,0,0,0,0,0,0,0,0"/>
              </v:shape>
              <v:shape id="Freeform: Shape 29" o:spid="_x0000_s1030" alt="Footer shapes in bottom right corner of document" style="position:absolute;left:51720;top:75438;width:26057;height:25152;visibility:visible;mso-wrap-style:square;v-text-anchor:top" coordsize="2605691,251528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" path="m2591733,v13958,,13958,,13958,c2605691,373697,2605691,373697,2605691,373697v,12457,,24913,,37370c2591733,435980,2577776,460893,2549860,485806,344535,2453944,344535,2453944,344535,2453944v-13957,24913,-27915,37369,-55831,49826l271639,2515287r-190602,l49678,2492870v-57576,-57611,-75023,-151036,1745,-225775c2591733,,2591733,,2591733,xe" fillcolor="#11907a" stroked="f">
                <v:path arrowok="t" o:connecttype="custom" o:connectlocs="2591733,0;2605691,0;2605691,373697;2605691,411067;2549860,485806;344535,2453944;288704,2503770;271639,2515287;81037,2515287;49678,2492870;51423,2267095;2591733,0" o:connectangles="0,0,0,0,0,0,0,0,0,0,0,0"/>
              </v:shape>
              <v:shape id="Freeform 8" o:spid="_x0000_s1031" style="position:absolute;left:60864;top:77057;width:16957;height:16448;visibility:visible;mso-wrap-style:square;v-text-anchor:top" coordsize="194,21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" path="m11,182c193,,193,,193,v1,,1,,1,c194,30,194,30,194,30v,1,,2,,3c193,35,192,37,190,39,32,197,32,197,32,197v-1,2,-2,3,-4,4c16,212,,194,11,182xe" fillcolor="#c3ea1f" stroked="f">
                <v:path arrowok="t" o:connecttype="custom" o:connectlocs="96145,1412099;1686915,0;1695655,0;1695655,232763;1695655,256040;1660693,302593;279696,1528480;244734,1559515;96145,1412099" o:connectangles="0,0,0,0,0,0,0,0,0"/>
              </v:shape>
              <w10:wrap anchorx="page" anchory="page"/>
            </v:group>
          </w:pict>
        </mc:Fallback>
      </mc:AlternateContent>
    </w:r>
    <w:r w:rsidRPr="00C66D69">
      <w:rPr>
        <w:rFonts w:ascii="Times New Roman" w:hAnsi="Times New Roman" w:cs="Times New Roman"/>
        <w:bCs/>
        <w:sz w:val="55"/>
        <w:szCs w:val="55"/>
      </w:rPr>
      <w:t xml:space="preserve">    SEND Services for </w:t>
    </w:r>
    <w:r w:rsidRPr="00C66D69">
      <w:rPr>
        <w:rFonts w:ascii="Times New Roman" w:hAnsi="Times New Roman" w:cs="Times New Roman"/>
        <w:bCs/>
        <w:i/>
        <w:sz w:val="55"/>
        <w:szCs w:val="55"/>
      </w:rPr>
      <w:t>your</w:t>
    </w:r>
    <w:r w:rsidRPr="00C66D69">
      <w:rPr>
        <w:rFonts w:ascii="Times New Roman" w:hAnsi="Times New Roman" w:cs="Times New Roman"/>
        <w:bCs/>
        <w:sz w:val="55"/>
        <w:szCs w:val="55"/>
      </w:rPr>
      <w:t xml:space="preserve"> School</w:t>
    </w:r>
  </w:p>
  <w:p w14:paraId="79525E83" w14:textId="0A0F8249" w:rsidR="001F420D" w:rsidRDefault="001F420D" w:rsidP="00C55A14">
    <w:pPr>
      <w:pStyle w:val="Header"/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4FE68786"/>
    <w:lvl w:ilvl="0">
      <w:start w:val="1"/>
      <w:numFmt w:val="decimal"/>
      <w:pStyle w:val="ListNumber5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65A83996"/>
    <w:lvl w:ilvl="0">
      <w:start w:val="1"/>
      <w:numFmt w:val="decimal"/>
      <w:pStyle w:val="ListNumber4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5772052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425AE874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0"/>
    <w:multiLevelType w:val="singleLevel"/>
    <w:tmpl w:val="079C6BA4"/>
    <w:lvl w:ilvl="0">
      <w:start w:val="1"/>
      <w:numFmt w:val="bullet"/>
      <w:pStyle w:val="ListBullet5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C8423114"/>
    <w:lvl w:ilvl="0">
      <w:start w:val="1"/>
      <w:numFmt w:val="bullet"/>
      <w:pStyle w:val="ListBullet4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FC585706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9E3A97EA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56686F4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81A2A028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9C744F3"/>
    <w:multiLevelType w:val="hybridMultilevel"/>
    <w:tmpl w:val="C36226A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C116F8A"/>
    <w:multiLevelType w:val="hybridMultilevel"/>
    <w:tmpl w:val="BC488646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1E4323DD"/>
    <w:multiLevelType w:val="hybridMultilevel"/>
    <w:tmpl w:val="1D387152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2A9C4EA3"/>
    <w:multiLevelType w:val="hybridMultilevel"/>
    <w:tmpl w:val="F7342DC8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2D74730C"/>
    <w:multiLevelType w:val="hybridMultilevel"/>
    <w:tmpl w:val="1C205216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 w15:restartNumberingAfterBreak="0">
    <w:nsid w:val="2FB918BE"/>
    <w:multiLevelType w:val="hybridMultilevel"/>
    <w:tmpl w:val="F0AA3B94"/>
    <w:lvl w:ilvl="0" w:tplc="0809000F">
      <w:start w:val="1"/>
      <w:numFmt w:val="decimal"/>
      <w:lvlText w:val="%1."/>
      <w:lvlJc w:val="left"/>
      <w:pPr>
        <w:ind w:left="360" w:hanging="360"/>
      </w:p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3010163C"/>
    <w:multiLevelType w:val="hybridMultilevel"/>
    <w:tmpl w:val="D34A725E"/>
    <w:lvl w:ilvl="0" w:tplc="0809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38500612"/>
    <w:multiLevelType w:val="hybridMultilevel"/>
    <w:tmpl w:val="3512486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7817500"/>
    <w:multiLevelType w:val="hybridMultilevel"/>
    <w:tmpl w:val="01D6D93A"/>
    <w:lvl w:ilvl="0" w:tplc="609A6ACE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5FA7635"/>
    <w:multiLevelType w:val="hybridMultilevel"/>
    <w:tmpl w:val="72FCC8E6"/>
    <w:lvl w:ilvl="0" w:tplc="06CC2374">
      <w:start w:val="1"/>
      <w:numFmt w:val="lowerLetter"/>
      <w:lvlText w:val="%1.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8845E0D"/>
    <w:multiLevelType w:val="hybridMultilevel"/>
    <w:tmpl w:val="B0D8E6EC"/>
    <w:lvl w:ilvl="0" w:tplc="0809000F">
      <w:start w:val="1"/>
      <w:numFmt w:val="decimal"/>
      <w:lvlText w:val="%1."/>
      <w:lvlJc w:val="left"/>
      <w:pPr>
        <w:ind w:left="360" w:hanging="360"/>
      </w:p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1" w15:restartNumberingAfterBreak="0">
    <w:nsid w:val="6ECB43E1"/>
    <w:multiLevelType w:val="hybridMultilevel"/>
    <w:tmpl w:val="C0E4917E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2" w15:restartNumberingAfterBreak="0">
    <w:nsid w:val="7006692B"/>
    <w:multiLevelType w:val="hybridMultilevel"/>
    <w:tmpl w:val="A5263926"/>
    <w:lvl w:ilvl="0" w:tplc="08090017">
      <w:start w:val="1"/>
      <w:numFmt w:val="lowerLetter"/>
      <w:lvlText w:val="%1)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880367150">
    <w:abstractNumId w:val="9"/>
  </w:num>
  <w:num w:numId="2" w16cid:durableId="887423435">
    <w:abstractNumId w:val="7"/>
  </w:num>
  <w:num w:numId="3" w16cid:durableId="306933290">
    <w:abstractNumId w:val="6"/>
  </w:num>
  <w:num w:numId="4" w16cid:durableId="1301231797">
    <w:abstractNumId w:val="5"/>
  </w:num>
  <w:num w:numId="5" w16cid:durableId="1056247352">
    <w:abstractNumId w:val="4"/>
  </w:num>
  <w:num w:numId="6" w16cid:durableId="2059091134">
    <w:abstractNumId w:val="8"/>
  </w:num>
  <w:num w:numId="7" w16cid:durableId="1989164827">
    <w:abstractNumId w:val="3"/>
  </w:num>
  <w:num w:numId="8" w16cid:durableId="1220363579">
    <w:abstractNumId w:val="2"/>
  </w:num>
  <w:num w:numId="9" w16cid:durableId="876889922">
    <w:abstractNumId w:val="1"/>
  </w:num>
  <w:num w:numId="10" w16cid:durableId="499277297">
    <w:abstractNumId w:val="0"/>
  </w:num>
  <w:num w:numId="11" w16cid:durableId="1267153526">
    <w:abstractNumId w:val="10"/>
  </w:num>
  <w:num w:numId="12" w16cid:durableId="462817172">
    <w:abstractNumId w:val="17"/>
  </w:num>
  <w:num w:numId="13" w16cid:durableId="1927835218">
    <w:abstractNumId w:val="19"/>
  </w:num>
  <w:num w:numId="14" w16cid:durableId="2042626300">
    <w:abstractNumId w:val="16"/>
  </w:num>
  <w:num w:numId="15" w16cid:durableId="1527712808">
    <w:abstractNumId w:val="18"/>
  </w:num>
  <w:num w:numId="16" w16cid:durableId="933518744">
    <w:abstractNumId w:val="22"/>
  </w:num>
  <w:num w:numId="17" w16cid:durableId="1206717606">
    <w:abstractNumId w:val="13"/>
  </w:num>
  <w:num w:numId="18" w16cid:durableId="538930675">
    <w:abstractNumId w:val="15"/>
  </w:num>
  <w:num w:numId="19" w16cid:durableId="1135871583">
    <w:abstractNumId w:val="20"/>
  </w:num>
  <w:num w:numId="20" w16cid:durableId="856432269">
    <w:abstractNumId w:val="12"/>
  </w:num>
  <w:num w:numId="21" w16cid:durableId="704063511">
    <w:abstractNumId w:val="14"/>
  </w:num>
  <w:num w:numId="22" w16cid:durableId="665282168">
    <w:abstractNumId w:val="21"/>
  </w:num>
  <w:num w:numId="23" w16cid:durableId="736325786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removePersonalInformation/>
  <w:removeDateAndTime/>
  <w:proofState w:spelling="clean"/>
  <w:attachedTemplate r:id="rId1"/>
  <w:stylePaneFormatFilter w:val="5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1" w:top3HeadingStyles="0" w:visibleStyles="1" w:alternateStyleNames="0"/>
  <w:stylePaneSortMethod w:val="0000"/>
  <w:documentProtection w:edit="forms" w:formatting="1" w:enforcement="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E75C6"/>
    <w:rsid w:val="0000351F"/>
    <w:rsid w:val="000037EC"/>
    <w:rsid w:val="00005B2A"/>
    <w:rsid w:val="000115CE"/>
    <w:rsid w:val="0001168F"/>
    <w:rsid w:val="00016ABF"/>
    <w:rsid w:val="000351C8"/>
    <w:rsid w:val="00043BE5"/>
    <w:rsid w:val="00043CC5"/>
    <w:rsid w:val="00051015"/>
    <w:rsid w:val="00053FD2"/>
    <w:rsid w:val="0006548E"/>
    <w:rsid w:val="00077798"/>
    <w:rsid w:val="00081FAD"/>
    <w:rsid w:val="000828F4"/>
    <w:rsid w:val="00084E7F"/>
    <w:rsid w:val="000947D1"/>
    <w:rsid w:val="000A10C0"/>
    <w:rsid w:val="000A6CD4"/>
    <w:rsid w:val="000B0BD4"/>
    <w:rsid w:val="000B23D3"/>
    <w:rsid w:val="000B475C"/>
    <w:rsid w:val="000B70CA"/>
    <w:rsid w:val="000C0FC9"/>
    <w:rsid w:val="000C32B6"/>
    <w:rsid w:val="000C54C5"/>
    <w:rsid w:val="000D0A27"/>
    <w:rsid w:val="000E0A77"/>
    <w:rsid w:val="000E4AD4"/>
    <w:rsid w:val="000E5DCC"/>
    <w:rsid w:val="000E65A3"/>
    <w:rsid w:val="000E7239"/>
    <w:rsid w:val="000F4916"/>
    <w:rsid w:val="000F51EC"/>
    <w:rsid w:val="000F7122"/>
    <w:rsid w:val="0010159F"/>
    <w:rsid w:val="00103CD6"/>
    <w:rsid w:val="00106C9F"/>
    <w:rsid w:val="00112224"/>
    <w:rsid w:val="00114CD0"/>
    <w:rsid w:val="00121BCC"/>
    <w:rsid w:val="00133D65"/>
    <w:rsid w:val="00146806"/>
    <w:rsid w:val="00151DE8"/>
    <w:rsid w:val="0017323B"/>
    <w:rsid w:val="00175073"/>
    <w:rsid w:val="00190FFC"/>
    <w:rsid w:val="00192FE5"/>
    <w:rsid w:val="00197300"/>
    <w:rsid w:val="001A03BE"/>
    <w:rsid w:val="001B4EEF"/>
    <w:rsid w:val="001B689C"/>
    <w:rsid w:val="001C2CE9"/>
    <w:rsid w:val="001C3BA4"/>
    <w:rsid w:val="001C70E9"/>
    <w:rsid w:val="001D1155"/>
    <w:rsid w:val="001E1C4D"/>
    <w:rsid w:val="001E6F75"/>
    <w:rsid w:val="001F420D"/>
    <w:rsid w:val="00200635"/>
    <w:rsid w:val="00201454"/>
    <w:rsid w:val="00204E37"/>
    <w:rsid w:val="00206271"/>
    <w:rsid w:val="002107F5"/>
    <w:rsid w:val="00223FAC"/>
    <w:rsid w:val="002311AC"/>
    <w:rsid w:val="00231C43"/>
    <w:rsid w:val="00233976"/>
    <w:rsid w:val="0023447A"/>
    <w:rsid w:val="002357D2"/>
    <w:rsid w:val="00235B8B"/>
    <w:rsid w:val="00237B28"/>
    <w:rsid w:val="002437E9"/>
    <w:rsid w:val="0024500B"/>
    <w:rsid w:val="00252375"/>
    <w:rsid w:val="002530F7"/>
    <w:rsid w:val="00254E0D"/>
    <w:rsid w:val="00255C01"/>
    <w:rsid w:val="00255EC5"/>
    <w:rsid w:val="00255F86"/>
    <w:rsid w:val="002562D7"/>
    <w:rsid w:val="00270D46"/>
    <w:rsid w:val="0027457B"/>
    <w:rsid w:val="00280195"/>
    <w:rsid w:val="00280395"/>
    <w:rsid w:val="00281FDA"/>
    <w:rsid w:val="00282C37"/>
    <w:rsid w:val="002843A6"/>
    <w:rsid w:val="002851F5"/>
    <w:rsid w:val="00285512"/>
    <w:rsid w:val="0028709C"/>
    <w:rsid w:val="002879B0"/>
    <w:rsid w:val="00296C0E"/>
    <w:rsid w:val="00297ED3"/>
    <w:rsid w:val="002A178D"/>
    <w:rsid w:val="002A197C"/>
    <w:rsid w:val="002A4096"/>
    <w:rsid w:val="002B4464"/>
    <w:rsid w:val="002C3840"/>
    <w:rsid w:val="002D43DF"/>
    <w:rsid w:val="002E0408"/>
    <w:rsid w:val="002E069E"/>
    <w:rsid w:val="002E094B"/>
    <w:rsid w:val="002E681A"/>
    <w:rsid w:val="002F0770"/>
    <w:rsid w:val="002F36A6"/>
    <w:rsid w:val="002F4C64"/>
    <w:rsid w:val="00301D72"/>
    <w:rsid w:val="00313BF1"/>
    <w:rsid w:val="0031409A"/>
    <w:rsid w:val="003173AB"/>
    <w:rsid w:val="0031784A"/>
    <w:rsid w:val="0032555B"/>
    <w:rsid w:val="00333D1D"/>
    <w:rsid w:val="00343768"/>
    <w:rsid w:val="00346AE8"/>
    <w:rsid w:val="00347A46"/>
    <w:rsid w:val="00347E36"/>
    <w:rsid w:val="003510B2"/>
    <w:rsid w:val="0036071C"/>
    <w:rsid w:val="00361758"/>
    <w:rsid w:val="00364C6A"/>
    <w:rsid w:val="00365CAB"/>
    <w:rsid w:val="003748BA"/>
    <w:rsid w:val="00374F35"/>
    <w:rsid w:val="0038000D"/>
    <w:rsid w:val="00385ACF"/>
    <w:rsid w:val="00391847"/>
    <w:rsid w:val="003A0F63"/>
    <w:rsid w:val="003B0497"/>
    <w:rsid w:val="003B5169"/>
    <w:rsid w:val="003C52D5"/>
    <w:rsid w:val="003D04AD"/>
    <w:rsid w:val="003D5B2F"/>
    <w:rsid w:val="003D74B9"/>
    <w:rsid w:val="003E1307"/>
    <w:rsid w:val="003E4684"/>
    <w:rsid w:val="003F5746"/>
    <w:rsid w:val="00401264"/>
    <w:rsid w:val="00411C62"/>
    <w:rsid w:val="00416A3F"/>
    <w:rsid w:val="0043182B"/>
    <w:rsid w:val="004328B0"/>
    <w:rsid w:val="00450B01"/>
    <w:rsid w:val="00452312"/>
    <w:rsid w:val="00463AAB"/>
    <w:rsid w:val="00465B1F"/>
    <w:rsid w:val="00471EF2"/>
    <w:rsid w:val="00477474"/>
    <w:rsid w:val="00480B7F"/>
    <w:rsid w:val="00481E6C"/>
    <w:rsid w:val="004A171F"/>
    <w:rsid w:val="004A1893"/>
    <w:rsid w:val="004C4A44"/>
    <w:rsid w:val="004C5924"/>
    <w:rsid w:val="004D1716"/>
    <w:rsid w:val="004D718E"/>
    <w:rsid w:val="004E64A0"/>
    <w:rsid w:val="004F0EF2"/>
    <w:rsid w:val="004F195F"/>
    <w:rsid w:val="004F4FBE"/>
    <w:rsid w:val="005024A1"/>
    <w:rsid w:val="005125BB"/>
    <w:rsid w:val="0051575D"/>
    <w:rsid w:val="00516A2A"/>
    <w:rsid w:val="00516F2F"/>
    <w:rsid w:val="005264AB"/>
    <w:rsid w:val="0053478A"/>
    <w:rsid w:val="00534B54"/>
    <w:rsid w:val="00537F9C"/>
    <w:rsid w:val="00572222"/>
    <w:rsid w:val="00584466"/>
    <w:rsid w:val="005974A7"/>
    <w:rsid w:val="005B1721"/>
    <w:rsid w:val="005C733C"/>
    <w:rsid w:val="005D3DA6"/>
    <w:rsid w:val="005D6B86"/>
    <w:rsid w:val="005D739F"/>
    <w:rsid w:val="005E5639"/>
    <w:rsid w:val="005F10A1"/>
    <w:rsid w:val="005F1AE4"/>
    <w:rsid w:val="00603E93"/>
    <w:rsid w:val="006045C0"/>
    <w:rsid w:val="00621101"/>
    <w:rsid w:val="006237A9"/>
    <w:rsid w:val="0062437F"/>
    <w:rsid w:val="0063509C"/>
    <w:rsid w:val="00635F15"/>
    <w:rsid w:val="00652B86"/>
    <w:rsid w:val="006534D9"/>
    <w:rsid w:val="0065781D"/>
    <w:rsid w:val="006663C1"/>
    <w:rsid w:val="00672880"/>
    <w:rsid w:val="00676869"/>
    <w:rsid w:val="00680DF7"/>
    <w:rsid w:val="00686017"/>
    <w:rsid w:val="006A0651"/>
    <w:rsid w:val="006B0809"/>
    <w:rsid w:val="006B268D"/>
    <w:rsid w:val="006B7898"/>
    <w:rsid w:val="006C2BDB"/>
    <w:rsid w:val="006D5A2F"/>
    <w:rsid w:val="006D5E14"/>
    <w:rsid w:val="006E2BE2"/>
    <w:rsid w:val="006E4B3D"/>
    <w:rsid w:val="00702880"/>
    <w:rsid w:val="00704505"/>
    <w:rsid w:val="00705F30"/>
    <w:rsid w:val="007262CA"/>
    <w:rsid w:val="0073312D"/>
    <w:rsid w:val="00733CC9"/>
    <w:rsid w:val="00744EA9"/>
    <w:rsid w:val="00752FC4"/>
    <w:rsid w:val="00754936"/>
    <w:rsid w:val="00757E9C"/>
    <w:rsid w:val="00762719"/>
    <w:rsid w:val="00766EC5"/>
    <w:rsid w:val="00772F50"/>
    <w:rsid w:val="00781058"/>
    <w:rsid w:val="00781309"/>
    <w:rsid w:val="0079697F"/>
    <w:rsid w:val="007977EF"/>
    <w:rsid w:val="007A27FC"/>
    <w:rsid w:val="007A2D5E"/>
    <w:rsid w:val="007A2DA0"/>
    <w:rsid w:val="007A6A2F"/>
    <w:rsid w:val="007A7253"/>
    <w:rsid w:val="007B0887"/>
    <w:rsid w:val="007B4C91"/>
    <w:rsid w:val="007B71E4"/>
    <w:rsid w:val="007C1408"/>
    <w:rsid w:val="007C21CD"/>
    <w:rsid w:val="007C6633"/>
    <w:rsid w:val="007D70F7"/>
    <w:rsid w:val="007E00D4"/>
    <w:rsid w:val="007E2695"/>
    <w:rsid w:val="007F04AF"/>
    <w:rsid w:val="00810025"/>
    <w:rsid w:val="008152CC"/>
    <w:rsid w:val="00817932"/>
    <w:rsid w:val="0083026C"/>
    <w:rsid w:val="00830C5F"/>
    <w:rsid w:val="008311DF"/>
    <w:rsid w:val="0083452F"/>
    <w:rsid w:val="00834A33"/>
    <w:rsid w:val="008443DD"/>
    <w:rsid w:val="0084526C"/>
    <w:rsid w:val="008562C6"/>
    <w:rsid w:val="00863CFD"/>
    <w:rsid w:val="00865C34"/>
    <w:rsid w:val="0086680B"/>
    <w:rsid w:val="00867213"/>
    <w:rsid w:val="00876F9A"/>
    <w:rsid w:val="008816F3"/>
    <w:rsid w:val="00891F18"/>
    <w:rsid w:val="00892E55"/>
    <w:rsid w:val="00896EE1"/>
    <w:rsid w:val="008B00FA"/>
    <w:rsid w:val="008B2B2A"/>
    <w:rsid w:val="008C032D"/>
    <w:rsid w:val="008C1482"/>
    <w:rsid w:val="008C2A5B"/>
    <w:rsid w:val="008C660F"/>
    <w:rsid w:val="008C786F"/>
    <w:rsid w:val="008D0AA7"/>
    <w:rsid w:val="008D46F0"/>
    <w:rsid w:val="008D6A85"/>
    <w:rsid w:val="008E2163"/>
    <w:rsid w:val="008F2292"/>
    <w:rsid w:val="00912223"/>
    <w:rsid w:val="00912A0A"/>
    <w:rsid w:val="00935867"/>
    <w:rsid w:val="00945985"/>
    <w:rsid w:val="009468D3"/>
    <w:rsid w:val="009606AF"/>
    <w:rsid w:val="009723A0"/>
    <w:rsid w:val="00972836"/>
    <w:rsid w:val="009844A7"/>
    <w:rsid w:val="00996EFE"/>
    <w:rsid w:val="009A1CE2"/>
    <w:rsid w:val="009A2184"/>
    <w:rsid w:val="009B1E34"/>
    <w:rsid w:val="009C42D7"/>
    <w:rsid w:val="009C49E8"/>
    <w:rsid w:val="009D5513"/>
    <w:rsid w:val="009E5D57"/>
    <w:rsid w:val="009F4CB2"/>
    <w:rsid w:val="00A018B5"/>
    <w:rsid w:val="00A11F8C"/>
    <w:rsid w:val="00A17117"/>
    <w:rsid w:val="00A315E0"/>
    <w:rsid w:val="00A363EC"/>
    <w:rsid w:val="00A3765D"/>
    <w:rsid w:val="00A52AA5"/>
    <w:rsid w:val="00A737A6"/>
    <w:rsid w:val="00A763AE"/>
    <w:rsid w:val="00A766C6"/>
    <w:rsid w:val="00A77BBB"/>
    <w:rsid w:val="00A821E9"/>
    <w:rsid w:val="00A943A6"/>
    <w:rsid w:val="00AA75BE"/>
    <w:rsid w:val="00AB7796"/>
    <w:rsid w:val="00AC15DD"/>
    <w:rsid w:val="00AC4FA4"/>
    <w:rsid w:val="00AC571E"/>
    <w:rsid w:val="00AC5E01"/>
    <w:rsid w:val="00AF0869"/>
    <w:rsid w:val="00AF249A"/>
    <w:rsid w:val="00AF32DA"/>
    <w:rsid w:val="00AF472B"/>
    <w:rsid w:val="00B029FD"/>
    <w:rsid w:val="00B04533"/>
    <w:rsid w:val="00B16B6A"/>
    <w:rsid w:val="00B3181E"/>
    <w:rsid w:val="00B452AA"/>
    <w:rsid w:val="00B63133"/>
    <w:rsid w:val="00B66EC4"/>
    <w:rsid w:val="00B94657"/>
    <w:rsid w:val="00B94E50"/>
    <w:rsid w:val="00BA3859"/>
    <w:rsid w:val="00BA552E"/>
    <w:rsid w:val="00BA5FF4"/>
    <w:rsid w:val="00BB268B"/>
    <w:rsid w:val="00BC0F0A"/>
    <w:rsid w:val="00BD210D"/>
    <w:rsid w:val="00BE248B"/>
    <w:rsid w:val="00BF20E6"/>
    <w:rsid w:val="00C11980"/>
    <w:rsid w:val="00C178FC"/>
    <w:rsid w:val="00C30B1F"/>
    <w:rsid w:val="00C40A34"/>
    <w:rsid w:val="00C40B3F"/>
    <w:rsid w:val="00C4148C"/>
    <w:rsid w:val="00C4508F"/>
    <w:rsid w:val="00C4554D"/>
    <w:rsid w:val="00C50202"/>
    <w:rsid w:val="00C522D9"/>
    <w:rsid w:val="00C523EB"/>
    <w:rsid w:val="00C53D0C"/>
    <w:rsid w:val="00C55A14"/>
    <w:rsid w:val="00C63705"/>
    <w:rsid w:val="00C73687"/>
    <w:rsid w:val="00C74364"/>
    <w:rsid w:val="00C763DA"/>
    <w:rsid w:val="00C92582"/>
    <w:rsid w:val="00C9767F"/>
    <w:rsid w:val="00CB0809"/>
    <w:rsid w:val="00CB0A39"/>
    <w:rsid w:val="00CB19F3"/>
    <w:rsid w:val="00CB1C56"/>
    <w:rsid w:val="00CB1EDE"/>
    <w:rsid w:val="00CB6464"/>
    <w:rsid w:val="00CB7AC2"/>
    <w:rsid w:val="00CC2DFA"/>
    <w:rsid w:val="00CC3883"/>
    <w:rsid w:val="00CD05B1"/>
    <w:rsid w:val="00CD23F8"/>
    <w:rsid w:val="00CE4329"/>
    <w:rsid w:val="00CE4CCA"/>
    <w:rsid w:val="00CF4773"/>
    <w:rsid w:val="00CF485B"/>
    <w:rsid w:val="00D04123"/>
    <w:rsid w:val="00D06525"/>
    <w:rsid w:val="00D10A21"/>
    <w:rsid w:val="00D13306"/>
    <w:rsid w:val="00D149F1"/>
    <w:rsid w:val="00D21837"/>
    <w:rsid w:val="00D2673C"/>
    <w:rsid w:val="00D30476"/>
    <w:rsid w:val="00D3159D"/>
    <w:rsid w:val="00D36106"/>
    <w:rsid w:val="00D37237"/>
    <w:rsid w:val="00D4000A"/>
    <w:rsid w:val="00D4520D"/>
    <w:rsid w:val="00D45D15"/>
    <w:rsid w:val="00D544E2"/>
    <w:rsid w:val="00D62B0C"/>
    <w:rsid w:val="00D6320F"/>
    <w:rsid w:val="00D72124"/>
    <w:rsid w:val="00D85B51"/>
    <w:rsid w:val="00DA5D80"/>
    <w:rsid w:val="00DA64BF"/>
    <w:rsid w:val="00DB6FCC"/>
    <w:rsid w:val="00DC04C8"/>
    <w:rsid w:val="00DC7840"/>
    <w:rsid w:val="00DC7C20"/>
    <w:rsid w:val="00DC7F2B"/>
    <w:rsid w:val="00DD49D5"/>
    <w:rsid w:val="00DE471A"/>
    <w:rsid w:val="00DF4309"/>
    <w:rsid w:val="00E00491"/>
    <w:rsid w:val="00E10C2A"/>
    <w:rsid w:val="00E15283"/>
    <w:rsid w:val="00E2031A"/>
    <w:rsid w:val="00E23A94"/>
    <w:rsid w:val="00E2550E"/>
    <w:rsid w:val="00E26E41"/>
    <w:rsid w:val="00E26F88"/>
    <w:rsid w:val="00E30D20"/>
    <w:rsid w:val="00E32D8B"/>
    <w:rsid w:val="00E34D46"/>
    <w:rsid w:val="00E37173"/>
    <w:rsid w:val="00E55670"/>
    <w:rsid w:val="00E55A48"/>
    <w:rsid w:val="00E56C08"/>
    <w:rsid w:val="00E57849"/>
    <w:rsid w:val="00E6632C"/>
    <w:rsid w:val="00E6693F"/>
    <w:rsid w:val="00E71076"/>
    <w:rsid w:val="00E864E9"/>
    <w:rsid w:val="00E91CBC"/>
    <w:rsid w:val="00E938D6"/>
    <w:rsid w:val="00E949EC"/>
    <w:rsid w:val="00E9659D"/>
    <w:rsid w:val="00EA5250"/>
    <w:rsid w:val="00EB337C"/>
    <w:rsid w:val="00EB5A74"/>
    <w:rsid w:val="00EB64EC"/>
    <w:rsid w:val="00EC3BB8"/>
    <w:rsid w:val="00EC46A2"/>
    <w:rsid w:val="00EC6723"/>
    <w:rsid w:val="00ED1CE7"/>
    <w:rsid w:val="00ED2453"/>
    <w:rsid w:val="00ED4505"/>
    <w:rsid w:val="00ED5042"/>
    <w:rsid w:val="00ED67FB"/>
    <w:rsid w:val="00EE5B23"/>
    <w:rsid w:val="00F21C80"/>
    <w:rsid w:val="00F26458"/>
    <w:rsid w:val="00F46B13"/>
    <w:rsid w:val="00F5457E"/>
    <w:rsid w:val="00F578E7"/>
    <w:rsid w:val="00F6061A"/>
    <w:rsid w:val="00F60CA2"/>
    <w:rsid w:val="00F71D73"/>
    <w:rsid w:val="00F720D7"/>
    <w:rsid w:val="00F763B1"/>
    <w:rsid w:val="00F76CB6"/>
    <w:rsid w:val="00F807E0"/>
    <w:rsid w:val="00F82C67"/>
    <w:rsid w:val="00F91F66"/>
    <w:rsid w:val="00F92DDC"/>
    <w:rsid w:val="00FA402E"/>
    <w:rsid w:val="00FA76ED"/>
    <w:rsid w:val="00FB49C2"/>
    <w:rsid w:val="00FB7FF5"/>
    <w:rsid w:val="00FE07BF"/>
    <w:rsid w:val="00FE39F7"/>
    <w:rsid w:val="00FE75C6"/>
    <w:rsid w:val="00FF2374"/>
    <w:rsid w:val="00FF6675"/>
    <w:rsid w:val="00FF73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4755BB7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color w:val="212832" w:themeColor="text2" w:themeShade="BF"/>
        <w:sz w:val="22"/>
        <w:szCs w:val="22"/>
        <w:lang w:val="en-US" w:eastAsia="en-US" w:bidi="ar-SA"/>
      </w:rPr>
    </w:rPrDefault>
    <w:pPrDefault>
      <w:pPr>
        <w:spacing w:after="3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/>
    <w:lsdException w:name="heading 2" w:semiHidden="1" w:uiPriority="9" w:unhideWhenUsed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 w:qFormat="1"/>
    <w:lsdException w:name="Signature" w:semiHidden="1" w:unhideWhenUsed="1" w:qFormat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unhideWhenUsed="1" w:qFormat="1"/>
    <w:lsdException w:name="Salutation" w:semiHidden="1" w:unhideWhenUsed="1" w:qFormat="1"/>
    <w:lsdException w:name="Date" w:semiHidden="1" w:unhideWhenUsed="1" w:qFormat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19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semiHidden="1" w:uiPriority="1" w:unhideWhenUsed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55670"/>
    <w:rPr>
      <w:color w:val="auto"/>
    </w:rPr>
  </w:style>
  <w:style w:type="paragraph" w:styleId="Heading1">
    <w:name w:val="heading 1"/>
    <w:basedOn w:val="Normal"/>
    <w:next w:val="Normal"/>
    <w:link w:val="Heading1Char"/>
    <w:uiPriority w:val="9"/>
    <w:semiHidden/>
    <w:rsid w:val="000F51EC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4E6504" w:themeColor="accent2" w:themeShade="80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semiHidden/>
    <w:rsid w:val="00EC6723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262626" w:themeColor="text1" w:themeTint="D9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572222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63780B" w:themeColor="accent1" w:themeShade="7F"/>
      <w:sz w:val="24"/>
      <w:szCs w:val="24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572222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95B51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572222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95B51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572222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63780B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572222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63780B" w:themeColor="accent1" w:themeShade="7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572222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Cs w:val="21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572222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rsid w:val="00B63133"/>
    <w:pPr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54E0D"/>
    <w:rPr>
      <w:color w:val="auto"/>
    </w:rPr>
  </w:style>
  <w:style w:type="paragraph" w:styleId="Footer">
    <w:name w:val="footer"/>
    <w:basedOn w:val="Normal"/>
    <w:link w:val="FooterChar"/>
    <w:uiPriority w:val="99"/>
    <w:rsid w:val="00BC0F0A"/>
    <w:pPr>
      <w:spacing w:after="0" w:line="240" w:lineRule="auto"/>
      <w:ind w:left="-720" w:right="-720"/>
      <w:jc w:val="center"/>
    </w:pPr>
    <w:rPr>
      <w:rFonts w:asciiTheme="majorHAnsi" w:hAnsiTheme="majorHAnsi"/>
      <w:color w:val="4E6504" w:themeColor="accent2" w:themeShade="80"/>
    </w:rPr>
  </w:style>
  <w:style w:type="character" w:customStyle="1" w:styleId="FooterChar">
    <w:name w:val="Footer Char"/>
    <w:basedOn w:val="DefaultParagraphFont"/>
    <w:link w:val="Footer"/>
    <w:uiPriority w:val="99"/>
    <w:rsid w:val="00254E0D"/>
    <w:rPr>
      <w:rFonts w:asciiTheme="majorHAnsi" w:hAnsiTheme="majorHAnsi"/>
      <w:color w:val="4E6504" w:themeColor="accent2" w:themeShade="80"/>
    </w:rPr>
  </w:style>
  <w:style w:type="character" w:styleId="PlaceholderText">
    <w:name w:val="Placeholder Text"/>
    <w:basedOn w:val="DefaultParagraphFont"/>
    <w:uiPriority w:val="99"/>
    <w:semiHidden/>
    <w:rsid w:val="00912A0A"/>
    <w:rPr>
      <w:color w:val="033B32" w:themeColor="accent5" w:themeShade="BF"/>
      <w:sz w:val="22"/>
    </w:rPr>
  </w:style>
  <w:style w:type="paragraph" w:customStyle="1" w:styleId="ContactInfo">
    <w:name w:val="Contact Info"/>
    <w:basedOn w:val="Normal"/>
    <w:uiPriority w:val="3"/>
    <w:qFormat/>
    <w:rsid w:val="00CB0809"/>
    <w:pPr>
      <w:spacing w:after="0"/>
      <w:jc w:val="right"/>
    </w:pPr>
    <w:rPr>
      <w:szCs w:val="18"/>
    </w:rPr>
  </w:style>
  <w:style w:type="paragraph" w:styleId="Date">
    <w:name w:val="Date"/>
    <w:basedOn w:val="Normal"/>
    <w:next w:val="Salutation"/>
    <w:link w:val="DateChar"/>
    <w:uiPriority w:val="4"/>
    <w:unhideWhenUsed/>
    <w:qFormat/>
    <w:rsid w:val="00EC6723"/>
    <w:pPr>
      <w:spacing w:before="720" w:after="960"/>
    </w:pPr>
  </w:style>
  <w:style w:type="character" w:customStyle="1" w:styleId="DateChar">
    <w:name w:val="Date Char"/>
    <w:basedOn w:val="DefaultParagraphFont"/>
    <w:link w:val="Date"/>
    <w:uiPriority w:val="4"/>
    <w:rsid w:val="00752FC4"/>
  </w:style>
  <w:style w:type="paragraph" w:styleId="Closing">
    <w:name w:val="Closing"/>
    <w:basedOn w:val="Normal"/>
    <w:next w:val="Signature"/>
    <w:link w:val="ClosingChar"/>
    <w:uiPriority w:val="6"/>
    <w:unhideWhenUsed/>
    <w:qFormat/>
    <w:rsid w:val="00254E0D"/>
    <w:pPr>
      <w:spacing w:after="960" w:line="240" w:lineRule="auto"/>
    </w:pPr>
  </w:style>
  <w:style w:type="character" w:customStyle="1" w:styleId="ClosingChar">
    <w:name w:val="Closing Char"/>
    <w:basedOn w:val="DefaultParagraphFont"/>
    <w:link w:val="Closing"/>
    <w:uiPriority w:val="6"/>
    <w:rsid w:val="00254E0D"/>
    <w:rPr>
      <w:color w:val="auto"/>
    </w:rPr>
  </w:style>
  <w:style w:type="character" w:customStyle="1" w:styleId="Heading1Char">
    <w:name w:val="Heading 1 Char"/>
    <w:basedOn w:val="DefaultParagraphFont"/>
    <w:link w:val="Heading1"/>
    <w:uiPriority w:val="9"/>
    <w:semiHidden/>
    <w:rsid w:val="00254E0D"/>
    <w:rPr>
      <w:rFonts w:asciiTheme="majorHAnsi" w:eastAsiaTheme="majorEastAsia" w:hAnsiTheme="majorHAnsi" w:cstheme="majorBidi"/>
      <w:b/>
      <w:bCs/>
      <w:color w:val="4E6504" w:themeColor="accent2" w:themeShade="80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254E0D"/>
    <w:rPr>
      <w:rFonts w:asciiTheme="majorHAnsi" w:eastAsiaTheme="majorEastAsia" w:hAnsiTheme="majorHAnsi" w:cstheme="majorBidi"/>
      <w:b/>
      <w:bCs/>
      <w:color w:val="262626" w:themeColor="text1" w:themeTint="D9"/>
      <w:sz w:val="26"/>
      <w:szCs w:val="26"/>
    </w:rPr>
  </w:style>
  <w:style w:type="table" w:styleId="TableGrid">
    <w:name w:val="Table Grid"/>
    <w:basedOn w:val="TableNormal"/>
    <w:uiPriority w:val="59"/>
    <w:rsid w:val="005125B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572222"/>
    <w:pPr>
      <w:spacing w:after="0" w:line="240" w:lineRule="auto"/>
    </w:pPr>
    <w:rPr>
      <w:rFonts w:ascii="Segoe UI" w:hAnsi="Segoe UI" w:cs="Segoe UI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72222"/>
    <w:rPr>
      <w:rFonts w:ascii="Segoe UI" w:hAnsi="Segoe UI" w:cs="Segoe UI"/>
      <w:kern w:val="16"/>
      <w:sz w:val="22"/>
      <w:szCs w:val="18"/>
    </w:rPr>
  </w:style>
  <w:style w:type="paragraph" w:styleId="Bibliography">
    <w:name w:val="Bibliography"/>
    <w:basedOn w:val="Normal"/>
    <w:next w:val="Normal"/>
    <w:uiPriority w:val="37"/>
    <w:semiHidden/>
    <w:unhideWhenUsed/>
    <w:rsid w:val="00572222"/>
  </w:style>
  <w:style w:type="paragraph" w:styleId="BlockText">
    <w:name w:val="Block Text"/>
    <w:basedOn w:val="Normal"/>
    <w:uiPriority w:val="99"/>
    <w:semiHidden/>
    <w:unhideWhenUsed/>
    <w:rsid w:val="000F51EC"/>
    <w:pPr>
      <w:pBdr>
        <w:top w:val="single" w:sz="2" w:space="10" w:color="C3EA1F" w:themeColor="accent1" w:frame="1"/>
        <w:left w:val="single" w:sz="2" w:space="10" w:color="C3EA1F" w:themeColor="accent1" w:frame="1"/>
        <w:bottom w:val="single" w:sz="2" w:space="10" w:color="C3EA1F" w:themeColor="accent1" w:frame="1"/>
        <w:right w:val="single" w:sz="2" w:space="10" w:color="C3EA1F" w:themeColor="accent1" w:frame="1"/>
      </w:pBdr>
      <w:ind w:left="1152" w:right="1152"/>
    </w:pPr>
    <w:rPr>
      <w:rFonts w:eastAsiaTheme="minorEastAsia"/>
      <w:i/>
      <w:iCs/>
      <w:color w:val="95B511" w:themeColor="accent1" w:themeShade="BF"/>
    </w:rPr>
  </w:style>
  <w:style w:type="paragraph" w:styleId="BodyText">
    <w:name w:val="Body Text"/>
    <w:basedOn w:val="Normal"/>
    <w:link w:val="BodyTextChar"/>
    <w:uiPriority w:val="99"/>
    <w:semiHidden/>
    <w:unhideWhenUsed/>
    <w:rsid w:val="00572222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semiHidden/>
    <w:rsid w:val="00572222"/>
    <w:rPr>
      <w:kern w:val="16"/>
      <w:sz w:val="22"/>
    </w:rPr>
  </w:style>
  <w:style w:type="paragraph" w:styleId="BodyText2">
    <w:name w:val="Body Text 2"/>
    <w:basedOn w:val="Normal"/>
    <w:link w:val="BodyText2Char"/>
    <w:uiPriority w:val="99"/>
    <w:semiHidden/>
    <w:unhideWhenUsed/>
    <w:rsid w:val="00572222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semiHidden/>
    <w:rsid w:val="00572222"/>
    <w:rPr>
      <w:kern w:val="16"/>
      <w:sz w:val="22"/>
    </w:rPr>
  </w:style>
  <w:style w:type="paragraph" w:styleId="BodyText3">
    <w:name w:val="Body Text 3"/>
    <w:basedOn w:val="Normal"/>
    <w:link w:val="BodyText3Char"/>
    <w:uiPriority w:val="99"/>
    <w:semiHidden/>
    <w:unhideWhenUsed/>
    <w:rsid w:val="00572222"/>
    <w:pPr>
      <w:spacing w:after="120"/>
    </w:pPr>
    <w:rPr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semiHidden/>
    <w:rsid w:val="00572222"/>
    <w:rPr>
      <w:kern w:val="16"/>
      <w:sz w:val="22"/>
      <w:szCs w:val="16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572222"/>
    <w:pPr>
      <w:spacing w:after="300"/>
      <w:ind w:firstLine="360"/>
    </w:pPr>
  </w:style>
  <w:style w:type="character" w:customStyle="1" w:styleId="BodyTextFirstIndentChar">
    <w:name w:val="Body Text First Indent Char"/>
    <w:basedOn w:val="BodyTextChar"/>
    <w:link w:val="BodyTextFirstIndent"/>
    <w:uiPriority w:val="99"/>
    <w:semiHidden/>
    <w:rsid w:val="00572222"/>
    <w:rPr>
      <w:kern w:val="16"/>
      <w:sz w:val="22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572222"/>
    <w:pPr>
      <w:spacing w:after="120"/>
      <w:ind w:left="360"/>
    </w:p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rsid w:val="00572222"/>
    <w:rPr>
      <w:kern w:val="16"/>
      <w:sz w:val="22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572222"/>
    <w:pPr>
      <w:spacing w:after="300"/>
      <w:ind w:firstLine="360"/>
    </w:pPr>
  </w:style>
  <w:style w:type="character" w:customStyle="1" w:styleId="BodyTextFirstIndent2Char">
    <w:name w:val="Body Text First Indent 2 Char"/>
    <w:basedOn w:val="BodyTextIndentChar"/>
    <w:link w:val="BodyTextFirstIndent2"/>
    <w:uiPriority w:val="99"/>
    <w:semiHidden/>
    <w:rsid w:val="00572222"/>
    <w:rPr>
      <w:kern w:val="16"/>
      <w:sz w:val="22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572222"/>
    <w:pPr>
      <w:spacing w:after="120" w:line="480" w:lineRule="auto"/>
      <w:ind w:left="360"/>
    </w:pPr>
  </w:style>
  <w:style w:type="character" w:customStyle="1" w:styleId="BodyTextIndent2Char">
    <w:name w:val="Body Text Indent 2 Char"/>
    <w:basedOn w:val="DefaultParagraphFont"/>
    <w:link w:val="BodyTextIndent2"/>
    <w:uiPriority w:val="99"/>
    <w:semiHidden/>
    <w:rsid w:val="00572222"/>
    <w:rPr>
      <w:kern w:val="16"/>
      <w:sz w:val="22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572222"/>
    <w:pPr>
      <w:spacing w:after="120"/>
      <w:ind w:left="360"/>
    </w:pPr>
    <w:rPr>
      <w:szCs w:val="16"/>
    </w:rPr>
  </w:style>
  <w:style w:type="character" w:customStyle="1" w:styleId="BodyTextIndent3Char">
    <w:name w:val="Body Text Indent 3 Char"/>
    <w:basedOn w:val="DefaultParagraphFont"/>
    <w:link w:val="BodyTextIndent3"/>
    <w:uiPriority w:val="99"/>
    <w:semiHidden/>
    <w:rsid w:val="00572222"/>
    <w:rPr>
      <w:kern w:val="16"/>
      <w:sz w:val="22"/>
      <w:szCs w:val="16"/>
    </w:rPr>
  </w:style>
  <w:style w:type="character" w:styleId="BookTitle">
    <w:name w:val="Book Title"/>
    <w:basedOn w:val="DefaultParagraphFont"/>
    <w:uiPriority w:val="33"/>
    <w:semiHidden/>
    <w:qFormat/>
    <w:rsid w:val="00572222"/>
    <w:rPr>
      <w:b/>
      <w:bCs/>
      <w:i/>
      <w:iCs/>
      <w:spacing w:val="5"/>
      <w:sz w:val="22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572222"/>
    <w:pPr>
      <w:spacing w:after="200" w:line="240" w:lineRule="auto"/>
    </w:pPr>
    <w:rPr>
      <w:i/>
      <w:iCs/>
      <w:color w:val="2C3644" w:themeColor="text2"/>
      <w:szCs w:val="18"/>
    </w:rPr>
  </w:style>
  <w:style w:type="table" w:customStyle="1" w:styleId="ColorfulGrid1">
    <w:name w:val="Colorful Grid1"/>
    <w:basedOn w:val="TableNormal"/>
    <w:uiPriority w:val="73"/>
    <w:semiHidden/>
    <w:unhideWhenUsed/>
    <w:rsid w:val="00572222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urfulGridAccent1">
    <w:name w:val="Colorful Grid Accent 1"/>
    <w:basedOn w:val="TableNormal"/>
    <w:uiPriority w:val="73"/>
    <w:semiHidden/>
    <w:unhideWhenUsed/>
    <w:rsid w:val="00572222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3FAD2" w:themeFill="accent1" w:themeFillTint="33"/>
    </w:tcPr>
    <w:tblStylePr w:type="firstRow">
      <w:rPr>
        <w:b/>
        <w:bCs/>
      </w:rPr>
      <w:tblPr/>
      <w:tcPr>
        <w:shd w:val="clear" w:color="auto" w:fill="E7F6A5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7F6A5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95B51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95B511" w:themeFill="accent1" w:themeFillShade="BF"/>
      </w:tcPr>
    </w:tblStylePr>
    <w:tblStylePr w:type="band1Vert">
      <w:tblPr/>
      <w:tcPr>
        <w:shd w:val="clear" w:color="auto" w:fill="E1F48F" w:themeFill="accent1" w:themeFillTint="7F"/>
      </w:tcPr>
    </w:tblStylePr>
    <w:tblStylePr w:type="band1Horz">
      <w:tblPr/>
      <w:tcPr>
        <w:shd w:val="clear" w:color="auto" w:fill="E1F48F" w:themeFill="accent1" w:themeFillTint="7F"/>
      </w:tcPr>
    </w:tblStylePr>
  </w:style>
  <w:style w:type="table" w:styleId="ColourfulGridAccent2">
    <w:name w:val="Colorful Grid Accent 2"/>
    <w:basedOn w:val="TableNormal"/>
    <w:uiPriority w:val="73"/>
    <w:semiHidden/>
    <w:unhideWhenUsed/>
    <w:rsid w:val="00572222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FFCC5" w:themeFill="accent2" w:themeFillTint="33"/>
    </w:tcPr>
    <w:tblStylePr w:type="firstRow">
      <w:rPr>
        <w:b/>
        <w:bCs/>
      </w:rPr>
      <w:tblPr/>
      <w:tcPr>
        <w:shd w:val="clear" w:color="auto" w:fill="E0FA8B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0FA8B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749706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749706" w:themeFill="accent2" w:themeFillShade="BF"/>
      </w:tcPr>
    </w:tblStylePr>
    <w:tblStylePr w:type="band1Vert">
      <w:tblPr/>
      <w:tcPr>
        <w:shd w:val="clear" w:color="auto" w:fill="D8F96F" w:themeFill="accent2" w:themeFillTint="7F"/>
      </w:tcPr>
    </w:tblStylePr>
    <w:tblStylePr w:type="band1Horz">
      <w:tblPr/>
      <w:tcPr>
        <w:shd w:val="clear" w:color="auto" w:fill="D8F96F" w:themeFill="accent2" w:themeFillTint="7F"/>
      </w:tcPr>
    </w:tblStylePr>
  </w:style>
  <w:style w:type="table" w:styleId="ColourfulGridAccent3">
    <w:name w:val="Colorful Grid Accent 3"/>
    <w:basedOn w:val="TableNormal"/>
    <w:uiPriority w:val="73"/>
    <w:semiHidden/>
    <w:unhideWhenUsed/>
    <w:rsid w:val="00572222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2F9F1" w:themeFill="accent3" w:themeFillTint="33"/>
    </w:tcPr>
    <w:tblStylePr w:type="firstRow">
      <w:rPr>
        <w:b/>
        <w:bCs/>
      </w:rPr>
      <w:tblPr/>
      <w:tcPr>
        <w:shd w:val="clear" w:color="auto" w:fill="86F3E3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6F3E3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0C7A6A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0C7A6A" w:themeFill="accent3" w:themeFillShade="BF"/>
      </w:tcPr>
    </w:tblStylePr>
    <w:tblStylePr w:type="band1Vert">
      <w:tblPr/>
      <w:tcPr>
        <w:shd w:val="clear" w:color="auto" w:fill="68F0DC" w:themeFill="accent3" w:themeFillTint="7F"/>
      </w:tcPr>
    </w:tblStylePr>
    <w:tblStylePr w:type="band1Horz">
      <w:tblPr/>
      <w:tcPr>
        <w:shd w:val="clear" w:color="auto" w:fill="68F0DC" w:themeFill="accent3" w:themeFillTint="7F"/>
      </w:tcPr>
    </w:tblStylePr>
  </w:style>
  <w:style w:type="table" w:styleId="ColourfulGridAccent4">
    <w:name w:val="Colorful Grid Accent 4"/>
    <w:basedOn w:val="TableNormal"/>
    <w:uiPriority w:val="73"/>
    <w:semiHidden/>
    <w:unhideWhenUsed/>
    <w:rsid w:val="00572222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AF8F0" w:themeFill="accent4" w:themeFillTint="33"/>
    </w:tcPr>
    <w:tblStylePr w:type="firstRow">
      <w:rPr>
        <w:b/>
        <w:bCs/>
      </w:rPr>
      <w:tblPr/>
      <w:tcPr>
        <w:shd w:val="clear" w:color="auto" w:fill="95F2E2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5F2E2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118F79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118F79" w:themeFill="accent4" w:themeFillShade="BF"/>
      </w:tcPr>
    </w:tblStylePr>
    <w:tblStylePr w:type="band1Vert">
      <w:tblPr/>
      <w:tcPr>
        <w:shd w:val="clear" w:color="auto" w:fill="7BEFDB" w:themeFill="accent4" w:themeFillTint="7F"/>
      </w:tcPr>
    </w:tblStylePr>
    <w:tblStylePr w:type="band1Horz">
      <w:tblPr/>
      <w:tcPr>
        <w:shd w:val="clear" w:color="auto" w:fill="7BEFDB" w:themeFill="accent4" w:themeFillTint="7F"/>
      </w:tcPr>
    </w:tblStylePr>
  </w:style>
  <w:style w:type="table" w:styleId="ColourfulGridAccent5">
    <w:name w:val="Colorful Grid Accent 5"/>
    <w:basedOn w:val="TableNormal"/>
    <w:uiPriority w:val="73"/>
    <w:semiHidden/>
    <w:unhideWhenUsed/>
    <w:rsid w:val="00572222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ADFBEF" w:themeFill="accent5" w:themeFillTint="33"/>
    </w:tcPr>
    <w:tblStylePr w:type="firstRow">
      <w:rPr>
        <w:b/>
        <w:bCs/>
      </w:rPr>
      <w:tblPr/>
      <w:tcPr>
        <w:shd w:val="clear" w:color="auto" w:fill="5CF6DF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5CF6DF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033B32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033B32" w:themeFill="accent5" w:themeFillShade="BF"/>
      </w:tcPr>
    </w:tblStylePr>
    <w:tblStylePr w:type="band1Vert">
      <w:tblPr/>
      <w:tcPr>
        <w:shd w:val="clear" w:color="auto" w:fill="34F4D8" w:themeFill="accent5" w:themeFillTint="7F"/>
      </w:tcPr>
    </w:tblStylePr>
    <w:tblStylePr w:type="band1Horz">
      <w:tblPr/>
      <w:tcPr>
        <w:shd w:val="clear" w:color="auto" w:fill="34F4D8" w:themeFill="accent5" w:themeFillTint="7F"/>
      </w:tcPr>
    </w:tblStylePr>
  </w:style>
  <w:style w:type="table" w:styleId="ColourfulGridAccent6">
    <w:name w:val="Colorful Grid Accent 6"/>
    <w:basedOn w:val="TableNormal"/>
    <w:uiPriority w:val="73"/>
    <w:semiHidden/>
    <w:unhideWhenUsed/>
    <w:rsid w:val="00572222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ED5DF" w:themeFill="accent6" w:themeFillTint="33"/>
    </w:tcPr>
    <w:tblStylePr w:type="firstRow">
      <w:rPr>
        <w:b/>
        <w:bCs/>
      </w:rPr>
      <w:tblPr/>
      <w:tcPr>
        <w:shd w:val="clear" w:color="auto" w:fill="9EACC0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EACC0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212832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212832" w:themeFill="accent6" w:themeFillShade="BF"/>
      </w:tcPr>
    </w:tblStylePr>
    <w:tblStylePr w:type="band1Vert">
      <w:tblPr/>
      <w:tcPr>
        <w:shd w:val="clear" w:color="auto" w:fill="8698B1" w:themeFill="accent6" w:themeFillTint="7F"/>
      </w:tcPr>
    </w:tblStylePr>
    <w:tblStylePr w:type="band1Horz">
      <w:tblPr/>
      <w:tcPr>
        <w:shd w:val="clear" w:color="auto" w:fill="8698B1" w:themeFill="accent6" w:themeFillTint="7F"/>
      </w:tcPr>
    </w:tblStylePr>
  </w:style>
  <w:style w:type="table" w:customStyle="1" w:styleId="ColorfulList1">
    <w:name w:val="Colorful List1"/>
    <w:basedOn w:val="TableNormal"/>
    <w:uiPriority w:val="72"/>
    <w:semiHidden/>
    <w:unhideWhenUsed/>
    <w:rsid w:val="00572222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CA206" w:themeFill="accent2" w:themeFillShade="CC"/>
      </w:tcPr>
    </w:tblStylePr>
    <w:tblStylePr w:type="lastRow">
      <w:rPr>
        <w:b/>
        <w:bCs/>
        <w:color w:val="7CA206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urfulListAccent1">
    <w:name w:val="Colorful List Accent 1"/>
    <w:basedOn w:val="TableNormal"/>
    <w:uiPriority w:val="72"/>
    <w:semiHidden/>
    <w:unhideWhenUsed/>
    <w:rsid w:val="00572222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9FDE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CA206" w:themeFill="accent2" w:themeFillShade="CC"/>
      </w:tcPr>
    </w:tblStylePr>
    <w:tblStylePr w:type="lastRow">
      <w:rPr>
        <w:b/>
        <w:bCs/>
        <w:color w:val="7CA206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0F9C7" w:themeFill="accent1" w:themeFillTint="3F"/>
      </w:tcPr>
    </w:tblStylePr>
    <w:tblStylePr w:type="band1Horz">
      <w:tblPr/>
      <w:tcPr>
        <w:shd w:val="clear" w:color="auto" w:fill="F3FAD2" w:themeFill="accent1" w:themeFillTint="33"/>
      </w:tcPr>
    </w:tblStylePr>
  </w:style>
  <w:style w:type="table" w:styleId="ColourfulListAccent2">
    <w:name w:val="Colorful List Accent 2"/>
    <w:basedOn w:val="TableNormal"/>
    <w:uiPriority w:val="72"/>
    <w:semiHidden/>
    <w:unhideWhenUsed/>
    <w:rsid w:val="00572222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7FEE2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CA206" w:themeFill="accent2" w:themeFillShade="CC"/>
      </w:tcPr>
    </w:tblStylePr>
    <w:tblStylePr w:type="lastRow">
      <w:rPr>
        <w:b/>
        <w:bCs/>
        <w:color w:val="7CA206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FCB7" w:themeFill="accent2" w:themeFillTint="3F"/>
      </w:tcPr>
    </w:tblStylePr>
    <w:tblStylePr w:type="band1Horz">
      <w:tblPr/>
      <w:tcPr>
        <w:shd w:val="clear" w:color="auto" w:fill="EFFCC5" w:themeFill="accent2" w:themeFillTint="33"/>
      </w:tcPr>
    </w:tblStylePr>
  </w:style>
  <w:style w:type="table" w:styleId="ColourfulListAccent3">
    <w:name w:val="Colorful List Accent 3"/>
    <w:basedOn w:val="TableNormal"/>
    <w:uiPriority w:val="72"/>
    <w:semiHidden/>
    <w:unhideWhenUsed/>
    <w:rsid w:val="00572222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1FCF8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129982" w:themeFill="accent4" w:themeFillShade="CC"/>
      </w:tcPr>
    </w:tblStylePr>
    <w:tblStylePr w:type="lastRow">
      <w:rPr>
        <w:b/>
        <w:bCs/>
        <w:color w:val="1299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4F7ED" w:themeFill="accent3" w:themeFillTint="3F"/>
      </w:tcPr>
    </w:tblStylePr>
    <w:tblStylePr w:type="band1Horz">
      <w:tblPr/>
      <w:tcPr>
        <w:shd w:val="clear" w:color="auto" w:fill="C2F9F1" w:themeFill="accent3" w:themeFillTint="33"/>
      </w:tcPr>
    </w:tblStylePr>
  </w:style>
  <w:style w:type="table" w:styleId="ColourfulListAccent4">
    <w:name w:val="Colorful List Accent 4"/>
    <w:basedOn w:val="TableNormal"/>
    <w:uiPriority w:val="72"/>
    <w:semiHidden/>
    <w:unhideWhenUsed/>
    <w:rsid w:val="00572222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5FCF8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0C8371" w:themeFill="accent3" w:themeFillShade="CC"/>
      </w:tcPr>
    </w:tblStylePr>
    <w:tblStylePr w:type="lastRow">
      <w:rPr>
        <w:b/>
        <w:bCs/>
        <w:color w:val="0C8371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DF7ED" w:themeFill="accent4" w:themeFillTint="3F"/>
      </w:tcPr>
    </w:tblStylePr>
    <w:tblStylePr w:type="band1Horz">
      <w:tblPr/>
      <w:tcPr>
        <w:shd w:val="clear" w:color="auto" w:fill="CAF8F0" w:themeFill="accent4" w:themeFillTint="33"/>
      </w:tcPr>
    </w:tblStylePr>
  </w:style>
  <w:style w:type="table" w:styleId="ColourfulListAccent5">
    <w:name w:val="Colorful List Accent 5"/>
    <w:basedOn w:val="TableNormal"/>
    <w:uiPriority w:val="72"/>
    <w:semiHidden/>
    <w:unhideWhenUsed/>
    <w:rsid w:val="00572222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D7FDF7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232B36" w:themeFill="accent6" w:themeFillShade="CC"/>
      </w:tcPr>
    </w:tblStylePr>
    <w:tblStylePr w:type="lastRow">
      <w:rPr>
        <w:b/>
        <w:bCs/>
        <w:color w:val="232B36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AFAEB" w:themeFill="accent5" w:themeFillTint="3F"/>
      </w:tcPr>
    </w:tblStylePr>
    <w:tblStylePr w:type="band1Horz">
      <w:tblPr/>
      <w:tcPr>
        <w:shd w:val="clear" w:color="auto" w:fill="ADFBEF" w:themeFill="accent5" w:themeFillTint="33"/>
      </w:tcPr>
    </w:tblStylePr>
  </w:style>
  <w:style w:type="table" w:styleId="ColourfulListAccent6">
    <w:name w:val="Colorful List Accent 6"/>
    <w:basedOn w:val="TableNormal"/>
    <w:uiPriority w:val="72"/>
    <w:semiHidden/>
    <w:unhideWhenUsed/>
    <w:rsid w:val="00572222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7EAEF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033F36" w:themeFill="accent5" w:themeFillShade="CC"/>
      </w:tcPr>
    </w:tblStylePr>
    <w:tblStylePr w:type="lastRow">
      <w:rPr>
        <w:b/>
        <w:bCs/>
        <w:color w:val="033F36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3CCD8" w:themeFill="accent6" w:themeFillTint="3F"/>
      </w:tcPr>
    </w:tblStylePr>
    <w:tblStylePr w:type="band1Horz">
      <w:tblPr/>
      <w:tcPr>
        <w:shd w:val="clear" w:color="auto" w:fill="CED5DF" w:themeFill="accent6" w:themeFillTint="33"/>
      </w:tcPr>
    </w:tblStylePr>
  </w:style>
  <w:style w:type="table" w:customStyle="1" w:styleId="ColorfulShading1">
    <w:name w:val="Colorful Shading1"/>
    <w:basedOn w:val="TableNormal"/>
    <w:uiPriority w:val="71"/>
    <w:semiHidden/>
    <w:unhideWhenUsed/>
    <w:rsid w:val="00572222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DCB08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DCB08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urfulShadingAccent1">
    <w:name w:val="Colorful Shading Accent 1"/>
    <w:basedOn w:val="TableNormal"/>
    <w:uiPriority w:val="71"/>
    <w:semiHidden/>
    <w:unhideWhenUsed/>
    <w:rsid w:val="00572222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DCB08" w:themeColor="accent2"/>
        <w:left w:val="single" w:sz="4" w:space="0" w:color="C3EA1F" w:themeColor="accent1"/>
        <w:bottom w:val="single" w:sz="4" w:space="0" w:color="C3EA1F" w:themeColor="accent1"/>
        <w:right w:val="single" w:sz="4" w:space="0" w:color="C3EA1F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9FDE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DCB08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8910D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8910D" w:themeColor="accent1" w:themeShade="99"/>
          <w:insideV w:val="nil"/>
        </w:tcBorders>
        <w:shd w:val="clear" w:color="auto" w:fill="78910D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8910D" w:themeFill="accent1" w:themeFillShade="99"/>
      </w:tcPr>
    </w:tblStylePr>
    <w:tblStylePr w:type="band1Vert">
      <w:tblPr/>
      <w:tcPr>
        <w:shd w:val="clear" w:color="auto" w:fill="E7F6A5" w:themeFill="accent1" w:themeFillTint="66"/>
      </w:tcPr>
    </w:tblStylePr>
    <w:tblStylePr w:type="band1Horz">
      <w:tblPr/>
      <w:tcPr>
        <w:shd w:val="clear" w:color="auto" w:fill="E1F48F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urfulShadingAccent2">
    <w:name w:val="Colorful Shading Accent 2"/>
    <w:basedOn w:val="TableNormal"/>
    <w:uiPriority w:val="71"/>
    <w:semiHidden/>
    <w:unhideWhenUsed/>
    <w:rsid w:val="00572222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DCB08" w:themeColor="accent2"/>
        <w:left w:val="single" w:sz="4" w:space="0" w:color="9DCB08" w:themeColor="accent2"/>
        <w:bottom w:val="single" w:sz="4" w:space="0" w:color="9DCB08" w:themeColor="accent2"/>
        <w:right w:val="single" w:sz="4" w:space="0" w:color="9DCB08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7FEE2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DCB08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D7904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D7904" w:themeColor="accent2" w:themeShade="99"/>
          <w:insideV w:val="nil"/>
        </w:tcBorders>
        <w:shd w:val="clear" w:color="auto" w:fill="5D7904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D7904" w:themeFill="accent2" w:themeFillShade="99"/>
      </w:tcPr>
    </w:tblStylePr>
    <w:tblStylePr w:type="band1Vert">
      <w:tblPr/>
      <w:tcPr>
        <w:shd w:val="clear" w:color="auto" w:fill="E0FA8B" w:themeFill="accent2" w:themeFillTint="66"/>
      </w:tcPr>
    </w:tblStylePr>
    <w:tblStylePr w:type="band1Horz">
      <w:tblPr/>
      <w:tcPr>
        <w:shd w:val="clear" w:color="auto" w:fill="D8F96F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urfulShadingAccent3">
    <w:name w:val="Colorful Shading Accent 3"/>
    <w:basedOn w:val="TableNormal"/>
    <w:uiPriority w:val="71"/>
    <w:semiHidden/>
    <w:unhideWhenUsed/>
    <w:rsid w:val="00572222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17C0A3" w:themeColor="accent4"/>
        <w:left w:val="single" w:sz="4" w:space="0" w:color="10A48E" w:themeColor="accent3"/>
        <w:bottom w:val="single" w:sz="4" w:space="0" w:color="10A48E" w:themeColor="accent3"/>
        <w:right w:val="single" w:sz="4" w:space="0" w:color="10A48E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1FCF8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17C0A3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96255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96255" w:themeColor="accent3" w:themeShade="99"/>
          <w:insideV w:val="nil"/>
        </w:tcBorders>
        <w:shd w:val="clear" w:color="auto" w:fill="096255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96255" w:themeFill="accent3" w:themeFillShade="99"/>
      </w:tcPr>
    </w:tblStylePr>
    <w:tblStylePr w:type="band1Vert">
      <w:tblPr/>
      <w:tcPr>
        <w:shd w:val="clear" w:color="auto" w:fill="86F3E3" w:themeFill="accent3" w:themeFillTint="66"/>
      </w:tcPr>
    </w:tblStylePr>
    <w:tblStylePr w:type="band1Horz">
      <w:tblPr/>
      <w:tcPr>
        <w:shd w:val="clear" w:color="auto" w:fill="68F0DC" w:themeFill="accent3" w:themeFillTint="7F"/>
      </w:tcPr>
    </w:tblStylePr>
  </w:style>
  <w:style w:type="table" w:styleId="ColourfulShadingAccent4">
    <w:name w:val="Colorful Shading Accent 4"/>
    <w:basedOn w:val="TableNormal"/>
    <w:uiPriority w:val="71"/>
    <w:semiHidden/>
    <w:unhideWhenUsed/>
    <w:rsid w:val="00572222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10A48E" w:themeColor="accent3"/>
        <w:left w:val="single" w:sz="4" w:space="0" w:color="17C0A3" w:themeColor="accent4"/>
        <w:bottom w:val="single" w:sz="4" w:space="0" w:color="17C0A3" w:themeColor="accent4"/>
        <w:right w:val="single" w:sz="4" w:space="0" w:color="17C0A3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5FCF8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10A48E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D7361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D7361" w:themeColor="accent4" w:themeShade="99"/>
          <w:insideV w:val="nil"/>
        </w:tcBorders>
        <w:shd w:val="clear" w:color="auto" w:fill="0D7361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D7361" w:themeFill="accent4" w:themeFillShade="99"/>
      </w:tcPr>
    </w:tblStylePr>
    <w:tblStylePr w:type="band1Vert">
      <w:tblPr/>
      <w:tcPr>
        <w:shd w:val="clear" w:color="auto" w:fill="95F2E2" w:themeFill="accent4" w:themeFillTint="66"/>
      </w:tcPr>
    </w:tblStylePr>
    <w:tblStylePr w:type="band1Horz">
      <w:tblPr/>
      <w:tcPr>
        <w:shd w:val="clear" w:color="auto" w:fill="7BEFDB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urfulShadingAccent5">
    <w:name w:val="Colorful Shading Accent 5"/>
    <w:basedOn w:val="TableNormal"/>
    <w:uiPriority w:val="71"/>
    <w:semiHidden/>
    <w:unhideWhenUsed/>
    <w:rsid w:val="00572222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2C3644" w:themeColor="accent6"/>
        <w:left w:val="single" w:sz="4" w:space="0" w:color="044F44" w:themeColor="accent5"/>
        <w:bottom w:val="single" w:sz="4" w:space="0" w:color="044F44" w:themeColor="accent5"/>
        <w:right w:val="single" w:sz="4" w:space="0" w:color="044F44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7FDF7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2C3644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22F28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22F28" w:themeColor="accent5" w:themeShade="99"/>
          <w:insideV w:val="nil"/>
        </w:tcBorders>
        <w:shd w:val="clear" w:color="auto" w:fill="022F28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22F28" w:themeFill="accent5" w:themeFillShade="99"/>
      </w:tcPr>
    </w:tblStylePr>
    <w:tblStylePr w:type="band1Vert">
      <w:tblPr/>
      <w:tcPr>
        <w:shd w:val="clear" w:color="auto" w:fill="5CF6DF" w:themeFill="accent5" w:themeFillTint="66"/>
      </w:tcPr>
    </w:tblStylePr>
    <w:tblStylePr w:type="band1Horz">
      <w:tblPr/>
      <w:tcPr>
        <w:shd w:val="clear" w:color="auto" w:fill="34F4D8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urfulShadingAccent6">
    <w:name w:val="Colorful Shading Accent 6"/>
    <w:basedOn w:val="TableNormal"/>
    <w:uiPriority w:val="71"/>
    <w:semiHidden/>
    <w:unhideWhenUsed/>
    <w:rsid w:val="00572222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044F44" w:themeColor="accent5"/>
        <w:left w:val="single" w:sz="4" w:space="0" w:color="2C3644" w:themeColor="accent6"/>
        <w:bottom w:val="single" w:sz="4" w:space="0" w:color="2C3644" w:themeColor="accent6"/>
        <w:right w:val="single" w:sz="4" w:space="0" w:color="2C3644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7EAEF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044F44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1A202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1A2028" w:themeColor="accent6" w:themeShade="99"/>
          <w:insideV w:val="nil"/>
        </w:tcBorders>
        <w:shd w:val="clear" w:color="auto" w:fill="1A202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2028" w:themeFill="accent6" w:themeFillShade="99"/>
      </w:tcPr>
    </w:tblStylePr>
    <w:tblStylePr w:type="band1Vert">
      <w:tblPr/>
      <w:tcPr>
        <w:shd w:val="clear" w:color="auto" w:fill="9EACC0" w:themeFill="accent6" w:themeFillTint="66"/>
      </w:tcPr>
    </w:tblStylePr>
    <w:tblStylePr w:type="band1Horz">
      <w:tblPr/>
      <w:tcPr>
        <w:shd w:val="clear" w:color="auto" w:fill="8698B1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character" w:styleId="CommentReference">
    <w:name w:val="annotation reference"/>
    <w:basedOn w:val="DefaultParagraphFont"/>
    <w:uiPriority w:val="99"/>
    <w:semiHidden/>
    <w:unhideWhenUsed/>
    <w:rsid w:val="00572222"/>
    <w:rPr>
      <w:sz w:val="22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572222"/>
    <w:pPr>
      <w:spacing w:line="240" w:lineRule="auto"/>
    </w:p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572222"/>
    <w:rPr>
      <w:kern w:val="16"/>
      <w:sz w:val="22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572222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72222"/>
    <w:rPr>
      <w:b/>
      <w:bCs/>
      <w:kern w:val="16"/>
      <w:sz w:val="22"/>
    </w:rPr>
  </w:style>
  <w:style w:type="table" w:customStyle="1" w:styleId="DarkList1">
    <w:name w:val="Dark List1"/>
    <w:basedOn w:val="TableNormal"/>
    <w:uiPriority w:val="70"/>
    <w:semiHidden/>
    <w:unhideWhenUsed/>
    <w:rsid w:val="00572222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semiHidden/>
    <w:unhideWhenUsed/>
    <w:rsid w:val="00572222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3EA1F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3780B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5B51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5B51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B51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B511" w:themeFill="accent1" w:themeFillShade="BF"/>
      </w:tcPr>
    </w:tblStylePr>
  </w:style>
  <w:style w:type="table" w:styleId="DarkList-Accent2">
    <w:name w:val="Dark List Accent 2"/>
    <w:basedOn w:val="TableNormal"/>
    <w:uiPriority w:val="70"/>
    <w:semiHidden/>
    <w:unhideWhenUsed/>
    <w:rsid w:val="00572222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DCB08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D6404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49706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49706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49706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49706" w:themeFill="accent2" w:themeFillShade="BF"/>
      </w:tcPr>
    </w:tblStylePr>
  </w:style>
  <w:style w:type="table" w:styleId="DarkList-Accent3">
    <w:name w:val="Dark List Accent 3"/>
    <w:basedOn w:val="TableNormal"/>
    <w:uiPriority w:val="70"/>
    <w:semiHidden/>
    <w:unhideWhenUsed/>
    <w:rsid w:val="00572222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0A48E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85146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C7A6A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C7A6A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C7A6A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C7A6A" w:themeFill="accent3" w:themeFillShade="BF"/>
      </w:tcPr>
    </w:tblStylePr>
  </w:style>
  <w:style w:type="table" w:styleId="DarkList-Accent4">
    <w:name w:val="Dark List Accent 4"/>
    <w:basedOn w:val="TableNormal"/>
    <w:uiPriority w:val="70"/>
    <w:semiHidden/>
    <w:unhideWhenUsed/>
    <w:rsid w:val="00572222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7C0A3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B5F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18F79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18F79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18F79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18F79" w:themeFill="accent4" w:themeFillShade="BF"/>
      </w:tcPr>
    </w:tblStylePr>
  </w:style>
  <w:style w:type="table" w:styleId="DarkList-Accent5">
    <w:name w:val="Dark List Accent 5"/>
    <w:basedOn w:val="TableNormal"/>
    <w:uiPriority w:val="70"/>
    <w:semiHidden/>
    <w:unhideWhenUsed/>
    <w:rsid w:val="00572222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44F44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22721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33B32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33B32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33B32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33B32" w:themeFill="accent5" w:themeFillShade="BF"/>
      </w:tcPr>
    </w:tblStylePr>
  </w:style>
  <w:style w:type="table" w:styleId="DarkList-Accent6">
    <w:name w:val="Dark List Accent 6"/>
    <w:basedOn w:val="TableNormal"/>
    <w:uiPriority w:val="70"/>
    <w:semiHidden/>
    <w:unhideWhenUsed/>
    <w:rsid w:val="00572222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2C3644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161A21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212832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212832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12832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12832" w:themeFill="accent6" w:themeFillShade="BF"/>
      </w:tcPr>
    </w:tblStylePr>
  </w:style>
  <w:style w:type="paragraph" w:styleId="DocumentMap">
    <w:name w:val="Document Map"/>
    <w:basedOn w:val="Normal"/>
    <w:link w:val="DocumentMapChar"/>
    <w:uiPriority w:val="99"/>
    <w:semiHidden/>
    <w:unhideWhenUsed/>
    <w:rsid w:val="00572222"/>
    <w:pPr>
      <w:spacing w:after="0" w:line="240" w:lineRule="auto"/>
    </w:pPr>
    <w:rPr>
      <w:rFonts w:ascii="Segoe UI" w:hAnsi="Segoe UI" w:cs="Segoe UI"/>
      <w:szCs w:val="16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rsid w:val="00572222"/>
    <w:rPr>
      <w:rFonts w:ascii="Segoe UI" w:hAnsi="Segoe UI" w:cs="Segoe UI"/>
      <w:kern w:val="16"/>
      <w:sz w:val="22"/>
      <w:szCs w:val="16"/>
    </w:rPr>
  </w:style>
  <w:style w:type="paragraph" w:styleId="EmailSignature">
    <w:name w:val="E-mail Signature"/>
    <w:basedOn w:val="Normal"/>
    <w:link w:val="EmailSignatureChar"/>
    <w:uiPriority w:val="99"/>
    <w:semiHidden/>
    <w:unhideWhenUsed/>
    <w:rsid w:val="00572222"/>
    <w:pPr>
      <w:spacing w:after="0" w:line="240" w:lineRule="auto"/>
    </w:pPr>
  </w:style>
  <w:style w:type="character" w:customStyle="1" w:styleId="EmailSignatureChar">
    <w:name w:val="Email Signature Char"/>
    <w:basedOn w:val="DefaultParagraphFont"/>
    <w:link w:val="EmailSignature"/>
    <w:uiPriority w:val="99"/>
    <w:semiHidden/>
    <w:rsid w:val="00572222"/>
    <w:rPr>
      <w:kern w:val="16"/>
      <w:sz w:val="22"/>
    </w:rPr>
  </w:style>
  <w:style w:type="character" w:styleId="Emphasis">
    <w:name w:val="Emphasis"/>
    <w:basedOn w:val="DefaultParagraphFont"/>
    <w:uiPriority w:val="20"/>
    <w:semiHidden/>
    <w:qFormat/>
    <w:rsid w:val="00572222"/>
    <w:rPr>
      <w:i/>
      <w:iCs/>
      <w:sz w:val="22"/>
    </w:rPr>
  </w:style>
  <w:style w:type="character" w:styleId="EndnoteReference">
    <w:name w:val="endnote reference"/>
    <w:basedOn w:val="DefaultParagraphFont"/>
    <w:uiPriority w:val="99"/>
    <w:semiHidden/>
    <w:unhideWhenUsed/>
    <w:rsid w:val="00572222"/>
    <w:rPr>
      <w:sz w:val="22"/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rsid w:val="00572222"/>
    <w:pPr>
      <w:spacing w:after="0" w:line="240" w:lineRule="auto"/>
    </w:p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572222"/>
    <w:rPr>
      <w:kern w:val="16"/>
      <w:sz w:val="22"/>
    </w:rPr>
  </w:style>
  <w:style w:type="paragraph" w:styleId="EnvelopeAddress">
    <w:name w:val="envelope address"/>
    <w:basedOn w:val="Normal"/>
    <w:uiPriority w:val="99"/>
    <w:semiHidden/>
    <w:unhideWhenUsed/>
    <w:rsid w:val="00572222"/>
    <w:pPr>
      <w:framePr w:w="7920" w:h="1980" w:hRule="exact" w:hSpace="180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572222"/>
    <w:pPr>
      <w:spacing w:after="0" w:line="240" w:lineRule="auto"/>
    </w:pPr>
    <w:rPr>
      <w:rFonts w:asciiTheme="majorHAnsi" w:eastAsiaTheme="majorEastAsia" w:hAnsiTheme="majorHAnsi" w:cstheme="majorBidi"/>
    </w:rPr>
  </w:style>
  <w:style w:type="character" w:styleId="FollowedHyperlink">
    <w:name w:val="FollowedHyperlink"/>
    <w:basedOn w:val="DefaultParagraphFont"/>
    <w:uiPriority w:val="99"/>
    <w:semiHidden/>
    <w:unhideWhenUsed/>
    <w:rsid w:val="000F51EC"/>
    <w:rPr>
      <w:color w:val="4E6504" w:themeColor="accent2" w:themeShade="80"/>
      <w:sz w:val="22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sid w:val="00572222"/>
    <w:rPr>
      <w:sz w:val="22"/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572222"/>
    <w:pPr>
      <w:spacing w:after="0" w:line="240" w:lineRule="auto"/>
    </w:p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572222"/>
    <w:rPr>
      <w:kern w:val="16"/>
      <w:sz w:val="22"/>
    </w:rPr>
  </w:style>
  <w:style w:type="table" w:customStyle="1" w:styleId="GridTable1Light1">
    <w:name w:val="Grid Table 1 Light1"/>
    <w:basedOn w:val="TableNormal"/>
    <w:uiPriority w:val="46"/>
    <w:rsid w:val="00572222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-Accent11">
    <w:name w:val="Grid Table 1 Light - Accent 11"/>
    <w:basedOn w:val="TableNormal"/>
    <w:uiPriority w:val="46"/>
    <w:rsid w:val="00572222"/>
    <w:pPr>
      <w:spacing w:after="0" w:line="240" w:lineRule="auto"/>
    </w:pPr>
    <w:tblPr>
      <w:tblStyleRowBandSize w:val="1"/>
      <w:tblStyleColBandSize w:val="1"/>
      <w:tblBorders>
        <w:top w:val="single" w:sz="4" w:space="0" w:color="E7F6A5" w:themeColor="accent1" w:themeTint="66"/>
        <w:left w:val="single" w:sz="4" w:space="0" w:color="E7F6A5" w:themeColor="accent1" w:themeTint="66"/>
        <w:bottom w:val="single" w:sz="4" w:space="0" w:color="E7F6A5" w:themeColor="accent1" w:themeTint="66"/>
        <w:right w:val="single" w:sz="4" w:space="0" w:color="E7F6A5" w:themeColor="accent1" w:themeTint="66"/>
        <w:insideH w:val="single" w:sz="4" w:space="0" w:color="E7F6A5" w:themeColor="accent1" w:themeTint="66"/>
        <w:insideV w:val="single" w:sz="4" w:space="0" w:color="E7F6A5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DBF278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DBF278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-Accent21">
    <w:name w:val="Grid Table 1 Light - Accent 21"/>
    <w:basedOn w:val="TableNormal"/>
    <w:uiPriority w:val="46"/>
    <w:rsid w:val="00572222"/>
    <w:pPr>
      <w:spacing w:after="0" w:line="240" w:lineRule="auto"/>
    </w:pPr>
    <w:tblPr>
      <w:tblStyleRowBandSize w:val="1"/>
      <w:tblStyleColBandSize w:val="1"/>
      <w:tblBorders>
        <w:top w:val="single" w:sz="4" w:space="0" w:color="E0FA8B" w:themeColor="accent2" w:themeTint="66"/>
        <w:left w:val="single" w:sz="4" w:space="0" w:color="E0FA8B" w:themeColor="accent2" w:themeTint="66"/>
        <w:bottom w:val="single" w:sz="4" w:space="0" w:color="E0FA8B" w:themeColor="accent2" w:themeTint="66"/>
        <w:right w:val="single" w:sz="4" w:space="0" w:color="E0FA8B" w:themeColor="accent2" w:themeTint="66"/>
        <w:insideH w:val="single" w:sz="4" w:space="0" w:color="E0FA8B" w:themeColor="accent2" w:themeTint="66"/>
        <w:insideV w:val="single" w:sz="4" w:space="0" w:color="E0FA8B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D0F852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D0F852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-Accent31">
    <w:name w:val="Grid Table 1 Light - Accent 31"/>
    <w:basedOn w:val="TableNormal"/>
    <w:uiPriority w:val="46"/>
    <w:rsid w:val="00572222"/>
    <w:pPr>
      <w:spacing w:after="0" w:line="240" w:lineRule="auto"/>
    </w:pPr>
    <w:tblPr>
      <w:tblStyleRowBandSize w:val="1"/>
      <w:tblStyleColBandSize w:val="1"/>
      <w:tblBorders>
        <w:top w:val="single" w:sz="4" w:space="0" w:color="86F3E3" w:themeColor="accent3" w:themeTint="66"/>
        <w:left w:val="single" w:sz="4" w:space="0" w:color="86F3E3" w:themeColor="accent3" w:themeTint="66"/>
        <w:bottom w:val="single" w:sz="4" w:space="0" w:color="86F3E3" w:themeColor="accent3" w:themeTint="66"/>
        <w:right w:val="single" w:sz="4" w:space="0" w:color="86F3E3" w:themeColor="accent3" w:themeTint="66"/>
        <w:insideH w:val="single" w:sz="4" w:space="0" w:color="86F3E3" w:themeColor="accent3" w:themeTint="66"/>
        <w:insideV w:val="single" w:sz="4" w:space="0" w:color="86F3E3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4AEDD5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AEDD5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-Accent41">
    <w:name w:val="Grid Table 1 Light - Accent 41"/>
    <w:basedOn w:val="TableNormal"/>
    <w:uiPriority w:val="46"/>
    <w:rsid w:val="00572222"/>
    <w:pPr>
      <w:spacing w:after="0" w:line="240" w:lineRule="auto"/>
    </w:pPr>
    <w:tblPr>
      <w:tblStyleRowBandSize w:val="1"/>
      <w:tblStyleColBandSize w:val="1"/>
      <w:tblBorders>
        <w:top w:val="single" w:sz="4" w:space="0" w:color="95F2E2" w:themeColor="accent4" w:themeTint="66"/>
        <w:left w:val="single" w:sz="4" w:space="0" w:color="95F2E2" w:themeColor="accent4" w:themeTint="66"/>
        <w:bottom w:val="single" w:sz="4" w:space="0" w:color="95F2E2" w:themeColor="accent4" w:themeTint="66"/>
        <w:right w:val="single" w:sz="4" w:space="0" w:color="95F2E2" w:themeColor="accent4" w:themeTint="66"/>
        <w:insideH w:val="single" w:sz="4" w:space="0" w:color="95F2E2" w:themeColor="accent4" w:themeTint="66"/>
        <w:insideV w:val="single" w:sz="4" w:space="0" w:color="95F2E2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60ECD4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0ECD4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-Accent51">
    <w:name w:val="Grid Table 1 Light - Accent 51"/>
    <w:basedOn w:val="TableNormal"/>
    <w:uiPriority w:val="46"/>
    <w:rsid w:val="00572222"/>
    <w:pPr>
      <w:spacing w:after="0" w:line="240" w:lineRule="auto"/>
    </w:pPr>
    <w:tblPr>
      <w:tblStyleRowBandSize w:val="1"/>
      <w:tblStyleColBandSize w:val="1"/>
      <w:tblBorders>
        <w:top w:val="single" w:sz="4" w:space="0" w:color="5CF6DF" w:themeColor="accent5" w:themeTint="66"/>
        <w:left w:val="single" w:sz="4" w:space="0" w:color="5CF6DF" w:themeColor="accent5" w:themeTint="66"/>
        <w:bottom w:val="single" w:sz="4" w:space="0" w:color="5CF6DF" w:themeColor="accent5" w:themeTint="66"/>
        <w:right w:val="single" w:sz="4" w:space="0" w:color="5CF6DF" w:themeColor="accent5" w:themeTint="66"/>
        <w:insideH w:val="single" w:sz="4" w:space="0" w:color="5CF6DF" w:themeColor="accent5" w:themeTint="66"/>
        <w:insideV w:val="single" w:sz="4" w:space="0" w:color="5CF6DF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0CF1CF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0CF1CF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-Accent61">
    <w:name w:val="Grid Table 1 Light - Accent 61"/>
    <w:basedOn w:val="TableNormal"/>
    <w:uiPriority w:val="46"/>
    <w:rsid w:val="00572222"/>
    <w:pPr>
      <w:spacing w:after="0" w:line="240" w:lineRule="auto"/>
    </w:pPr>
    <w:tblPr>
      <w:tblStyleRowBandSize w:val="1"/>
      <w:tblStyleColBandSize w:val="1"/>
      <w:tblBorders>
        <w:top w:val="single" w:sz="4" w:space="0" w:color="9EACC0" w:themeColor="accent6" w:themeTint="66"/>
        <w:left w:val="single" w:sz="4" w:space="0" w:color="9EACC0" w:themeColor="accent6" w:themeTint="66"/>
        <w:bottom w:val="single" w:sz="4" w:space="0" w:color="9EACC0" w:themeColor="accent6" w:themeTint="66"/>
        <w:right w:val="single" w:sz="4" w:space="0" w:color="9EACC0" w:themeColor="accent6" w:themeTint="66"/>
        <w:insideH w:val="single" w:sz="4" w:space="0" w:color="9EACC0" w:themeColor="accent6" w:themeTint="66"/>
        <w:insideV w:val="single" w:sz="4" w:space="0" w:color="9EACC0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6D83A1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D83A1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21">
    <w:name w:val="Grid Table 21"/>
    <w:basedOn w:val="TableNormal"/>
    <w:uiPriority w:val="47"/>
    <w:rsid w:val="00572222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2-Accent11">
    <w:name w:val="Grid Table 2 - Accent 11"/>
    <w:basedOn w:val="TableNormal"/>
    <w:uiPriority w:val="47"/>
    <w:rsid w:val="00572222"/>
    <w:pPr>
      <w:spacing w:after="0" w:line="240" w:lineRule="auto"/>
    </w:pPr>
    <w:tblPr>
      <w:tblStyleRowBandSize w:val="1"/>
      <w:tblStyleColBandSize w:val="1"/>
      <w:tblBorders>
        <w:top w:val="single" w:sz="2" w:space="0" w:color="DBF278" w:themeColor="accent1" w:themeTint="99"/>
        <w:bottom w:val="single" w:sz="2" w:space="0" w:color="DBF278" w:themeColor="accent1" w:themeTint="99"/>
        <w:insideH w:val="single" w:sz="2" w:space="0" w:color="DBF278" w:themeColor="accent1" w:themeTint="99"/>
        <w:insideV w:val="single" w:sz="2" w:space="0" w:color="DBF278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DBF278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DBF278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3FAD2" w:themeFill="accent1" w:themeFillTint="33"/>
      </w:tcPr>
    </w:tblStylePr>
    <w:tblStylePr w:type="band1Horz">
      <w:tblPr/>
      <w:tcPr>
        <w:shd w:val="clear" w:color="auto" w:fill="F3FAD2" w:themeFill="accent1" w:themeFillTint="33"/>
      </w:tcPr>
    </w:tblStylePr>
  </w:style>
  <w:style w:type="table" w:customStyle="1" w:styleId="GridTable2-Accent21">
    <w:name w:val="Grid Table 2 - Accent 21"/>
    <w:basedOn w:val="TableNormal"/>
    <w:uiPriority w:val="47"/>
    <w:rsid w:val="00572222"/>
    <w:pPr>
      <w:spacing w:after="0" w:line="240" w:lineRule="auto"/>
    </w:pPr>
    <w:tblPr>
      <w:tblStyleRowBandSize w:val="1"/>
      <w:tblStyleColBandSize w:val="1"/>
      <w:tblBorders>
        <w:top w:val="single" w:sz="2" w:space="0" w:color="D0F852" w:themeColor="accent2" w:themeTint="99"/>
        <w:bottom w:val="single" w:sz="2" w:space="0" w:color="D0F852" w:themeColor="accent2" w:themeTint="99"/>
        <w:insideH w:val="single" w:sz="2" w:space="0" w:color="D0F852" w:themeColor="accent2" w:themeTint="99"/>
        <w:insideV w:val="single" w:sz="2" w:space="0" w:color="D0F852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D0F852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D0F852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CC5" w:themeFill="accent2" w:themeFillTint="33"/>
      </w:tcPr>
    </w:tblStylePr>
    <w:tblStylePr w:type="band1Horz">
      <w:tblPr/>
      <w:tcPr>
        <w:shd w:val="clear" w:color="auto" w:fill="EFFCC5" w:themeFill="accent2" w:themeFillTint="33"/>
      </w:tcPr>
    </w:tblStylePr>
  </w:style>
  <w:style w:type="table" w:customStyle="1" w:styleId="GridTable2-Accent31">
    <w:name w:val="Grid Table 2 - Accent 31"/>
    <w:basedOn w:val="TableNormal"/>
    <w:uiPriority w:val="47"/>
    <w:rsid w:val="00572222"/>
    <w:pPr>
      <w:spacing w:after="0" w:line="240" w:lineRule="auto"/>
    </w:pPr>
    <w:tblPr>
      <w:tblStyleRowBandSize w:val="1"/>
      <w:tblStyleColBandSize w:val="1"/>
      <w:tblBorders>
        <w:top w:val="single" w:sz="2" w:space="0" w:color="4AEDD5" w:themeColor="accent3" w:themeTint="99"/>
        <w:bottom w:val="single" w:sz="2" w:space="0" w:color="4AEDD5" w:themeColor="accent3" w:themeTint="99"/>
        <w:insideH w:val="single" w:sz="2" w:space="0" w:color="4AEDD5" w:themeColor="accent3" w:themeTint="99"/>
        <w:insideV w:val="single" w:sz="2" w:space="0" w:color="4AEDD5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AEDD5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AEDD5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2F9F1" w:themeFill="accent3" w:themeFillTint="33"/>
      </w:tcPr>
    </w:tblStylePr>
    <w:tblStylePr w:type="band1Horz">
      <w:tblPr/>
      <w:tcPr>
        <w:shd w:val="clear" w:color="auto" w:fill="C2F9F1" w:themeFill="accent3" w:themeFillTint="33"/>
      </w:tcPr>
    </w:tblStylePr>
  </w:style>
  <w:style w:type="table" w:customStyle="1" w:styleId="GridTable2-Accent41">
    <w:name w:val="Grid Table 2 - Accent 41"/>
    <w:basedOn w:val="TableNormal"/>
    <w:uiPriority w:val="47"/>
    <w:rsid w:val="00572222"/>
    <w:pPr>
      <w:spacing w:after="0" w:line="240" w:lineRule="auto"/>
    </w:pPr>
    <w:tblPr>
      <w:tblStyleRowBandSize w:val="1"/>
      <w:tblStyleColBandSize w:val="1"/>
      <w:tblBorders>
        <w:top w:val="single" w:sz="2" w:space="0" w:color="60ECD4" w:themeColor="accent4" w:themeTint="99"/>
        <w:bottom w:val="single" w:sz="2" w:space="0" w:color="60ECD4" w:themeColor="accent4" w:themeTint="99"/>
        <w:insideH w:val="single" w:sz="2" w:space="0" w:color="60ECD4" w:themeColor="accent4" w:themeTint="99"/>
        <w:insideV w:val="single" w:sz="2" w:space="0" w:color="60ECD4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0ECD4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0ECD4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AF8F0" w:themeFill="accent4" w:themeFillTint="33"/>
      </w:tcPr>
    </w:tblStylePr>
    <w:tblStylePr w:type="band1Horz">
      <w:tblPr/>
      <w:tcPr>
        <w:shd w:val="clear" w:color="auto" w:fill="CAF8F0" w:themeFill="accent4" w:themeFillTint="33"/>
      </w:tcPr>
    </w:tblStylePr>
  </w:style>
  <w:style w:type="table" w:customStyle="1" w:styleId="GridTable2-Accent51">
    <w:name w:val="Grid Table 2 - Accent 51"/>
    <w:basedOn w:val="TableNormal"/>
    <w:uiPriority w:val="47"/>
    <w:rsid w:val="00572222"/>
    <w:pPr>
      <w:spacing w:after="0" w:line="240" w:lineRule="auto"/>
    </w:pPr>
    <w:tblPr>
      <w:tblStyleRowBandSize w:val="1"/>
      <w:tblStyleColBandSize w:val="1"/>
      <w:tblBorders>
        <w:top w:val="single" w:sz="2" w:space="0" w:color="0CF1CF" w:themeColor="accent5" w:themeTint="99"/>
        <w:bottom w:val="single" w:sz="2" w:space="0" w:color="0CF1CF" w:themeColor="accent5" w:themeTint="99"/>
        <w:insideH w:val="single" w:sz="2" w:space="0" w:color="0CF1CF" w:themeColor="accent5" w:themeTint="99"/>
        <w:insideV w:val="single" w:sz="2" w:space="0" w:color="0CF1CF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0CF1CF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0CF1CF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DFBEF" w:themeFill="accent5" w:themeFillTint="33"/>
      </w:tcPr>
    </w:tblStylePr>
    <w:tblStylePr w:type="band1Horz">
      <w:tblPr/>
      <w:tcPr>
        <w:shd w:val="clear" w:color="auto" w:fill="ADFBEF" w:themeFill="accent5" w:themeFillTint="33"/>
      </w:tcPr>
    </w:tblStylePr>
  </w:style>
  <w:style w:type="table" w:customStyle="1" w:styleId="GridTable2-Accent61">
    <w:name w:val="Grid Table 2 - Accent 61"/>
    <w:basedOn w:val="TableNormal"/>
    <w:uiPriority w:val="47"/>
    <w:rsid w:val="00572222"/>
    <w:pPr>
      <w:spacing w:after="0" w:line="240" w:lineRule="auto"/>
    </w:pPr>
    <w:tblPr>
      <w:tblStyleRowBandSize w:val="1"/>
      <w:tblStyleColBandSize w:val="1"/>
      <w:tblBorders>
        <w:top w:val="single" w:sz="2" w:space="0" w:color="6D83A1" w:themeColor="accent6" w:themeTint="99"/>
        <w:bottom w:val="single" w:sz="2" w:space="0" w:color="6D83A1" w:themeColor="accent6" w:themeTint="99"/>
        <w:insideH w:val="single" w:sz="2" w:space="0" w:color="6D83A1" w:themeColor="accent6" w:themeTint="99"/>
        <w:insideV w:val="single" w:sz="2" w:space="0" w:color="6D83A1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D83A1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D83A1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5DF" w:themeFill="accent6" w:themeFillTint="33"/>
      </w:tcPr>
    </w:tblStylePr>
    <w:tblStylePr w:type="band1Horz">
      <w:tblPr/>
      <w:tcPr>
        <w:shd w:val="clear" w:color="auto" w:fill="CED5DF" w:themeFill="accent6" w:themeFillTint="33"/>
      </w:tcPr>
    </w:tblStylePr>
  </w:style>
  <w:style w:type="table" w:customStyle="1" w:styleId="GridTable31">
    <w:name w:val="Grid Table 31"/>
    <w:basedOn w:val="TableNormal"/>
    <w:uiPriority w:val="48"/>
    <w:rsid w:val="00572222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customStyle="1" w:styleId="GridTable3-Accent11">
    <w:name w:val="Grid Table 3 - Accent 11"/>
    <w:basedOn w:val="TableNormal"/>
    <w:uiPriority w:val="48"/>
    <w:rsid w:val="00572222"/>
    <w:pPr>
      <w:spacing w:after="0" w:line="240" w:lineRule="auto"/>
    </w:pPr>
    <w:tblPr>
      <w:tblStyleRowBandSize w:val="1"/>
      <w:tblStyleColBandSize w:val="1"/>
      <w:tblBorders>
        <w:top w:val="single" w:sz="4" w:space="0" w:color="DBF278" w:themeColor="accent1" w:themeTint="99"/>
        <w:left w:val="single" w:sz="4" w:space="0" w:color="DBF278" w:themeColor="accent1" w:themeTint="99"/>
        <w:bottom w:val="single" w:sz="4" w:space="0" w:color="DBF278" w:themeColor="accent1" w:themeTint="99"/>
        <w:right w:val="single" w:sz="4" w:space="0" w:color="DBF278" w:themeColor="accent1" w:themeTint="99"/>
        <w:insideH w:val="single" w:sz="4" w:space="0" w:color="DBF278" w:themeColor="accent1" w:themeTint="99"/>
        <w:insideV w:val="single" w:sz="4" w:space="0" w:color="DBF278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3FAD2" w:themeFill="accent1" w:themeFillTint="33"/>
      </w:tcPr>
    </w:tblStylePr>
    <w:tblStylePr w:type="band1Horz">
      <w:tblPr/>
      <w:tcPr>
        <w:shd w:val="clear" w:color="auto" w:fill="F3FAD2" w:themeFill="accent1" w:themeFillTint="33"/>
      </w:tcPr>
    </w:tblStylePr>
    <w:tblStylePr w:type="neCell">
      <w:tblPr/>
      <w:tcPr>
        <w:tcBorders>
          <w:bottom w:val="single" w:sz="4" w:space="0" w:color="DBF278" w:themeColor="accent1" w:themeTint="99"/>
        </w:tcBorders>
      </w:tcPr>
    </w:tblStylePr>
    <w:tblStylePr w:type="nwCell">
      <w:tblPr/>
      <w:tcPr>
        <w:tcBorders>
          <w:bottom w:val="single" w:sz="4" w:space="0" w:color="DBF278" w:themeColor="accent1" w:themeTint="99"/>
        </w:tcBorders>
      </w:tcPr>
    </w:tblStylePr>
    <w:tblStylePr w:type="seCell">
      <w:tblPr/>
      <w:tcPr>
        <w:tcBorders>
          <w:top w:val="single" w:sz="4" w:space="0" w:color="DBF278" w:themeColor="accent1" w:themeTint="99"/>
        </w:tcBorders>
      </w:tcPr>
    </w:tblStylePr>
    <w:tblStylePr w:type="swCell">
      <w:tblPr/>
      <w:tcPr>
        <w:tcBorders>
          <w:top w:val="single" w:sz="4" w:space="0" w:color="DBF278" w:themeColor="accent1" w:themeTint="99"/>
        </w:tcBorders>
      </w:tcPr>
    </w:tblStylePr>
  </w:style>
  <w:style w:type="table" w:customStyle="1" w:styleId="GridTable3-Accent21">
    <w:name w:val="Grid Table 3 - Accent 21"/>
    <w:basedOn w:val="TableNormal"/>
    <w:uiPriority w:val="48"/>
    <w:rsid w:val="00572222"/>
    <w:pPr>
      <w:spacing w:after="0" w:line="240" w:lineRule="auto"/>
    </w:pPr>
    <w:tblPr>
      <w:tblStyleRowBandSize w:val="1"/>
      <w:tblStyleColBandSize w:val="1"/>
      <w:tblBorders>
        <w:top w:val="single" w:sz="4" w:space="0" w:color="D0F852" w:themeColor="accent2" w:themeTint="99"/>
        <w:left w:val="single" w:sz="4" w:space="0" w:color="D0F852" w:themeColor="accent2" w:themeTint="99"/>
        <w:bottom w:val="single" w:sz="4" w:space="0" w:color="D0F852" w:themeColor="accent2" w:themeTint="99"/>
        <w:right w:val="single" w:sz="4" w:space="0" w:color="D0F852" w:themeColor="accent2" w:themeTint="99"/>
        <w:insideH w:val="single" w:sz="4" w:space="0" w:color="D0F852" w:themeColor="accent2" w:themeTint="99"/>
        <w:insideV w:val="single" w:sz="4" w:space="0" w:color="D0F852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FFCC5" w:themeFill="accent2" w:themeFillTint="33"/>
      </w:tcPr>
    </w:tblStylePr>
    <w:tblStylePr w:type="band1Horz">
      <w:tblPr/>
      <w:tcPr>
        <w:shd w:val="clear" w:color="auto" w:fill="EFFCC5" w:themeFill="accent2" w:themeFillTint="33"/>
      </w:tcPr>
    </w:tblStylePr>
    <w:tblStylePr w:type="neCell">
      <w:tblPr/>
      <w:tcPr>
        <w:tcBorders>
          <w:bottom w:val="single" w:sz="4" w:space="0" w:color="D0F852" w:themeColor="accent2" w:themeTint="99"/>
        </w:tcBorders>
      </w:tcPr>
    </w:tblStylePr>
    <w:tblStylePr w:type="nwCell">
      <w:tblPr/>
      <w:tcPr>
        <w:tcBorders>
          <w:bottom w:val="single" w:sz="4" w:space="0" w:color="D0F852" w:themeColor="accent2" w:themeTint="99"/>
        </w:tcBorders>
      </w:tcPr>
    </w:tblStylePr>
    <w:tblStylePr w:type="seCell">
      <w:tblPr/>
      <w:tcPr>
        <w:tcBorders>
          <w:top w:val="single" w:sz="4" w:space="0" w:color="D0F852" w:themeColor="accent2" w:themeTint="99"/>
        </w:tcBorders>
      </w:tcPr>
    </w:tblStylePr>
    <w:tblStylePr w:type="swCell">
      <w:tblPr/>
      <w:tcPr>
        <w:tcBorders>
          <w:top w:val="single" w:sz="4" w:space="0" w:color="D0F852" w:themeColor="accent2" w:themeTint="99"/>
        </w:tcBorders>
      </w:tcPr>
    </w:tblStylePr>
  </w:style>
  <w:style w:type="table" w:customStyle="1" w:styleId="GridTable3-Accent31">
    <w:name w:val="Grid Table 3 - Accent 31"/>
    <w:basedOn w:val="TableNormal"/>
    <w:uiPriority w:val="48"/>
    <w:rsid w:val="00572222"/>
    <w:pPr>
      <w:spacing w:after="0" w:line="240" w:lineRule="auto"/>
    </w:pPr>
    <w:tblPr>
      <w:tblStyleRowBandSize w:val="1"/>
      <w:tblStyleColBandSize w:val="1"/>
      <w:tblBorders>
        <w:top w:val="single" w:sz="4" w:space="0" w:color="4AEDD5" w:themeColor="accent3" w:themeTint="99"/>
        <w:left w:val="single" w:sz="4" w:space="0" w:color="4AEDD5" w:themeColor="accent3" w:themeTint="99"/>
        <w:bottom w:val="single" w:sz="4" w:space="0" w:color="4AEDD5" w:themeColor="accent3" w:themeTint="99"/>
        <w:right w:val="single" w:sz="4" w:space="0" w:color="4AEDD5" w:themeColor="accent3" w:themeTint="99"/>
        <w:insideH w:val="single" w:sz="4" w:space="0" w:color="4AEDD5" w:themeColor="accent3" w:themeTint="99"/>
        <w:insideV w:val="single" w:sz="4" w:space="0" w:color="4AEDD5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2F9F1" w:themeFill="accent3" w:themeFillTint="33"/>
      </w:tcPr>
    </w:tblStylePr>
    <w:tblStylePr w:type="band1Horz">
      <w:tblPr/>
      <w:tcPr>
        <w:shd w:val="clear" w:color="auto" w:fill="C2F9F1" w:themeFill="accent3" w:themeFillTint="33"/>
      </w:tcPr>
    </w:tblStylePr>
    <w:tblStylePr w:type="neCell">
      <w:tblPr/>
      <w:tcPr>
        <w:tcBorders>
          <w:bottom w:val="single" w:sz="4" w:space="0" w:color="4AEDD5" w:themeColor="accent3" w:themeTint="99"/>
        </w:tcBorders>
      </w:tcPr>
    </w:tblStylePr>
    <w:tblStylePr w:type="nwCell">
      <w:tblPr/>
      <w:tcPr>
        <w:tcBorders>
          <w:bottom w:val="single" w:sz="4" w:space="0" w:color="4AEDD5" w:themeColor="accent3" w:themeTint="99"/>
        </w:tcBorders>
      </w:tcPr>
    </w:tblStylePr>
    <w:tblStylePr w:type="seCell">
      <w:tblPr/>
      <w:tcPr>
        <w:tcBorders>
          <w:top w:val="single" w:sz="4" w:space="0" w:color="4AEDD5" w:themeColor="accent3" w:themeTint="99"/>
        </w:tcBorders>
      </w:tcPr>
    </w:tblStylePr>
    <w:tblStylePr w:type="swCell">
      <w:tblPr/>
      <w:tcPr>
        <w:tcBorders>
          <w:top w:val="single" w:sz="4" w:space="0" w:color="4AEDD5" w:themeColor="accent3" w:themeTint="99"/>
        </w:tcBorders>
      </w:tcPr>
    </w:tblStylePr>
  </w:style>
  <w:style w:type="table" w:customStyle="1" w:styleId="GridTable3-Accent41">
    <w:name w:val="Grid Table 3 - Accent 41"/>
    <w:basedOn w:val="TableNormal"/>
    <w:uiPriority w:val="48"/>
    <w:rsid w:val="00572222"/>
    <w:pPr>
      <w:spacing w:after="0" w:line="240" w:lineRule="auto"/>
    </w:pPr>
    <w:tblPr>
      <w:tblStyleRowBandSize w:val="1"/>
      <w:tblStyleColBandSize w:val="1"/>
      <w:tblBorders>
        <w:top w:val="single" w:sz="4" w:space="0" w:color="60ECD4" w:themeColor="accent4" w:themeTint="99"/>
        <w:left w:val="single" w:sz="4" w:space="0" w:color="60ECD4" w:themeColor="accent4" w:themeTint="99"/>
        <w:bottom w:val="single" w:sz="4" w:space="0" w:color="60ECD4" w:themeColor="accent4" w:themeTint="99"/>
        <w:right w:val="single" w:sz="4" w:space="0" w:color="60ECD4" w:themeColor="accent4" w:themeTint="99"/>
        <w:insideH w:val="single" w:sz="4" w:space="0" w:color="60ECD4" w:themeColor="accent4" w:themeTint="99"/>
        <w:insideV w:val="single" w:sz="4" w:space="0" w:color="60ECD4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AF8F0" w:themeFill="accent4" w:themeFillTint="33"/>
      </w:tcPr>
    </w:tblStylePr>
    <w:tblStylePr w:type="band1Horz">
      <w:tblPr/>
      <w:tcPr>
        <w:shd w:val="clear" w:color="auto" w:fill="CAF8F0" w:themeFill="accent4" w:themeFillTint="33"/>
      </w:tcPr>
    </w:tblStylePr>
    <w:tblStylePr w:type="neCell">
      <w:tblPr/>
      <w:tcPr>
        <w:tcBorders>
          <w:bottom w:val="single" w:sz="4" w:space="0" w:color="60ECD4" w:themeColor="accent4" w:themeTint="99"/>
        </w:tcBorders>
      </w:tcPr>
    </w:tblStylePr>
    <w:tblStylePr w:type="nwCell">
      <w:tblPr/>
      <w:tcPr>
        <w:tcBorders>
          <w:bottom w:val="single" w:sz="4" w:space="0" w:color="60ECD4" w:themeColor="accent4" w:themeTint="99"/>
        </w:tcBorders>
      </w:tcPr>
    </w:tblStylePr>
    <w:tblStylePr w:type="seCell">
      <w:tblPr/>
      <w:tcPr>
        <w:tcBorders>
          <w:top w:val="single" w:sz="4" w:space="0" w:color="60ECD4" w:themeColor="accent4" w:themeTint="99"/>
        </w:tcBorders>
      </w:tcPr>
    </w:tblStylePr>
    <w:tblStylePr w:type="swCell">
      <w:tblPr/>
      <w:tcPr>
        <w:tcBorders>
          <w:top w:val="single" w:sz="4" w:space="0" w:color="60ECD4" w:themeColor="accent4" w:themeTint="99"/>
        </w:tcBorders>
      </w:tcPr>
    </w:tblStylePr>
  </w:style>
  <w:style w:type="table" w:customStyle="1" w:styleId="GridTable3-Accent51">
    <w:name w:val="Grid Table 3 - Accent 51"/>
    <w:basedOn w:val="TableNormal"/>
    <w:uiPriority w:val="48"/>
    <w:rsid w:val="00572222"/>
    <w:pPr>
      <w:spacing w:after="0" w:line="240" w:lineRule="auto"/>
    </w:pPr>
    <w:tblPr>
      <w:tblStyleRowBandSize w:val="1"/>
      <w:tblStyleColBandSize w:val="1"/>
      <w:tblBorders>
        <w:top w:val="single" w:sz="4" w:space="0" w:color="0CF1CF" w:themeColor="accent5" w:themeTint="99"/>
        <w:left w:val="single" w:sz="4" w:space="0" w:color="0CF1CF" w:themeColor="accent5" w:themeTint="99"/>
        <w:bottom w:val="single" w:sz="4" w:space="0" w:color="0CF1CF" w:themeColor="accent5" w:themeTint="99"/>
        <w:right w:val="single" w:sz="4" w:space="0" w:color="0CF1CF" w:themeColor="accent5" w:themeTint="99"/>
        <w:insideH w:val="single" w:sz="4" w:space="0" w:color="0CF1CF" w:themeColor="accent5" w:themeTint="99"/>
        <w:insideV w:val="single" w:sz="4" w:space="0" w:color="0CF1CF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ADFBEF" w:themeFill="accent5" w:themeFillTint="33"/>
      </w:tcPr>
    </w:tblStylePr>
    <w:tblStylePr w:type="band1Horz">
      <w:tblPr/>
      <w:tcPr>
        <w:shd w:val="clear" w:color="auto" w:fill="ADFBEF" w:themeFill="accent5" w:themeFillTint="33"/>
      </w:tcPr>
    </w:tblStylePr>
    <w:tblStylePr w:type="neCell">
      <w:tblPr/>
      <w:tcPr>
        <w:tcBorders>
          <w:bottom w:val="single" w:sz="4" w:space="0" w:color="0CF1CF" w:themeColor="accent5" w:themeTint="99"/>
        </w:tcBorders>
      </w:tcPr>
    </w:tblStylePr>
    <w:tblStylePr w:type="nwCell">
      <w:tblPr/>
      <w:tcPr>
        <w:tcBorders>
          <w:bottom w:val="single" w:sz="4" w:space="0" w:color="0CF1CF" w:themeColor="accent5" w:themeTint="99"/>
        </w:tcBorders>
      </w:tcPr>
    </w:tblStylePr>
    <w:tblStylePr w:type="seCell">
      <w:tblPr/>
      <w:tcPr>
        <w:tcBorders>
          <w:top w:val="single" w:sz="4" w:space="0" w:color="0CF1CF" w:themeColor="accent5" w:themeTint="99"/>
        </w:tcBorders>
      </w:tcPr>
    </w:tblStylePr>
    <w:tblStylePr w:type="swCell">
      <w:tblPr/>
      <w:tcPr>
        <w:tcBorders>
          <w:top w:val="single" w:sz="4" w:space="0" w:color="0CF1CF" w:themeColor="accent5" w:themeTint="99"/>
        </w:tcBorders>
      </w:tcPr>
    </w:tblStylePr>
  </w:style>
  <w:style w:type="table" w:customStyle="1" w:styleId="GridTable3-Accent61">
    <w:name w:val="Grid Table 3 - Accent 61"/>
    <w:basedOn w:val="TableNormal"/>
    <w:uiPriority w:val="48"/>
    <w:rsid w:val="00572222"/>
    <w:pPr>
      <w:spacing w:after="0" w:line="240" w:lineRule="auto"/>
    </w:pPr>
    <w:tblPr>
      <w:tblStyleRowBandSize w:val="1"/>
      <w:tblStyleColBandSize w:val="1"/>
      <w:tblBorders>
        <w:top w:val="single" w:sz="4" w:space="0" w:color="6D83A1" w:themeColor="accent6" w:themeTint="99"/>
        <w:left w:val="single" w:sz="4" w:space="0" w:color="6D83A1" w:themeColor="accent6" w:themeTint="99"/>
        <w:bottom w:val="single" w:sz="4" w:space="0" w:color="6D83A1" w:themeColor="accent6" w:themeTint="99"/>
        <w:right w:val="single" w:sz="4" w:space="0" w:color="6D83A1" w:themeColor="accent6" w:themeTint="99"/>
        <w:insideH w:val="single" w:sz="4" w:space="0" w:color="6D83A1" w:themeColor="accent6" w:themeTint="99"/>
        <w:insideV w:val="single" w:sz="4" w:space="0" w:color="6D83A1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ED5DF" w:themeFill="accent6" w:themeFillTint="33"/>
      </w:tcPr>
    </w:tblStylePr>
    <w:tblStylePr w:type="band1Horz">
      <w:tblPr/>
      <w:tcPr>
        <w:shd w:val="clear" w:color="auto" w:fill="CED5DF" w:themeFill="accent6" w:themeFillTint="33"/>
      </w:tcPr>
    </w:tblStylePr>
    <w:tblStylePr w:type="neCell">
      <w:tblPr/>
      <w:tcPr>
        <w:tcBorders>
          <w:bottom w:val="single" w:sz="4" w:space="0" w:color="6D83A1" w:themeColor="accent6" w:themeTint="99"/>
        </w:tcBorders>
      </w:tcPr>
    </w:tblStylePr>
    <w:tblStylePr w:type="nwCell">
      <w:tblPr/>
      <w:tcPr>
        <w:tcBorders>
          <w:bottom w:val="single" w:sz="4" w:space="0" w:color="6D83A1" w:themeColor="accent6" w:themeTint="99"/>
        </w:tcBorders>
      </w:tcPr>
    </w:tblStylePr>
    <w:tblStylePr w:type="seCell">
      <w:tblPr/>
      <w:tcPr>
        <w:tcBorders>
          <w:top w:val="single" w:sz="4" w:space="0" w:color="6D83A1" w:themeColor="accent6" w:themeTint="99"/>
        </w:tcBorders>
      </w:tcPr>
    </w:tblStylePr>
    <w:tblStylePr w:type="swCell">
      <w:tblPr/>
      <w:tcPr>
        <w:tcBorders>
          <w:top w:val="single" w:sz="4" w:space="0" w:color="6D83A1" w:themeColor="accent6" w:themeTint="99"/>
        </w:tcBorders>
      </w:tcPr>
    </w:tblStylePr>
  </w:style>
  <w:style w:type="table" w:customStyle="1" w:styleId="GridTable41">
    <w:name w:val="Grid Table 41"/>
    <w:basedOn w:val="TableNormal"/>
    <w:uiPriority w:val="49"/>
    <w:rsid w:val="00572222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4-Accent11">
    <w:name w:val="Grid Table 4 - Accent 11"/>
    <w:basedOn w:val="TableNormal"/>
    <w:uiPriority w:val="49"/>
    <w:rsid w:val="00572222"/>
    <w:pPr>
      <w:spacing w:after="0" w:line="240" w:lineRule="auto"/>
    </w:pPr>
    <w:tblPr>
      <w:tblStyleRowBandSize w:val="1"/>
      <w:tblStyleColBandSize w:val="1"/>
      <w:tblBorders>
        <w:top w:val="single" w:sz="4" w:space="0" w:color="DBF278" w:themeColor="accent1" w:themeTint="99"/>
        <w:left w:val="single" w:sz="4" w:space="0" w:color="DBF278" w:themeColor="accent1" w:themeTint="99"/>
        <w:bottom w:val="single" w:sz="4" w:space="0" w:color="DBF278" w:themeColor="accent1" w:themeTint="99"/>
        <w:right w:val="single" w:sz="4" w:space="0" w:color="DBF278" w:themeColor="accent1" w:themeTint="99"/>
        <w:insideH w:val="single" w:sz="4" w:space="0" w:color="DBF278" w:themeColor="accent1" w:themeTint="99"/>
        <w:insideV w:val="single" w:sz="4" w:space="0" w:color="DBF278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C3EA1F" w:themeColor="accent1"/>
          <w:left w:val="single" w:sz="4" w:space="0" w:color="C3EA1F" w:themeColor="accent1"/>
          <w:bottom w:val="single" w:sz="4" w:space="0" w:color="C3EA1F" w:themeColor="accent1"/>
          <w:right w:val="single" w:sz="4" w:space="0" w:color="C3EA1F" w:themeColor="accent1"/>
          <w:insideH w:val="nil"/>
          <w:insideV w:val="nil"/>
        </w:tcBorders>
        <w:shd w:val="clear" w:color="auto" w:fill="C3EA1F" w:themeFill="accent1"/>
      </w:tcPr>
    </w:tblStylePr>
    <w:tblStylePr w:type="lastRow">
      <w:rPr>
        <w:b/>
        <w:bCs/>
      </w:rPr>
      <w:tblPr/>
      <w:tcPr>
        <w:tcBorders>
          <w:top w:val="double" w:sz="4" w:space="0" w:color="C3EA1F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3FAD2" w:themeFill="accent1" w:themeFillTint="33"/>
      </w:tcPr>
    </w:tblStylePr>
    <w:tblStylePr w:type="band1Horz">
      <w:tblPr/>
      <w:tcPr>
        <w:shd w:val="clear" w:color="auto" w:fill="F3FAD2" w:themeFill="accent1" w:themeFillTint="33"/>
      </w:tcPr>
    </w:tblStylePr>
  </w:style>
  <w:style w:type="table" w:customStyle="1" w:styleId="GridTable4-Accent21">
    <w:name w:val="Grid Table 4 - Accent 21"/>
    <w:basedOn w:val="TableNormal"/>
    <w:uiPriority w:val="49"/>
    <w:rsid w:val="00572222"/>
    <w:pPr>
      <w:spacing w:after="0" w:line="240" w:lineRule="auto"/>
    </w:pPr>
    <w:tblPr>
      <w:tblStyleRowBandSize w:val="1"/>
      <w:tblStyleColBandSize w:val="1"/>
      <w:tblBorders>
        <w:top w:val="single" w:sz="4" w:space="0" w:color="D0F852" w:themeColor="accent2" w:themeTint="99"/>
        <w:left w:val="single" w:sz="4" w:space="0" w:color="D0F852" w:themeColor="accent2" w:themeTint="99"/>
        <w:bottom w:val="single" w:sz="4" w:space="0" w:color="D0F852" w:themeColor="accent2" w:themeTint="99"/>
        <w:right w:val="single" w:sz="4" w:space="0" w:color="D0F852" w:themeColor="accent2" w:themeTint="99"/>
        <w:insideH w:val="single" w:sz="4" w:space="0" w:color="D0F852" w:themeColor="accent2" w:themeTint="99"/>
        <w:insideV w:val="single" w:sz="4" w:space="0" w:color="D0F852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9DCB08" w:themeColor="accent2"/>
          <w:left w:val="single" w:sz="4" w:space="0" w:color="9DCB08" w:themeColor="accent2"/>
          <w:bottom w:val="single" w:sz="4" w:space="0" w:color="9DCB08" w:themeColor="accent2"/>
          <w:right w:val="single" w:sz="4" w:space="0" w:color="9DCB08" w:themeColor="accent2"/>
          <w:insideH w:val="nil"/>
          <w:insideV w:val="nil"/>
        </w:tcBorders>
        <w:shd w:val="clear" w:color="auto" w:fill="9DCB08" w:themeFill="accent2"/>
      </w:tcPr>
    </w:tblStylePr>
    <w:tblStylePr w:type="lastRow">
      <w:rPr>
        <w:b/>
        <w:bCs/>
      </w:rPr>
      <w:tblPr/>
      <w:tcPr>
        <w:tcBorders>
          <w:top w:val="double" w:sz="4" w:space="0" w:color="9DCB08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CC5" w:themeFill="accent2" w:themeFillTint="33"/>
      </w:tcPr>
    </w:tblStylePr>
    <w:tblStylePr w:type="band1Horz">
      <w:tblPr/>
      <w:tcPr>
        <w:shd w:val="clear" w:color="auto" w:fill="EFFCC5" w:themeFill="accent2" w:themeFillTint="33"/>
      </w:tcPr>
    </w:tblStylePr>
  </w:style>
  <w:style w:type="table" w:customStyle="1" w:styleId="GridTable4-Accent31">
    <w:name w:val="Grid Table 4 - Accent 31"/>
    <w:basedOn w:val="TableNormal"/>
    <w:uiPriority w:val="49"/>
    <w:rsid w:val="00572222"/>
    <w:pPr>
      <w:spacing w:after="0" w:line="240" w:lineRule="auto"/>
    </w:pPr>
    <w:tblPr>
      <w:tblStyleRowBandSize w:val="1"/>
      <w:tblStyleColBandSize w:val="1"/>
      <w:tblBorders>
        <w:top w:val="single" w:sz="4" w:space="0" w:color="4AEDD5" w:themeColor="accent3" w:themeTint="99"/>
        <w:left w:val="single" w:sz="4" w:space="0" w:color="4AEDD5" w:themeColor="accent3" w:themeTint="99"/>
        <w:bottom w:val="single" w:sz="4" w:space="0" w:color="4AEDD5" w:themeColor="accent3" w:themeTint="99"/>
        <w:right w:val="single" w:sz="4" w:space="0" w:color="4AEDD5" w:themeColor="accent3" w:themeTint="99"/>
        <w:insideH w:val="single" w:sz="4" w:space="0" w:color="4AEDD5" w:themeColor="accent3" w:themeTint="99"/>
        <w:insideV w:val="single" w:sz="4" w:space="0" w:color="4AEDD5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0A48E" w:themeColor="accent3"/>
          <w:left w:val="single" w:sz="4" w:space="0" w:color="10A48E" w:themeColor="accent3"/>
          <w:bottom w:val="single" w:sz="4" w:space="0" w:color="10A48E" w:themeColor="accent3"/>
          <w:right w:val="single" w:sz="4" w:space="0" w:color="10A48E" w:themeColor="accent3"/>
          <w:insideH w:val="nil"/>
          <w:insideV w:val="nil"/>
        </w:tcBorders>
        <w:shd w:val="clear" w:color="auto" w:fill="10A48E" w:themeFill="accent3"/>
      </w:tcPr>
    </w:tblStylePr>
    <w:tblStylePr w:type="lastRow">
      <w:rPr>
        <w:b/>
        <w:bCs/>
      </w:rPr>
      <w:tblPr/>
      <w:tcPr>
        <w:tcBorders>
          <w:top w:val="double" w:sz="4" w:space="0" w:color="10A48E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2F9F1" w:themeFill="accent3" w:themeFillTint="33"/>
      </w:tcPr>
    </w:tblStylePr>
    <w:tblStylePr w:type="band1Horz">
      <w:tblPr/>
      <w:tcPr>
        <w:shd w:val="clear" w:color="auto" w:fill="C2F9F1" w:themeFill="accent3" w:themeFillTint="33"/>
      </w:tcPr>
    </w:tblStylePr>
  </w:style>
  <w:style w:type="table" w:customStyle="1" w:styleId="GridTable4-Accent41">
    <w:name w:val="Grid Table 4 - Accent 41"/>
    <w:basedOn w:val="TableNormal"/>
    <w:uiPriority w:val="49"/>
    <w:rsid w:val="00572222"/>
    <w:pPr>
      <w:spacing w:after="0" w:line="240" w:lineRule="auto"/>
    </w:pPr>
    <w:tblPr>
      <w:tblStyleRowBandSize w:val="1"/>
      <w:tblStyleColBandSize w:val="1"/>
      <w:tblBorders>
        <w:top w:val="single" w:sz="4" w:space="0" w:color="60ECD4" w:themeColor="accent4" w:themeTint="99"/>
        <w:left w:val="single" w:sz="4" w:space="0" w:color="60ECD4" w:themeColor="accent4" w:themeTint="99"/>
        <w:bottom w:val="single" w:sz="4" w:space="0" w:color="60ECD4" w:themeColor="accent4" w:themeTint="99"/>
        <w:right w:val="single" w:sz="4" w:space="0" w:color="60ECD4" w:themeColor="accent4" w:themeTint="99"/>
        <w:insideH w:val="single" w:sz="4" w:space="0" w:color="60ECD4" w:themeColor="accent4" w:themeTint="99"/>
        <w:insideV w:val="single" w:sz="4" w:space="0" w:color="60ECD4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7C0A3" w:themeColor="accent4"/>
          <w:left w:val="single" w:sz="4" w:space="0" w:color="17C0A3" w:themeColor="accent4"/>
          <w:bottom w:val="single" w:sz="4" w:space="0" w:color="17C0A3" w:themeColor="accent4"/>
          <w:right w:val="single" w:sz="4" w:space="0" w:color="17C0A3" w:themeColor="accent4"/>
          <w:insideH w:val="nil"/>
          <w:insideV w:val="nil"/>
        </w:tcBorders>
        <w:shd w:val="clear" w:color="auto" w:fill="17C0A3" w:themeFill="accent4"/>
      </w:tcPr>
    </w:tblStylePr>
    <w:tblStylePr w:type="lastRow">
      <w:rPr>
        <w:b/>
        <w:bCs/>
      </w:rPr>
      <w:tblPr/>
      <w:tcPr>
        <w:tcBorders>
          <w:top w:val="double" w:sz="4" w:space="0" w:color="17C0A3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AF8F0" w:themeFill="accent4" w:themeFillTint="33"/>
      </w:tcPr>
    </w:tblStylePr>
    <w:tblStylePr w:type="band1Horz">
      <w:tblPr/>
      <w:tcPr>
        <w:shd w:val="clear" w:color="auto" w:fill="CAF8F0" w:themeFill="accent4" w:themeFillTint="33"/>
      </w:tcPr>
    </w:tblStylePr>
  </w:style>
  <w:style w:type="table" w:customStyle="1" w:styleId="GridTable4-Accent51">
    <w:name w:val="Grid Table 4 - Accent 51"/>
    <w:basedOn w:val="TableNormal"/>
    <w:uiPriority w:val="49"/>
    <w:rsid w:val="00572222"/>
    <w:pPr>
      <w:spacing w:after="0" w:line="240" w:lineRule="auto"/>
    </w:pPr>
    <w:tblPr>
      <w:tblStyleRowBandSize w:val="1"/>
      <w:tblStyleColBandSize w:val="1"/>
      <w:tblBorders>
        <w:top w:val="single" w:sz="4" w:space="0" w:color="0CF1CF" w:themeColor="accent5" w:themeTint="99"/>
        <w:left w:val="single" w:sz="4" w:space="0" w:color="0CF1CF" w:themeColor="accent5" w:themeTint="99"/>
        <w:bottom w:val="single" w:sz="4" w:space="0" w:color="0CF1CF" w:themeColor="accent5" w:themeTint="99"/>
        <w:right w:val="single" w:sz="4" w:space="0" w:color="0CF1CF" w:themeColor="accent5" w:themeTint="99"/>
        <w:insideH w:val="single" w:sz="4" w:space="0" w:color="0CF1CF" w:themeColor="accent5" w:themeTint="99"/>
        <w:insideV w:val="single" w:sz="4" w:space="0" w:color="0CF1CF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44F44" w:themeColor="accent5"/>
          <w:left w:val="single" w:sz="4" w:space="0" w:color="044F44" w:themeColor="accent5"/>
          <w:bottom w:val="single" w:sz="4" w:space="0" w:color="044F44" w:themeColor="accent5"/>
          <w:right w:val="single" w:sz="4" w:space="0" w:color="044F44" w:themeColor="accent5"/>
          <w:insideH w:val="nil"/>
          <w:insideV w:val="nil"/>
        </w:tcBorders>
        <w:shd w:val="clear" w:color="auto" w:fill="044F44" w:themeFill="accent5"/>
      </w:tcPr>
    </w:tblStylePr>
    <w:tblStylePr w:type="lastRow">
      <w:rPr>
        <w:b/>
        <w:bCs/>
      </w:rPr>
      <w:tblPr/>
      <w:tcPr>
        <w:tcBorders>
          <w:top w:val="double" w:sz="4" w:space="0" w:color="044F44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DFBEF" w:themeFill="accent5" w:themeFillTint="33"/>
      </w:tcPr>
    </w:tblStylePr>
    <w:tblStylePr w:type="band1Horz">
      <w:tblPr/>
      <w:tcPr>
        <w:shd w:val="clear" w:color="auto" w:fill="ADFBEF" w:themeFill="accent5" w:themeFillTint="33"/>
      </w:tcPr>
    </w:tblStylePr>
  </w:style>
  <w:style w:type="table" w:customStyle="1" w:styleId="GridTable4-Accent61">
    <w:name w:val="Grid Table 4 - Accent 61"/>
    <w:basedOn w:val="TableNormal"/>
    <w:uiPriority w:val="49"/>
    <w:rsid w:val="00572222"/>
    <w:pPr>
      <w:spacing w:after="0" w:line="240" w:lineRule="auto"/>
    </w:pPr>
    <w:tblPr>
      <w:tblStyleRowBandSize w:val="1"/>
      <w:tblStyleColBandSize w:val="1"/>
      <w:tblBorders>
        <w:top w:val="single" w:sz="4" w:space="0" w:color="6D83A1" w:themeColor="accent6" w:themeTint="99"/>
        <w:left w:val="single" w:sz="4" w:space="0" w:color="6D83A1" w:themeColor="accent6" w:themeTint="99"/>
        <w:bottom w:val="single" w:sz="4" w:space="0" w:color="6D83A1" w:themeColor="accent6" w:themeTint="99"/>
        <w:right w:val="single" w:sz="4" w:space="0" w:color="6D83A1" w:themeColor="accent6" w:themeTint="99"/>
        <w:insideH w:val="single" w:sz="4" w:space="0" w:color="6D83A1" w:themeColor="accent6" w:themeTint="99"/>
        <w:insideV w:val="single" w:sz="4" w:space="0" w:color="6D83A1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2C3644" w:themeColor="accent6"/>
          <w:left w:val="single" w:sz="4" w:space="0" w:color="2C3644" w:themeColor="accent6"/>
          <w:bottom w:val="single" w:sz="4" w:space="0" w:color="2C3644" w:themeColor="accent6"/>
          <w:right w:val="single" w:sz="4" w:space="0" w:color="2C3644" w:themeColor="accent6"/>
          <w:insideH w:val="nil"/>
          <w:insideV w:val="nil"/>
        </w:tcBorders>
        <w:shd w:val="clear" w:color="auto" w:fill="2C3644" w:themeFill="accent6"/>
      </w:tcPr>
    </w:tblStylePr>
    <w:tblStylePr w:type="lastRow">
      <w:rPr>
        <w:b/>
        <w:bCs/>
      </w:rPr>
      <w:tblPr/>
      <w:tcPr>
        <w:tcBorders>
          <w:top w:val="double" w:sz="4" w:space="0" w:color="2C3644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5DF" w:themeFill="accent6" w:themeFillTint="33"/>
      </w:tcPr>
    </w:tblStylePr>
    <w:tblStylePr w:type="band1Horz">
      <w:tblPr/>
      <w:tcPr>
        <w:shd w:val="clear" w:color="auto" w:fill="CED5DF" w:themeFill="accent6" w:themeFillTint="33"/>
      </w:tcPr>
    </w:tblStylePr>
  </w:style>
  <w:style w:type="table" w:customStyle="1" w:styleId="GridTable5Dark1">
    <w:name w:val="Grid Table 5 Dark1"/>
    <w:basedOn w:val="TableNormal"/>
    <w:uiPriority w:val="50"/>
    <w:rsid w:val="00572222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customStyle="1" w:styleId="GridTable5Dark-Accent11">
    <w:name w:val="Grid Table 5 Dark - Accent 11"/>
    <w:basedOn w:val="TableNormal"/>
    <w:uiPriority w:val="50"/>
    <w:rsid w:val="00572222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3FAD2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C3EA1F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C3EA1F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C3EA1F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C3EA1F" w:themeFill="accent1"/>
      </w:tcPr>
    </w:tblStylePr>
    <w:tblStylePr w:type="band1Vert">
      <w:tblPr/>
      <w:tcPr>
        <w:shd w:val="clear" w:color="auto" w:fill="E7F6A5" w:themeFill="accent1" w:themeFillTint="66"/>
      </w:tcPr>
    </w:tblStylePr>
    <w:tblStylePr w:type="band1Horz">
      <w:tblPr/>
      <w:tcPr>
        <w:shd w:val="clear" w:color="auto" w:fill="E7F6A5" w:themeFill="accent1" w:themeFillTint="66"/>
      </w:tcPr>
    </w:tblStylePr>
  </w:style>
  <w:style w:type="table" w:customStyle="1" w:styleId="GridTable5Dark-Accent21">
    <w:name w:val="Grid Table 5 Dark - Accent 21"/>
    <w:basedOn w:val="TableNormal"/>
    <w:uiPriority w:val="50"/>
    <w:rsid w:val="00572222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FFCC5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9DCB08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9DCB08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9DCB08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9DCB08" w:themeFill="accent2"/>
      </w:tcPr>
    </w:tblStylePr>
    <w:tblStylePr w:type="band1Vert">
      <w:tblPr/>
      <w:tcPr>
        <w:shd w:val="clear" w:color="auto" w:fill="E0FA8B" w:themeFill="accent2" w:themeFillTint="66"/>
      </w:tcPr>
    </w:tblStylePr>
    <w:tblStylePr w:type="band1Horz">
      <w:tblPr/>
      <w:tcPr>
        <w:shd w:val="clear" w:color="auto" w:fill="E0FA8B" w:themeFill="accent2" w:themeFillTint="66"/>
      </w:tcPr>
    </w:tblStylePr>
  </w:style>
  <w:style w:type="table" w:customStyle="1" w:styleId="GridTable5Dark-Accent31">
    <w:name w:val="Grid Table 5 Dark - Accent 31"/>
    <w:basedOn w:val="TableNormal"/>
    <w:uiPriority w:val="50"/>
    <w:rsid w:val="00572222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2F9F1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0A48E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0A48E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0A48E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0A48E" w:themeFill="accent3"/>
      </w:tcPr>
    </w:tblStylePr>
    <w:tblStylePr w:type="band1Vert">
      <w:tblPr/>
      <w:tcPr>
        <w:shd w:val="clear" w:color="auto" w:fill="86F3E3" w:themeFill="accent3" w:themeFillTint="66"/>
      </w:tcPr>
    </w:tblStylePr>
    <w:tblStylePr w:type="band1Horz">
      <w:tblPr/>
      <w:tcPr>
        <w:shd w:val="clear" w:color="auto" w:fill="86F3E3" w:themeFill="accent3" w:themeFillTint="66"/>
      </w:tcPr>
    </w:tblStylePr>
  </w:style>
  <w:style w:type="table" w:customStyle="1" w:styleId="GridTable5Dark-Accent41">
    <w:name w:val="Grid Table 5 Dark - Accent 41"/>
    <w:basedOn w:val="TableNormal"/>
    <w:uiPriority w:val="50"/>
    <w:rsid w:val="00572222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AF8F0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7C0A3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7C0A3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7C0A3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7C0A3" w:themeFill="accent4"/>
      </w:tcPr>
    </w:tblStylePr>
    <w:tblStylePr w:type="band1Vert">
      <w:tblPr/>
      <w:tcPr>
        <w:shd w:val="clear" w:color="auto" w:fill="95F2E2" w:themeFill="accent4" w:themeFillTint="66"/>
      </w:tcPr>
    </w:tblStylePr>
    <w:tblStylePr w:type="band1Horz">
      <w:tblPr/>
      <w:tcPr>
        <w:shd w:val="clear" w:color="auto" w:fill="95F2E2" w:themeFill="accent4" w:themeFillTint="66"/>
      </w:tcPr>
    </w:tblStylePr>
  </w:style>
  <w:style w:type="table" w:customStyle="1" w:styleId="GridTable5Dark-Accent51">
    <w:name w:val="Grid Table 5 Dark - Accent 51"/>
    <w:basedOn w:val="TableNormal"/>
    <w:uiPriority w:val="50"/>
    <w:rsid w:val="00572222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ADFBEF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44F44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44F44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44F44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44F44" w:themeFill="accent5"/>
      </w:tcPr>
    </w:tblStylePr>
    <w:tblStylePr w:type="band1Vert">
      <w:tblPr/>
      <w:tcPr>
        <w:shd w:val="clear" w:color="auto" w:fill="5CF6DF" w:themeFill="accent5" w:themeFillTint="66"/>
      </w:tcPr>
    </w:tblStylePr>
    <w:tblStylePr w:type="band1Horz">
      <w:tblPr/>
      <w:tcPr>
        <w:shd w:val="clear" w:color="auto" w:fill="5CF6DF" w:themeFill="accent5" w:themeFillTint="66"/>
      </w:tcPr>
    </w:tblStylePr>
  </w:style>
  <w:style w:type="table" w:customStyle="1" w:styleId="GridTable5Dark-Accent61">
    <w:name w:val="Grid Table 5 Dark - Accent 61"/>
    <w:basedOn w:val="TableNormal"/>
    <w:uiPriority w:val="50"/>
    <w:rsid w:val="00572222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ED5DF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2C3644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2C3644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2C3644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2C3644" w:themeFill="accent6"/>
      </w:tcPr>
    </w:tblStylePr>
    <w:tblStylePr w:type="band1Vert">
      <w:tblPr/>
      <w:tcPr>
        <w:shd w:val="clear" w:color="auto" w:fill="9EACC0" w:themeFill="accent6" w:themeFillTint="66"/>
      </w:tcPr>
    </w:tblStylePr>
    <w:tblStylePr w:type="band1Horz">
      <w:tblPr/>
      <w:tcPr>
        <w:shd w:val="clear" w:color="auto" w:fill="9EACC0" w:themeFill="accent6" w:themeFillTint="66"/>
      </w:tcPr>
    </w:tblStylePr>
  </w:style>
  <w:style w:type="table" w:customStyle="1" w:styleId="GridTable6Colorful1">
    <w:name w:val="Grid Table 6 Colorful1"/>
    <w:basedOn w:val="TableNormal"/>
    <w:uiPriority w:val="51"/>
    <w:rsid w:val="00572222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6Colorful-Accent11">
    <w:name w:val="Grid Table 6 Colorful - Accent 11"/>
    <w:basedOn w:val="TableNormal"/>
    <w:uiPriority w:val="51"/>
    <w:rsid w:val="00572222"/>
    <w:pPr>
      <w:spacing w:after="0" w:line="240" w:lineRule="auto"/>
    </w:pPr>
    <w:rPr>
      <w:color w:val="95B511" w:themeColor="accent1" w:themeShade="BF"/>
    </w:rPr>
    <w:tblPr>
      <w:tblStyleRowBandSize w:val="1"/>
      <w:tblStyleColBandSize w:val="1"/>
      <w:tblBorders>
        <w:top w:val="single" w:sz="4" w:space="0" w:color="DBF278" w:themeColor="accent1" w:themeTint="99"/>
        <w:left w:val="single" w:sz="4" w:space="0" w:color="DBF278" w:themeColor="accent1" w:themeTint="99"/>
        <w:bottom w:val="single" w:sz="4" w:space="0" w:color="DBF278" w:themeColor="accent1" w:themeTint="99"/>
        <w:right w:val="single" w:sz="4" w:space="0" w:color="DBF278" w:themeColor="accent1" w:themeTint="99"/>
        <w:insideH w:val="single" w:sz="4" w:space="0" w:color="DBF278" w:themeColor="accent1" w:themeTint="99"/>
        <w:insideV w:val="single" w:sz="4" w:space="0" w:color="DBF278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DBF278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DBF278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3FAD2" w:themeFill="accent1" w:themeFillTint="33"/>
      </w:tcPr>
    </w:tblStylePr>
    <w:tblStylePr w:type="band1Horz">
      <w:tblPr/>
      <w:tcPr>
        <w:shd w:val="clear" w:color="auto" w:fill="F3FAD2" w:themeFill="accent1" w:themeFillTint="33"/>
      </w:tcPr>
    </w:tblStylePr>
  </w:style>
  <w:style w:type="table" w:customStyle="1" w:styleId="GridTable6Colorful-Accent21">
    <w:name w:val="Grid Table 6 Colorful - Accent 21"/>
    <w:basedOn w:val="TableNormal"/>
    <w:uiPriority w:val="51"/>
    <w:rsid w:val="00572222"/>
    <w:pPr>
      <w:spacing w:after="0" w:line="240" w:lineRule="auto"/>
    </w:pPr>
    <w:rPr>
      <w:color w:val="749706" w:themeColor="accent2" w:themeShade="BF"/>
    </w:rPr>
    <w:tblPr>
      <w:tblStyleRowBandSize w:val="1"/>
      <w:tblStyleColBandSize w:val="1"/>
      <w:tblBorders>
        <w:top w:val="single" w:sz="4" w:space="0" w:color="D0F852" w:themeColor="accent2" w:themeTint="99"/>
        <w:left w:val="single" w:sz="4" w:space="0" w:color="D0F852" w:themeColor="accent2" w:themeTint="99"/>
        <w:bottom w:val="single" w:sz="4" w:space="0" w:color="D0F852" w:themeColor="accent2" w:themeTint="99"/>
        <w:right w:val="single" w:sz="4" w:space="0" w:color="D0F852" w:themeColor="accent2" w:themeTint="99"/>
        <w:insideH w:val="single" w:sz="4" w:space="0" w:color="D0F852" w:themeColor="accent2" w:themeTint="99"/>
        <w:insideV w:val="single" w:sz="4" w:space="0" w:color="D0F852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D0F852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D0F852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CC5" w:themeFill="accent2" w:themeFillTint="33"/>
      </w:tcPr>
    </w:tblStylePr>
    <w:tblStylePr w:type="band1Horz">
      <w:tblPr/>
      <w:tcPr>
        <w:shd w:val="clear" w:color="auto" w:fill="EFFCC5" w:themeFill="accent2" w:themeFillTint="33"/>
      </w:tcPr>
    </w:tblStylePr>
  </w:style>
  <w:style w:type="table" w:customStyle="1" w:styleId="GridTable6Colorful-Accent31">
    <w:name w:val="Grid Table 6 Colorful - Accent 31"/>
    <w:basedOn w:val="TableNormal"/>
    <w:uiPriority w:val="51"/>
    <w:rsid w:val="00572222"/>
    <w:pPr>
      <w:spacing w:after="0" w:line="240" w:lineRule="auto"/>
    </w:pPr>
    <w:rPr>
      <w:color w:val="0C7A6A" w:themeColor="accent3" w:themeShade="BF"/>
    </w:rPr>
    <w:tblPr>
      <w:tblStyleRowBandSize w:val="1"/>
      <w:tblStyleColBandSize w:val="1"/>
      <w:tblBorders>
        <w:top w:val="single" w:sz="4" w:space="0" w:color="4AEDD5" w:themeColor="accent3" w:themeTint="99"/>
        <w:left w:val="single" w:sz="4" w:space="0" w:color="4AEDD5" w:themeColor="accent3" w:themeTint="99"/>
        <w:bottom w:val="single" w:sz="4" w:space="0" w:color="4AEDD5" w:themeColor="accent3" w:themeTint="99"/>
        <w:right w:val="single" w:sz="4" w:space="0" w:color="4AEDD5" w:themeColor="accent3" w:themeTint="99"/>
        <w:insideH w:val="single" w:sz="4" w:space="0" w:color="4AEDD5" w:themeColor="accent3" w:themeTint="99"/>
        <w:insideV w:val="single" w:sz="4" w:space="0" w:color="4AEDD5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4AEDD5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AEDD5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2F9F1" w:themeFill="accent3" w:themeFillTint="33"/>
      </w:tcPr>
    </w:tblStylePr>
    <w:tblStylePr w:type="band1Horz">
      <w:tblPr/>
      <w:tcPr>
        <w:shd w:val="clear" w:color="auto" w:fill="C2F9F1" w:themeFill="accent3" w:themeFillTint="33"/>
      </w:tcPr>
    </w:tblStylePr>
  </w:style>
  <w:style w:type="table" w:customStyle="1" w:styleId="GridTable6Colorful-Accent41">
    <w:name w:val="Grid Table 6 Colorful - Accent 41"/>
    <w:basedOn w:val="TableNormal"/>
    <w:uiPriority w:val="51"/>
    <w:rsid w:val="00572222"/>
    <w:pPr>
      <w:spacing w:after="0" w:line="240" w:lineRule="auto"/>
    </w:pPr>
    <w:rPr>
      <w:color w:val="118F79" w:themeColor="accent4" w:themeShade="BF"/>
    </w:rPr>
    <w:tblPr>
      <w:tblStyleRowBandSize w:val="1"/>
      <w:tblStyleColBandSize w:val="1"/>
      <w:tblBorders>
        <w:top w:val="single" w:sz="4" w:space="0" w:color="60ECD4" w:themeColor="accent4" w:themeTint="99"/>
        <w:left w:val="single" w:sz="4" w:space="0" w:color="60ECD4" w:themeColor="accent4" w:themeTint="99"/>
        <w:bottom w:val="single" w:sz="4" w:space="0" w:color="60ECD4" w:themeColor="accent4" w:themeTint="99"/>
        <w:right w:val="single" w:sz="4" w:space="0" w:color="60ECD4" w:themeColor="accent4" w:themeTint="99"/>
        <w:insideH w:val="single" w:sz="4" w:space="0" w:color="60ECD4" w:themeColor="accent4" w:themeTint="99"/>
        <w:insideV w:val="single" w:sz="4" w:space="0" w:color="60ECD4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60ECD4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0ECD4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AF8F0" w:themeFill="accent4" w:themeFillTint="33"/>
      </w:tcPr>
    </w:tblStylePr>
    <w:tblStylePr w:type="band1Horz">
      <w:tblPr/>
      <w:tcPr>
        <w:shd w:val="clear" w:color="auto" w:fill="CAF8F0" w:themeFill="accent4" w:themeFillTint="33"/>
      </w:tcPr>
    </w:tblStylePr>
  </w:style>
  <w:style w:type="table" w:customStyle="1" w:styleId="GridTable6Colorful-Accent51">
    <w:name w:val="Grid Table 6 Colorful - Accent 51"/>
    <w:basedOn w:val="TableNormal"/>
    <w:uiPriority w:val="51"/>
    <w:rsid w:val="00572222"/>
    <w:pPr>
      <w:spacing w:after="0" w:line="240" w:lineRule="auto"/>
    </w:pPr>
    <w:rPr>
      <w:color w:val="033B32" w:themeColor="accent5" w:themeShade="BF"/>
    </w:rPr>
    <w:tblPr>
      <w:tblStyleRowBandSize w:val="1"/>
      <w:tblStyleColBandSize w:val="1"/>
      <w:tblBorders>
        <w:top w:val="single" w:sz="4" w:space="0" w:color="0CF1CF" w:themeColor="accent5" w:themeTint="99"/>
        <w:left w:val="single" w:sz="4" w:space="0" w:color="0CF1CF" w:themeColor="accent5" w:themeTint="99"/>
        <w:bottom w:val="single" w:sz="4" w:space="0" w:color="0CF1CF" w:themeColor="accent5" w:themeTint="99"/>
        <w:right w:val="single" w:sz="4" w:space="0" w:color="0CF1CF" w:themeColor="accent5" w:themeTint="99"/>
        <w:insideH w:val="single" w:sz="4" w:space="0" w:color="0CF1CF" w:themeColor="accent5" w:themeTint="99"/>
        <w:insideV w:val="single" w:sz="4" w:space="0" w:color="0CF1CF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0CF1CF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0CF1CF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DFBEF" w:themeFill="accent5" w:themeFillTint="33"/>
      </w:tcPr>
    </w:tblStylePr>
    <w:tblStylePr w:type="band1Horz">
      <w:tblPr/>
      <w:tcPr>
        <w:shd w:val="clear" w:color="auto" w:fill="ADFBEF" w:themeFill="accent5" w:themeFillTint="33"/>
      </w:tcPr>
    </w:tblStylePr>
  </w:style>
  <w:style w:type="table" w:customStyle="1" w:styleId="GridTable6Colorful-Accent61">
    <w:name w:val="Grid Table 6 Colorful - Accent 61"/>
    <w:basedOn w:val="TableNormal"/>
    <w:uiPriority w:val="51"/>
    <w:rsid w:val="00572222"/>
    <w:pPr>
      <w:spacing w:after="0" w:line="240" w:lineRule="auto"/>
    </w:pPr>
    <w:rPr>
      <w:color w:val="212832" w:themeColor="accent6" w:themeShade="BF"/>
    </w:rPr>
    <w:tblPr>
      <w:tblStyleRowBandSize w:val="1"/>
      <w:tblStyleColBandSize w:val="1"/>
      <w:tblBorders>
        <w:top w:val="single" w:sz="4" w:space="0" w:color="6D83A1" w:themeColor="accent6" w:themeTint="99"/>
        <w:left w:val="single" w:sz="4" w:space="0" w:color="6D83A1" w:themeColor="accent6" w:themeTint="99"/>
        <w:bottom w:val="single" w:sz="4" w:space="0" w:color="6D83A1" w:themeColor="accent6" w:themeTint="99"/>
        <w:right w:val="single" w:sz="4" w:space="0" w:color="6D83A1" w:themeColor="accent6" w:themeTint="99"/>
        <w:insideH w:val="single" w:sz="4" w:space="0" w:color="6D83A1" w:themeColor="accent6" w:themeTint="99"/>
        <w:insideV w:val="single" w:sz="4" w:space="0" w:color="6D83A1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6D83A1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D83A1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5DF" w:themeFill="accent6" w:themeFillTint="33"/>
      </w:tcPr>
    </w:tblStylePr>
    <w:tblStylePr w:type="band1Horz">
      <w:tblPr/>
      <w:tcPr>
        <w:shd w:val="clear" w:color="auto" w:fill="CED5DF" w:themeFill="accent6" w:themeFillTint="33"/>
      </w:tcPr>
    </w:tblStylePr>
  </w:style>
  <w:style w:type="table" w:customStyle="1" w:styleId="GridTable7Colorful1">
    <w:name w:val="Grid Table 7 Colorful1"/>
    <w:basedOn w:val="TableNormal"/>
    <w:uiPriority w:val="52"/>
    <w:rsid w:val="00572222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customStyle="1" w:styleId="GridTable7Colorful-Accent11">
    <w:name w:val="Grid Table 7 Colorful - Accent 11"/>
    <w:basedOn w:val="TableNormal"/>
    <w:uiPriority w:val="52"/>
    <w:rsid w:val="00572222"/>
    <w:pPr>
      <w:spacing w:after="0" w:line="240" w:lineRule="auto"/>
    </w:pPr>
    <w:rPr>
      <w:color w:val="95B511" w:themeColor="accent1" w:themeShade="BF"/>
    </w:rPr>
    <w:tblPr>
      <w:tblStyleRowBandSize w:val="1"/>
      <w:tblStyleColBandSize w:val="1"/>
      <w:tblBorders>
        <w:top w:val="single" w:sz="4" w:space="0" w:color="DBF278" w:themeColor="accent1" w:themeTint="99"/>
        <w:left w:val="single" w:sz="4" w:space="0" w:color="DBF278" w:themeColor="accent1" w:themeTint="99"/>
        <w:bottom w:val="single" w:sz="4" w:space="0" w:color="DBF278" w:themeColor="accent1" w:themeTint="99"/>
        <w:right w:val="single" w:sz="4" w:space="0" w:color="DBF278" w:themeColor="accent1" w:themeTint="99"/>
        <w:insideH w:val="single" w:sz="4" w:space="0" w:color="DBF278" w:themeColor="accent1" w:themeTint="99"/>
        <w:insideV w:val="single" w:sz="4" w:space="0" w:color="DBF278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3FAD2" w:themeFill="accent1" w:themeFillTint="33"/>
      </w:tcPr>
    </w:tblStylePr>
    <w:tblStylePr w:type="band1Horz">
      <w:tblPr/>
      <w:tcPr>
        <w:shd w:val="clear" w:color="auto" w:fill="F3FAD2" w:themeFill="accent1" w:themeFillTint="33"/>
      </w:tcPr>
    </w:tblStylePr>
    <w:tblStylePr w:type="neCell">
      <w:tblPr/>
      <w:tcPr>
        <w:tcBorders>
          <w:bottom w:val="single" w:sz="4" w:space="0" w:color="DBF278" w:themeColor="accent1" w:themeTint="99"/>
        </w:tcBorders>
      </w:tcPr>
    </w:tblStylePr>
    <w:tblStylePr w:type="nwCell">
      <w:tblPr/>
      <w:tcPr>
        <w:tcBorders>
          <w:bottom w:val="single" w:sz="4" w:space="0" w:color="DBF278" w:themeColor="accent1" w:themeTint="99"/>
        </w:tcBorders>
      </w:tcPr>
    </w:tblStylePr>
    <w:tblStylePr w:type="seCell">
      <w:tblPr/>
      <w:tcPr>
        <w:tcBorders>
          <w:top w:val="single" w:sz="4" w:space="0" w:color="DBF278" w:themeColor="accent1" w:themeTint="99"/>
        </w:tcBorders>
      </w:tcPr>
    </w:tblStylePr>
    <w:tblStylePr w:type="swCell">
      <w:tblPr/>
      <w:tcPr>
        <w:tcBorders>
          <w:top w:val="single" w:sz="4" w:space="0" w:color="DBF278" w:themeColor="accent1" w:themeTint="99"/>
        </w:tcBorders>
      </w:tcPr>
    </w:tblStylePr>
  </w:style>
  <w:style w:type="table" w:customStyle="1" w:styleId="GridTable7Colorful-Accent21">
    <w:name w:val="Grid Table 7 Colorful - Accent 21"/>
    <w:basedOn w:val="TableNormal"/>
    <w:uiPriority w:val="52"/>
    <w:rsid w:val="00572222"/>
    <w:pPr>
      <w:spacing w:after="0" w:line="240" w:lineRule="auto"/>
    </w:pPr>
    <w:rPr>
      <w:color w:val="749706" w:themeColor="accent2" w:themeShade="BF"/>
    </w:rPr>
    <w:tblPr>
      <w:tblStyleRowBandSize w:val="1"/>
      <w:tblStyleColBandSize w:val="1"/>
      <w:tblBorders>
        <w:top w:val="single" w:sz="4" w:space="0" w:color="D0F852" w:themeColor="accent2" w:themeTint="99"/>
        <w:left w:val="single" w:sz="4" w:space="0" w:color="D0F852" w:themeColor="accent2" w:themeTint="99"/>
        <w:bottom w:val="single" w:sz="4" w:space="0" w:color="D0F852" w:themeColor="accent2" w:themeTint="99"/>
        <w:right w:val="single" w:sz="4" w:space="0" w:color="D0F852" w:themeColor="accent2" w:themeTint="99"/>
        <w:insideH w:val="single" w:sz="4" w:space="0" w:color="D0F852" w:themeColor="accent2" w:themeTint="99"/>
        <w:insideV w:val="single" w:sz="4" w:space="0" w:color="D0F852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FFCC5" w:themeFill="accent2" w:themeFillTint="33"/>
      </w:tcPr>
    </w:tblStylePr>
    <w:tblStylePr w:type="band1Horz">
      <w:tblPr/>
      <w:tcPr>
        <w:shd w:val="clear" w:color="auto" w:fill="EFFCC5" w:themeFill="accent2" w:themeFillTint="33"/>
      </w:tcPr>
    </w:tblStylePr>
    <w:tblStylePr w:type="neCell">
      <w:tblPr/>
      <w:tcPr>
        <w:tcBorders>
          <w:bottom w:val="single" w:sz="4" w:space="0" w:color="D0F852" w:themeColor="accent2" w:themeTint="99"/>
        </w:tcBorders>
      </w:tcPr>
    </w:tblStylePr>
    <w:tblStylePr w:type="nwCell">
      <w:tblPr/>
      <w:tcPr>
        <w:tcBorders>
          <w:bottom w:val="single" w:sz="4" w:space="0" w:color="D0F852" w:themeColor="accent2" w:themeTint="99"/>
        </w:tcBorders>
      </w:tcPr>
    </w:tblStylePr>
    <w:tblStylePr w:type="seCell">
      <w:tblPr/>
      <w:tcPr>
        <w:tcBorders>
          <w:top w:val="single" w:sz="4" w:space="0" w:color="D0F852" w:themeColor="accent2" w:themeTint="99"/>
        </w:tcBorders>
      </w:tcPr>
    </w:tblStylePr>
    <w:tblStylePr w:type="swCell">
      <w:tblPr/>
      <w:tcPr>
        <w:tcBorders>
          <w:top w:val="single" w:sz="4" w:space="0" w:color="D0F852" w:themeColor="accent2" w:themeTint="99"/>
        </w:tcBorders>
      </w:tcPr>
    </w:tblStylePr>
  </w:style>
  <w:style w:type="table" w:customStyle="1" w:styleId="GridTable7Colorful-Accent31">
    <w:name w:val="Grid Table 7 Colorful - Accent 31"/>
    <w:basedOn w:val="TableNormal"/>
    <w:uiPriority w:val="52"/>
    <w:rsid w:val="00572222"/>
    <w:pPr>
      <w:spacing w:after="0" w:line="240" w:lineRule="auto"/>
    </w:pPr>
    <w:rPr>
      <w:color w:val="0C7A6A" w:themeColor="accent3" w:themeShade="BF"/>
    </w:rPr>
    <w:tblPr>
      <w:tblStyleRowBandSize w:val="1"/>
      <w:tblStyleColBandSize w:val="1"/>
      <w:tblBorders>
        <w:top w:val="single" w:sz="4" w:space="0" w:color="4AEDD5" w:themeColor="accent3" w:themeTint="99"/>
        <w:left w:val="single" w:sz="4" w:space="0" w:color="4AEDD5" w:themeColor="accent3" w:themeTint="99"/>
        <w:bottom w:val="single" w:sz="4" w:space="0" w:color="4AEDD5" w:themeColor="accent3" w:themeTint="99"/>
        <w:right w:val="single" w:sz="4" w:space="0" w:color="4AEDD5" w:themeColor="accent3" w:themeTint="99"/>
        <w:insideH w:val="single" w:sz="4" w:space="0" w:color="4AEDD5" w:themeColor="accent3" w:themeTint="99"/>
        <w:insideV w:val="single" w:sz="4" w:space="0" w:color="4AEDD5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2F9F1" w:themeFill="accent3" w:themeFillTint="33"/>
      </w:tcPr>
    </w:tblStylePr>
    <w:tblStylePr w:type="band1Horz">
      <w:tblPr/>
      <w:tcPr>
        <w:shd w:val="clear" w:color="auto" w:fill="C2F9F1" w:themeFill="accent3" w:themeFillTint="33"/>
      </w:tcPr>
    </w:tblStylePr>
    <w:tblStylePr w:type="neCell">
      <w:tblPr/>
      <w:tcPr>
        <w:tcBorders>
          <w:bottom w:val="single" w:sz="4" w:space="0" w:color="4AEDD5" w:themeColor="accent3" w:themeTint="99"/>
        </w:tcBorders>
      </w:tcPr>
    </w:tblStylePr>
    <w:tblStylePr w:type="nwCell">
      <w:tblPr/>
      <w:tcPr>
        <w:tcBorders>
          <w:bottom w:val="single" w:sz="4" w:space="0" w:color="4AEDD5" w:themeColor="accent3" w:themeTint="99"/>
        </w:tcBorders>
      </w:tcPr>
    </w:tblStylePr>
    <w:tblStylePr w:type="seCell">
      <w:tblPr/>
      <w:tcPr>
        <w:tcBorders>
          <w:top w:val="single" w:sz="4" w:space="0" w:color="4AEDD5" w:themeColor="accent3" w:themeTint="99"/>
        </w:tcBorders>
      </w:tcPr>
    </w:tblStylePr>
    <w:tblStylePr w:type="swCell">
      <w:tblPr/>
      <w:tcPr>
        <w:tcBorders>
          <w:top w:val="single" w:sz="4" w:space="0" w:color="4AEDD5" w:themeColor="accent3" w:themeTint="99"/>
        </w:tcBorders>
      </w:tcPr>
    </w:tblStylePr>
  </w:style>
  <w:style w:type="table" w:customStyle="1" w:styleId="GridTable7Colorful-Accent41">
    <w:name w:val="Grid Table 7 Colorful - Accent 41"/>
    <w:basedOn w:val="TableNormal"/>
    <w:uiPriority w:val="52"/>
    <w:rsid w:val="00572222"/>
    <w:pPr>
      <w:spacing w:after="0" w:line="240" w:lineRule="auto"/>
    </w:pPr>
    <w:rPr>
      <w:color w:val="118F79" w:themeColor="accent4" w:themeShade="BF"/>
    </w:rPr>
    <w:tblPr>
      <w:tblStyleRowBandSize w:val="1"/>
      <w:tblStyleColBandSize w:val="1"/>
      <w:tblBorders>
        <w:top w:val="single" w:sz="4" w:space="0" w:color="60ECD4" w:themeColor="accent4" w:themeTint="99"/>
        <w:left w:val="single" w:sz="4" w:space="0" w:color="60ECD4" w:themeColor="accent4" w:themeTint="99"/>
        <w:bottom w:val="single" w:sz="4" w:space="0" w:color="60ECD4" w:themeColor="accent4" w:themeTint="99"/>
        <w:right w:val="single" w:sz="4" w:space="0" w:color="60ECD4" w:themeColor="accent4" w:themeTint="99"/>
        <w:insideH w:val="single" w:sz="4" w:space="0" w:color="60ECD4" w:themeColor="accent4" w:themeTint="99"/>
        <w:insideV w:val="single" w:sz="4" w:space="0" w:color="60ECD4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AF8F0" w:themeFill="accent4" w:themeFillTint="33"/>
      </w:tcPr>
    </w:tblStylePr>
    <w:tblStylePr w:type="band1Horz">
      <w:tblPr/>
      <w:tcPr>
        <w:shd w:val="clear" w:color="auto" w:fill="CAF8F0" w:themeFill="accent4" w:themeFillTint="33"/>
      </w:tcPr>
    </w:tblStylePr>
    <w:tblStylePr w:type="neCell">
      <w:tblPr/>
      <w:tcPr>
        <w:tcBorders>
          <w:bottom w:val="single" w:sz="4" w:space="0" w:color="60ECD4" w:themeColor="accent4" w:themeTint="99"/>
        </w:tcBorders>
      </w:tcPr>
    </w:tblStylePr>
    <w:tblStylePr w:type="nwCell">
      <w:tblPr/>
      <w:tcPr>
        <w:tcBorders>
          <w:bottom w:val="single" w:sz="4" w:space="0" w:color="60ECD4" w:themeColor="accent4" w:themeTint="99"/>
        </w:tcBorders>
      </w:tcPr>
    </w:tblStylePr>
    <w:tblStylePr w:type="seCell">
      <w:tblPr/>
      <w:tcPr>
        <w:tcBorders>
          <w:top w:val="single" w:sz="4" w:space="0" w:color="60ECD4" w:themeColor="accent4" w:themeTint="99"/>
        </w:tcBorders>
      </w:tcPr>
    </w:tblStylePr>
    <w:tblStylePr w:type="swCell">
      <w:tblPr/>
      <w:tcPr>
        <w:tcBorders>
          <w:top w:val="single" w:sz="4" w:space="0" w:color="60ECD4" w:themeColor="accent4" w:themeTint="99"/>
        </w:tcBorders>
      </w:tcPr>
    </w:tblStylePr>
  </w:style>
  <w:style w:type="table" w:customStyle="1" w:styleId="GridTable7Colorful-Accent51">
    <w:name w:val="Grid Table 7 Colorful - Accent 51"/>
    <w:basedOn w:val="TableNormal"/>
    <w:uiPriority w:val="52"/>
    <w:rsid w:val="00572222"/>
    <w:pPr>
      <w:spacing w:after="0" w:line="240" w:lineRule="auto"/>
    </w:pPr>
    <w:rPr>
      <w:color w:val="033B32" w:themeColor="accent5" w:themeShade="BF"/>
    </w:rPr>
    <w:tblPr>
      <w:tblStyleRowBandSize w:val="1"/>
      <w:tblStyleColBandSize w:val="1"/>
      <w:tblBorders>
        <w:top w:val="single" w:sz="4" w:space="0" w:color="0CF1CF" w:themeColor="accent5" w:themeTint="99"/>
        <w:left w:val="single" w:sz="4" w:space="0" w:color="0CF1CF" w:themeColor="accent5" w:themeTint="99"/>
        <w:bottom w:val="single" w:sz="4" w:space="0" w:color="0CF1CF" w:themeColor="accent5" w:themeTint="99"/>
        <w:right w:val="single" w:sz="4" w:space="0" w:color="0CF1CF" w:themeColor="accent5" w:themeTint="99"/>
        <w:insideH w:val="single" w:sz="4" w:space="0" w:color="0CF1CF" w:themeColor="accent5" w:themeTint="99"/>
        <w:insideV w:val="single" w:sz="4" w:space="0" w:color="0CF1CF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ADFBEF" w:themeFill="accent5" w:themeFillTint="33"/>
      </w:tcPr>
    </w:tblStylePr>
    <w:tblStylePr w:type="band1Horz">
      <w:tblPr/>
      <w:tcPr>
        <w:shd w:val="clear" w:color="auto" w:fill="ADFBEF" w:themeFill="accent5" w:themeFillTint="33"/>
      </w:tcPr>
    </w:tblStylePr>
    <w:tblStylePr w:type="neCell">
      <w:tblPr/>
      <w:tcPr>
        <w:tcBorders>
          <w:bottom w:val="single" w:sz="4" w:space="0" w:color="0CF1CF" w:themeColor="accent5" w:themeTint="99"/>
        </w:tcBorders>
      </w:tcPr>
    </w:tblStylePr>
    <w:tblStylePr w:type="nwCell">
      <w:tblPr/>
      <w:tcPr>
        <w:tcBorders>
          <w:bottom w:val="single" w:sz="4" w:space="0" w:color="0CF1CF" w:themeColor="accent5" w:themeTint="99"/>
        </w:tcBorders>
      </w:tcPr>
    </w:tblStylePr>
    <w:tblStylePr w:type="seCell">
      <w:tblPr/>
      <w:tcPr>
        <w:tcBorders>
          <w:top w:val="single" w:sz="4" w:space="0" w:color="0CF1CF" w:themeColor="accent5" w:themeTint="99"/>
        </w:tcBorders>
      </w:tcPr>
    </w:tblStylePr>
    <w:tblStylePr w:type="swCell">
      <w:tblPr/>
      <w:tcPr>
        <w:tcBorders>
          <w:top w:val="single" w:sz="4" w:space="0" w:color="0CF1CF" w:themeColor="accent5" w:themeTint="99"/>
        </w:tcBorders>
      </w:tcPr>
    </w:tblStylePr>
  </w:style>
  <w:style w:type="table" w:customStyle="1" w:styleId="GridTable7Colorful-Accent61">
    <w:name w:val="Grid Table 7 Colorful - Accent 61"/>
    <w:basedOn w:val="TableNormal"/>
    <w:uiPriority w:val="52"/>
    <w:rsid w:val="00572222"/>
    <w:pPr>
      <w:spacing w:after="0" w:line="240" w:lineRule="auto"/>
    </w:pPr>
    <w:rPr>
      <w:color w:val="212832" w:themeColor="accent6" w:themeShade="BF"/>
    </w:rPr>
    <w:tblPr>
      <w:tblStyleRowBandSize w:val="1"/>
      <w:tblStyleColBandSize w:val="1"/>
      <w:tblBorders>
        <w:top w:val="single" w:sz="4" w:space="0" w:color="6D83A1" w:themeColor="accent6" w:themeTint="99"/>
        <w:left w:val="single" w:sz="4" w:space="0" w:color="6D83A1" w:themeColor="accent6" w:themeTint="99"/>
        <w:bottom w:val="single" w:sz="4" w:space="0" w:color="6D83A1" w:themeColor="accent6" w:themeTint="99"/>
        <w:right w:val="single" w:sz="4" w:space="0" w:color="6D83A1" w:themeColor="accent6" w:themeTint="99"/>
        <w:insideH w:val="single" w:sz="4" w:space="0" w:color="6D83A1" w:themeColor="accent6" w:themeTint="99"/>
        <w:insideV w:val="single" w:sz="4" w:space="0" w:color="6D83A1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ED5DF" w:themeFill="accent6" w:themeFillTint="33"/>
      </w:tcPr>
    </w:tblStylePr>
    <w:tblStylePr w:type="band1Horz">
      <w:tblPr/>
      <w:tcPr>
        <w:shd w:val="clear" w:color="auto" w:fill="CED5DF" w:themeFill="accent6" w:themeFillTint="33"/>
      </w:tcPr>
    </w:tblStylePr>
    <w:tblStylePr w:type="neCell">
      <w:tblPr/>
      <w:tcPr>
        <w:tcBorders>
          <w:bottom w:val="single" w:sz="4" w:space="0" w:color="6D83A1" w:themeColor="accent6" w:themeTint="99"/>
        </w:tcBorders>
      </w:tcPr>
    </w:tblStylePr>
    <w:tblStylePr w:type="nwCell">
      <w:tblPr/>
      <w:tcPr>
        <w:tcBorders>
          <w:bottom w:val="single" w:sz="4" w:space="0" w:color="6D83A1" w:themeColor="accent6" w:themeTint="99"/>
        </w:tcBorders>
      </w:tcPr>
    </w:tblStylePr>
    <w:tblStylePr w:type="seCell">
      <w:tblPr/>
      <w:tcPr>
        <w:tcBorders>
          <w:top w:val="single" w:sz="4" w:space="0" w:color="6D83A1" w:themeColor="accent6" w:themeTint="99"/>
        </w:tcBorders>
      </w:tcPr>
    </w:tblStylePr>
    <w:tblStylePr w:type="swCell">
      <w:tblPr/>
      <w:tcPr>
        <w:tcBorders>
          <w:top w:val="single" w:sz="4" w:space="0" w:color="6D83A1" w:themeColor="accent6" w:themeTint="99"/>
        </w:tcBorders>
      </w:tcPr>
    </w:tblStylePr>
  </w:style>
  <w:style w:type="character" w:customStyle="1" w:styleId="Heading3Char">
    <w:name w:val="Heading 3 Char"/>
    <w:basedOn w:val="DefaultParagraphFont"/>
    <w:link w:val="Heading3"/>
    <w:uiPriority w:val="9"/>
    <w:semiHidden/>
    <w:rsid w:val="00572222"/>
    <w:rPr>
      <w:rFonts w:asciiTheme="majorHAnsi" w:eastAsiaTheme="majorEastAsia" w:hAnsiTheme="majorHAnsi" w:cstheme="majorBidi"/>
      <w:color w:val="63780B" w:themeColor="accent1" w:themeShade="7F"/>
      <w:kern w:val="16"/>
      <w:sz w:val="24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572222"/>
    <w:rPr>
      <w:rFonts w:asciiTheme="majorHAnsi" w:eastAsiaTheme="majorEastAsia" w:hAnsiTheme="majorHAnsi" w:cstheme="majorBidi"/>
      <w:i/>
      <w:iCs/>
      <w:color w:val="95B511" w:themeColor="accent1" w:themeShade="BF"/>
      <w:kern w:val="16"/>
      <w:sz w:val="22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572222"/>
    <w:rPr>
      <w:rFonts w:asciiTheme="majorHAnsi" w:eastAsiaTheme="majorEastAsia" w:hAnsiTheme="majorHAnsi" w:cstheme="majorBidi"/>
      <w:color w:val="95B511" w:themeColor="accent1" w:themeShade="BF"/>
      <w:kern w:val="16"/>
      <w:sz w:val="22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572222"/>
    <w:rPr>
      <w:rFonts w:asciiTheme="majorHAnsi" w:eastAsiaTheme="majorEastAsia" w:hAnsiTheme="majorHAnsi" w:cstheme="majorBidi"/>
      <w:color w:val="63780B" w:themeColor="accent1" w:themeShade="7F"/>
      <w:kern w:val="16"/>
      <w:sz w:val="22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572222"/>
    <w:rPr>
      <w:rFonts w:asciiTheme="majorHAnsi" w:eastAsiaTheme="majorEastAsia" w:hAnsiTheme="majorHAnsi" w:cstheme="majorBidi"/>
      <w:i/>
      <w:iCs/>
      <w:color w:val="63780B" w:themeColor="accent1" w:themeShade="7F"/>
      <w:kern w:val="16"/>
      <w:sz w:val="22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572222"/>
    <w:rPr>
      <w:rFonts w:asciiTheme="majorHAnsi" w:eastAsiaTheme="majorEastAsia" w:hAnsiTheme="majorHAnsi" w:cstheme="majorBidi"/>
      <w:color w:val="272727" w:themeColor="text1" w:themeTint="D8"/>
      <w:kern w:val="16"/>
      <w:sz w:val="22"/>
      <w:szCs w:val="21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572222"/>
    <w:rPr>
      <w:rFonts w:asciiTheme="majorHAnsi" w:eastAsiaTheme="majorEastAsia" w:hAnsiTheme="majorHAnsi" w:cstheme="majorBidi"/>
      <w:i/>
      <w:iCs/>
      <w:color w:val="272727" w:themeColor="text1" w:themeTint="D8"/>
      <w:kern w:val="16"/>
      <w:sz w:val="22"/>
      <w:szCs w:val="21"/>
    </w:rPr>
  </w:style>
  <w:style w:type="character" w:styleId="HTMLAcronym">
    <w:name w:val="HTML Acronym"/>
    <w:basedOn w:val="DefaultParagraphFont"/>
    <w:uiPriority w:val="99"/>
    <w:semiHidden/>
    <w:unhideWhenUsed/>
    <w:rsid w:val="00572222"/>
    <w:rPr>
      <w:sz w:val="22"/>
    </w:rPr>
  </w:style>
  <w:style w:type="paragraph" w:styleId="HTMLAddress">
    <w:name w:val="HTML Address"/>
    <w:basedOn w:val="Normal"/>
    <w:link w:val="HTMLAddressChar"/>
    <w:uiPriority w:val="99"/>
    <w:semiHidden/>
    <w:unhideWhenUsed/>
    <w:rsid w:val="00572222"/>
    <w:pPr>
      <w:spacing w:after="0" w:line="240" w:lineRule="auto"/>
    </w:pPr>
    <w:rPr>
      <w:i/>
      <w:iCs/>
    </w:rPr>
  </w:style>
  <w:style w:type="character" w:customStyle="1" w:styleId="HTMLAddressChar">
    <w:name w:val="HTML Address Char"/>
    <w:basedOn w:val="DefaultParagraphFont"/>
    <w:link w:val="HTMLAddress"/>
    <w:uiPriority w:val="99"/>
    <w:semiHidden/>
    <w:rsid w:val="00572222"/>
    <w:rPr>
      <w:i/>
      <w:iCs/>
      <w:kern w:val="16"/>
      <w:sz w:val="22"/>
    </w:rPr>
  </w:style>
  <w:style w:type="character" w:styleId="HTMLCite">
    <w:name w:val="HTML Cite"/>
    <w:basedOn w:val="DefaultParagraphFont"/>
    <w:uiPriority w:val="99"/>
    <w:semiHidden/>
    <w:unhideWhenUsed/>
    <w:rsid w:val="00572222"/>
    <w:rPr>
      <w:i/>
      <w:iCs/>
      <w:sz w:val="22"/>
    </w:rPr>
  </w:style>
  <w:style w:type="character" w:styleId="HTMLCode">
    <w:name w:val="HTML Code"/>
    <w:basedOn w:val="DefaultParagraphFont"/>
    <w:uiPriority w:val="99"/>
    <w:semiHidden/>
    <w:unhideWhenUsed/>
    <w:rsid w:val="00572222"/>
    <w:rPr>
      <w:rFonts w:ascii="Consolas" w:hAnsi="Consolas"/>
      <w:sz w:val="22"/>
      <w:szCs w:val="20"/>
    </w:rPr>
  </w:style>
  <w:style w:type="character" w:styleId="HTMLDefinition">
    <w:name w:val="HTML Definition"/>
    <w:basedOn w:val="DefaultParagraphFont"/>
    <w:uiPriority w:val="99"/>
    <w:semiHidden/>
    <w:unhideWhenUsed/>
    <w:rsid w:val="00572222"/>
    <w:rPr>
      <w:i/>
      <w:iCs/>
      <w:sz w:val="22"/>
    </w:rPr>
  </w:style>
  <w:style w:type="character" w:styleId="HTMLKeyboard">
    <w:name w:val="HTML Keyboard"/>
    <w:basedOn w:val="DefaultParagraphFont"/>
    <w:uiPriority w:val="99"/>
    <w:semiHidden/>
    <w:unhideWhenUsed/>
    <w:rsid w:val="00572222"/>
    <w:rPr>
      <w:rFonts w:ascii="Consolas" w:hAnsi="Consolas"/>
      <w:sz w:val="22"/>
      <w:szCs w:val="20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572222"/>
    <w:pPr>
      <w:spacing w:after="0" w:line="240" w:lineRule="auto"/>
    </w:pPr>
    <w:rPr>
      <w:rFonts w:ascii="Consolas" w:hAnsi="Consolas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572222"/>
    <w:rPr>
      <w:rFonts w:ascii="Consolas" w:hAnsi="Consolas"/>
      <w:kern w:val="16"/>
      <w:sz w:val="22"/>
    </w:rPr>
  </w:style>
  <w:style w:type="character" w:styleId="HTMLSample">
    <w:name w:val="HTML Sample"/>
    <w:basedOn w:val="DefaultParagraphFont"/>
    <w:uiPriority w:val="99"/>
    <w:semiHidden/>
    <w:unhideWhenUsed/>
    <w:rsid w:val="00572222"/>
    <w:rPr>
      <w:rFonts w:ascii="Consolas" w:hAnsi="Consolas"/>
      <w:sz w:val="24"/>
      <w:szCs w:val="24"/>
    </w:rPr>
  </w:style>
  <w:style w:type="character" w:styleId="HTMLTypewriter">
    <w:name w:val="HTML Typewriter"/>
    <w:basedOn w:val="DefaultParagraphFont"/>
    <w:uiPriority w:val="99"/>
    <w:semiHidden/>
    <w:unhideWhenUsed/>
    <w:rsid w:val="00572222"/>
    <w:rPr>
      <w:rFonts w:ascii="Consolas" w:hAnsi="Consolas"/>
      <w:sz w:val="22"/>
      <w:szCs w:val="20"/>
    </w:rPr>
  </w:style>
  <w:style w:type="character" w:styleId="HTMLVariable">
    <w:name w:val="HTML Variable"/>
    <w:basedOn w:val="DefaultParagraphFont"/>
    <w:uiPriority w:val="99"/>
    <w:semiHidden/>
    <w:unhideWhenUsed/>
    <w:rsid w:val="00572222"/>
    <w:rPr>
      <w:i/>
      <w:iCs/>
      <w:sz w:val="22"/>
    </w:rPr>
  </w:style>
  <w:style w:type="character" w:styleId="Hyperlink">
    <w:name w:val="Hyperlink"/>
    <w:basedOn w:val="DefaultParagraphFont"/>
    <w:uiPriority w:val="99"/>
    <w:unhideWhenUsed/>
    <w:rsid w:val="000F51EC"/>
    <w:rPr>
      <w:color w:val="0B6051" w:themeColor="accent4" w:themeShade="80"/>
      <w:sz w:val="22"/>
      <w:u w:val="single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72222"/>
    <w:pPr>
      <w:spacing w:after="0" w:line="240" w:lineRule="auto"/>
      <w:ind w:left="200" w:hanging="20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72222"/>
    <w:pPr>
      <w:spacing w:after="0" w:line="240" w:lineRule="auto"/>
      <w:ind w:left="400" w:hanging="20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72222"/>
    <w:pPr>
      <w:spacing w:after="0" w:line="240" w:lineRule="auto"/>
      <w:ind w:left="600" w:hanging="20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72222"/>
    <w:pPr>
      <w:spacing w:after="0" w:line="240" w:lineRule="auto"/>
      <w:ind w:left="800" w:hanging="20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72222"/>
    <w:pPr>
      <w:spacing w:after="0" w:line="240" w:lineRule="auto"/>
      <w:ind w:left="1000" w:hanging="20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72222"/>
    <w:pPr>
      <w:spacing w:after="0" w:line="240" w:lineRule="auto"/>
      <w:ind w:left="1200" w:hanging="20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72222"/>
    <w:pPr>
      <w:spacing w:after="0" w:line="240" w:lineRule="auto"/>
      <w:ind w:left="1400" w:hanging="20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72222"/>
    <w:pPr>
      <w:spacing w:after="0" w:line="240" w:lineRule="auto"/>
      <w:ind w:left="1600" w:hanging="20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72222"/>
    <w:pPr>
      <w:spacing w:after="0" w:line="240" w:lineRule="auto"/>
      <w:ind w:left="1800" w:hanging="20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572222"/>
    <w:rPr>
      <w:rFonts w:asciiTheme="majorHAnsi" w:eastAsiaTheme="majorEastAsia" w:hAnsiTheme="majorHAnsi" w:cstheme="majorBidi"/>
      <w:b/>
      <w:bCs/>
    </w:rPr>
  </w:style>
  <w:style w:type="character" w:styleId="IntenseEmphasis">
    <w:name w:val="Intense Emphasis"/>
    <w:basedOn w:val="DefaultParagraphFont"/>
    <w:uiPriority w:val="21"/>
    <w:semiHidden/>
    <w:qFormat/>
    <w:rsid w:val="000F51EC"/>
    <w:rPr>
      <w:i/>
      <w:iCs/>
      <w:color w:val="95B511" w:themeColor="accent1" w:themeShade="BF"/>
      <w:sz w:val="22"/>
    </w:rPr>
  </w:style>
  <w:style w:type="paragraph" w:styleId="IntenseQuote">
    <w:name w:val="Intense Quote"/>
    <w:basedOn w:val="Normal"/>
    <w:next w:val="Normal"/>
    <w:link w:val="IntenseQuoteChar"/>
    <w:uiPriority w:val="30"/>
    <w:semiHidden/>
    <w:qFormat/>
    <w:rsid w:val="000F51EC"/>
    <w:pPr>
      <w:pBdr>
        <w:top w:val="single" w:sz="4" w:space="10" w:color="C3EA1F" w:themeColor="accent1"/>
        <w:bottom w:val="single" w:sz="4" w:space="10" w:color="C3EA1F" w:themeColor="accent1"/>
      </w:pBdr>
      <w:spacing w:before="360" w:after="360"/>
      <w:ind w:left="864" w:right="864"/>
      <w:jc w:val="center"/>
    </w:pPr>
    <w:rPr>
      <w:i/>
      <w:iCs/>
      <w:color w:val="95B51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semiHidden/>
    <w:rsid w:val="000F51EC"/>
    <w:rPr>
      <w:i/>
      <w:iCs/>
      <w:color w:val="95B511" w:themeColor="accent1" w:themeShade="BF"/>
    </w:rPr>
  </w:style>
  <w:style w:type="character" w:styleId="IntenseReference">
    <w:name w:val="Intense Reference"/>
    <w:basedOn w:val="DefaultParagraphFont"/>
    <w:uiPriority w:val="32"/>
    <w:semiHidden/>
    <w:qFormat/>
    <w:rsid w:val="000F51EC"/>
    <w:rPr>
      <w:b/>
      <w:bCs/>
      <w:caps w:val="0"/>
      <w:smallCaps/>
      <w:color w:val="95B511" w:themeColor="accent1" w:themeShade="BF"/>
      <w:spacing w:val="5"/>
      <w:sz w:val="22"/>
    </w:rPr>
  </w:style>
  <w:style w:type="table" w:customStyle="1" w:styleId="LightGrid1">
    <w:name w:val="Light Grid1"/>
    <w:basedOn w:val="TableNormal"/>
    <w:uiPriority w:val="62"/>
    <w:semiHidden/>
    <w:unhideWhenUsed/>
    <w:rsid w:val="00572222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customStyle="1" w:styleId="LightGrid-Accent11">
    <w:name w:val="Light Grid - Accent 11"/>
    <w:basedOn w:val="TableNormal"/>
    <w:uiPriority w:val="62"/>
    <w:semiHidden/>
    <w:unhideWhenUsed/>
    <w:rsid w:val="00572222"/>
    <w:pPr>
      <w:spacing w:after="0" w:line="240" w:lineRule="auto"/>
    </w:pPr>
    <w:tblPr>
      <w:tblStyleRowBandSize w:val="1"/>
      <w:tblStyleColBandSize w:val="1"/>
      <w:tblBorders>
        <w:top w:val="single" w:sz="8" w:space="0" w:color="C3EA1F" w:themeColor="accent1"/>
        <w:left w:val="single" w:sz="8" w:space="0" w:color="C3EA1F" w:themeColor="accent1"/>
        <w:bottom w:val="single" w:sz="8" w:space="0" w:color="C3EA1F" w:themeColor="accent1"/>
        <w:right w:val="single" w:sz="8" w:space="0" w:color="C3EA1F" w:themeColor="accent1"/>
        <w:insideH w:val="single" w:sz="8" w:space="0" w:color="C3EA1F" w:themeColor="accent1"/>
        <w:insideV w:val="single" w:sz="8" w:space="0" w:color="C3EA1F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3EA1F" w:themeColor="accent1"/>
          <w:left w:val="single" w:sz="8" w:space="0" w:color="C3EA1F" w:themeColor="accent1"/>
          <w:bottom w:val="single" w:sz="18" w:space="0" w:color="C3EA1F" w:themeColor="accent1"/>
          <w:right w:val="single" w:sz="8" w:space="0" w:color="C3EA1F" w:themeColor="accent1"/>
          <w:insideH w:val="nil"/>
          <w:insideV w:val="single" w:sz="8" w:space="0" w:color="C3EA1F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3EA1F" w:themeColor="accent1"/>
          <w:left w:val="single" w:sz="8" w:space="0" w:color="C3EA1F" w:themeColor="accent1"/>
          <w:bottom w:val="single" w:sz="8" w:space="0" w:color="C3EA1F" w:themeColor="accent1"/>
          <w:right w:val="single" w:sz="8" w:space="0" w:color="C3EA1F" w:themeColor="accent1"/>
          <w:insideH w:val="nil"/>
          <w:insideV w:val="single" w:sz="8" w:space="0" w:color="C3EA1F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3EA1F" w:themeColor="accent1"/>
          <w:left w:val="single" w:sz="8" w:space="0" w:color="C3EA1F" w:themeColor="accent1"/>
          <w:bottom w:val="single" w:sz="8" w:space="0" w:color="C3EA1F" w:themeColor="accent1"/>
          <w:right w:val="single" w:sz="8" w:space="0" w:color="C3EA1F" w:themeColor="accent1"/>
        </w:tcBorders>
      </w:tcPr>
    </w:tblStylePr>
    <w:tblStylePr w:type="band1Vert">
      <w:tblPr/>
      <w:tcPr>
        <w:tcBorders>
          <w:top w:val="single" w:sz="8" w:space="0" w:color="C3EA1F" w:themeColor="accent1"/>
          <w:left w:val="single" w:sz="8" w:space="0" w:color="C3EA1F" w:themeColor="accent1"/>
          <w:bottom w:val="single" w:sz="8" w:space="0" w:color="C3EA1F" w:themeColor="accent1"/>
          <w:right w:val="single" w:sz="8" w:space="0" w:color="C3EA1F" w:themeColor="accent1"/>
        </w:tcBorders>
        <w:shd w:val="clear" w:color="auto" w:fill="F0F9C7" w:themeFill="accent1" w:themeFillTint="3F"/>
      </w:tcPr>
    </w:tblStylePr>
    <w:tblStylePr w:type="band1Horz">
      <w:tblPr/>
      <w:tcPr>
        <w:tcBorders>
          <w:top w:val="single" w:sz="8" w:space="0" w:color="C3EA1F" w:themeColor="accent1"/>
          <w:left w:val="single" w:sz="8" w:space="0" w:color="C3EA1F" w:themeColor="accent1"/>
          <w:bottom w:val="single" w:sz="8" w:space="0" w:color="C3EA1F" w:themeColor="accent1"/>
          <w:right w:val="single" w:sz="8" w:space="0" w:color="C3EA1F" w:themeColor="accent1"/>
          <w:insideV w:val="single" w:sz="8" w:space="0" w:color="C3EA1F" w:themeColor="accent1"/>
        </w:tcBorders>
        <w:shd w:val="clear" w:color="auto" w:fill="F0F9C7" w:themeFill="accent1" w:themeFillTint="3F"/>
      </w:tcPr>
    </w:tblStylePr>
    <w:tblStylePr w:type="band2Horz">
      <w:tblPr/>
      <w:tcPr>
        <w:tcBorders>
          <w:top w:val="single" w:sz="8" w:space="0" w:color="C3EA1F" w:themeColor="accent1"/>
          <w:left w:val="single" w:sz="8" w:space="0" w:color="C3EA1F" w:themeColor="accent1"/>
          <w:bottom w:val="single" w:sz="8" w:space="0" w:color="C3EA1F" w:themeColor="accent1"/>
          <w:right w:val="single" w:sz="8" w:space="0" w:color="C3EA1F" w:themeColor="accent1"/>
          <w:insideV w:val="single" w:sz="8" w:space="0" w:color="C3EA1F" w:themeColor="accent1"/>
        </w:tcBorders>
      </w:tcPr>
    </w:tblStylePr>
  </w:style>
  <w:style w:type="table" w:styleId="LightGrid-Accent2">
    <w:name w:val="Light Grid Accent 2"/>
    <w:basedOn w:val="TableNormal"/>
    <w:uiPriority w:val="62"/>
    <w:semiHidden/>
    <w:unhideWhenUsed/>
    <w:rsid w:val="00572222"/>
    <w:pPr>
      <w:spacing w:after="0" w:line="240" w:lineRule="auto"/>
    </w:pPr>
    <w:tblPr>
      <w:tblStyleRowBandSize w:val="1"/>
      <w:tblStyleColBandSize w:val="1"/>
      <w:tblBorders>
        <w:top w:val="single" w:sz="8" w:space="0" w:color="9DCB08" w:themeColor="accent2"/>
        <w:left w:val="single" w:sz="8" w:space="0" w:color="9DCB08" w:themeColor="accent2"/>
        <w:bottom w:val="single" w:sz="8" w:space="0" w:color="9DCB08" w:themeColor="accent2"/>
        <w:right w:val="single" w:sz="8" w:space="0" w:color="9DCB08" w:themeColor="accent2"/>
        <w:insideH w:val="single" w:sz="8" w:space="0" w:color="9DCB08" w:themeColor="accent2"/>
        <w:insideV w:val="single" w:sz="8" w:space="0" w:color="9DCB08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DCB08" w:themeColor="accent2"/>
          <w:left w:val="single" w:sz="8" w:space="0" w:color="9DCB08" w:themeColor="accent2"/>
          <w:bottom w:val="single" w:sz="18" w:space="0" w:color="9DCB08" w:themeColor="accent2"/>
          <w:right w:val="single" w:sz="8" w:space="0" w:color="9DCB08" w:themeColor="accent2"/>
          <w:insideH w:val="nil"/>
          <w:insideV w:val="single" w:sz="8" w:space="0" w:color="9DCB08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DCB08" w:themeColor="accent2"/>
          <w:left w:val="single" w:sz="8" w:space="0" w:color="9DCB08" w:themeColor="accent2"/>
          <w:bottom w:val="single" w:sz="8" w:space="0" w:color="9DCB08" w:themeColor="accent2"/>
          <w:right w:val="single" w:sz="8" w:space="0" w:color="9DCB08" w:themeColor="accent2"/>
          <w:insideH w:val="nil"/>
          <w:insideV w:val="single" w:sz="8" w:space="0" w:color="9DCB08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DCB08" w:themeColor="accent2"/>
          <w:left w:val="single" w:sz="8" w:space="0" w:color="9DCB08" w:themeColor="accent2"/>
          <w:bottom w:val="single" w:sz="8" w:space="0" w:color="9DCB08" w:themeColor="accent2"/>
          <w:right w:val="single" w:sz="8" w:space="0" w:color="9DCB08" w:themeColor="accent2"/>
        </w:tcBorders>
      </w:tcPr>
    </w:tblStylePr>
    <w:tblStylePr w:type="band1Vert">
      <w:tblPr/>
      <w:tcPr>
        <w:tcBorders>
          <w:top w:val="single" w:sz="8" w:space="0" w:color="9DCB08" w:themeColor="accent2"/>
          <w:left w:val="single" w:sz="8" w:space="0" w:color="9DCB08" w:themeColor="accent2"/>
          <w:bottom w:val="single" w:sz="8" w:space="0" w:color="9DCB08" w:themeColor="accent2"/>
          <w:right w:val="single" w:sz="8" w:space="0" w:color="9DCB08" w:themeColor="accent2"/>
        </w:tcBorders>
        <w:shd w:val="clear" w:color="auto" w:fill="EBFCB7" w:themeFill="accent2" w:themeFillTint="3F"/>
      </w:tcPr>
    </w:tblStylePr>
    <w:tblStylePr w:type="band1Horz">
      <w:tblPr/>
      <w:tcPr>
        <w:tcBorders>
          <w:top w:val="single" w:sz="8" w:space="0" w:color="9DCB08" w:themeColor="accent2"/>
          <w:left w:val="single" w:sz="8" w:space="0" w:color="9DCB08" w:themeColor="accent2"/>
          <w:bottom w:val="single" w:sz="8" w:space="0" w:color="9DCB08" w:themeColor="accent2"/>
          <w:right w:val="single" w:sz="8" w:space="0" w:color="9DCB08" w:themeColor="accent2"/>
          <w:insideV w:val="single" w:sz="8" w:space="0" w:color="9DCB08" w:themeColor="accent2"/>
        </w:tcBorders>
        <w:shd w:val="clear" w:color="auto" w:fill="EBFCB7" w:themeFill="accent2" w:themeFillTint="3F"/>
      </w:tcPr>
    </w:tblStylePr>
    <w:tblStylePr w:type="band2Horz">
      <w:tblPr/>
      <w:tcPr>
        <w:tcBorders>
          <w:top w:val="single" w:sz="8" w:space="0" w:color="9DCB08" w:themeColor="accent2"/>
          <w:left w:val="single" w:sz="8" w:space="0" w:color="9DCB08" w:themeColor="accent2"/>
          <w:bottom w:val="single" w:sz="8" w:space="0" w:color="9DCB08" w:themeColor="accent2"/>
          <w:right w:val="single" w:sz="8" w:space="0" w:color="9DCB08" w:themeColor="accent2"/>
          <w:insideV w:val="single" w:sz="8" w:space="0" w:color="9DCB08" w:themeColor="accent2"/>
        </w:tcBorders>
      </w:tcPr>
    </w:tblStylePr>
  </w:style>
  <w:style w:type="table" w:styleId="LightGrid-Accent3">
    <w:name w:val="Light Grid Accent 3"/>
    <w:basedOn w:val="TableNormal"/>
    <w:uiPriority w:val="62"/>
    <w:semiHidden/>
    <w:unhideWhenUsed/>
    <w:rsid w:val="00572222"/>
    <w:pPr>
      <w:spacing w:after="0" w:line="240" w:lineRule="auto"/>
    </w:pPr>
    <w:tblPr>
      <w:tblStyleRowBandSize w:val="1"/>
      <w:tblStyleColBandSize w:val="1"/>
      <w:tblBorders>
        <w:top w:val="single" w:sz="8" w:space="0" w:color="10A48E" w:themeColor="accent3"/>
        <w:left w:val="single" w:sz="8" w:space="0" w:color="10A48E" w:themeColor="accent3"/>
        <w:bottom w:val="single" w:sz="8" w:space="0" w:color="10A48E" w:themeColor="accent3"/>
        <w:right w:val="single" w:sz="8" w:space="0" w:color="10A48E" w:themeColor="accent3"/>
        <w:insideH w:val="single" w:sz="8" w:space="0" w:color="10A48E" w:themeColor="accent3"/>
        <w:insideV w:val="single" w:sz="8" w:space="0" w:color="10A48E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0A48E" w:themeColor="accent3"/>
          <w:left w:val="single" w:sz="8" w:space="0" w:color="10A48E" w:themeColor="accent3"/>
          <w:bottom w:val="single" w:sz="18" w:space="0" w:color="10A48E" w:themeColor="accent3"/>
          <w:right w:val="single" w:sz="8" w:space="0" w:color="10A48E" w:themeColor="accent3"/>
          <w:insideH w:val="nil"/>
          <w:insideV w:val="single" w:sz="8" w:space="0" w:color="10A48E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0A48E" w:themeColor="accent3"/>
          <w:left w:val="single" w:sz="8" w:space="0" w:color="10A48E" w:themeColor="accent3"/>
          <w:bottom w:val="single" w:sz="8" w:space="0" w:color="10A48E" w:themeColor="accent3"/>
          <w:right w:val="single" w:sz="8" w:space="0" w:color="10A48E" w:themeColor="accent3"/>
          <w:insideH w:val="nil"/>
          <w:insideV w:val="single" w:sz="8" w:space="0" w:color="10A48E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0A48E" w:themeColor="accent3"/>
          <w:left w:val="single" w:sz="8" w:space="0" w:color="10A48E" w:themeColor="accent3"/>
          <w:bottom w:val="single" w:sz="8" w:space="0" w:color="10A48E" w:themeColor="accent3"/>
          <w:right w:val="single" w:sz="8" w:space="0" w:color="10A48E" w:themeColor="accent3"/>
        </w:tcBorders>
      </w:tcPr>
    </w:tblStylePr>
    <w:tblStylePr w:type="band1Vert">
      <w:tblPr/>
      <w:tcPr>
        <w:tcBorders>
          <w:top w:val="single" w:sz="8" w:space="0" w:color="10A48E" w:themeColor="accent3"/>
          <w:left w:val="single" w:sz="8" w:space="0" w:color="10A48E" w:themeColor="accent3"/>
          <w:bottom w:val="single" w:sz="8" w:space="0" w:color="10A48E" w:themeColor="accent3"/>
          <w:right w:val="single" w:sz="8" w:space="0" w:color="10A48E" w:themeColor="accent3"/>
        </w:tcBorders>
        <w:shd w:val="clear" w:color="auto" w:fill="B4F7ED" w:themeFill="accent3" w:themeFillTint="3F"/>
      </w:tcPr>
    </w:tblStylePr>
    <w:tblStylePr w:type="band1Horz">
      <w:tblPr/>
      <w:tcPr>
        <w:tcBorders>
          <w:top w:val="single" w:sz="8" w:space="0" w:color="10A48E" w:themeColor="accent3"/>
          <w:left w:val="single" w:sz="8" w:space="0" w:color="10A48E" w:themeColor="accent3"/>
          <w:bottom w:val="single" w:sz="8" w:space="0" w:color="10A48E" w:themeColor="accent3"/>
          <w:right w:val="single" w:sz="8" w:space="0" w:color="10A48E" w:themeColor="accent3"/>
          <w:insideV w:val="single" w:sz="8" w:space="0" w:color="10A48E" w:themeColor="accent3"/>
        </w:tcBorders>
        <w:shd w:val="clear" w:color="auto" w:fill="B4F7ED" w:themeFill="accent3" w:themeFillTint="3F"/>
      </w:tcPr>
    </w:tblStylePr>
    <w:tblStylePr w:type="band2Horz">
      <w:tblPr/>
      <w:tcPr>
        <w:tcBorders>
          <w:top w:val="single" w:sz="8" w:space="0" w:color="10A48E" w:themeColor="accent3"/>
          <w:left w:val="single" w:sz="8" w:space="0" w:color="10A48E" w:themeColor="accent3"/>
          <w:bottom w:val="single" w:sz="8" w:space="0" w:color="10A48E" w:themeColor="accent3"/>
          <w:right w:val="single" w:sz="8" w:space="0" w:color="10A48E" w:themeColor="accent3"/>
          <w:insideV w:val="single" w:sz="8" w:space="0" w:color="10A48E" w:themeColor="accent3"/>
        </w:tcBorders>
      </w:tcPr>
    </w:tblStylePr>
  </w:style>
  <w:style w:type="table" w:styleId="LightGrid-Accent4">
    <w:name w:val="Light Grid Accent 4"/>
    <w:basedOn w:val="TableNormal"/>
    <w:uiPriority w:val="62"/>
    <w:semiHidden/>
    <w:unhideWhenUsed/>
    <w:rsid w:val="00572222"/>
    <w:pPr>
      <w:spacing w:after="0" w:line="240" w:lineRule="auto"/>
    </w:pPr>
    <w:tblPr>
      <w:tblStyleRowBandSize w:val="1"/>
      <w:tblStyleColBandSize w:val="1"/>
      <w:tblBorders>
        <w:top w:val="single" w:sz="8" w:space="0" w:color="17C0A3" w:themeColor="accent4"/>
        <w:left w:val="single" w:sz="8" w:space="0" w:color="17C0A3" w:themeColor="accent4"/>
        <w:bottom w:val="single" w:sz="8" w:space="0" w:color="17C0A3" w:themeColor="accent4"/>
        <w:right w:val="single" w:sz="8" w:space="0" w:color="17C0A3" w:themeColor="accent4"/>
        <w:insideH w:val="single" w:sz="8" w:space="0" w:color="17C0A3" w:themeColor="accent4"/>
        <w:insideV w:val="single" w:sz="8" w:space="0" w:color="17C0A3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7C0A3" w:themeColor="accent4"/>
          <w:left w:val="single" w:sz="8" w:space="0" w:color="17C0A3" w:themeColor="accent4"/>
          <w:bottom w:val="single" w:sz="18" w:space="0" w:color="17C0A3" w:themeColor="accent4"/>
          <w:right w:val="single" w:sz="8" w:space="0" w:color="17C0A3" w:themeColor="accent4"/>
          <w:insideH w:val="nil"/>
          <w:insideV w:val="single" w:sz="8" w:space="0" w:color="17C0A3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7C0A3" w:themeColor="accent4"/>
          <w:left w:val="single" w:sz="8" w:space="0" w:color="17C0A3" w:themeColor="accent4"/>
          <w:bottom w:val="single" w:sz="8" w:space="0" w:color="17C0A3" w:themeColor="accent4"/>
          <w:right w:val="single" w:sz="8" w:space="0" w:color="17C0A3" w:themeColor="accent4"/>
          <w:insideH w:val="nil"/>
          <w:insideV w:val="single" w:sz="8" w:space="0" w:color="17C0A3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7C0A3" w:themeColor="accent4"/>
          <w:left w:val="single" w:sz="8" w:space="0" w:color="17C0A3" w:themeColor="accent4"/>
          <w:bottom w:val="single" w:sz="8" w:space="0" w:color="17C0A3" w:themeColor="accent4"/>
          <w:right w:val="single" w:sz="8" w:space="0" w:color="17C0A3" w:themeColor="accent4"/>
        </w:tcBorders>
      </w:tcPr>
    </w:tblStylePr>
    <w:tblStylePr w:type="band1Vert">
      <w:tblPr/>
      <w:tcPr>
        <w:tcBorders>
          <w:top w:val="single" w:sz="8" w:space="0" w:color="17C0A3" w:themeColor="accent4"/>
          <w:left w:val="single" w:sz="8" w:space="0" w:color="17C0A3" w:themeColor="accent4"/>
          <w:bottom w:val="single" w:sz="8" w:space="0" w:color="17C0A3" w:themeColor="accent4"/>
          <w:right w:val="single" w:sz="8" w:space="0" w:color="17C0A3" w:themeColor="accent4"/>
        </w:tcBorders>
        <w:shd w:val="clear" w:color="auto" w:fill="BDF7ED" w:themeFill="accent4" w:themeFillTint="3F"/>
      </w:tcPr>
    </w:tblStylePr>
    <w:tblStylePr w:type="band1Horz">
      <w:tblPr/>
      <w:tcPr>
        <w:tcBorders>
          <w:top w:val="single" w:sz="8" w:space="0" w:color="17C0A3" w:themeColor="accent4"/>
          <w:left w:val="single" w:sz="8" w:space="0" w:color="17C0A3" w:themeColor="accent4"/>
          <w:bottom w:val="single" w:sz="8" w:space="0" w:color="17C0A3" w:themeColor="accent4"/>
          <w:right w:val="single" w:sz="8" w:space="0" w:color="17C0A3" w:themeColor="accent4"/>
          <w:insideV w:val="single" w:sz="8" w:space="0" w:color="17C0A3" w:themeColor="accent4"/>
        </w:tcBorders>
        <w:shd w:val="clear" w:color="auto" w:fill="BDF7ED" w:themeFill="accent4" w:themeFillTint="3F"/>
      </w:tcPr>
    </w:tblStylePr>
    <w:tblStylePr w:type="band2Horz">
      <w:tblPr/>
      <w:tcPr>
        <w:tcBorders>
          <w:top w:val="single" w:sz="8" w:space="0" w:color="17C0A3" w:themeColor="accent4"/>
          <w:left w:val="single" w:sz="8" w:space="0" w:color="17C0A3" w:themeColor="accent4"/>
          <w:bottom w:val="single" w:sz="8" w:space="0" w:color="17C0A3" w:themeColor="accent4"/>
          <w:right w:val="single" w:sz="8" w:space="0" w:color="17C0A3" w:themeColor="accent4"/>
          <w:insideV w:val="single" w:sz="8" w:space="0" w:color="17C0A3" w:themeColor="accent4"/>
        </w:tcBorders>
      </w:tcPr>
    </w:tblStylePr>
  </w:style>
  <w:style w:type="table" w:styleId="LightGrid-Accent5">
    <w:name w:val="Light Grid Accent 5"/>
    <w:basedOn w:val="TableNormal"/>
    <w:uiPriority w:val="62"/>
    <w:semiHidden/>
    <w:unhideWhenUsed/>
    <w:rsid w:val="00572222"/>
    <w:pPr>
      <w:spacing w:after="0" w:line="240" w:lineRule="auto"/>
    </w:pPr>
    <w:tblPr>
      <w:tblStyleRowBandSize w:val="1"/>
      <w:tblStyleColBandSize w:val="1"/>
      <w:tblBorders>
        <w:top w:val="single" w:sz="8" w:space="0" w:color="044F44" w:themeColor="accent5"/>
        <w:left w:val="single" w:sz="8" w:space="0" w:color="044F44" w:themeColor="accent5"/>
        <w:bottom w:val="single" w:sz="8" w:space="0" w:color="044F44" w:themeColor="accent5"/>
        <w:right w:val="single" w:sz="8" w:space="0" w:color="044F44" w:themeColor="accent5"/>
        <w:insideH w:val="single" w:sz="8" w:space="0" w:color="044F44" w:themeColor="accent5"/>
        <w:insideV w:val="single" w:sz="8" w:space="0" w:color="044F44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44F44" w:themeColor="accent5"/>
          <w:left w:val="single" w:sz="8" w:space="0" w:color="044F44" w:themeColor="accent5"/>
          <w:bottom w:val="single" w:sz="18" w:space="0" w:color="044F44" w:themeColor="accent5"/>
          <w:right w:val="single" w:sz="8" w:space="0" w:color="044F44" w:themeColor="accent5"/>
          <w:insideH w:val="nil"/>
          <w:insideV w:val="single" w:sz="8" w:space="0" w:color="044F44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44F44" w:themeColor="accent5"/>
          <w:left w:val="single" w:sz="8" w:space="0" w:color="044F44" w:themeColor="accent5"/>
          <w:bottom w:val="single" w:sz="8" w:space="0" w:color="044F44" w:themeColor="accent5"/>
          <w:right w:val="single" w:sz="8" w:space="0" w:color="044F44" w:themeColor="accent5"/>
          <w:insideH w:val="nil"/>
          <w:insideV w:val="single" w:sz="8" w:space="0" w:color="044F44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44F44" w:themeColor="accent5"/>
          <w:left w:val="single" w:sz="8" w:space="0" w:color="044F44" w:themeColor="accent5"/>
          <w:bottom w:val="single" w:sz="8" w:space="0" w:color="044F44" w:themeColor="accent5"/>
          <w:right w:val="single" w:sz="8" w:space="0" w:color="044F44" w:themeColor="accent5"/>
        </w:tcBorders>
      </w:tcPr>
    </w:tblStylePr>
    <w:tblStylePr w:type="band1Vert">
      <w:tblPr/>
      <w:tcPr>
        <w:tcBorders>
          <w:top w:val="single" w:sz="8" w:space="0" w:color="044F44" w:themeColor="accent5"/>
          <w:left w:val="single" w:sz="8" w:space="0" w:color="044F44" w:themeColor="accent5"/>
          <w:bottom w:val="single" w:sz="8" w:space="0" w:color="044F44" w:themeColor="accent5"/>
          <w:right w:val="single" w:sz="8" w:space="0" w:color="044F44" w:themeColor="accent5"/>
        </w:tcBorders>
        <w:shd w:val="clear" w:color="auto" w:fill="9AFAEB" w:themeFill="accent5" w:themeFillTint="3F"/>
      </w:tcPr>
    </w:tblStylePr>
    <w:tblStylePr w:type="band1Horz">
      <w:tblPr/>
      <w:tcPr>
        <w:tcBorders>
          <w:top w:val="single" w:sz="8" w:space="0" w:color="044F44" w:themeColor="accent5"/>
          <w:left w:val="single" w:sz="8" w:space="0" w:color="044F44" w:themeColor="accent5"/>
          <w:bottom w:val="single" w:sz="8" w:space="0" w:color="044F44" w:themeColor="accent5"/>
          <w:right w:val="single" w:sz="8" w:space="0" w:color="044F44" w:themeColor="accent5"/>
          <w:insideV w:val="single" w:sz="8" w:space="0" w:color="044F44" w:themeColor="accent5"/>
        </w:tcBorders>
        <w:shd w:val="clear" w:color="auto" w:fill="9AFAEB" w:themeFill="accent5" w:themeFillTint="3F"/>
      </w:tcPr>
    </w:tblStylePr>
    <w:tblStylePr w:type="band2Horz">
      <w:tblPr/>
      <w:tcPr>
        <w:tcBorders>
          <w:top w:val="single" w:sz="8" w:space="0" w:color="044F44" w:themeColor="accent5"/>
          <w:left w:val="single" w:sz="8" w:space="0" w:color="044F44" w:themeColor="accent5"/>
          <w:bottom w:val="single" w:sz="8" w:space="0" w:color="044F44" w:themeColor="accent5"/>
          <w:right w:val="single" w:sz="8" w:space="0" w:color="044F44" w:themeColor="accent5"/>
          <w:insideV w:val="single" w:sz="8" w:space="0" w:color="044F44" w:themeColor="accent5"/>
        </w:tcBorders>
      </w:tcPr>
    </w:tblStylePr>
  </w:style>
  <w:style w:type="table" w:styleId="LightGrid-Accent6">
    <w:name w:val="Light Grid Accent 6"/>
    <w:basedOn w:val="TableNormal"/>
    <w:uiPriority w:val="62"/>
    <w:semiHidden/>
    <w:unhideWhenUsed/>
    <w:rsid w:val="00572222"/>
    <w:pPr>
      <w:spacing w:after="0" w:line="240" w:lineRule="auto"/>
    </w:pPr>
    <w:tblPr>
      <w:tblStyleRowBandSize w:val="1"/>
      <w:tblStyleColBandSize w:val="1"/>
      <w:tblBorders>
        <w:top w:val="single" w:sz="8" w:space="0" w:color="2C3644" w:themeColor="accent6"/>
        <w:left w:val="single" w:sz="8" w:space="0" w:color="2C3644" w:themeColor="accent6"/>
        <w:bottom w:val="single" w:sz="8" w:space="0" w:color="2C3644" w:themeColor="accent6"/>
        <w:right w:val="single" w:sz="8" w:space="0" w:color="2C3644" w:themeColor="accent6"/>
        <w:insideH w:val="single" w:sz="8" w:space="0" w:color="2C3644" w:themeColor="accent6"/>
        <w:insideV w:val="single" w:sz="8" w:space="0" w:color="2C3644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2C3644" w:themeColor="accent6"/>
          <w:left w:val="single" w:sz="8" w:space="0" w:color="2C3644" w:themeColor="accent6"/>
          <w:bottom w:val="single" w:sz="18" w:space="0" w:color="2C3644" w:themeColor="accent6"/>
          <w:right w:val="single" w:sz="8" w:space="0" w:color="2C3644" w:themeColor="accent6"/>
          <w:insideH w:val="nil"/>
          <w:insideV w:val="single" w:sz="8" w:space="0" w:color="2C3644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2C3644" w:themeColor="accent6"/>
          <w:left w:val="single" w:sz="8" w:space="0" w:color="2C3644" w:themeColor="accent6"/>
          <w:bottom w:val="single" w:sz="8" w:space="0" w:color="2C3644" w:themeColor="accent6"/>
          <w:right w:val="single" w:sz="8" w:space="0" w:color="2C3644" w:themeColor="accent6"/>
          <w:insideH w:val="nil"/>
          <w:insideV w:val="single" w:sz="8" w:space="0" w:color="2C3644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2C3644" w:themeColor="accent6"/>
          <w:left w:val="single" w:sz="8" w:space="0" w:color="2C3644" w:themeColor="accent6"/>
          <w:bottom w:val="single" w:sz="8" w:space="0" w:color="2C3644" w:themeColor="accent6"/>
          <w:right w:val="single" w:sz="8" w:space="0" w:color="2C3644" w:themeColor="accent6"/>
        </w:tcBorders>
      </w:tcPr>
    </w:tblStylePr>
    <w:tblStylePr w:type="band1Vert">
      <w:tblPr/>
      <w:tcPr>
        <w:tcBorders>
          <w:top w:val="single" w:sz="8" w:space="0" w:color="2C3644" w:themeColor="accent6"/>
          <w:left w:val="single" w:sz="8" w:space="0" w:color="2C3644" w:themeColor="accent6"/>
          <w:bottom w:val="single" w:sz="8" w:space="0" w:color="2C3644" w:themeColor="accent6"/>
          <w:right w:val="single" w:sz="8" w:space="0" w:color="2C3644" w:themeColor="accent6"/>
        </w:tcBorders>
        <w:shd w:val="clear" w:color="auto" w:fill="C3CCD8" w:themeFill="accent6" w:themeFillTint="3F"/>
      </w:tcPr>
    </w:tblStylePr>
    <w:tblStylePr w:type="band1Horz">
      <w:tblPr/>
      <w:tcPr>
        <w:tcBorders>
          <w:top w:val="single" w:sz="8" w:space="0" w:color="2C3644" w:themeColor="accent6"/>
          <w:left w:val="single" w:sz="8" w:space="0" w:color="2C3644" w:themeColor="accent6"/>
          <w:bottom w:val="single" w:sz="8" w:space="0" w:color="2C3644" w:themeColor="accent6"/>
          <w:right w:val="single" w:sz="8" w:space="0" w:color="2C3644" w:themeColor="accent6"/>
          <w:insideV w:val="single" w:sz="8" w:space="0" w:color="2C3644" w:themeColor="accent6"/>
        </w:tcBorders>
        <w:shd w:val="clear" w:color="auto" w:fill="C3CCD8" w:themeFill="accent6" w:themeFillTint="3F"/>
      </w:tcPr>
    </w:tblStylePr>
    <w:tblStylePr w:type="band2Horz">
      <w:tblPr/>
      <w:tcPr>
        <w:tcBorders>
          <w:top w:val="single" w:sz="8" w:space="0" w:color="2C3644" w:themeColor="accent6"/>
          <w:left w:val="single" w:sz="8" w:space="0" w:color="2C3644" w:themeColor="accent6"/>
          <w:bottom w:val="single" w:sz="8" w:space="0" w:color="2C3644" w:themeColor="accent6"/>
          <w:right w:val="single" w:sz="8" w:space="0" w:color="2C3644" w:themeColor="accent6"/>
          <w:insideV w:val="single" w:sz="8" w:space="0" w:color="2C3644" w:themeColor="accent6"/>
        </w:tcBorders>
      </w:tcPr>
    </w:tblStylePr>
  </w:style>
  <w:style w:type="table" w:customStyle="1" w:styleId="LightList1">
    <w:name w:val="Light List1"/>
    <w:basedOn w:val="TableNormal"/>
    <w:uiPriority w:val="61"/>
    <w:semiHidden/>
    <w:unhideWhenUsed/>
    <w:rsid w:val="00572222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customStyle="1" w:styleId="LightList-Accent11">
    <w:name w:val="Light List - Accent 11"/>
    <w:basedOn w:val="TableNormal"/>
    <w:uiPriority w:val="61"/>
    <w:semiHidden/>
    <w:unhideWhenUsed/>
    <w:rsid w:val="00572222"/>
    <w:pPr>
      <w:spacing w:after="0" w:line="240" w:lineRule="auto"/>
    </w:pPr>
    <w:tblPr>
      <w:tblStyleRowBandSize w:val="1"/>
      <w:tblStyleColBandSize w:val="1"/>
      <w:tblBorders>
        <w:top w:val="single" w:sz="8" w:space="0" w:color="C3EA1F" w:themeColor="accent1"/>
        <w:left w:val="single" w:sz="8" w:space="0" w:color="C3EA1F" w:themeColor="accent1"/>
        <w:bottom w:val="single" w:sz="8" w:space="0" w:color="C3EA1F" w:themeColor="accent1"/>
        <w:right w:val="single" w:sz="8" w:space="0" w:color="C3EA1F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3EA1F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3EA1F" w:themeColor="accent1"/>
          <w:left w:val="single" w:sz="8" w:space="0" w:color="C3EA1F" w:themeColor="accent1"/>
          <w:bottom w:val="single" w:sz="8" w:space="0" w:color="C3EA1F" w:themeColor="accent1"/>
          <w:right w:val="single" w:sz="8" w:space="0" w:color="C3EA1F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3EA1F" w:themeColor="accent1"/>
          <w:left w:val="single" w:sz="8" w:space="0" w:color="C3EA1F" w:themeColor="accent1"/>
          <w:bottom w:val="single" w:sz="8" w:space="0" w:color="C3EA1F" w:themeColor="accent1"/>
          <w:right w:val="single" w:sz="8" w:space="0" w:color="C3EA1F" w:themeColor="accent1"/>
        </w:tcBorders>
      </w:tcPr>
    </w:tblStylePr>
    <w:tblStylePr w:type="band1Horz">
      <w:tblPr/>
      <w:tcPr>
        <w:tcBorders>
          <w:top w:val="single" w:sz="8" w:space="0" w:color="C3EA1F" w:themeColor="accent1"/>
          <w:left w:val="single" w:sz="8" w:space="0" w:color="C3EA1F" w:themeColor="accent1"/>
          <w:bottom w:val="single" w:sz="8" w:space="0" w:color="C3EA1F" w:themeColor="accent1"/>
          <w:right w:val="single" w:sz="8" w:space="0" w:color="C3EA1F" w:themeColor="accent1"/>
        </w:tcBorders>
      </w:tcPr>
    </w:tblStylePr>
  </w:style>
  <w:style w:type="table" w:styleId="LightList-Accent2">
    <w:name w:val="Light List Accent 2"/>
    <w:basedOn w:val="TableNormal"/>
    <w:uiPriority w:val="61"/>
    <w:semiHidden/>
    <w:unhideWhenUsed/>
    <w:rsid w:val="00572222"/>
    <w:pPr>
      <w:spacing w:after="0" w:line="240" w:lineRule="auto"/>
    </w:pPr>
    <w:tblPr>
      <w:tblStyleRowBandSize w:val="1"/>
      <w:tblStyleColBandSize w:val="1"/>
      <w:tblBorders>
        <w:top w:val="single" w:sz="8" w:space="0" w:color="9DCB08" w:themeColor="accent2"/>
        <w:left w:val="single" w:sz="8" w:space="0" w:color="9DCB08" w:themeColor="accent2"/>
        <w:bottom w:val="single" w:sz="8" w:space="0" w:color="9DCB08" w:themeColor="accent2"/>
        <w:right w:val="single" w:sz="8" w:space="0" w:color="9DCB08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DCB08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DCB08" w:themeColor="accent2"/>
          <w:left w:val="single" w:sz="8" w:space="0" w:color="9DCB08" w:themeColor="accent2"/>
          <w:bottom w:val="single" w:sz="8" w:space="0" w:color="9DCB08" w:themeColor="accent2"/>
          <w:right w:val="single" w:sz="8" w:space="0" w:color="9DCB08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DCB08" w:themeColor="accent2"/>
          <w:left w:val="single" w:sz="8" w:space="0" w:color="9DCB08" w:themeColor="accent2"/>
          <w:bottom w:val="single" w:sz="8" w:space="0" w:color="9DCB08" w:themeColor="accent2"/>
          <w:right w:val="single" w:sz="8" w:space="0" w:color="9DCB08" w:themeColor="accent2"/>
        </w:tcBorders>
      </w:tcPr>
    </w:tblStylePr>
    <w:tblStylePr w:type="band1Horz">
      <w:tblPr/>
      <w:tcPr>
        <w:tcBorders>
          <w:top w:val="single" w:sz="8" w:space="0" w:color="9DCB08" w:themeColor="accent2"/>
          <w:left w:val="single" w:sz="8" w:space="0" w:color="9DCB08" w:themeColor="accent2"/>
          <w:bottom w:val="single" w:sz="8" w:space="0" w:color="9DCB08" w:themeColor="accent2"/>
          <w:right w:val="single" w:sz="8" w:space="0" w:color="9DCB08" w:themeColor="accent2"/>
        </w:tcBorders>
      </w:tcPr>
    </w:tblStylePr>
  </w:style>
  <w:style w:type="table" w:styleId="LightList-Accent3">
    <w:name w:val="Light List Accent 3"/>
    <w:basedOn w:val="TableNormal"/>
    <w:uiPriority w:val="61"/>
    <w:semiHidden/>
    <w:unhideWhenUsed/>
    <w:rsid w:val="00572222"/>
    <w:pPr>
      <w:spacing w:after="0" w:line="240" w:lineRule="auto"/>
    </w:pPr>
    <w:tblPr>
      <w:tblStyleRowBandSize w:val="1"/>
      <w:tblStyleColBandSize w:val="1"/>
      <w:tblBorders>
        <w:top w:val="single" w:sz="8" w:space="0" w:color="10A48E" w:themeColor="accent3"/>
        <w:left w:val="single" w:sz="8" w:space="0" w:color="10A48E" w:themeColor="accent3"/>
        <w:bottom w:val="single" w:sz="8" w:space="0" w:color="10A48E" w:themeColor="accent3"/>
        <w:right w:val="single" w:sz="8" w:space="0" w:color="10A48E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0A48E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0A48E" w:themeColor="accent3"/>
          <w:left w:val="single" w:sz="8" w:space="0" w:color="10A48E" w:themeColor="accent3"/>
          <w:bottom w:val="single" w:sz="8" w:space="0" w:color="10A48E" w:themeColor="accent3"/>
          <w:right w:val="single" w:sz="8" w:space="0" w:color="10A48E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0A48E" w:themeColor="accent3"/>
          <w:left w:val="single" w:sz="8" w:space="0" w:color="10A48E" w:themeColor="accent3"/>
          <w:bottom w:val="single" w:sz="8" w:space="0" w:color="10A48E" w:themeColor="accent3"/>
          <w:right w:val="single" w:sz="8" w:space="0" w:color="10A48E" w:themeColor="accent3"/>
        </w:tcBorders>
      </w:tcPr>
    </w:tblStylePr>
    <w:tblStylePr w:type="band1Horz">
      <w:tblPr/>
      <w:tcPr>
        <w:tcBorders>
          <w:top w:val="single" w:sz="8" w:space="0" w:color="10A48E" w:themeColor="accent3"/>
          <w:left w:val="single" w:sz="8" w:space="0" w:color="10A48E" w:themeColor="accent3"/>
          <w:bottom w:val="single" w:sz="8" w:space="0" w:color="10A48E" w:themeColor="accent3"/>
          <w:right w:val="single" w:sz="8" w:space="0" w:color="10A48E" w:themeColor="accent3"/>
        </w:tcBorders>
      </w:tcPr>
    </w:tblStylePr>
  </w:style>
  <w:style w:type="table" w:styleId="LightList-Accent4">
    <w:name w:val="Light List Accent 4"/>
    <w:basedOn w:val="TableNormal"/>
    <w:uiPriority w:val="61"/>
    <w:semiHidden/>
    <w:unhideWhenUsed/>
    <w:rsid w:val="00572222"/>
    <w:pPr>
      <w:spacing w:after="0" w:line="240" w:lineRule="auto"/>
    </w:pPr>
    <w:tblPr>
      <w:tblStyleRowBandSize w:val="1"/>
      <w:tblStyleColBandSize w:val="1"/>
      <w:tblBorders>
        <w:top w:val="single" w:sz="8" w:space="0" w:color="17C0A3" w:themeColor="accent4"/>
        <w:left w:val="single" w:sz="8" w:space="0" w:color="17C0A3" w:themeColor="accent4"/>
        <w:bottom w:val="single" w:sz="8" w:space="0" w:color="17C0A3" w:themeColor="accent4"/>
        <w:right w:val="single" w:sz="8" w:space="0" w:color="17C0A3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7C0A3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7C0A3" w:themeColor="accent4"/>
          <w:left w:val="single" w:sz="8" w:space="0" w:color="17C0A3" w:themeColor="accent4"/>
          <w:bottom w:val="single" w:sz="8" w:space="0" w:color="17C0A3" w:themeColor="accent4"/>
          <w:right w:val="single" w:sz="8" w:space="0" w:color="17C0A3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7C0A3" w:themeColor="accent4"/>
          <w:left w:val="single" w:sz="8" w:space="0" w:color="17C0A3" w:themeColor="accent4"/>
          <w:bottom w:val="single" w:sz="8" w:space="0" w:color="17C0A3" w:themeColor="accent4"/>
          <w:right w:val="single" w:sz="8" w:space="0" w:color="17C0A3" w:themeColor="accent4"/>
        </w:tcBorders>
      </w:tcPr>
    </w:tblStylePr>
    <w:tblStylePr w:type="band1Horz">
      <w:tblPr/>
      <w:tcPr>
        <w:tcBorders>
          <w:top w:val="single" w:sz="8" w:space="0" w:color="17C0A3" w:themeColor="accent4"/>
          <w:left w:val="single" w:sz="8" w:space="0" w:color="17C0A3" w:themeColor="accent4"/>
          <w:bottom w:val="single" w:sz="8" w:space="0" w:color="17C0A3" w:themeColor="accent4"/>
          <w:right w:val="single" w:sz="8" w:space="0" w:color="17C0A3" w:themeColor="accent4"/>
        </w:tcBorders>
      </w:tcPr>
    </w:tblStylePr>
  </w:style>
  <w:style w:type="table" w:styleId="LightList-Accent5">
    <w:name w:val="Light List Accent 5"/>
    <w:basedOn w:val="TableNormal"/>
    <w:uiPriority w:val="61"/>
    <w:semiHidden/>
    <w:unhideWhenUsed/>
    <w:rsid w:val="00572222"/>
    <w:pPr>
      <w:spacing w:after="0" w:line="240" w:lineRule="auto"/>
    </w:pPr>
    <w:tblPr>
      <w:tblStyleRowBandSize w:val="1"/>
      <w:tblStyleColBandSize w:val="1"/>
      <w:tblBorders>
        <w:top w:val="single" w:sz="8" w:space="0" w:color="044F44" w:themeColor="accent5"/>
        <w:left w:val="single" w:sz="8" w:space="0" w:color="044F44" w:themeColor="accent5"/>
        <w:bottom w:val="single" w:sz="8" w:space="0" w:color="044F44" w:themeColor="accent5"/>
        <w:right w:val="single" w:sz="8" w:space="0" w:color="044F44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44F44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44F44" w:themeColor="accent5"/>
          <w:left w:val="single" w:sz="8" w:space="0" w:color="044F44" w:themeColor="accent5"/>
          <w:bottom w:val="single" w:sz="8" w:space="0" w:color="044F44" w:themeColor="accent5"/>
          <w:right w:val="single" w:sz="8" w:space="0" w:color="044F44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44F44" w:themeColor="accent5"/>
          <w:left w:val="single" w:sz="8" w:space="0" w:color="044F44" w:themeColor="accent5"/>
          <w:bottom w:val="single" w:sz="8" w:space="0" w:color="044F44" w:themeColor="accent5"/>
          <w:right w:val="single" w:sz="8" w:space="0" w:color="044F44" w:themeColor="accent5"/>
        </w:tcBorders>
      </w:tcPr>
    </w:tblStylePr>
    <w:tblStylePr w:type="band1Horz">
      <w:tblPr/>
      <w:tcPr>
        <w:tcBorders>
          <w:top w:val="single" w:sz="8" w:space="0" w:color="044F44" w:themeColor="accent5"/>
          <w:left w:val="single" w:sz="8" w:space="0" w:color="044F44" w:themeColor="accent5"/>
          <w:bottom w:val="single" w:sz="8" w:space="0" w:color="044F44" w:themeColor="accent5"/>
          <w:right w:val="single" w:sz="8" w:space="0" w:color="044F44" w:themeColor="accent5"/>
        </w:tcBorders>
      </w:tcPr>
    </w:tblStylePr>
  </w:style>
  <w:style w:type="table" w:styleId="LightList-Accent6">
    <w:name w:val="Light List Accent 6"/>
    <w:basedOn w:val="TableNormal"/>
    <w:uiPriority w:val="61"/>
    <w:semiHidden/>
    <w:unhideWhenUsed/>
    <w:rsid w:val="00572222"/>
    <w:pPr>
      <w:spacing w:after="0" w:line="240" w:lineRule="auto"/>
    </w:pPr>
    <w:tblPr>
      <w:tblStyleRowBandSize w:val="1"/>
      <w:tblStyleColBandSize w:val="1"/>
      <w:tblBorders>
        <w:top w:val="single" w:sz="8" w:space="0" w:color="2C3644" w:themeColor="accent6"/>
        <w:left w:val="single" w:sz="8" w:space="0" w:color="2C3644" w:themeColor="accent6"/>
        <w:bottom w:val="single" w:sz="8" w:space="0" w:color="2C3644" w:themeColor="accent6"/>
        <w:right w:val="single" w:sz="8" w:space="0" w:color="2C3644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2C3644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2C3644" w:themeColor="accent6"/>
          <w:left w:val="single" w:sz="8" w:space="0" w:color="2C3644" w:themeColor="accent6"/>
          <w:bottom w:val="single" w:sz="8" w:space="0" w:color="2C3644" w:themeColor="accent6"/>
          <w:right w:val="single" w:sz="8" w:space="0" w:color="2C3644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2C3644" w:themeColor="accent6"/>
          <w:left w:val="single" w:sz="8" w:space="0" w:color="2C3644" w:themeColor="accent6"/>
          <w:bottom w:val="single" w:sz="8" w:space="0" w:color="2C3644" w:themeColor="accent6"/>
          <w:right w:val="single" w:sz="8" w:space="0" w:color="2C3644" w:themeColor="accent6"/>
        </w:tcBorders>
      </w:tcPr>
    </w:tblStylePr>
    <w:tblStylePr w:type="band1Horz">
      <w:tblPr/>
      <w:tcPr>
        <w:tcBorders>
          <w:top w:val="single" w:sz="8" w:space="0" w:color="2C3644" w:themeColor="accent6"/>
          <w:left w:val="single" w:sz="8" w:space="0" w:color="2C3644" w:themeColor="accent6"/>
          <w:bottom w:val="single" w:sz="8" w:space="0" w:color="2C3644" w:themeColor="accent6"/>
          <w:right w:val="single" w:sz="8" w:space="0" w:color="2C3644" w:themeColor="accent6"/>
        </w:tcBorders>
      </w:tcPr>
    </w:tblStylePr>
  </w:style>
  <w:style w:type="table" w:customStyle="1" w:styleId="LightShading1">
    <w:name w:val="Light Shading1"/>
    <w:basedOn w:val="TableNormal"/>
    <w:uiPriority w:val="60"/>
    <w:semiHidden/>
    <w:unhideWhenUsed/>
    <w:rsid w:val="00572222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customStyle="1" w:styleId="LightShading-Accent11">
    <w:name w:val="Light Shading - Accent 11"/>
    <w:basedOn w:val="TableNormal"/>
    <w:uiPriority w:val="60"/>
    <w:semiHidden/>
    <w:unhideWhenUsed/>
    <w:rsid w:val="00572222"/>
    <w:pPr>
      <w:spacing w:after="0" w:line="240" w:lineRule="auto"/>
    </w:pPr>
    <w:rPr>
      <w:color w:val="95B511" w:themeColor="accent1" w:themeShade="BF"/>
    </w:rPr>
    <w:tblPr>
      <w:tblStyleRowBandSize w:val="1"/>
      <w:tblStyleColBandSize w:val="1"/>
      <w:tblBorders>
        <w:top w:val="single" w:sz="8" w:space="0" w:color="C3EA1F" w:themeColor="accent1"/>
        <w:bottom w:val="single" w:sz="8" w:space="0" w:color="C3EA1F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3EA1F" w:themeColor="accent1"/>
          <w:left w:val="nil"/>
          <w:bottom w:val="single" w:sz="8" w:space="0" w:color="C3EA1F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3EA1F" w:themeColor="accent1"/>
          <w:left w:val="nil"/>
          <w:bottom w:val="single" w:sz="8" w:space="0" w:color="C3EA1F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0F9C7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0F9C7" w:themeFill="accent1" w:themeFillTint="3F"/>
      </w:tcPr>
    </w:tblStylePr>
  </w:style>
  <w:style w:type="table" w:styleId="LightShading-Accent2">
    <w:name w:val="Light Shading Accent 2"/>
    <w:basedOn w:val="TableNormal"/>
    <w:uiPriority w:val="60"/>
    <w:semiHidden/>
    <w:unhideWhenUsed/>
    <w:rsid w:val="00572222"/>
    <w:pPr>
      <w:spacing w:after="0" w:line="240" w:lineRule="auto"/>
    </w:pPr>
    <w:rPr>
      <w:color w:val="749706" w:themeColor="accent2" w:themeShade="BF"/>
    </w:rPr>
    <w:tblPr>
      <w:tblStyleRowBandSize w:val="1"/>
      <w:tblStyleColBandSize w:val="1"/>
      <w:tblBorders>
        <w:top w:val="single" w:sz="8" w:space="0" w:color="9DCB08" w:themeColor="accent2"/>
        <w:bottom w:val="single" w:sz="8" w:space="0" w:color="9DCB08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DCB08" w:themeColor="accent2"/>
          <w:left w:val="nil"/>
          <w:bottom w:val="single" w:sz="8" w:space="0" w:color="9DCB08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DCB08" w:themeColor="accent2"/>
          <w:left w:val="nil"/>
          <w:bottom w:val="single" w:sz="8" w:space="0" w:color="9DCB08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BFCB7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BFCB7" w:themeFill="accent2" w:themeFillTint="3F"/>
      </w:tcPr>
    </w:tblStylePr>
  </w:style>
  <w:style w:type="table" w:styleId="LightShading-Accent3">
    <w:name w:val="Light Shading Accent 3"/>
    <w:basedOn w:val="TableNormal"/>
    <w:uiPriority w:val="60"/>
    <w:semiHidden/>
    <w:unhideWhenUsed/>
    <w:rsid w:val="00572222"/>
    <w:pPr>
      <w:spacing w:after="0" w:line="240" w:lineRule="auto"/>
    </w:pPr>
    <w:rPr>
      <w:color w:val="0C7A6A" w:themeColor="accent3" w:themeShade="BF"/>
    </w:rPr>
    <w:tblPr>
      <w:tblStyleRowBandSize w:val="1"/>
      <w:tblStyleColBandSize w:val="1"/>
      <w:tblBorders>
        <w:top w:val="single" w:sz="8" w:space="0" w:color="10A48E" w:themeColor="accent3"/>
        <w:bottom w:val="single" w:sz="8" w:space="0" w:color="10A48E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0A48E" w:themeColor="accent3"/>
          <w:left w:val="nil"/>
          <w:bottom w:val="single" w:sz="8" w:space="0" w:color="10A48E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0A48E" w:themeColor="accent3"/>
          <w:left w:val="nil"/>
          <w:bottom w:val="single" w:sz="8" w:space="0" w:color="10A48E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4F7ED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4F7ED" w:themeFill="accent3" w:themeFillTint="3F"/>
      </w:tcPr>
    </w:tblStylePr>
  </w:style>
  <w:style w:type="table" w:styleId="LightShading-Accent4">
    <w:name w:val="Light Shading Accent 4"/>
    <w:basedOn w:val="TableNormal"/>
    <w:uiPriority w:val="60"/>
    <w:semiHidden/>
    <w:unhideWhenUsed/>
    <w:rsid w:val="00572222"/>
    <w:pPr>
      <w:spacing w:after="0" w:line="240" w:lineRule="auto"/>
    </w:pPr>
    <w:rPr>
      <w:color w:val="118F79" w:themeColor="accent4" w:themeShade="BF"/>
    </w:rPr>
    <w:tblPr>
      <w:tblStyleRowBandSize w:val="1"/>
      <w:tblStyleColBandSize w:val="1"/>
      <w:tblBorders>
        <w:top w:val="single" w:sz="8" w:space="0" w:color="17C0A3" w:themeColor="accent4"/>
        <w:bottom w:val="single" w:sz="8" w:space="0" w:color="17C0A3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7C0A3" w:themeColor="accent4"/>
          <w:left w:val="nil"/>
          <w:bottom w:val="single" w:sz="8" w:space="0" w:color="17C0A3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7C0A3" w:themeColor="accent4"/>
          <w:left w:val="nil"/>
          <w:bottom w:val="single" w:sz="8" w:space="0" w:color="17C0A3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DF7ED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DF7ED" w:themeFill="accent4" w:themeFillTint="3F"/>
      </w:tcPr>
    </w:tblStylePr>
  </w:style>
  <w:style w:type="table" w:styleId="LightShading-Accent5">
    <w:name w:val="Light Shading Accent 5"/>
    <w:basedOn w:val="TableNormal"/>
    <w:uiPriority w:val="60"/>
    <w:semiHidden/>
    <w:unhideWhenUsed/>
    <w:rsid w:val="00572222"/>
    <w:pPr>
      <w:spacing w:after="0" w:line="240" w:lineRule="auto"/>
    </w:pPr>
    <w:rPr>
      <w:color w:val="033B32" w:themeColor="accent5" w:themeShade="BF"/>
    </w:rPr>
    <w:tblPr>
      <w:tblStyleRowBandSize w:val="1"/>
      <w:tblStyleColBandSize w:val="1"/>
      <w:tblBorders>
        <w:top w:val="single" w:sz="8" w:space="0" w:color="044F44" w:themeColor="accent5"/>
        <w:bottom w:val="single" w:sz="8" w:space="0" w:color="044F44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44F44" w:themeColor="accent5"/>
          <w:left w:val="nil"/>
          <w:bottom w:val="single" w:sz="8" w:space="0" w:color="044F44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44F44" w:themeColor="accent5"/>
          <w:left w:val="nil"/>
          <w:bottom w:val="single" w:sz="8" w:space="0" w:color="044F44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9AFAEB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9AFAEB" w:themeFill="accent5" w:themeFillTint="3F"/>
      </w:tcPr>
    </w:tblStylePr>
  </w:style>
  <w:style w:type="table" w:styleId="LightShading-Accent6">
    <w:name w:val="Light Shading Accent 6"/>
    <w:basedOn w:val="TableNormal"/>
    <w:uiPriority w:val="60"/>
    <w:semiHidden/>
    <w:unhideWhenUsed/>
    <w:rsid w:val="00572222"/>
    <w:pPr>
      <w:spacing w:after="0" w:line="240" w:lineRule="auto"/>
    </w:pPr>
    <w:rPr>
      <w:color w:val="212832" w:themeColor="accent6" w:themeShade="BF"/>
    </w:rPr>
    <w:tblPr>
      <w:tblStyleRowBandSize w:val="1"/>
      <w:tblStyleColBandSize w:val="1"/>
      <w:tblBorders>
        <w:top w:val="single" w:sz="8" w:space="0" w:color="2C3644" w:themeColor="accent6"/>
        <w:bottom w:val="single" w:sz="8" w:space="0" w:color="2C3644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2C3644" w:themeColor="accent6"/>
          <w:left w:val="nil"/>
          <w:bottom w:val="single" w:sz="8" w:space="0" w:color="2C3644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2C3644" w:themeColor="accent6"/>
          <w:left w:val="nil"/>
          <w:bottom w:val="single" w:sz="8" w:space="0" w:color="2C3644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3CCD8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3CCD8" w:themeFill="accent6" w:themeFillTint="3F"/>
      </w:tcPr>
    </w:tblStylePr>
  </w:style>
  <w:style w:type="character" w:styleId="LineNumber">
    <w:name w:val="line number"/>
    <w:basedOn w:val="DefaultParagraphFont"/>
    <w:uiPriority w:val="99"/>
    <w:semiHidden/>
    <w:unhideWhenUsed/>
    <w:rsid w:val="00572222"/>
    <w:rPr>
      <w:sz w:val="22"/>
    </w:rPr>
  </w:style>
  <w:style w:type="paragraph" w:styleId="List">
    <w:name w:val="List"/>
    <w:basedOn w:val="Normal"/>
    <w:uiPriority w:val="99"/>
    <w:semiHidden/>
    <w:unhideWhenUsed/>
    <w:rsid w:val="00572222"/>
    <w:pPr>
      <w:ind w:left="360" w:hanging="360"/>
      <w:contextualSpacing/>
    </w:pPr>
  </w:style>
  <w:style w:type="paragraph" w:styleId="List2">
    <w:name w:val="List 2"/>
    <w:basedOn w:val="Normal"/>
    <w:uiPriority w:val="99"/>
    <w:semiHidden/>
    <w:unhideWhenUsed/>
    <w:rsid w:val="00572222"/>
    <w:pPr>
      <w:ind w:left="720" w:hanging="360"/>
      <w:contextualSpacing/>
    </w:pPr>
  </w:style>
  <w:style w:type="paragraph" w:styleId="List3">
    <w:name w:val="List 3"/>
    <w:basedOn w:val="Normal"/>
    <w:uiPriority w:val="99"/>
    <w:semiHidden/>
    <w:unhideWhenUsed/>
    <w:rsid w:val="00572222"/>
    <w:pPr>
      <w:ind w:left="1080" w:hanging="360"/>
      <w:contextualSpacing/>
    </w:pPr>
  </w:style>
  <w:style w:type="paragraph" w:styleId="List4">
    <w:name w:val="List 4"/>
    <w:basedOn w:val="Normal"/>
    <w:uiPriority w:val="99"/>
    <w:semiHidden/>
    <w:unhideWhenUsed/>
    <w:rsid w:val="00572222"/>
    <w:pPr>
      <w:ind w:left="1440" w:hanging="360"/>
      <w:contextualSpacing/>
    </w:pPr>
  </w:style>
  <w:style w:type="paragraph" w:styleId="List5">
    <w:name w:val="List 5"/>
    <w:basedOn w:val="Normal"/>
    <w:uiPriority w:val="99"/>
    <w:semiHidden/>
    <w:unhideWhenUsed/>
    <w:rsid w:val="00572222"/>
    <w:pPr>
      <w:ind w:left="1800" w:hanging="360"/>
      <w:contextualSpacing/>
    </w:pPr>
  </w:style>
  <w:style w:type="paragraph" w:styleId="ListBullet">
    <w:name w:val="List Bullet"/>
    <w:basedOn w:val="Normal"/>
    <w:uiPriority w:val="99"/>
    <w:semiHidden/>
    <w:unhideWhenUsed/>
    <w:rsid w:val="00572222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semiHidden/>
    <w:unhideWhenUsed/>
    <w:rsid w:val="00572222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semiHidden/>
    <w:unhideWhenUsed/>
    <w:rsid w:val="00572222"/>
    <w:pPr>
      <w:numPr>
        <w:numId w:val="3"/>
      </w:numPr>
      <w:contextualSpacing/>
    </w:pPr>
  </w:style>
  <w:style w:type="paragraph" w:styleId="ListBullet4">
    <w:name w:val="List Bullet 4"/>
    <w:basedOn w:val="Normal"/>
    <w:uiPriority w:val="99"/>
    <w:semiHidden/>
    <w:unhideWhenUsed/>
    <w:rsid w:val="00572222"/>
    <w:pPr>
      <w:numPr>
        <w:numId w:val="4"/>
      </w:numPr>
      <w:contextualSpacing/>
    </w:pPr>
  </w:style>
  <w:style w:type="paragraph" w:styleId="ListBullet5">
    <w:name w:val="List Bullet 5"/>
    <w:basedOn w:val="Normal"/>
    <w:uiPriority w:val="99"/>
    <w:semiHidden/>
    <w:unhideWhenUsed/>
    <w:rsid w:val="00572222"/>
    <w:pPr>
      <w:numPr>
        <w:numId w:val="5"/>
      </w:numPr>
      <w:contextualSpacing/>
    </w:pPr>
  </w:style>
  <w:style w:type="paragraph" w:styleId="ListContinue">
    <w:name w:val="List Continue"/>
    <w:basedOn w:val="Normal"/>
    <w:uiPriority w:val="99"/>
    <w:semiHidden/>
    <w:unhideWhenUsed/>
    <w:rsid w:val="00572222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572222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572222"/>
    <w:pPr>
      <w:spacing w:after="120"/>
      <w:ind w:left="1080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572222"/>
    <w:pPr>
      <w:spacing w:after="120"/>
      <w:ind w:left="1440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572222"/>
    <w:pPr>
      <w:spacing w:after="120"/>
      <w:ind w:left="1800"/>
      <w:contextualSpacing/>
    </w:pPr>
  </w:style>
  <w:style w:type="paragraph" w:styleId="ListNumber">
    <w:name w:val="List Number"/>
    <w:basedOn w:val="Normal"/>
    <w:uiPriority w:val="99"/>
    <w:semiHidden/>
    <w:unhideWhenUsed/>
    <w:rsid w:val="00572222"/>
    <w:pPr>
      <w:numPr>
        <w:numId w:val="6"/>
      </w:numPr>
      <w:contextualSpacing/>
    </w:pPr>
  </w:style>
  <w:style w:type="paragraph" w:styleId="ListNumber2">
    <w:name w:val="List Number 2"/>
    <w:basedOn w:val="Normal"/>
    <w:uiPriority w:val="99"/>
    <w:semiHidden/>
    <w:unhideWhenUsed/>
    <w:rsid w:val="00572222"/>
    <w:pPr>
      <w:numPr>
        <w:numId w:val="7"/>
      </w:numPr>
      <w:contextualSpacing/>
    </w:pPr>
  </w:style>
  <w:style w:type="paragraph" w:styleId="ListNumber3">
    <w:name w:val="List Number 3"/>
    <w:basedOn w:val="Normal"/>
    <w:uiPriority w:val="99"/>
    <w:semiHidden/>
    <w:unhideWhenUsed/>
    <w:rsid w:val="00572222"/>
    <w:pPr>
      <w:numPr>
        <w:numId w:val="8"/>
      </w:numPr>
      <w:contextualSpacing/>
    </w:pPr>
  </w:style>
  <w:style w:type="paragraph" w:styleId="ListNumber4">
    <w:name w:val="List Number 4"/>
    <w:basedOn w:val="Normal"/>
    <w:uiPriority w:val="99"/>
    <w:semiHidden/>
    <w:unhideWhenUsed/>
    <w:rsid w:val="00572222"/>
    <w:pPr>
      <w:numPr>
        <w:numId w:val="9"/>
      </w:numPr>
      <w:contextualSpacing/>
    </w:pPr>
  </w:style>
  <w:style w:type="paragraph" w:styleId="ListNumber5">
    <w:name w:val="List Number 5"/>
    <w:basedOn w:val="Normal"/>
    <w:uiPriority w:val="99"/>
    <w:semiHidden/>
    <w:unhideWhenUsed/>
    <w:rsid w:val="00572222"/>
    <w:pPr>
      <w:numPr>
        <w:numId w:val="10"/>
      </w:numPr>
      <w:contextualSpacing/>
    </w:pPr>
  </w:style>
  <w:style w:type="paragraph" w:styleId="ListParagraph">
    <w:name w:val="List Paragraph"/>
    <w:basedOn w:val="Normal"/>
    <w:uiPriority w:val="34"/>
    <w:qFormat/>
    <w:rsid w:val="00572222"/>
    <w:pPr>
      <w:ind w:left="720"/>
      <w:contextualSpacing/>
    </w:pPr>
  </w:style>
  <w:style w:type="table" w:customStyle="1" w:styleId="ListTable1Light1">
    <w:name w:val="List Table 1 Light1"/>
    <w:basedOn w:val="TableNormal"/>
    <w:uiPriority w:val="46"/>
    <w:rsid w:val="00572222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1Light-Accent11">
    <w:name w:val="List Table 1 Light - Accent 11"/>
    <w:basedOn w:val="TableNormal"/>
    <w:uiPriority w:val="46"/>
    <w:rsid w:val="00572222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DBF278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DBF278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3FAD2" w:themeFill="accent1" w:themeFillTint="33"/>
      </w:tcPr>
    </w:tblStylePr>
    <w:tblStylePr w:type="band1Horz">
      <w:tblPr/>
      <w:tcPr>
        <w:shd w:val="clear" w:color="auto" w:fill="F3FAD2" w:themeFill="accent1" w:themeFillTint="33"/>
      </w:tcPr>
    </w:tblStylePr>
  </w:style>
  <w:style w:type="table" w:customStyle="1" w:styleId="ListTable1Light-Accent21">
    <w:name w:val="List Table 1 Light - Accent 21"/>
    <w:basedOn w:val="TableNormal"/>
    <w:uiPriority w:val="46"/>
    <w:rsid w:val="00572222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D0F852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D0F852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CC5" w:themeFill="accent2" w:themeFillTint="33"/>
      </w:tcPr>
    </w:tblStylePr>
    <w:tblStylePr w:type="band1Horz">
      <w:tblPr/>
      <w:tcPr>
        <w:shd w:val="clear" w:color="auto" w:fill="EFFCC5" w:themeFill="accent2" w:themeFillTint="33"/>
      </w:tcPr>
    </w:tblStylePr>
  </w:style>
  <w:style w:type="table" w:customStyle="1" w:styleId="ListTable1Light-Accent31">
    <w:name w:val="List Table 1 Light - Accent 31"/>
    <w:basedOn w:val="TableNormal"/>
    <w:uiPriority w:val="46"/>
    <w:rsid w:val="00572222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AEDD5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AEDD5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2F9F1" w:themeFill="accent3" w:themeFillTint="33"/>
      </w:tcPr>
    </w:tblStylePr>
    <w:tblStylePr w:type="band1Horz">
      <w:tblPr/>
      <w:tcPr>
        <w:shd w:val="clear" w:color="auto" w:fill="C2F9F1" w:themeFill="accent3" w:themeFillTint="33"/>
      </w:tcPr>
    </w:tblStylePr>
  </w:style>
  <w:style w:type="table" w:customStyle="1" w:styleId="ListTable1Light-Accent41">
    <w:name w:val="List Table 1 Light - Accent 41"/>
    <w:basedOn w:val="TableNormal"/>
    <w:uiPriority w:val="46"/>
    <w:rsid w:val="00572222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0ECD4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0ECD4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AF8F0" w:themeFill="accent4" w:themeFillTint="33"/>
      </w:tcPr>
    </w:tblStylePr>
    <w:tblStylePr w:type="band1Horz">
      <w:tblPr/>
      <w:tcPr>
        <w:shd w:val="clear" w:color="auto" w:fill="CAF8F0" w:themeFill="accent4" w:themeFillTint="33"/>
      </w:tcPr>
    </w:tblStylePr>
  </w:style>
  <w:style w:type="table" w:customStyle="1" w:styleId="ListTable1Light-Accent51">
    <w:name w:val="List Table 1 Light - Accent 51"/>
    <w:basedOn w:val="TableNormal"/>
    <w:uiPriority w:val="46"/>
    <w:rsid w:val="00572222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0CF1CF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0CF1CF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DFBEF" w:themeFill="accent5" w:themeFillTint="33"/>
      </w:tcPr>
    </w:tblStylePr>
    <w:tblStylePr w:type="band1Horz">
      <w:tblPr/>
      <w:tcPr>
        <w:shd w:val="clear" w:color="auto" w:fill="ADFBEF" w:themeFill="accent5" w:themeFillTint="33"/>
      </w:tcPr>
    </w:tblStylePr>
  </w:style>
  <w:style w:type="table" w:customStyle="1" w:styleId="ListTable1Light-Accent61">
    <w:name w:val="List Table 1 Light - Accent 61"/>
    <w:basedOn w:val="TableNormal"/>
    <w:uiPriority w:val="46"/>
    <w:rsid w:val="00572222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D83A1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D83A1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5DF" w:themeFill="accent6" w:themeFillTint="33"/>
      </w:tcPr>
    </w:tblStylePr>
    <w:tblStylePr w:type="band1Horz">
      <w:tblPr/>
      <w:tcPr>
        <w:shd w:val="clear" w:color="auto" w:fill="CED5DF" w:themeFill="accent6" w:themeFillTint="33"/>
      </w:tcPr>
    </w:tblStylePr>
  </w:style>
  <w:style w:type="table" w:customStyle="1" w:styleId="ListTable21">
    <w:name w:val="List Table 21"/>
    <w:basedOn w:val="TableNormal"/>
    <w:uiPriority w:val="47"/>
    <w:rsid w:val="00572222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2-Accent11">
    <w:name w:val="List Table 2 - Accent 11"/>
    <w:basedOn w:val="TableNormal"/>
    <w:uiPriority w:val="47"/>
    <w:rsid w:val="00572222"/>
    <w:pPr>
      <w:spacing w:after="0" w:line="240" w:lineRule="auto"/>
    </w:pPr>
    <w:tblPr>
      <w:tblStyleRowBandSize w:val="1"/>
      <w:tblStyleColBandSize w:val="1"/>
      <w:tblBorders>
        <w:top w:val="single" w:sz="4" w:space="0" w:color="DBF278" w:themeColor="accent1" w:themeTint="99"/>
        <w:bottom w:val="single" w:sz="4" w:space="0" w:color="DBF278" w:themeColor="accent1" w:themeTint="99"/>
        <w:insideH w:val="single" w:sz="4" w:space="0" w:color="DBF278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3FAD2" w:themeFill="accent1" w:themeFillTint="33"/>
      </w:tcPr>
    </w:tblStylePr>
    <w:tblStylePr w:type="band1Horz">
      <w:tblPr/>
      <w:tcPr>
        <w:shd w:val="clear" w:color="auto" w:fill="F3FAD2" w:themeFill="accent1" w:themeFillTint="33"/>
      </w:tcPr>
    </w:tblStylePr>
  </w:style>
  <w:style w:type="table" w:customStyle="1" w:styleId="ListTable2-Accent21">
    <w:name w:val="List Table 2 - Accent 21"/>
    <w:basedOn w:val="TableNormal"/>
    <w:uiPriority w:val="47"/>
    <w:rsid w:val="00572222"/>
    <w:pPr>
      <w:spacing w:after="0" w:line="240" w:lineRule="auto"/>
    </w:pPr>
    <w:tblPr>
      <w:tblStyleRowBandSize w:val="1"/>
      <w:tblStyleColBandSize w:val="1"/>
      <w:tblBorders>
        <w:top w:val="single" w:sz="4" w:space="0" w:color="D0F852" w:themeColor="accent2" w:themeTint="99"/>
        <w:bottom w:val="single" w:sz="4" w:space="0" w:color="D0F852" w:themeColor="accent2" w:themeTint="99"/>
        <w:insideH w:val="single" w:sz="4" w:space="0" w:color="D0F852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CC5" w:themeFill="accent2" w:themeFillTint="33"/>
      </w:tcPr>
    </w:tblStylePr>
    <w:tblStylePr w:type="band1Horz">
      <w:tblPr/>
      <w:tcPr>
        <w:shd w:val="clear" w:color="auto" w:fill="EFFCC5" w:themeFill="accent2" w:themeFillTint="33"/>
      </w:tcPr>
    </w:tblStylePr>
  </w:style>
  <w:style w:type="table" w:customStyle="1" w:styleId="ListTable2-Accent31">
    <w:name w:val="List Table 2 - Accent 31"/>
    <w:basedOn w:val="TableNormal"/>
    <w:uiPriority w:val="47"/>
    <w:rsid w:val="00572222"/>
    <w:pPr>
      <w:spacing w:after="0" w:line="240" w:lineRule="auto"/>
    </w:pPr>
    <w:tblPr>
      <w:tblStyleRowBandSize w:val="1"/>
      <w:tblStyleColBandSize w:val="1"/>
      <w:tblBorders>
        <w:top w:val="single" w:sz="4" w:space="0" w:color="4AEDD5" w:themeColor="accent3" w:themeTint="99"/>
        <w:bottom w:val="single" w:sz="4" w:space="0" w:color="4AEDD5" w:themeColor="accent3" w:themeTint="99"/>
        <w:insideH w:val="single" w:sz="4" w:space="0" w:color="4AEDD5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2F9F1" w:themeFill="accent3" w:themeFillTint="33"/>
      </w:tcPr>
    </w:tblStylePr>
    <w:tblStylePr w:type="band1Horz">
      <w:tblPr/>
      <w:tcPr>
        <w:shd w:val="clear" w:color="auto" w:fill="C2F9F1" w:themeFill="accent3" w:themeFillTint="33"/>
      </w:tcPr>
    </w:tblStylePr>
  </w:style>
  <w:style w:type="table" w:customStyle="1" w:styleId="ListTable2-Accent41">
    <w:name w:val="List Table 2 - Accent 41"/>
    <w:basedOn w:val="TableNormal"/>
    <w:uiPriority w:val="47"/>
    <w:rsid w:val="00572222"/>
    <w:pPr>
      <w:spacing w:after="0" w:line="240" w:lineRule="auto"/>
    </w:pPr>
    <w:tblPr>
      <w:tblStyleRowBandSize w:val="1"/>
      <w:tblStyleColBandSize w:val="1"/>
      <w:tblBorders>
        <w:top w:val="single" w:sz="4" w:space="0" w:color="60ECD4" w:themeColor="accent4" w:themeTint="99"/>
        <w:bottom w:val="single" w:sz="4" w:space="0" w:color="60ECD4" w:themeColor="accent4" w:themeTint="99"/>
        <w:insideH w:val="single" w:sz="4" w:space="0" w:color="60ECD4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AF8F0" w:themeFill="accent4" w:themeFillTint="33"/>
      </w:tcPr>
    </w:tblStylePr>
    <w:tblStylePr w:type="band1Horz">
      <w:tblPr/>
      <w:tcPr>
        <w:shd w:val="clear" w:color="auto" w:fill="CAF8F0" w:themeFill="accent4" w:themeFillTint="33"/>
      </w:tcPr>
    </w:tblStylePr>
  </w:style>
  <w:style w:type="table" w:customStyle="1" w:styleId="ListTable2-Accent51">
    <w:name w:val="List Table 2 - Accent 51"/>
    <w:basedOn w:val="TableNormal"/>
    <w:uiPriority w:val="47"/>
    <w:rsid w:val="00572222"/>
    <w:pPr>
      <w:spacing w:after="0" w:line="240" w:lineRule="auto"/>
    </w:pPr>
    <w:tblPr>
      <w:tblStyleRowBandSize w:val="1"/>
      <w:tblStyleColBandSize w:val="1"/>
      <w:tblBorders>
        <w:top w:val="single" w:sz="4" w:space="0" w:color="0CF1CF" w:themeColor="accent5" w:themeTint="99"/>
        <w:bottom w:val="single" w:sz="4" w:space="0" w:color="0CF1CF" w:themeColor="accent5" w:themeTint="99"/>
        <w:insideH w:val="single" w:sz="4" w:space="0" w:color="0CF1CF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DFBEF" w:themeFill="accent5" w:themeFillTint="33"/>
      </w:tcPr>
    </w:tblStylePr>
    <w:tblStylePr w:type="band1Horz">
      <w:tblPr/>
      <w:tcPr>
        <w:shd w:val="clear" w:color="auto" w:fill="ADFBEF" w:themeFill="accent5" w:themeFillTint="33"/>
      </w:tcPr>
    </w:tblStylePr>
  </w:style>
  <w:style w:type="table" w:customStyle="1" w:styleId="ListTable2-Accent61">
    <w:name w:val="List Table 2 - Accent 61"/>
    <w:basedOn w:val="TableNormal"/>
    <w:uiPriority w:val="47"/>
    <w:rsid w:val="00572222"/>
    <w:pPr>
      <w:spacing w:after="0" w:line="240" w:lineRule="auto"/>
    </w:pPr>
    <w:tblPr>
      <w:tblStyleRowBandSize w:val="1"/>
      <w:tblStyleColBandSize w:val="1"/>
      <w:tblBorders>
        <w:top w:val="single" w:sz="4" w:space="0" w:color="6D83A1" w:themeColor="accent6" w:themeTint="99"/>
        <w:bottom w:val="single" w:sz="4" w:space="0" w:color="6D83A1" w:themeColor="accent6" w:themeTint="99"/>
        <w:insideH w:val="single" w:sz="4" w:space="0" w:color="6D83A1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5DF" w:themeFill="accent6" w:themeFillTint="33"/>
      </w:tcPr>
    </w:tblStylePr>
    <w:tblStylePr w:type="band1Horz">
      <w:tblPr/>
      <w:tcPr>
        <w:shd w:val="clear" w:color="auto" w:fill="CED5DF" w:themeFill="accent6" w:themeFillTint="33"/>
      </w:tcPr>
    </w:tblStylePr>
  </w:style>
  <w:style w:type="table" w:customStyle="1" w:styleId="ListTable31">
    <w:name w:val="List Table 31"/>
    <w:basedOn w:val="TableNormal"/>
    <w:uiPriority w:val="48"/>
    <w:rsid w:val="00572222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customStyle="1" w:styleId="ListTable3-Accent11">
    <w:name w:val="List Table 3 - Accent 11"/>
    <w:basedOn w:val="TableNormal"/>
    <w:uiPriority w:val="48"/>
    <w:rsid w:val="00572222"/>
    <w:pPr>
      <w:spacing w:after="0" w:line="240" w:lineRule="auto"/>
    </w:pPr>
    <w:tblPr>
      <w:tblStyleRowBandSize w:val="1"/>
      <w:tblStyleColBandSize w:val="1"/>
      <w:tblBorders>
        <w:top w:val="single" w:sz="4" w:space="0" w:color="C3EA1F" w:themeColor="accent1"/>
        <w:left w:val="single" w:sz="4" w:space="0" w:color="C3EA1F" w:themeColor="accent1"/>
        <w:bottom w:val="single" w:sz="4" w:space="0" w:color="C3EA1F" w:themeColor="accent1"/>
        <w:right w:val="single" w:sz="4" w:space="0" w:color="C3EA1F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C3EA1F" w:themeFill="accent1"/>
      </w:tcPr>
    </w:tblStylePr>
    <w:tblStylePr w:type="lastRow">
      <w:rPr>
        <w:b/>
        <w:bCs/>
      </w:rPr>
      <w:tblPr/>
      <w:tcPr>
        <w:tcBorders>
          <w:top w:val="double" w:sz="4" w:space="0" w:color="C3EA1F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C3EA1F" w:themeColor="accent1"/>
          <w:right w:val="single" w:sz="4" w:space="0" w:color="C3EA1F" w:themeColor="accent1"/>
        </w:tcBorders>
      </w:tcPr>
    </w:tblStylePr>
    <w:tblStylePr w:type="band1Horz">
      <w:tblPr/>
      <w:tcPr>
        <w:tcBorders>
          <w:top w:val="single" w:sz="4" w:space="0" w:color="C3EA1F" w:themeColor="accent1"/>
          <w:bottom w:val="single" w:sz="4" w:space="0" w:color="C3EA1F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C3EA1F" w:themeColor="accent1"/>
          <w:left w:val="nil"/>
        </w:tcBorders>
      </w:tcPr>
    </w:tblStylePr>
    <w:tblStylePr w:type="swCell">
      <w:tblPr/>
      <w:tcPr>
        <w:tcBorders>
          <w:top w:val="double" w:sz="4" w:space="0" w:color="C3EA1F" w:themeColor="accent1"/>
          <w:right w:val="nil"/>
        </w:tcBorders>
      </w:tcPr>
    </w:tblStylePr>
  </w:style>
  <w:style w:type="table" w:customStyle="1" w:styleId="ListTable3-Accent21">
    <w:name w:val="List Table 3 - Accent 21"/>
    <w:basedOn w:val="TableNormal"/>
    <w:uiPriority w:val="48"/>
    <w:rsid w:val="00572222"/>
    <w:pPr>
      <w:spacing w:after="0" w:line="240" w:lineRule="auto"/>
    </w:pPr>
    <w:tblPr>
      <w:tblStyleRowBandSize w:val="1"/>
      <w:tblStyleColBandSize w:val="1"/>
      <w:tblBorders>
        <w:top w:val="single" w:sz="4" w:space="0" w:color="9DCB08" w:themeColor="accent2"/>
        <w:left w:val="single" w:sz="4" w:space="0" w:color="9DCB08" w:themeColor="accent2"/>
        <w:bottom w:val="single" w:sz="4" w:space="0" w:color="9DCB08" w:themeColor="accent2"/>
        <w:right w:val="single" w:sz="4" w:space="0" w:color="9DCB08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9DCB08" w:themeFill="accent2"/>
      </w:tcPr>
    </w:tblStylePr>
    <w:tblStylePr w:type="lastRow">
      <w:rPr>
        <w:b/>
        <w:bCs/>
      </w:rPr>
      <w:tblPr/>
      <w:tcPr>
        <w:tcBorders>
          <w:top w:val="double" w:sz="4" w:space="0" w:color="9DCB08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9DCB08" w:themeColor="accent2"/>
          <w:right w:val="single" w:sz="4" w:space="0" w:color="9DCB08" w:themeColor="accent2"/>
        </w:tcBorders>
      </w:tcPr>
    </w:tblStylePr>
    <w:tblStylePr w:type="band1Horz">
      <w:tblPr/>
      <w:tcPr>
        <w:tcBorders>
          <w:top w:val="single" w:sz="4" w:space="0" w:color="9DCB08" w:themeColor="accent2"/>
          <w:bottom w:val="single" w:sz="4" w:space="0" w:color="9DCB08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9DCB08" w:themeColor="accent2"/>
          <w:left w:val="nil"/>
        </w:tcBorders>
      </w:tcPr>
    </w:tblStylePr>
    <w:tblStylePr w:type="swCell">
      <w:tblPr/>
      <w:tcPr>
        <w:tcBorders>
          <w:top w:val="double" w:sz="4" w:space="0" w:color="9DCB08" w:themeColor="accent2"/>
          <w:right w:val="nil"/>
        </w:tcBorders>
      </w:tcPr>
    </w:tblStylePr>
  </w:style>
  <w:style w:type="table" w:customStyle="1" w:styleId="ListTable3-Accent31">
    <w:name w:val="List Table 3 - Accent 31"/>
    <w:basedOn w:val="TableNormal"/>
    <w:uiPriority w:val="48"/>
    <w:rsid w:val="00572222"/>
    <w:pPr>
      <w:spacing w:after="0" w:line="240" w:lineRule="auto"/>
    </w:pPr>
    <w:tblPr>
      <w:tblStyleRowBandSize w:val="1"/>
      <w:tblStyleColBandSize w:val="1"/>
      <w:tblBorders>
        <w:top w:val="single" w:sz="4" w:space="0" w:color="10A48E" w:themeColor="accent3"/>
        <w:left w:val="single" w:sz="4" w:space="0" w:color="10A48E" w:themeColor="accent3"/>
        <w:bottom w:val="single" w:sz="4" w:space="0" w:color="10A48E" w:themeColor="accent3"/>
        <w:right w:val="single" w:sz="4" w:space="0" w:color="10A48E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0A48E" w:themeFill="accent3"/>
      </w:tcPr>
    </w:tblStylePr>
    <w:tblStylePr w:type="lastRow">
      <w:rPr>
        <w:b/>
        <w:bCs/>
      </w:rPr>
      <w:tblPr/>
      <w:tcPr>
        <w:tcBorders>
          <w:top w:val="double" w:sz="4" w:space="0" w:color="10A48E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0A48E" w:themeColor="accent3"/>
          <w:right w:val="single" w:sz="4" w:space="0" w:color="10A48E" w:themeColor="accent3"/>
        </w:tcBorders>
      </w:tcPr>
    </w:tblStylePr>
    <w:tblStylePr w:type="band1Horz">
      <w:tblPr/>
      <w:tcPr>
        <w:tcBorders>
          <w:top w:val="single" w:sz="4" w:space="0" w:color="10A48E" w:themeColor="accent3"/>
          <w:bottom w:val="single" w:sz="4" w:space="0" w:color="10A48E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0A48E" w:themeColor="accent3"/>
          <w:left w:val="nil"/>
        </w:tcBorders>
      </w:tcPr>
    </w:tblStylePr>
    <w:tblStylePr w:type="swCell">
      <w:tblPr/>
      <w:tcPr>
        <w:tcBorders>
          <w:top w:val="double" w:sz="4" w:space="0" w:color="10A48E" w:themeColor="accent3"/>
          <w:right w:val="nil"/>
        </w:tcBorders>
      </w:tcPr>
    </w:tblStylePr>
  </w:style>
  <w:style w:type="table" w:customStyle="1" w:styleId="ListTable3-Accent41">
    <w:name w:val="List Table 3 - Accent 41"/>
    <w:basedOn w:val="TableNormal"/>
    <w:uiPriority w:val="48"/>
    <w:rsid w:val="00572222"/>
    <w:pPr>
      <w:spacing w:after="0" w:line="240" w:lineRule="auto"/>
    </w:pPr>
    <w:tblPr>
      <w:tblStyleRowBandSize w:val="1"/>
      <w:tblStyleColBandSize w:val="1"/>
      <w:tblBorders>
        <w:top w:val="single" w:sz="4" w:space="0" w:color="17C0A3" w:themeColor="accent4"/>
        <w:left w:val="single" w:sz="4" w:space="0" w:color="17C0A3" w:themeColor="accent4"/>
        <w:bottom w:val="single" w:sz="4" w:space="0" w:color="17C0A3" w:themeColor="accent4"/>
        <w:right w:val="single" w:sz="4" w:space="0" w:color="17C0A3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7C0A3" w:themeFill="accent4"/>
      </w:tcPr>
    </w:tblStylePr>
    <w:tblStylePr w:type="lastRow">
      <w:rPr>
        <w:b/>
        <w:bCs/>
      </w:rPr>
      <w:tblPr/>
      <w:tcPr>
        <w:tcBorders>
          <w:top w:val="double" w:sz="4" w:space="0" w:color="17C0A3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7C0A3" w:themeColor="accent4"/>
          <w:right w:val="single" w:sz="4" w:space="0" w:color="17C0A3" w:themeColor="accent4"/>
        </w:tcBorders>
      </w:tcPr>
    </w:tblStylePr>
    <w:tblStylePr w:type="band1Horz">
      <w:tblPr/>
      <w:tcPr>
        <w:tcBorders>
          <w:top w:val="single" w:sz="4" w:space="0" w:color="17C0A3" w:themeColor="accent4"/>
          <w:bottom w:val="single" w:sz="4" w:space="0" w:color="17C0A3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7C0A3" w:themeColor="accent4"/>
          <w:left w:val="nil"/>
        </w:tcBorders>
      </w:tcPr>
    </w:tblStylePr>
    <w:tblStylePr w:type="swCell">
      <w:tblPr/>
      <w:tcPr>
        <w:tcBorders>
          <w:top w:val="double" w:sz="4" w:space="0" w:color="17C0A3" w:themeColor="accent4"/>
          <w:right w:val="nil"/>
        </w:tcBorders>
      </w:tcPr>
    </w:tblStylePr>
  </w:style>
  <w:style w:type="table" w:customStyle="1" w:styleId="ListTable3-Accent51">
    <w:name w:val="List Table 3 - Accent 51"/>
    <w:basedOn w:val="TableNormal"/>
    <w:uiPriority w:val="48"/>
    <w:rsid w:val="00572222"/>
    <w:pPr>
      <w:spacing w:after="0" w:line="240" w:lineRule="auto"/>
    </w:pPr>
    <w:tblPr>
      <w:tblStyleRowBandSize w:val="1"/>
      <w:tblStyleColBandSize w:val="1"/>
      <w:tblBorders>
        <w:top w:val="single" w:sz="4" w:space="0" w:color="044F44" w:themeColor="accent5"/>
        <w:left w:val="single" w:sz="4" w:space="0" w:color="044F44" w:themeColor="accent5"/>
        <w:bottom w:val="single" w:sz="4" w:space="0" w:color="044F44" w:themeColor="accent5"/>
        <w:right w:val="single" w:sz="4" w:space="0" w:color="044F44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44F44" w:themeFill="accent5"/>
      </w:tcPr>
    </w:tblStylePr>
    <w:tblStylePr w:type="lastRow">
      <w:rPr>
        <w:b/>
        <w:bCs/>
      </w:rPr>
      <w:tblPr/>
      <w:tcPr>
        <w:tcBorders>
          <w:top w:val="double" w:sz="4" w:space="0" w:color="044F44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44F44" w:themeColor="accent5"/>
          <w:right w:val="single" w:sz="4" w:space="0" w:color="044F44" w:themeColor="accent5"/>
        </w:tcBorders>
      </w:tcPr>
    </w:tblStylePr>
    <w:tblStylePr w:type="band1Horz">
      <w:tblPr/>
      <w:tcPr>
        <w:tcBorders>
          <w:top w:val="single" w:sz="4" w:space="0" w:color="044F44" w:themeColor="accent5"/>
          <w:bottom w:val="single" w:sz="4" w:space="0" w:color="044F44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44F44" w:themeColor="accent5"/>
          <w:left w:val="nil"/>
        </w:tcBorders>
      </w:tcPr>
    </w:tblStylePr>
    <w:tblStylePr w:type="swCell">
      <w:tblPr/>
      <w:tcPr>
        <w:tcBorders>
          <w:top w:val="double" w:sz="4" w:space="0" w:color="044F44" w:themeColor="accent5"/>
          <w:right w:val="nil"/>
        </w:tcBorders>
      </w:tcPr>
    </w:tblStylePr>
  </w:style>
  <w:style w:type="table" w:customStyle="1" w:styleId="ListTable3-Accent61">
    <w:name w:val="List Table 3 - Accent 61"/>
    <w:basedOn w:val="TableNormal"/>
    <w:uiPriority w:val="48"/>
    <w:rsid w:val="00572222"/>
    <w:pPr>
      <w:spacing w:after="0" w:line="240" w:lineRule="auto"/>
    </w:pPr>
    <w:tblPr>
      <w:tblStyleRowBandSize w:val="1"/>
      <w:tblStyleColBandSize w:val="1"/>
      <w:tblBorders>
        <w:top w:val="single" w:sz="4" w:space="0" w:color="2C3644" w:themeColor="accent6"/>
        <w:left w:val="single" w:sz="4" w:space="0" w:color="2C3644" w:themeColor="accent6"/>
        <w:bottom w:val="single" w:sz="4" w:space="0" w:color="2C3644" w:themeColor="accent6"/>
        <w:right w:val="single" w:sz="4" w:space="0" w:color="2C3644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2C3644" w:themeFill="accent6"/>
      </w:tcPr>
    </w:tblStylePr>
    <w:tblStylePr w:type="lastRow">
      <w:rPr>
        <w:b/>
        <w:bCs/>
      </w:rPr>
      <w:tblPr/>
      <w:tcPr>
        <w:tcBorders>
          <w:top w:val="double" w:sz="4" w:space="0" w:color="2C3644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2C3644" w:themeColor="accent6"/>
          <w:right w:val="single" w:sz="4" w:space="0" w:color="2C3644" w:themeColor="accent6"/>
        </w:tcBorders>
      </w:tcPr>
    </w:tblStylePr>
    <w:tblStylePr w:type="band1Horz">
      <w:tblPr/>
      <w:tcPr>
        <w:tcBorders>
          <w:top w:val="single" w:sz="4" w:space="0" w:color="2C3644" w:themeColor="accent6"/>
          <w:bottom w:val="single" w:sz="4" w:space="0" w:color="2C3644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2C3644" w:themeColor="accent6"/>
          <w:left w:val="nil"/>
        </w:tcBorders>
      </w:tcPr>
    </w:tblStylePr>
    <w:tblStylePr w:type="swCell">
      <w:tblPr/>
      <w:tcPr>
        <w:tcBorders>
          <w:top w:val="double" w:sz="4" w:space="0" w:color="2C3644" w:themeColor="accent6"/>
          <w:right w:val="nil"/>
        </w:tcBorders>
      </w:tcPr>
    </w:tblStylePr>
  </w:style>
  <w:style w:type="table" w:customStyle="1" w:styleId="ListTable41">
    <w:name w:val="List Table 41"/>
    <w:basedOn w:val="TableNormal"/>
    <w:uiPriority w:val="49"/>
    <w:rsid w:val="00572222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4-Accent11">
    <w:name w:val="List Table 4 - Accent 11"/>
    <w:basedOn w:val="TableNormal"/>
    <w:uiPriority w:val="49"/>
    <w:rsid w:val="00572222"/>
    <w:pPr>
      <w:spacing w:after="0" w:line="240" w:lineRule="auto"/>
    </w:pPr>
    <w:tblPr>
      <w:tblStyleRowBandSize w:val="1"/>
      <w:tblStyleColBandSize w:val="1"/>
      <w:tblBorders>
        <w:top w:val="single" w:sz="4" w:space="0" w:color="DBF278" w:themeColor="accent1" w:themeTint="99"/>
        <w:left w:val="single" w:sz="4" w:space="0" w:color="DBF278" w:themeColor="accent1" w:themeTint="99"/>
        <w:bottom w:val="single" w:sz="4" w:space="0" w:color="DBF278" w:themeColor="accent1" w:themeTint="99"/>
        <w:right w:val="single" w:sz="4" w:space="0" w:color="DBF278" w:themeColor="accent1" w:themeTint="99"/>
        <w:insideH w:val="single" w:sz="4" w:space="0" w:color="DBF278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C3EA1F" w:themeColor="accent1"/>
          <w:left w:val="single" w:sz="4" w:space="0" w:color="C3EA1F" w:themeColor="accent1"/>
          <w:bottom w:val="single" w:sz="4" w:space="0" w:color="C3EA1F" w:themeColor="accent1"/>
          <w:right w:val="single" w:sz="4" w:space="0" w:color="C3EA1F" w:themeColor="accent1"/>
          <w:insideH w:val="nil"/>
        </w:tcBorders>
        <w:shd w:val="clear" w:color="auto" w:fill="C3EA1F" w:themeFill="accent1"/>
      </w:tcPr>
    </w:tblStylePr>
    <w:tblStylePr w:type="lastRow">
      <w:rPr>
        <w:b/>
        <w:bCs/>
      </w:rPr>
      <w:tblPr/>
      <w:tcPr>
        <w:tcBorders>
          <w:top w:val="double" w:sz="4" w:space="0" w:color="DBF278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3FAD2" w:themeFill="accent1" w:themeFillTint="33"/>
      </w:tcPr>
    </w:tblStylePr>
    <w:tblStylePr w:type="band1Horz">
      <w:tblPr/>
      <w:tcPr>
        <w:shd w:val="clear" w:color="auto" w:fill="F3FAD2" w:themeFill="accent1" w:themeFillTint="33"/>
      </w:tcPr>
    </w:tblStylePr>
  </w:style>
  <w:style w:type="table" w:customStyle="1" w:styleId="ListTable4-Accent21">
    <w:name w:val="List Table 4 - Accent 21"/>
    <w:basedOn w:val="TableNormal"/>
    <w:uiPriority w:val="49"/>
    <w:rsid w:val="00572222"/>
    <w:pPr>
      <w:spacing w:after="0" w:line="240" w:lineRule="auto"/>
    </w:pPr>
    <w:tblPr>
      <w:tblStyleRowBandSize w:val="1"/>
      <w:tblStyleColBandSize w:val="1"/>
      <w:tblBorders>
        <w:top w:val="single" w:sz="4" w:space="0" w:color="D0F852" w:themeColor="accent2" w:themeTint="99"/>
        <w:left w:val="single" w:sz="4" w:space="0" w:color="D0F852" w:themeColor="accent2" w:themeTint="99"/>
        <w:bottom w:val="single" w:sz="4" w:space="0" w:color="D0F852" w:themeColor="accent2" w:themeTint="99"/>
        <w:right w:val="single" w:sz="4" w:space="0" w:color="D0F852" w:themeColor="accent2" w:themeTint="99"/>
        <w:insideH w:val="single" w:sz="4" w:space="0" w:color="D0F852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9DCB08" w:themeColor="accent2"/>
          <w:left w:val="single" w:sz="4" w:space="0" w:color="9DCB08" w:themeColor="accent2"/>
          <w:bottom w:val="single" w:sz="4" w:space="0" w:color="9DCB08" w:themeColor="accent2"/>
          <w:right w:val="single" w:sz="4" w:space="0" w:color="9DCB08" w:themeColor="accent2"/>
          <w:insideH w:val="nil"/>
        </w:tcBorders>
        <w:shd w:val="clear" w:color="auto" w:fill="9DCB08" w:themeFill="accent2"/>
      </w:tcPr>
    </w:tblStylePr>
    <w:tblStylePr w:type="lastRow">
      <w:rPr>
        <w:b/>
        <w:bCs/>
      </w:rPr>
      <w:tblPr/>
      <w:tcPr>
        <w:tcBorders>
          <w:top w:val="double" w:sz="4" w:space="0" w:color="D0F852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CC5" w:themeFill="accent2" w:themeFillTint="33"/>
      </w:tcPr>
    </w:tblStylePr>
    <w:tblStylePr w:type="band1Horz">
      <w:tblPr/>
      <w:tcPr>
        <w:shd w:val="clear" w:color="auto" w:fill="EFFCC5" w:themeFill="accent2" w:themeFillTint="33"/>
      </w:tcPr>
    </w:tblStylePr>
  </w:style>
  <w:style w:type="table" w:customStyle="1" w:styleId="ListTable4-Accent31">
    <w:name w:val="List Table 4 - Accent 31"/>
    <w:basedOn w:val="TableNormal"/>
    <w:uiPriority w:val="49"/>
    <w:rsid w:val="00572222"/>
    <w:pPr>
      <w:spacing w:after="0" w:line="240" w:lineRule="auto"/>
    </w:pPr>
    <w:tblPr>
      <w:tblStyleRowBandSize w:val="1"/>
      <w:tblStyleColBandSize w:val="1"/>
      <w:tblBorders>
        <w:top w:val="single" w:sz="4" w:space="0" w:color="4AEDD5" w:themeColor="accent3" w:themeTint="99"/>
        <w:left w:val="single" w:sz="4" w:space="0" w:color="4AEDD5" w:themeColor="accent3" w:themeTint="99"/>
        <w:bottom w:val="single" w:sz="4" w:space="0" w:color="4AEDD5" w:themeColor="accent3" w:themeTint="99"/>
        <w:right w:val="single" w:sz="4" w:space="0" w:color="4AEDD5" w:themeColor="accent3" w:themeTint="99"/>
        <w:insideH w:val="single" w:sz="4" w:space="0" w:color="4AEDD5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0A48E" w:themeColor="accent3"/>
          <w:left w:val="single" w:sz="4" w:space="0" w:color="10A48E" w:themeColor="accent3"/>
          <w:bottom w:val="single" w:sz="4" w:space="0" w:color="10A48E" w:themeColor="accent3"/>
          <w:right w:val="single" w:sz="4" w:space="0" w:color="10A48E" w:themeColor="accent3"/>
          <w:insideH w:val="nil"/>
        </w:tcBorders>
        <w:shd w:val="clear" w:color="auto" w:fill="10A48E" w:themeFill="accent3"/>
      </w:tcPr>
    </w:tblStylePr>
    <w:tblStylePr w:type="lastRow">
      <w:rPr>
        <w:b/>
        <w:bCs/>
      </w:rPr>
      <w:tblPr/>
      <w:tcPr>
        <w:tcBorders>
          <w:top w:val="double" w:sz="4" w:space="0" w:color="4AEDD5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2F9F1" w:themeFill="accent3" w:themeFillTint="33"/>
      </w:tcPr>
    </w:tblStylePr>
    <w:tblStylePr w:type="band1Horz">
      <w:tblPr/>
      <w:tcPr>
        <w:shd w:val="clear" w:color="auto" w:fill="C2F9F1" w:themeFill="accent3" w:themeFillTint="33"/>
      </w:tcPr>
    </w:tblStylePr>
  </w:style>
  <w:style w:type="table" w:customStyle="1" w:styleId="ListTable4-Accent41">
    <w:name w:val="List Table 4 - Accent 41"/>
    <w:basedOn w:val="TableNormal"/>
    <w:uiPriority w:val="49"/>
    <w:rsid w:val="00572222"/>
    <w:pPr>
      <w:spacing w:after="0" w:line="240" w:lineRule="auto"/>
    </w:pPr>
    <w:tblPr>
      <w:tblStyleRowBandSize w:val="1"/>
      <w:tblStyleColBandSize w:val="1"/>
      <w:tblBorders>
        <w:top w:val="single" w:sz="4" w:space="0" w:color="60ECD4" w:themeColor="accent4" w:themeTint="99"/>
        <w:left w:val="single" w:sz="4" w:space="0" w:color="60ECD4" w:themeColor="accent4" w:themeTint="99"/>
        <w:bottom w:val="single" w:sz="4" w:space="0" w:color="60ECD4" w:themeColor="accent4" w:themeTint="99"/>
        <w:right w:val="single" w:sz="4" w:space="0" w:color="60ECD4" w:themeColor="accent4" w:themeTint="99"/>
        <w:insideH w:val="single" w:sz="4" w:space="0" w:color="60ECD4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7C0A3" w:themeColor="accent4"/>
          <w:left w:val="single" w:sz="4" w:space="0" w:color="17C0A3" w:themeColor="accent4"/>
          <w:bottom w:val="single" w:sz="4" w:space="0" w:color="17C0A3" w:themeColor="accent4"/>
          <w:right w:val="single" w:sz="4" w:space="0" w:color="17C0A3" w:themeColor="accent4"/>
          <w:insideH w:val="nil"/>
        </w:tcBorders>
        <w:shd w:val="clear" w:color="auto" w:fill="17C0A3" w:themeFill="accent4"/>
      </w:tcPr>
    </w:tblStylePr>
    <w:tblStylePr w:type="lastRow">
      <w:rPr>
        <w:b/>
        <w:bCs/>
      </w:rPr>
      <w:tblPr/>
      <w:tcPr>
        <w:tcBorders>
          <w:top w:val="double" w:sz="4" w:space="0" w:color="60ECD4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AF8F0" w:themeFill="accent4" w:themeFillTint="33"/>
      </w:tcPr>
    </w:tblStylePr>
    <w:tblStylePr w:type="band1Horz">
      <w:tblPr/>
      <w:tcPr>
        <w:shd w:val="clear" w:color="auto" w:fill="CAF8F0" w:themeFill="accent4" w:themeFillTint="33"/>
      </w:tcPr>
    </w:tblStylePr>
  </w:style>
  <w:style w:type="table" w:customStyle="1" w:styleId="ListTable4-Accent51">
    <w:name w:val="List Table 4 - Accent 51"/>
    <w:basedOn w:val="TableNormal"/>
    <w:uiPriority w:val="49"/>
    <w:rsid w:val="00572222"/>
    <w:pPr>
      <w:spacing w:after="0" w:line="240" w:lineRule="auto"/>
    </w:pPr>
    <w:tblPr>
      <w:tblStyleRowBandSize w:val="1"/>
      <w:tblStyleColBandSize w:val="1"/>
      <w:tblBorders>
        <w:top w:val="single" w:sz="4" w:space="0" w:color="0CF1CF" w:themeColor="accent5" w:themeTint="99"/>
        <w:left w:val="single" w:sz="4" w:space="0" w:color="0CF1CF" w:themeColor="accent5" w:themeTint="99"/>
        <w:bottom w:val="single" w:sz="4" w:space="0" w:color="0CF1CF" w:themeColor="accent5" w:themeTint="99"/>
        <w:right w:val="single" w:sz="4" w:space="0" w:color="0CF1CF" w:themeColor="accent5" w:themeTint="99"/>
        <w:insideH w:val="single" w:sz="4" w:space="0" w:color="0CF1CF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44F44" w:themeColor="accent5"/>
          <w:left w:val="single" w:sz="4" w:space="0" w:color="044F44" w:themeColor="accent5"/>
          <w:bottom w:val="single" w:sz="4" w:space="0" w:color="044F44" w:themeColor="accent5"/>
          <w:right w:val="single" w:sz="4" w:space="0" w:color="044F44" w:themeColor="accent5"/>
          <w:insideH w:val="nil"/>
        </w:tcBorders>
        <w:shd w:val="clear" w:color="auto" w:fill="044F44" w:themeFill="accent5"/>
      </w:tcPr>
    </w:tblStylePr>
    <w:tblStylePr w:type="lastRow">
      <w:rPr>
        <w:b/>
        <w:bCs/>
      </w:rPr>
      <w:tblPr/>
      <w:tcPr>
        <w:tcBorders>
          <w:top w:val="double" w:sz="4" w:space="0" w:color="0CF1CF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DFBEF" w:themeFill="accent5" w:themeFillTint="33"/>
      </w:tcPr>
    </w:tblStylePr>
    <w:tblStylePr w:type="band1Horz">
      <w:tblPr/>
      <w:tcPr>
        <w:shd w:val="clear" w:color="auto" w:fill="ADFBEF" w:themeFill="accent5" w:themeFillTint="33"/>
      </w:tcPr>
    </w:tblStylePr>
  </w:style>
  <w:style w:type="table" w:customStyle="1" w:styleId="ListTable4-Accent61">
    <w:name w:val="List Table 4 - Accent 61"/>
    <w:basedOn w:val="TableNormal"/>
    <w:uiPriority w:val="49"/>
    <w:rsid w:val="00572222"/>
    <w:pPr>
      <w:spacing w:after="0" w:line="240" w:lineRule="auto"/>
    </w:pPr>
    <w:tblPr>
      <w:tblStyleRowBandSize w:val="1"/>
      <w:tblStyleColBandSize w:val="1"/>
      <w:tblBorders>
        <w:top w:val="single" w:sz="4" w:space="0" w:color="6D83A1" w:themeColor="accent6" w:themeTint="99"/>
        <w:left w:val="single" w:sz="4" w:space="0" w:color="6D83A1" w:themeColor="accent6" w:themeTint="99"/>
        <w:bottom w:val="single" w:sz="4" w:space="0" w:color="6D83A1" w:themeColor="accent6" w:themeTint="99"/>
        <w:right w:val="single" w:sz="4" w:space="0" w:color="6D83A1" w:themeColor="accent6" w:themeTint="99"/>
        <w:insideH w:val="single" w:sz="4" w:space="0" w:color="6D83A1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2C3644" w:themeColor="accent6"/>
          <w:left w:val="single" w:sz="4" w:space="0" w:color="2C3644" w:themeColor="accent6"/>
          <w:bottom w:val="single" w:sz="4" w:space="0" w:color="2C3644" w:themeColor="accent6"/>
          <w:right w:val="single" w:sz="4" w:space="0" w:color="2C3644" w:themeColor="accent6"/>
          <w:insideH w:val="nil"/>
        </w:tcBorders>
        <w:shd w:val="clear" w:color="auto" w:fill="2C3644" w:themeFill="accent6"/>
      </w:tcPr>
    </w:tblStylePr>
    <w:tblStylePr w:type="lastRow">
      <w:rPr>
        <w:b/>
        <w:bCs/>
      </w:rPr>
      <w:tblPr/>
      <w:tcPr>
        <w:tcBorders>
          <w:top w:val="double" w:sz="4" w:space="0" w:color="6D83A1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5DF" w:themeFill="accent6" w:themeFillTint="33"/>
      </w:tcPr>
    </w:tblStylePr>
    <w:tblStylePr w:type="band1Horz">
      <w:tblPr/>
      <w:tcPr>
        <w:shd w:val="clear" w:color="auto" w:fill="CED5DF" w:themeFill="accent6" w:themeFillTint="33"/>
      </w:tcPr>
    </w:tblStylePr>
  </w:style>
  <w:style w:type="table" w:customStyle="1" w:styleId="ListTable5Dark1">
    <w:name w:val="List Table 5 Dark1"/>
    <w:basedOn w:val="TableNormal"/>
    <w:uiPriority w:val="50"/>
    <w:rsid w:val="00572222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-Accent11">
    <w:name w:val="List Table 5 Dark - Accent 11"/>
    <w:basedOn w:val="TableNormal"/>
    <w:uiPriority w:val="50"/>
    <w:rsid w:val="00572222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C3EA1F" w:themeColor="accent1"/>
        <w:left w:val="single" w:sz="24" w:space="0" w:color="C3EA1F" w:themeColor="accent1"/>
        <w:bottom w:val="single" w:sz="24" w:space="0" w:color="C3EA1F" w:themeColor="accent1"/>
        <w:right w:val="single" w:sz="24" w:space="0" w:color="C3EA1F" w:themeColor="accent1"/>
      </w:tblBorders>
    </w:tblPr>
    <w:tcPr>
      <w:shd w:val="clear" w:color="auto" w:fill="C3EA1F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-Accent21">
    <w:name w:val="List Table 5 Dark - Accent 21"/>
    <w:basedOn w:val="TableNormal"/>
    <w:uiPriority w:val="50"/>
    <w:rsid w:val="00572222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9DCB08" w:themeColor="accent2"/>
        <w:left w:val="single" w:sz="24" w:space="0" w:color="9DCB08" w:themeColor="accent2"/>
        <w:bottom w:val="single" w:sz="24" w:space="0" w:color="9DCB08" w:themeColor="accent2"/>
        <w:right w:val="single" w:sz="24" w:space="0" w:color="9DCB08" w:themeColor="accent2"/>
      </w:tblBorders>
    </w:tblPr>
    <w:tcPr>
      <w:shd w:val="clear" w:color="auto" w:fill="9DCB08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-Accent31">
    <w:name w:val="List Table 5 Dark - Accent 31"/>
    <w:basedOn w:val="TableNormal"/>
    <w:uiPriority w:val="50"/>
    <w:rsid w:val="00572222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0A48E" w:themeColor="accent3"/>
        <w:left w:val="single" w:sz="24" w:space="0" w:color="10A48E" w:themeColor="accent3"/>
        <w:bottom w:val="single" w:sz="24" w:space="0" w:color="10A48E" w:themeColor="accent3"/>
        <w:right w:val="single" w:sz="24" w:space="0" w:color="10A48E" w:themeColor="accent3"/>
      </w:tblBorders>
    </w:tblPr>
    <w:tcPr>
      <w:shd w:val="clear" w:color="auto" w:fill="10A48E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-Accent41">
    <w:name w:val="List Table 5 Dark - Accent 41"/>
    <w:basedOn w:val="TableNormal"/>
    <w:uiPriority w:val="50"/>
    <w:rsid w:val="00572222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7C0A3" w:themeColor="accent4"/>
        <w:left w:val="single" w:sz="24" w:space="0" w:color="17C0A3" w:themeColor="accent4"/>
        <w:bottom w:val="single" w:sz="24" w:space="0" w:color="17C0A3" w:themeColor="accent4"/>
        <w:right w:val="single" w:sz="24" w:space="0" w:color="17C0A3" w:themeColor="accent4"/>
      </w:tblBorders>
    </w:tblPr>
    <w:tcPr>
      <w:shd w:val="clear" w:color="auto" w:fill="17C0A3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-Accent51">
    <w:name w:val="List Table 5 Dark - Accent 51"/>
    <w:basedOn w:val="TableNormal"/>
    <w:uiPriority w:val="50"/>
    <w:rsid w:val="00572222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44F44" w:themeColor="accent5"/>
        <w:left w:val="single" w:sz="24" w:space="0" w:color="044F44" w:themeColor="accent5"/>
        <w:bottom w:val="single" w:sz="24" w:space="0" w:color="044F44" w:themeColor="accent5"/>
        <w:right w:val="single" w:sz="24" w:space="0" w:color="044F44" w:themeColor="accent5"/>
      </w:tblBorders>
    </w:tblPr>
    <w:tcPr>
      <w:shd w:val="clear" w:color="auto" w:fill="044F44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-Accent61">
    <w:name w:val="List Table 5 Dark - Accent 61"/>
    <w:basedOn w:val="TableNormal"/>
    <w:uiPriority w:val="50"/>
    <w:rsid w:val="00572222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2C3644" w:themeColor="accent6"/>
        <w:left w:val="single" w:sz="24" w:space="0" w:color="2C3644" w:themeColor="accent6"/>
        <w:bottom w:val="single" w:sz="24" w:space="0" w:color="2C3644" w:themeColor="accent6"/>
        <w:right w:val="single" w:sz="24" w:space="0" w:color="2C3644" w:themeColor="accent6"/>
      </w:tblBorders>
    </w:tblPr>
    <w:tcPr>
      <w:shd w:val="clear" w:color="auto" w:fill="2C3644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6Colorful1">
    <w:name w:val="List Table 6 Colorful1"/>
    <w:basedOn w:val="TableNormal"/>
    <w:uiPriority w:val="51"/>
    <w:rsid w:val="00572222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6Colorful-Accent11">
    <w:name w:val="List Table 6 Colorful - Accent 11"/>
    <w:basedOn w:val="TableNormal"/>
    <w:uiPriority w:val="51"/>
    <w:rsid w:val="00572222"/>
    <w:pPr>
      <w:spacing w:after="0" w:line="240" w:lineRule="auto"/>
    </w:pPr>
    <w:rPr>
      <w:color w:val="95B511" w:themeColor="accent1" w:themeShade="BF"/>
    </w:rPr>
    <w:tblPr>
      <w:tblStyleRowBandSize w:val="1"/>
      <w:tblStyleColBandSize w:val="1"/>
      <w:tblBorders>
        <w:top w:val="single" w:sz="4" w:space="0" w:color="C3EA1F" w:themeColor="accent1"/>
        <w:bottom w:val="single" w:sz="4" w:space="0" w:color="C3EA1F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C3EA1F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C3EA1F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3FAD2" w:themeFill="accent1" w:themeFillTint="33"/>
      </w:tcPr>
    </w:tblStylePr>
    <w:tblStylePr w:type="band1Horz">
      <w:tblPr/>
      <w:tcPr>
        <w:shd w:val="clear" w:color="auto" w:fill="F3FAD2" w:themeFill="accent1" w:themeFillTint="33"/>
      </w:tcPr>
    </w:tblStylePr>
  </w:style>
  <w:style w:type="table" w:customStyle="1" w:styleId="ListTable6Colorful-Accent21">
    <w:name w:val="List Table 6 Colorful - Accent 21"/>
    <w:basedOn w:val="TableNormal"/>
    <w:uiPriority w:val="51"/>
    <w:rsid w:val="00572222"/>
    <w:pPr>
      <w:spacing w:after="0" w:line="240" w:lineRule="auto"/>
    </w:pPr>
    <w:rPr>
      <w:color w:val="749706" w:themeColor="accent2" w:themeShade="BF"/>
    </w:rPr>
    <w:tblPr>
      <w:tblStyleRowBandSize w:val="1"/>
      <w:tblStyleColBandSize w:val="1"/>
      <w:tblBorders>
        <w:top w:val="single" w:sz="4" w:space="0" w:color="9DCB08" w:themeColor="accent2"/>
        <w:bottom w:val="single" w:sz="4" w:space="0" w:color="9DCB08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9DCB08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9DCB08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CC5" w:themeFill="accent2" w:themeFillTint="33"/>
      </w:tcPr>
    </w:tblStylePr>
    <w:tblStylePr w:type="band1Horz">
      <w:tblPr/>
      <w:tcPr>
        <w:shd w:val="clear" w:color="auto" w:fill="EFFCC5" w:themeFill="accent2" w:themeFillTint="33"/>
      </w:tcPr>
    </w:tblStylePr>
  </w:style>
  <w:style w:type="table" w:customStyle="1" w:styleId="ListTable6Colorful-Accent31">
    <w:name w:val="List Table 6 Colorful - Accent 31"/>
    <w:basedOn w:val="TableNormal"/>
    <w:uiPriority w:val="51"/>
    <w:rsid w:val="00572222"/>
    <w:pPr>
      <w:spacing w:after="0" w:line="240" w:lineRule="auto"/>
    </w:pPr>
    <w:rPr>
      <w:color w:val="0C7A6A" w:themeColor="accent3" w:themeShade="BF"/>
    </w:rPr>
    <w:tblPr>
      <w:tblStyleRowBandSize w:val="1"/>
      <w:tblStyleColBandSize w:val="1"/>
      <w:tblBorders>
        <w:top w:val="single" w:sz="4" w:space="0" w:color="10A48E" w:themeColor="accent3"/>
        <w:bottom w:val="single" w:sz="4" w:space="0" w:color="10A48E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10A48E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10A48E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2F9F1" w:themeFill="accent3" w:themeFillTint="33"/>
      </w:tcPr>
    </w:tblStylePr>
    <w:tblStylePr w:type="band1Horz">
      <w:tblPr/>
      <w:tcPr>
        <w:shd w:val="clear" w:color="auto" w:fill="C2F9F1" w:themeFill="accent3" w:themeFillTint="33"/>
      </w:tcPr>
    </w:tblStylePr>
  </w:style>
  <w:style w:type="table" w:customStyle="1" w:styleId="ListTable6Colorful-Accent41">
    <w:name w:val="List Table 6 Colorful - Accent 41"/>
    <w:basedOn w:val="TableNormal"/>
    <w:uiPriority w:val="51"/>
    <w:rsid w:val="00572222"/>
    <w:pPr>
      <w:spacing w:after="0" w:line="240" w:lineRule="auto"/>
    </w:pPr>
    <w:rPr>
      <w:color w:val="118F79" w:themeColor="accent4" w:themeShade="BF"/>
    </w:rPr>
    <w:tblPr>
      <w:tblStyleRowBandSize w:val="1"/>
      <w:tblStyleColBandSize w:val="1"/>
      <w:tblBorders>
        <w:top w:val="single" w:sz="4" w:space="0" w:color="17C0A3" w:themeColor="accent4"/>
        <w:bottom w:val="single" w:sz="4" w:space="0" w:color="17C0A3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17C0A3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17C0A3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AF8F0" w:themeFill="accent4" w:themeFillTint="33"/>
      </w:tcPr>
    </w:tblStylePr>
    <w:tblStylePr w:type="band1Horz">
      <w:tblPr/>
      <w:tcPr>
        <w:shd w:val="clear" w:color="auto" w:fill="CAF8F0" w:themeFill="accent4" w:themeFillTint="33"/>
      </w:tcPr>
    </w:tblStylePr>
  </w:style>
  <w:style w:type="table" w:customStyle="1" w:styleId="ListTable6Colorful-Accent51">
    <w:name w:val="List Table 6 Colorful - Accent 51"/>
    <w:basedOn w:val="TableNormal"/>
    <w:uiPriority w:val="51"/>
    <w:rsid w:val="00572222"/>
    <w:pPr>
      <w:spacing w:after="0" w:line="240" w:lineRule="auto"/>
    </w:pPr>
    <w:rPr>
      <w:color w:val="033B32" w:themeColor="accent5" w:themeShade="BF"/>
    </w:rPr>
    <w:tblPr>
      <w:tblStyleRowBandSize w:val="1"/>
      <w:tblStyleColBandSize w:val="1"/>
      <w:tblBorders>
        <w:top w:val="single" w:sz="4" w:space="0" w:color="044F44" w:themeColor="accent5"/>
        <w:bottom w:val="single" w:sz="4" w:space="0" w:color="044F44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044F44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044F44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DFBEF" w:themeFill="accent5" w:themeFillTint="33"/>
      </w:tcPr>
    </w:tblStylePr>
    <w:tblStylePr w:type="band1Horz">
      <w:tblPr/>
      <w:tcPr>
        <w:shd w:val="clear" w:color="auto" w:fill="ADFBEF" w:themeFill="accent5" w:themeFillTint="33"/>
      </w:tcPr>
    </w:tblStylePr>
  </w:style>
  <w:style w:type="table" w:customStyle="1" w:styleId="ListTable6Colorful-Accent61">
    <w:name w:val="List Table 6 Colorful - Accent 61"/>
    <w:basedOn w:val="TableNormal"/>
    <w:uiPriority w:val="51"/>
    <w:rsid w:val="00572222"/>
    <w:pPr>
      <w:spacing w:after="0" w:line="240" w:lineRule="auto"/>
    </w:pPr>
    <w:rPr>
      <w:color w:val="212832" w:themeColor="accent6" w:themeShade="BF"/>
    </w:rPr>
    <w:tblPr>
      <w:tblStyleRowBandSize w:val="1"/>
      <w:tblStyleColBandSize w:val="1"/>
      <w:tblBorders>
        <w:top w:val="single" w:sz="4" w:space="0" w:color="2C3644" w:themeColor="accent6"/>
        <w:bottom w:val="single" w:sz="4" w:space="0" w:color="2C3644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2C3644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2C3644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5DF" w:themeFill="accent6" w:themeFillTint="33"/>
      </w:tcPr>
    </w:tblStylePr>
    <w:tblStylePr w:type="band1Horz">
      <w:tblPr/>
      <w:tcPr>
        <w:shd w:val="clear" w:color="auto" w:fill="CED5DF" w:themeFill="accent6" w:themeFillTint="33"/>
      </w:tcPr>
    </w:tblStylePr>
  </w:style>
  <w:style w:type="table" w:customStyle="1" w:styleId="ListTable7Colorful1">
    <w:name w:val="List Table 7 Colorful1"/>
    <w:basedOn w:val="TableNormal"/>
    <w:uiPriority w:val="52"/>
    <w:rsid w:val="00572222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-Accent11">
    <w:name w:val="List Table 7 Colorful - Accent 11"/>
    <w:basedOn w:val="TableNormal"/>
    <w:uiPriority w:val="52"/>
    <w:rsid w:val="00572222"/>
    <w:pPr>
      <w:spacing w:after="0" w:line="240" w:lineRule="auto"/>
    </w:pPr>
    <w:rPr>
      <w:color w:val="95B511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C3EA1F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C3EA1F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C3EA1F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C3EA1F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F3FAD2" w:themeFill="accent1" w:themeFillTint="33"/>
      </w:tcPr>
    </w:tblStylePr>
    <w:tblStylePr w:type="band1Horz">
      <w:tblPr/>
      <w:tcPr>
        <w:shd w:val="clear" w:color="auto" w:fill="F3FAD2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-Accent21">
    <w:name w:val="List Table 7 Colorful - Accent 21"/>
    <w:basedOn w:val="TableNormal"/>
    <w:uiPriority w:val="52"/>
    <w:rsid w:val="00572222"/>
    <w:pPr>
      <w:spacing w:after="0" w:line="240" w:lineRule="auto"/>
    </w:pPr>
    <w:rPr>
      <w:color w:val="749706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9DCB08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9DCB08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9DCB08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9DCB08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EFFCC5" w:themeFill="accent2" w:themeFillTint="33"/>
      </w:tcPr>
    </w:tblStylePr>
    <w:tblStylePr w:type="band1Horz">
      <w:tblPr/>
      <w:tcPr>
        <w:shd w:val="clear" w:color="auto" w:fill="EFFCC5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-Accent31">
    <w:name w:val="List Table 7 Colorful - Accent 31"/>
    <w:basedOn w:val="TableNormal"/>
    <w:uiPriority w:val="52"/>
    <w:rsid w:val="00572222"/>
    <w:pPr>
      <w:spacing w:after="0" w:line="240" w:lineRule="auto"/>
    </w:pPr>
    <w:rPr>
      <w:color w:val="0C7A6A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0A48E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0A48E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0A48E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0A48E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C2F9F1" w:themeFill="accent3" w:themeFillTint="33"/>
      </w:tcPr>
    </w:tblStylePr>
    <w:tblStylePr w:type="band1Horz">
      <w:tblPr/>
      <w:tcPr>
        <w:shd w:val="clear" w:color="auto" w:fill="C2F9F1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-Accent41">
    <w:name w:val="List Table 7 Colorful - Accent 41"/>
    <w:basedOn w:val="TableNormal"/>
    <w:uiPriority w:val="52"/>
    <w:rsid w:val="00572222"/>
    <w:pPr>
      <w:spacing w:after="0" w:line="240" w:lineRule="auto"/>
    </w:pPr>
    <w:rPr>
      <w:color w:val="118F79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7C0A3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7C0A3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7C0A3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7C0A3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CAF8F0" w:themeFill="accent4" w:themeFillTint="33"/>
      </w:tcPr>
    </w:tblStylePr>
    <w:tblStylePr w:type="band1Horz">
      <w:tblPr/>
      <w:tcPr>
        <w:shd w:val="clear" w:color="auto" w:fill="CAF8F0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-Accent51">
    <w:name w:val="List Table 7 Colorful - Accent 51"/>
    <w:basedOn w:val="TableNormal"/>
    <w:uiPriority w:val="52"/>
    <w:rsid w:val="00572222"/>
    <w:pPr>
      <w:spacing w:after="0" w:line="240" w:lineRule="auto"/>
    </w:pPr>
    <w:rPr>
      <w:color w:val="033B32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44F44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44F44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44F44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44F44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ADFBEF" w:themeFill="accent5" w:themeFillTint="33"/>
      </w:tcPr>
    </w:tblStylePr>
    <w:tblStylePr w:type="band1Horz">
      <w:tblPr/>
      <w:tcPr>
        <w:shd w:val="clear" w:color="auto" w:fill="ADFBEF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-Accent61">
    <w:name w:val="List Table 7 Colorful - Accent 61"/>
    <w:basedOn w:val="TableNormal"/>
    <w:uiPriority w:val="52"/>
    <w:rsid w:val="00572222"/>
    <w:pPr>
      <w:spacing w:after="0" w:line="240" w:lineRule="auto"/>
    </w:pPr>
    <w:rPr>
      <w:color w:val="212832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2C3644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2C3644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2C3644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2C3644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CED5DF" w:themeFill="accent6" w:themeFillTint="33"/>
      </w:tcPr>
    </w:tblStylePr>
    <w:tblStylePr w:type="band1Horz">
      <w:tblPr/>
      <w:tcPr>
        <w:shd w:val="clear" w:color="auto" w:fill="CED5DF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MacroText">
    <w:name w:val="macro"/>
    <w:link w:val="MacroTextChar"/>
    <w:uiPriority w:val="99"/>
    <w:semiHidden/>
    <w:unhideWhenUsed/>
    <w:rsid w:val="00572222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kern w:val="16"/>
    </w:rPr>
  </w:style>
  <w:style w:type="character" w:customStyle="1" w:styleId="MacroTextChar">
    <w:name w:val="Macro Text Char"/>
    <w:basedOn w:val="DefaultParagraphFont"/>
    <w:link w:val="MacroText"/>
    <w:uiPriority w:val="99"/>
    <w:semiHidden/>
    <w:rsid w:val="00572222"/>
    <w:rPr>
      <w:rFonts w:ascii="Consolas" w:hAnsi="Consolas"/>
      <w:kern w:val="16"/>
      <w:sz w:val="22"/>
    </w:rPr>
  </w:style>
  <w:style w:type="table" w:customStyle="1" w:styleId="MediumGrid11">
    <w:name w:val="Medium Grid 11"/>
    <w:basedOn w:val="TableNormal"/>
    <w:uiPriority w:val="67"/>
    <w:semiHidden/>
    <w:unhideWhenUsed/>
    <w:rsid w:val="00572222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semiHidden/>
    <w:unhideWhenUsed/>
    <w:rsid w:val="00572222"/>
    <w:pPr>
      <w:spacing w:after="0" w:line="240" w:lineRule="auto"/>
    </w:pPr>
    <w:tblPr>
      <w:tblStyleRowBandSize w:val="1"/>
      <w:tblStyleColBandSize w:val="1"/>
      <w:tblBorders>
        <w:top w:val="single" w:sz="8" w:space="0" w:color="D2EF57" w:themeColor="accent1" w:themeTint="BF"/>
        <w:left w:val="single" w:sz="8" w:space="0" w:color="D2EF57" w:themeColor="accent1" w:themeTint="BF"/>
        <w:bottom w:val="single" w:sz="8" w:space="0" w:color="D2EF57" w:themeColor="accent1" w:themeTint="BF"/>
        <w:right w:val="single" w:sz="8" w:space="0" w:color="D2EF57" w:themeColor="accent1" w:themeTint="BF"/>
        <w:insideH w:val="single" w:sz="8" w:space="0" w:color="D2EF57" w:themeColor="accent1" w:themeTint="BF"/>
        <w:insideV w:val="single" w:sz="8" w:space="0" w:color="D2EF57" w:themeColor="accent1" w:themeTint="BF"/>
      </w:tblBorders>
    </w:tblPr>
    <w:tcPr>
      <w:shd w:val="clear" w:color="auto" w:fill="F0F9C7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D2EF57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1F48F" w:themeFill="accent1" w:themeFillTint="7F"/>
      </w:tcPr>
    </w:tblStylePr>
    <w:tblStylePr w:type="band1Horz">
      <w:tblPr/>
      <w:tcPr>
        <w:shd w:val="clear" w:color="auto" w:fill="E1F48F" w:themeFill="accent1" w:themeFillTint="7F"/>
      </w:tcPr>
    </w:tblStylePr>
  </w:style>
  <w:style w:type="table" w:styleId="MediumGrid1-Accent2">
    <w:name w:val="Medium Grid 1 Accent 2"/>
    <w:basedOn w:val="TableNormal"/>
    <w:uiPriority w:val="67"/>
    <w:semiHidden/>
    <w:unhideWhenUsed/>
    <w:rsid w:val="00572222"/>
    <w:pPr>
      <w:spacing w:after="0" w:line="240" w:lineRule="auto"/>
    </w:pPr>
    <w:tblPr>
      <w:tblStyleRowBandSize w:val="1"/>
      <w:tblStyleColBandSize w:val="1"/>
      <w:tblBorders>
        <w:top w:val="single" w:sz="8" w:space="0" w:color="C4F627" w:themeColor="accent2" w:themeTint="BF"/>
        <w:left w:val="single" w:sz="8" w:space="0" w:color="C4F627" w:themeColor="accent2" w:themeTint="BF"/>
        <w:bottom w:val="single" w:sz="8" w:space="0" w:color="C4F627" w:themeColor="accent2" w:themeTint="BF"/>
        <w:right w:val="single" w:sz="8" w:space="0" w:color="C4F627" w:themeColor="accent2" w:themeTint="BF"/>
        <w:insideH w:val="single" w:sz="8" w:space="0" w:color="C4F627" w:themeColor="accent2" w:themeTint="BF"/>
        <w:insideV w:val="single" w:sz="8" w:space="0" w:color="C4F627" w:themeColor="accent2" w:themeTint="BF"/>
      </w:tblBorders>
    </w:tblPr>
    <w:tcPr>
      <w:shd w:val="clear" w:color="auto" w:fill="EBFCB7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4F627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8F96F" w:themeFill="accent2" w:themeFillTint="7F"/>
      </w:tcPr>
    </w:tblStylePr>
    <w:tblStylePr w:type="band1Horz">
      <w:tblPr/>
      <w:tcPr>
        <w:shd w:val="clear" w:color="auto" w:fill="D8F96F" w:themeFill="accent2" w:themeFillTint="7F"/>
      </w:tcPr>
    </w:tblStylePr>
  </w:style>
  <w:style w:type="table" w:styleId="MediumGrid1-Accent3">
    <w:name w:val="Medium Grid 1 Accent 3"/>
    <w:basedOn w:val="TableNormal"/>
    <w:uiPriority w:val="67"/>
    <w:semiHidden/>
    <w:unhideWhenUsed/>
    <w:rsid w:val="00572222"/>
    <w:pPr>
      <w:spacing w:after="0" w:line="240" w:lineRule="auto"/>
    </w:pPr>
    <w:tblPr>
      <w:tblStyleRowBandSize w:val="1"/>
      <w:tblStyleColBandSize w:val="1"/>
      <w:tblBorders>
        <w:top w:val="single" w:sz="8" w:space="0" w:color="1DE9CA" w:themeColor="accent3" w:themeTint="BF"/>
        <w:left w:val="single" w:sz="8" w:space="0" w:color="1DE9CA" w:themeColor="accent3" w:themeTint="BF"/>
        <w:bottom w:val="single" w:sz="8" w:space="0" w:color="1DE9CA" w:themeColor="accent3" w:themeTint="BF"/>
        <w:right w:val="single" w:sz="8" w:space="0" w:color="1DE9CA" w:themeColor="accent3" w:themeTint="BF"/>
        <w:insideH w:val="single" w:sz="8" w:space="0" w:color="1DE9CA" w:themeColor="accent3" w:themeTint="BF"/>
        <w:insideV w:val="single" w:sz="8" w:space="0" w:color="1DE9CA" w:themeColor="accent3" w:themeTint="BF"/>
      </w:tblBorders>
    </w:tblPr>
    <w:tcPr>
      <w:shd w:val="clear" w:color="auto" w:fill="B4F7ED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1DE9CA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8F0DC" w:themeFill="accent3" w:themeFillTint="7F"/>
      </w:tcPr>
    </w:tblStylePr>
    <w:tblStylePr w:type="band1Horz">
      <w:tblPr/>
      <w:tcPr>
        <w:shd w:val="clear" w:color="auto" w:fill="68F0DC" w:themeFill="accent3" w:themeFillTint="7F"/>
      </w:tcPr>
    </w:tblStylePr>
  </w:style>
  <w:style w:type="table" w:styleId="MediumGrid1-Accent4">
    <w:name w:val="Medium Grid 1 Accent 4"/>
    <w:basedOn w:val="TableNormal"/>
    <w:uiPriority w:val="67"/>
    <w:semiHidden/>
    <w:unhideWhenUsed/>
    <w:rsid w:val="00572222"/>
    <w:pPr>
      <w:spacing w:after="0" w:line="240" w:lineRule="auto"/>
    </w:pPr>
    <w:tblPr>
      <w:tblStyleRowBandSize w:val="1"/>
      <w:tblStyleColBandSize w:val="1"/>
      <w:tblBorders>
        <w:top w:val="single" w:sz="8" w:space="0" w:color="39E7C9" w:themeColor="accent4" w:themeTint="BF"/>
        <w:left w:val="single" w:sz="8" w:space="0" w:color="39E7C9" w:themeColor="accent4" w:themeTint="BF"/>
        <w:bottom w:val="single" w:sz="8" w:space="0" w:color="39E7C9" w:themeColor="accent4" w:themeTint="BF"/>
        <w:right w:val="single" w:sz="8" w:space="0" w:color="39E7C9" w:themeColor="accent4" w:themeTint="BF"/>
        <w:insideH w:val="single" w:sz="8" w:space="0" w:color="39E7C9" w:themeColor="accent4" w:themeTint="BF"/>
        <w:insideV w:val="single" w:sz="8" w:space="0" w:color="39E7C9" w:themeColor="accent4" w:themeTint="BF"/>
      </w:tblBorders>
    </w:tblPr>
    <w:tcPr>
      <w:shd w:val="clear" w:color="auto" w:fill="BDF7ED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9E7C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7BEFDB" w:themeFill="accent4" w:themeFillTint="7F"/>
      </w:tcPr>
    </w:tblStylePr>
    <w:tblStylePr w:type="band1Horz">
      <w:tblPr/>
      <w:tcPr>
        <w:shd w:val="clear" w:color="auto" w:fill="7BEFDB" w:themeFill="accent4" w:themeFillTint="7F"/>
      </w:tcPr>
    </w:tblStylePr>
  </w:style>
  <w:style w:type="table" w:styleId="MediumGrid1-Accent5">
    <w:name w:val="Medium Grid 1 Accent 5"/>
    <w:basedOn w:val="TableNormal"/>
    <w:uiPriority w:val="67"/>
    <w:semiHidden/>
    <w:unhideWhenUsed/>
    <w:rsid w:val="00572222"/>
    <w:pPr>
      <w:spacing w:after="0" w:line="240" w:lineRule="auto"/>
    </w:pPr>
    <w:tblPr>
      <w:tblStyleRowBandSize w:val="1"/>
      <w:tblStyleColBandSize w:val="1"/>
      <w:tblBorders>
        <w:top w:val="single" w:sz="8" w:space="0" w:color="09B49B" w:themeColor="accent5" w:themeTint="BF"/>
        <w:left w:val="single" w:sz="8" w:space="0" w:color="09B49B" w:themeColor="accent5" w:themeTint="BF"/>
        <w:bottom w:val="single" w:sz="8" w:space="0" w:color="09B49B" w:themeColor="accent5" w:themeTint="BF"/>
        <w:right w:val="single" w:sz="8" w:space="0" w:color="09B49B" w:themeColor="accent5" w:themeTint="BF"/>
        <w:insideH w:val="single" w:sz="8" w:space="0" w:color="09B49B" w:themeColor="accent5" w:themeTint="BF"/>
        <w:insideV w:val="single" w:sz="8" w:space="0" w:color="09B49B" w:themeColor="accent5" w:themeTint="BF"/>
      </w:tblBorders>
    </w:tblPr>
    <w:tcPr>
      <w:shd w:val="clear" w:color="auto" w:fill="9AFAEB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09B49B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34F4D8" w:themeFill="accent5" w:themeFillTint="7F"/>
      </w:tcPr>
    </w:tblStylePr>
    <w:tblStylePr w:type="band1Horz">
      <w:tblPr/>
      <w:tcPr>
        <w:shd w:val="clear" w:color="auto" w:fill="34F4D8" w:themeFill="accent5" w:themeFillTint="7F"/>
      </w:tcPr>
    </w:tblStylePr>
  </w:style>
  <w:style w:type="table" w:styleId="MediumGrid1-Accent6">
    <w:name w:val="Medium Grid 1 Accent 6"/>
    <w:basedOn w:val="TableNormal"/>
    <w:uiPriority w:val="67"/>
    <w:semiHidden/>
    <w:unhideWhenUsed/>
    <w:rsid w:val="00572222"/>
    <w:pPr>
      <w:spacing w:after="0" w:line="240" w:lineRule="auto"/>
    </w:pPr>
    <w:tblPr>
      <w:tblStyleRowBandSize w:val="1"/>
      <w:tblStyleColBandSize w:val="1"/>
      <w:tblBorders>
        <w:top w:val="single" w:sz="8" w:space="0" w:color="536680" w:themeColor="accent6" w:themeTint="BF"/>
        <w:left w:val="single" w:sz="8" w:space="0" w:color="536680" w:themeColor="accent6" w:themeTint="BF"/>
        <w:bottom w:val="single" w:sz="8" w:space="0" w:color="536680" w:themeColor="accent6" w:themeTint="BF"/>
        <w:right w:val="single" w:sz="8" w:space="0" w:color="536680" w:themeColor="accent6" w:themeTint="BF"/>
        <w:insideH w:val="single" w:sz="8" w:space="0" w:color="536680" w:themeColor="accent6" w:themeTint="BF"/>
        <w:insideV w:val="single" w:sz="8" w:space="0" w:color="536680" w:themeColor="accent6" w:themeTint="BF"/>
      </w:tblBorders>
    </w:tblPr>
    <w:tcPr>
      <w:shd w:val="clear" w:color="auto" w:fill="C3CCD8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536680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698B1" w:themeFill="accent6" w:themeFillTint="7F"/>
      </w:tcPr>
    </w:tblStylePr>
    <w:tblStylePr w:type="band1Horz">
      <w:tblPr/>
      <w:tcPr>
        <w:shd w:val="clear" w:color="auto" w:fill="8698B1" w:themeFill="accent6" w:themeFillTint="7F"/>
      </w:tcPr>
    </w:tblStylePr>
  </w:style>
  <w:style w:type="table" w:customStyle="1" w:styleId="MediumGrid21">
    <w:name w:val="Medium Grid 21"/>
    <w:basedOn w:val="TableNormal"/>
    <w:uiPriority w:val="68"/>
    <w:semiHidden/>
    <w:unhideWhenUsed/>
    <w:rsid w:val="00572222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semiHidden/>
    <w:unhideWhenUsed/>
    <w:rsid w:val="00572222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3EA1F" w:themeColor="accent1"/>
        <w:left w:val="single" w:sz="8" w:space="0" w:color="C3EA1F" w:themeColor="accent1"/>
        <w:bottom w:val="single" w:sz="8" w:space="0" w:color="C3EA1F" w:themeColor="accent1"/>
        <w:right w:val="single" w:sz="8" w:space="0" w:color="C3EA1F" w:themeColor="accent1"/>
        <w:insideH w:val="single" w:sz="8" w:space="0" w:color="C3EA1F" w:themeColor="accent1"/>
        <w:insideV w:val="single" w:sz="8" w:space="0" w:color="C3EA1F" w:themeColor="accent1"/>
      </w:tblBorders>
    </w:tblPr>
    <w:tcPr>
      <w:shd w:val="clear" w:color="auto" w:fill="F0F9C7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F9FDE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3FAD2" w:themeFill="accent1" w:themeFillTint="33"/>
      </w:tcPr>
    </w:tblStylePr>
    <w:tblStylePr w:type="band1Vert">
      <w:tblPr/>
      <w:tcPr>
        <w:shd w:val="clear" w:color="auto" w:fill="E1F48F" w:themeFill="accent1" w:themeFillTint="7F"/>
      </w:tcPr>
    </w:tblStylePr>
    <w:tblStylePr w:type="band1Horz">
      <w:tblPr/>
      <w:tcPr>
        <w:tcBorders>
          <w:insideH w:val="single" w:sz="6" w:space="0" w:color="C3EA1F" w:themeColor="accent1"/>
          <w:insideV w:val="single" w:sz="6" w:space="0" w:color="C3EA1F" w:themeColor="accent1"/>
        </w:tcBorders>
        <w:shd w:val="clear" w:color="auto" w:fill="E1F48F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semiHidden/>
    <w:unhideWhenUsed/>
    <w:rsid w:val="00572222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DCB08" w:themeColor="accent2"/>
        <w:left w:val="single" w:sz="8" w:space="0" w:color="9DCB08" w:themeColor="accent2"/>
        <w:bottom w:val="single" w:sz="8" w:space="0" w:color="9DCB08" w:themeColor="accent2"/>
        <w:right w:val="single" w:sz="8" w:space="0" w:color="9DCB08" w:themeColor="accent2"/>
        <w:insideH w:val="single" w:sz="8" w:space="0" w:color="9DCB08" w:themeColor="accent2"/>
        <w:insideV w:val="single" w:sz="8" w:space="0" w:color="9DCB08" w:themeColor="accent2"/>
      </w:tblBorders>
    </w:tblPr>
    <w:tcPr>
      <w:shd w:val="clear" w:color="auto" w:fill="EBFCB7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7FEE2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FCC5" w:themeFill="accent2" w:themeFillTint="33"/>
      </w:tcPr>
    </w:tblStylePr>
    <w:tblStylePr w:type="band1Vert">
      <w:tblPr/>
      <w:tcPr>
        <w:shd w:val="clear" w:color="auto" w:fill="D8F96F" w:themeFill="accent2" w:themeFillTint="7F"/>
      </w:tcPr>
    </w:tblStylePr>
    <w:tblStylePr w:type="band1Horz">
      <w:tblPr/>
      <w:tcPr>
        <w:tcBorders>
          <w:insideH w:val="single" w:sz="6" w:space="0" w:color="9DCB08" w:themeColor="accent2"/>
          <w:insideV w:val="single" w:sz="6" w:space="0" w:color="9DCB08" w:themeColor="accent2"/>
        </w:tcBorders>
        <w:shd w:val="clear" w:color="auto" w:fill="D8F96F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semiHidden/>
    <w:unhideWhenUsed/>
    <w:rsid w:val="00572222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0A48E" w:themeColor="accent3"/>
        <w:left w:val="single" w:sz="8" w:space="0" w:color="10A48E" w:themeColor="accent3"/>
        <w:bottom w:val="single" w:sz="8" w:space="0" w:color="10A48E" w:themeColor="accent3"/>
        <w:right w:val="single" w:sz="8" w:space="0" w:color="10A48E" w:themeColor="accent3"/>
        <w:insideH w:val="single" w:sz="8" w:space="0" w:color="10A48E" w:themeColor="accent3"/>
        <w:insideV w:val="single" w:sz="8" w:space="0" w:color="10A48E" w:themeColor="accent3"/>
      </w:tblBorders>
    </w:tblPr>
    <w:tcPr>
      <w:shd w:val="clear" w:color="auto" w:fill="B4F7ED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1FCF8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2F9F1" w:themeFill="accent3" w:themeFillTint="33"/>
      </w:tcPr>
    </w:tblStylePr>
    <w:tblStylePr w:type="band1Vert">
      <w:tblPr/>
      <w:tcPr>
        <w:shd w:val="clear" w:color="auto" w:fill="68F0DC" w:themeFill="accent3" w:themeFillTint="7F"/>
      </w:tcPr>
    </w:tblStylePr>
    <w:tblStylePr w:type="band1Horz">
      <w:tblPr/>
      <w:tcPr>
        <w:tcBorders>
          <w:insideH w:val="single" w:sz="6" w:space="0" w:color="10A48E" w:themeColor="accent3"/>
          <w:insideV w:val="single" w:sz="6" w:space="0" w:color="10A48E" w:themeColor="accent3"/>
        </w:tcBorders>
        <w:shd w:val="clear" w:color="auto" w:fill="68F0D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semiHidden/>
    <w:unhideWhenUsed/>
    <w:rsid w:val="00572222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7C0A3" w:themeColor="accent4"/>
        <w:left w:val="single" w:sz="8" w:space="0" w:color="17C0A3" w:themeColor="accent4"/>
        <w:bottom w:val="single" w:sz="8" w:space="0" w:color="17C0A3" w:themeColor="accent4"/>
        <w:right w:val="single" w:sz="8" w:space="0" w:color="17C0A3" w:themeColor="accent4"/>
        <w:insideH w:val="single" w:sz="8" w:space="0" w:color="17C0A3" w:themeColor="accent4"/>
        <w:insideV w:val="single" w:sz="8" w:space="0" w:color="17C0A3" w:themeColor="accent4"/>
      </w:tblBorders>
    </w:tblPr>
    <w:tcPr>
      <w:shd w:val="clear" w:color="auto" w:fill="BDF7ED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E5FCF8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AF8F0" w:themeFill="accent4" w:themeFillTint="33"/>
      </w:tcPr>
    </w:tblStylePr>
    <w:tblStylePr w:type="band1Vert">
      <w:tblPr/>
      <w:tcPr>
        <w:shd w:val="clear" w:color="auto" w:fill="7BEFDB" w:themeFill="accent4" w:themeFillTint="7F"/>
      </w:tcPr>
    </w:tblStylePr>
    <w:tblStylePr w:type="band1Horz">
      <w:tblPr/>
      <w:tcPr>
        <w:tcBorders>
          <w:insideH w:val="single" w:sz="6" w:space="0" w:color="17C0A3" w:themeColor="accent4"/>
          <w:insideV w:val="single" w:sz="6" w:space="0" w:color="17C0A3" w:themeColor="accent4"/>
        </w:tcBorders>
        <w:shd w:val="clear" w:color="auto" w:fill="7BEFDB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semiHidden/>
    <w:unhideWhenUsed/>
    <w:rsid w:val="00572222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44F44" w:themeColor="accent5"/>
        <w:left w:val="single" w:sz="8" w:space="0" w:color="044F44" w:themeColor="accent5"/>
        <w:bottom w:val="single" w:sz="8" w:space="0" w:color="044F44" w:themeColor="accent5"/>
        <w:right w:val="single" w:sz="8" w:space="0" w:color="044F44" w:themeColor="accent5"/>
        <w:insideH w:val="single" w:sz="8" w:space="0" w:color="044F44" w:themeColor="accent5"/>
        <w:insideV w:val="single" w:sz="8" w:space="0" w:color="044F44" w:themeColor="accent5"/>
      </w:tblBorders>
    </w:tblPr>
    <w:tcPr>
      <w:shd w:val="clear" w:color="auto" w:fill="9AFAEB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D7FDF7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DFBEF" w:themeFill="accent5" w:themeFillTint="33"/>
      </w:tcPr>
    </w:tblStylePr>
    <w:tblStylePr w:type="band1Vert">
      <w:tblPr/>
      <w:tcPr>
        <w:shd w:val="clear" w:color="auto" w:fill="34F4D8" w:themeFill="accent5" w:themeFillTint="7F"/>
      </w:tcPr>
    </w:tblStylePr>
    <w:tblStylePr w:type="band1Horz">
      <w:tblPr/>
      <w:tcPr>
        <w:tcBorders>
          <w:insideH w:val="single" w:sz="6" w:space="0" w:color="044F44" w:themeColor="accent5"/>
          <w:insideV w:val="single" w:sz="6" w:space="0" w:color="044F44" w:themeColor="accent5"/>
        </w:tcBorders>
        <w:shd w:val="clear" w:color="auto" w:fill="34F4D8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semiHidden/>
    <w:unhideWhenUsed/>
    <w:rsid w:val="00572222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2C3644" w:themeColor="accent6"/>
        <w:left w:val="single" w:sz="8" w:space="0" w:color="2C3644" w:themeColor="accent6"/>
        <w:bottom w:val="single" w:sz="8" w:space="0" w:color="2C3644" w:themeColor="accent6"/>
        <w:right w:val="single" w:sz="8" w:space="0" w:color="2C3644" w:themeColor="accent6"/>
        <w:insideH w:val="single" w:sz="8" w:space="0" w:color="2C3644" w:themeColor="accent6"/>
        <w:insideV w:val="single" w:sz="8" w:space="0" w:color="2C3644" w:themeColor="accent6"/>
      </w:tblBorders>
    </w:tblPr>
    <w:tcPr>
      <w:shd w:val="clear" w:color="auto" w:fill="C3CCD8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E7EAEF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ED5DF" w:themeFill="accent6" w:themeFillTint="33"/>
      </w:tcPr>
    </w:tblStylePr>
    <w:tblStylePr w:type="band1Vert">
      <w:tblPr/>
      <w:tcPr>
        <w:shd w:val="clear" w:color="auto" w:fill="8698B1" w:themeFill="accent6" w:themeFillTint="7F"/>
      </w:tcPr>
    </w:tblStylePr>
    <w:tblStylePr w:type="band1Horz">
      <w:tblPr/>
      <w:tcPr>
        <w:tcBorders>
          <w:insideH w:val="single" w:sz="6" w:space="0" w:color="2C3644" w:themeColor="accent6"/>
          <w:insideV w:val="single" w:sz="6" w:space="0" w:color="2C3644" w:themeColor="accent6"/>
        </w:tcBorders>
        <w:shd w:val="clear" w:color="auto" w:fill="8698B1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customStyle="1" w:styleId="MediumGrid31">
    <w:name w:val="Medium Grid 31"/>
    <w:basedOn w:val="TableNormal"/>
    <w:uiPriority w:val="69"/>
    <w:semiHidden/>
    <w:unhideWhenUsed/>
    <w:rsid w:val="00572222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semiHidden/>
    <w:unhideWhenUsed/>
    <w:rsid w:val="00572222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0F9C7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3EA1F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3EA1F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3EA1F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3EA1F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1F48F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1F48F" w:themeFill="accent1" w:themeFillTint="7F"/>
      </w:tcPr>
    </w:tblStylePr>
  </w:style>
  <w:style w:type="table" w:styleId="MediumGrid3-Accent2">
    <w:name w:val="Medium Grid 3 Accent 2"/>
    <w:basedOn w:val="TableNormal"/>
    <w:uiPriority w:val="69"/>
    <w:semiHidden/>
    <w:unhideWhenUsed/>
    <w:rsid w:val="00572222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BFCB7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DCB08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DCB08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DCB08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DCB08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8F96F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8F96F" w:themeFill="accent2" w:themeFillTint="7F"/>
      </w:tcPr>
    </w:tblStylePr>
  </w:style>
  <w:style w:type="table" w:styleId="MediumGrid3-Accent3">
    <w:name w:val="Medium Grid 3 Accent 3"/>
    <w:basedOn w:val="TableNormal"/>
    <w:uiPriority w:val="69"/>
    <w:semiHidden/>
    <w:unhideWhenUsed/>
    <w:rsid w:val="00572222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4F7ED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0A48E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0A48E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0A48E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0A48E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8F0D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8F0DC" w:themeFill="accent3" w:themeFillTint="7F"/>
      </w:tcPr>
    </w:tblStylePr>
  </w:style>
  <w:style w:type="table" w:styleId="MediumGrid3-Accent4">
    <w:name w:val="Medium Grid 3 Accent 4"/>
    <w:basedOn w:val="TableNormal"/>
    <w:uiPriority w:val="69"/>
    <w:semiHidden/>
    <w:unhideWhenUsed/>
    <w:rsid w:val="00572222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DF7ED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7C0A3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7C0A3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7C0A3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7C0A3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7BEFDB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7BEFDB" w:themeFill="accent4" w:themeFillTint="7F"/>
      </w:tcPr>
    </w:tblStylePr>
  </w:style>
  <w:style w:type="table" w:styleId="MediumGrid3-Accent5">
    <w:name w:val="Medium Grid 3 Accent 5"/>
    <w:basedOn w:val="TableNormal"/>
    <w:uiPriority w:val="69"/>
    <w:semiHidden/>
    <w:unhideWhenUsed/>
    <w:rsid w:val="00572222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9AFAEB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44F44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44F44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44F44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44F44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34F4D8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34F4D8" w:themeFill="accent5" w:themeFillTint="7F"/>
      </w:tcPr>
    </w:tblStylePr>
  </w:style>
  <w:style w:type="table" w:styleId="MediumGrid3-Accent6">
    <w:name w:val="Medium Grid 3 Accent 6"/>
    <w:basedOn w:val="TableNormal"/>
    <w:uiPriority w:val="69"/>
    <w:semiHidden/>
    <w:unhideWhenUsed/>
    <w:rsid w:val="00572222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3CCD8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2C3644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2C3644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2C3644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2C3644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698B1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698B1" w:themeFill="accent6" w:themeFillTint="7F"/>
      </w:tcPr>
    </w:tblStylePr>
  </w:style>
  <w:style w:type="table" w:customStyle="1" w:styleId="MediumList11">
    <w:name w:val="Medium List 11"/>
    <w:basedOn w:val="TableNormal"/>
    <w:uiPriority w:val="65"/>
    <w:semiHidden/>
    <w:unhideWhenUsed/>
    <w:rsid w:val="00572222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2C3644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customStyle="1" w:styleId="MediumList1-Accent11">
    <w:name w:val="Medium List 1 - Accent 11"/>
    <w:basedOn w:val="TableNormal"/>
    <w:uiPriority w:val="65"/>
    <w:semiHidden/>
    <w:unhideWhenUsed/>
    <w:rsid w:val="00572222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3EA1F" w:themeColor="accent1"/>
        <w:bottom w:val="single" w:sz="8" w:space="0" w:color="C3EA1F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3EA1F" w:themeColor="accent1"/>
        </w:tcBorders>
      </w:tcPr>
    </w:tblStylePr>
    <w:tblStylePr w:type="lastRow">
      <w:rPr>
        <w:b/>
        <w:bCs/>
        <w:color w:val="2C3644" w:themeColor="text2"/>
      </w:rPr>
      <w:tblPr/>
      <w:tcPr>
        <w:tcBorders>
          <w:top w:val="single" w:sz="8" w:space="0" w:color="C3EA1F" w:themeColor="accent1"/>
          <w:bottom w:val="single" w:sz="8" w:space="0" w:color="C3EA1F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3EA1F" w:themeColor="accent1"/>
          <w:bottom w:val="single" w:sz="8" w:space="0" w:color="C3EA1F" w:themeColor="accent1"/>
        </w:tcBorders>
      </w:tcPr>
    </w:tblStylePr>
    <w:tblStylePr w:type="band1Vert">
      <w:tblPr/>
      <w:tcPr>
        <w:shd w:val="clear" w:color="auto" w:fill="F0F9C7" w:themeFill="accent1" w:themeFillTint="3F"/>
      </w:tcPr>
    </w:tblStylePr>
    <w:tblStylePr w:type="band1Horz">
      <w:tblPr/>
      <w:tcPr>
        <w:shd w:val="clear" w:color="auto" w:fill="F0F9C7" w:themeFill="accent1" w:themeFillTint="3F"/>
      </w:tcPr>
    </w:tblStylePr>
  </w:style>
  <w:style w:type="table" w:styleId="MediumList1-Accent2">
    <w:name w:val="Medium List 1 Accent 2"/>
    <w:basedOn w:val="TableNormal"/>
    <w:uiPriority w:val="65"/>
    <w:semiHidden/>
    <w:unhideWhenUsed/>
    <w:rsid w:val="00572222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DCB08" w:themeColor="accent2"/>
        <w:bottom w:val="single" w:sz="8" w:space="0" w:color="9DCB08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DCB08" w:themeColor="accent2"/>
        </w:tcBorders>
      </w:tcPr>
    </w:tblStylePr>
    <w:tblStylePr w:type="lastRow">
      <w:rPr>
        <w:b/>
        <w:bCs/>
        <w:color w:val="2C3644" w:themeColor="text2"/>
      </w:rPr>
      <w:tblPr/>
      <w:tcPr>
        <w:tcBorders>
          <w:top w:val="single" w:sz="8" w:space="0" w:color="9DCB08" w:themeColor="accent2"/>
          <w:bottom w:val="single" w:sz="8" w:space="0" w:color="9DCB08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DCB08" w:themeColor="accent2"/>
          <w:bottom w:val="single" w:sz="8" w:space="0" w:color="9DCB08" w:themeColor="accent2"/>
        </w:tcBorders>
      </w:tcPr>
    </w:tblStylePr>
    <w:tblStylePr w:type="band1Vert">
      <w:tblPr/>
      <w:tcPr>
        <w:shd w:val="clear" w:color="auto" w:fill="EBFCB7" w:themeFill="accent2" w:themeFillTint="3F"/>
      </w:tcPr>
    </w:tblStylePr>
    <w:tblStylePr w:type="band1Horz">
      <w:tblPr/>
      <w:tcPr>
        <w:shd w:val="clear" w:color="auto" w:fill="EBFCB7" w:themeFill="accent2" w:themeFillTint="3F"/>
      </w:tcPr>
    </w:tblStylePr>
  </w:style>
  <w:style w:type="table" w:styleId="MediumList1-Accent3">
    <w:name w:val="Medium List 1 Accent 3"/>
    <w:basedOn w:val="TableNormal"/>
    <w:uiPriority w:val="65"/>
    <w:semiHidden/>
    <w:unhideWhenUsed/>
    <w:rsid w:val="00572222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0A48E" w:themeColor="accent3"/>
        <w:bottom w:val="single" w:sz="8" w:space="0" w:color="10A48E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0A48E" w:themeColor="accent3"/>
        </w:tcBorders>
      </w:tcPr>
    </w:tblStylePr>
    <w:tblStylePr w:type="lastRow">
      <w:rPr>
        <w:b/>
        <w:bCs/>
        <w:color w:val="2C3644" w:themeColor="text2"/>
      </w:rPr>
      <w:tblPr/>
      <w:tcPr>
        <w:tcBorders>
          <w:top w:val="single" w:sz="8" w:space="0" w:color="10A48E" w:themeColor="accent3"/>
          <w:bottom w:val="single" w:sz="8" w:space="0" w:color="10A48E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0A48E" w:themeColor="accent3"/>
          <w:bottom w:val="single" w:sz="8" w:space="0" w:color="10A48E" w:themeColor="accent3"/>
        </w:tcBorders>
      </w:tcPr>
    </w:tblStylePr>
    <w:tblStylePr w:type="band1Vert">
      <w:tblPr/>
      <w:tcPr>
        <w:shd w:val="clear" w:color="auto" w:fill="B4F7ED" w:themeFill="accent3" w:themeFillTint="3F"/>
      </w:tcPr>
    </w:tblStylePr>
    <w:tblStylePr w:type="band1Horz">
      <w:tblPr/>
      <w:tcPr>
        <w:shd w:val="clear" w:color="auto" w:fill="B4F7ED" w:themeFill="accent3" w:themeFillTint="3F"/>
      </w:tcPr>
    </w:tblStylePr>
  </w:style>
  <w:style w:type="table" w:styleId="MediumList1-Accent4">
    <w:name w:val="Medium List 1 Accent 4"/>
    <w:basedOn w:val="TableNormal"/>
    <w:uiPriority w:val="65"/>
    <w:semiHidden/>
    <w:unhideWhenUsed/>
    <w:rsid w:val="00572222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7C0A3" w:themeColor="accent4"/>
        <w:bottom w:val="single" w:sz="8" w:space="0" w:color="17C0A3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7C0A3" w:themeColor="accent4"/>
        </w:tcBorders>
      </w:tcPr>
    </w:tblStylePr>
    <w:tblStylePr w:type="lastRow">
      <w:rPr>
        <w:b/>
        <w:bCs/>
        <w:color w:val="2C3644" w:themeColor="text2"/>
      </w:rPr>
      <w:tblPr/>
      <w:tcPr>
        <w:tcBorders>
          <w:top w:val="single" w:sz="8" w:space="0" w:color="17C0A3" w:themeColor="accent4"/>
          <w:bottom w:val="single" w:sz="8" w:space="0" w:color="17C0A3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7C0A3" w:themeColor="accent4"/>
          <w:bottom w:val="single" w:sz="8" w:space="0" w:color="17C0A3" w:themeColor="accent4"/>
        </w:tcBorders>
      </w:tcPr>
    </w:tblStylePr>
    <w:tblStylePr w:type="band1Vert">
      <w:tblPr/>
      <w:tcPr>
        <w:shd w:val="clear" w:color="auto" w:fill="BDF7ED" w:themeFill="accent4" w:themeFillTint="3F"/>
      </w:tcPr>
    </w:tblStylePr>
    <w:tblStylePr w:type="band1Horz">
      <w:tblPr/>
      <w:tcPr>
        <w:shd w:val="clear" w:color="auto" w:fill="BDF7ED" w:themeFill="accent4" w:themeFillTint="3F"/>
      </w:tcPr>
    </w:tblStylePr>
  </w:style>
  <w:style w:type="table" w:styleId="MediumList1-Accent5">
    <w:name w:val="Medium List 1 Accent 5"/>
    <w:basedOn w:val="TableNormal"/>
    <w:uiPriority w:val="65"/>
    <w:semiHidden/>
    <w:unhideWhenUsed/>
    <w:rsid w:val="00572222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44F44" w:themeColor="accent5"/>
        <w:bottom w:val="single" w:sz="8" w:space="0" w:color="044F44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44F44" w:themeColor="accent5"/>
        </w:tcBorders>
      </w:tcPr>
    </w:tblStylePr>
    <w:tblStylePr w:type="lastRow">
      <w:rPr>
        <w:b/>
        <w:bCs/>
        <w:color w:val="2C3644" w:themeColor="text2"/>
      </w:rPr>
      <w:tblPr/>
      <w:tcPr>
        <w:tcBorders>
          <w:top w:val="single" w:sz="8" w:space="0" w:color="044F44" w:themeColor="accent5"/>
          <w:bottom w:val="single" w:sz="8" w:space="0" w:color="044F44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44F44" w:themeColor="accent5"/>
          <w:bottom w:val="single" w:sz="8" w:space="0" w:color="044F44" w:themeColor="accent5"/>
        </w:tcBorders>
      </w:tcPr>
    </w:tblStylePr>
    <w:tblStylePr w:type="band1Vert">
      <w:tblPr/>
      <w:tcPr>
        <w:shd w:val="clear" w:color="auto" w:fill="9AFAEB" w:themeFill="accent5" w:themeFillTint="3F"/>
      </w:tcPr>
    </w:tblStylePr>
    <w:tblStylePr w:type="band1Horz">
      <w:tblPr/>
      <w:tcPr>
        <w:shd w:val="clear" w:color="auto" w:fill="9AFAEB" w:themeFill="accent5" w:themeFillTint="3F"/>
      </w:tcPr>
    </w:tblStylePr>
  </w:style>
  <w:style w:type="table" w:styleId="MediumList1-Accent6">
    <w:name w:val="Medium List 1 Accent 6"/>
    <w:basedOn w:val="TableNormal"/>
    <w:uiPriority w:val="65"/>
    <w:semiHidden/>
    <w:unhideWhenUsed/>
    <w:rsid w:val="00572222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2C3644" w:themeColor="accent6"/>
        <w:bottom w:val="single" w:sz="8" w:space="0" w:color="2C3644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2C3644" w:themeColor="accent6"/>
        </w:tcBorders>
      </w:tcPr>
    </w:tblStylePr>
    <w:tblStylePr w:type="lastRow">
      <w:rPr>
        <w:b/>
        <w:bCs/>
        <w:color w:val="2C3644" w:themeColor="text2"/>
      </w:rPr>
      <w:tblPr/>
      <w:tcPr>
        <w:tcBorders>
          <w:top w:val="single" w:sz="8" w:space="0" w:color="2C3644" w:themeColor="accent6"/>
          <w:bottom w:val="single" w:sz="8" w:space="0" w:color="2C3644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2C3644" w:themeColor="accent6"/>
          <w:bottom w:val="single" w:sz="8" w:space="0" w:color="2C3644" w:themeColor="accent6"/>
        </w:tcBorders>
      </w:tcPr>
    </w:tblStylePr>
    <w:tblStylePr w:type="band1Vert">
      <w:tblPr/>
      <w:tcPr>
        <w:shd w:val="clear" w:color="auto" w:fill="C3CCD8" w:themeFill="accent6" w:themeFillTint="3F"/>
      </w:tcPr>
    </w:tblStylePr>
    <w:tblStylePr w:type="band1Horz">
      <w:tblPr/>
      <w:tcPr>
        <w:shd w:val="clear" w:color="auto" w:fill="C3CCD8" w:themeFill="accent6" w:themeFillTint="3F"/>
      </w:tcPr>
    </w:tblStylePr>
  </w:style>
  <w:style w:type="table" w:customStyle="1" w:styleId="MediumList21">
    <w:name w:val="Medium List 21"/>
    <w:basedOn w:val="TableNormal"/>
    <w:uiPriority w:val="66"/>
    <w:semiHidden/>
    <w:unhideWhenUsed/>
    <w:rsid w:val="00572222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semiHidden/>
    <w:unhideWhenUsed/>
    <w:rsid w:val="00572222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3EA1F" w:themeColor="accent1"/>
        <w:left w:val="single" w:sz="8" w:space="0" w:color="C3EA1F" w:themeColor="accent1"/>
        <w:bottom w:val="single" w:sz="8" w:space="0" w:color="C3EA1F" w:themeColor="accent1"/>
        <w:right w:val="single" w:sz="8" w:space="0" w:color="C3EA1F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3EA1F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3EA1F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3EA1F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0F9C7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0F9C7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semiHidden/>
    <w:unhideWhenUsed/>
    <w:rsid w:val="00572222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DCB08" w:themeColor="accent2"/>
        <w:left w:val="single" w:sz="8" w:space="0" w:color="9DCB08" w:themeColor="accent2"/>
        <w:bottom w:val="single" w:sz="8" w:space="0" w:color="9DCB08" w:themeColor="accent2"/>
        <w:right w:val="single" w:sz="8" w:space="0" w:color="9DCB08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DCB08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DCB08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DCB08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BFCB7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BFCB7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semiHidden/>
    <w:unhideWhenUsed/>
    <w:rsid w:val="00572222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0A48E" w:themeColor="accent3"/>
        <w:left w:val="single" w:sz="8" w:space="0" w:color="10A48E" w:themeColor="accent3"/>
        <w:bottom w:val="single" w:sz="8" w:space="0" w:color="10A48E" w:themeColor="accent3"/>
        <w:right w:val="single" w:sz="8" w:space="0" w:color="10A48E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0A48E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0A48E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0A48E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4F7ED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4F7ED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semiHidden/>
    <w:unhideWhenUsed/>
    <w:rsid w:val="00572222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7C0A3" w:themeColor="accent4"/>
        <w:left w:val="single" w:sz="8" w:space="0" w:color="17C0A3" w:themeColor="accent4"/>
        <w:bottom w:val="single" w:sz="8" w:space="0" w:color="17C0A3" w:themeColor="accent4"/>
        <w:right w:val="single" w:sz="8" w:space="0" w:color="17C0A3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7C0A3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7C0A3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7C0A3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DF7ED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DF7ED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semiHidden/>
    <w:unhideWhenUsed/>
    <w:rsid w:val="00572222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44F44" w:themeColor="accent5"/>
        <w:left w:val="single" w:sz="8" w:space="0" w:color="044F44" w:themeColor="accent5"/>
        <w:bottom w:val="single" w:sz="8" w:space="0" w:color="044F44" w:themeColor="accent5"/>
        <w:right w:val="single" w:sz="8" w:space="0" w:color="044F44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44F44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44F44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44F44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9AFAEB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9AFAEB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semiHidden/>
    <w:unhideWhenUsed/>
    <w:rsid w:val="00572222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2C3644" w:themeColor="accent6"/>
        <w:left w:val="single" w:sz="8" w:space="0" w:color="2C3644" w:themeColor="accent6"/>
        <w:bottom w:val="single" w:sz="8" w:space="0" w:color="2C3644" w:themeColor="accent6"/>
        <w:right w:val="single" w:sz="8" w:space="0" w:color="2C3644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2C3644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2C3644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2C3644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3CCD8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3CCD8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customStyle="1" w:styleId="MediumShading11">
    <w:name w:val="Medium Shading 11"/>
    <w:basedOn w:val="TableNormal"/>
    <w:uiPriority w:val="63"/>
    <w:semiHidden/>
    <w:unhideWhenUsed/>
    <w:rsid w:val="00572222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customStyle="1" w:styleId="MediumShading1-Accent11">
    <w:name w:val="Medium Shading 1 - Accent 11"/>
    <w:basedOn w:val="TableNormal"/>
    <w:uiPriority w:val="63"/>
    <w:semiHidden/>
    <w:unhideWhenUsed/>
    <w:rsid w:val="00572222"/>
    <w:pPr>
      <w:spacing w:after="0" w:line="240" w:lineRule="auto"/>
    </w:pPr>
    <w:tblPr>
      <w:tblStyleRowBandSize w:val="1"/>
      <w:tblStyleColBandSize w:val="1"/>
      <w:tblBorders>
        <w:top w:val="single" w:sz="8" w:space="0" w:color="D2EF57" w:themeColor="accent1" w:themeTint="BF"/>
        <w:left w:val="single" w:sz="8" w:space="0" w:color="D2EF57" w:themeColor="accent1" w:themeTint="BF"/>
        <w:bottom w:val="single" w:sz="8" w:space="0" w:color="D2EF57" w:themeColor="accent1" w:themeTint="BF"/>
        <w:right w:val="single" w:sz="8" w:space="0" w:color="D2EF57" w:themeColor="accent1" w:themeTint="BF"/>
        <w:insideH w:val="single" w:sz="8" w:space="0" w:color="D2EF57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D2EF57" w:themeColor="accent1" w:themeTint="BF"/>
          <w:left w:val="single" w:sz="8" w:space="0" w:color="D2EF57" w:themeColor="accent1" w:themeTint="BF"/>
          <w:bottom w:val="single" w:sz="8" w:space="0" w:color="D2EF57" w:themeColor="accent1" w:themeTint="BF"/>
          <w:right w:val="single" w:sz="8" w:space="0" w:color="D2EF57" w:themeColor="accent1" w:themeTint="BF"/>
          <w:insideH w:val="nil"/>
          <w:insideV w:val="nil"/>
        </w:tcBorders>
        <w:shd w:val="clear" w:color="auto" w:fill="C3EA1F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2EF57" w:themeColor="accent1" w:themeTint="BF"/>
          <w:left w:val="single" w:sz="8" w:space="0" w:color="D2EF57" w:themeColor="accent1" w:themeTint="BF"/>
          <w:bottom w:val="single" w:sz="8" w:space="0" w:color="D2EF57" w:themeColor="accent1" w:themeTint="BF"/>
          <w:right w:val="single" w:sz="8" w:space="0" w:color="D2EF57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0F9C7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0F9C7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semiHidden/>
    <w:unhideWhenUsed/>
    <w:rsid w:val="00572222"/>
    <w:pPr>
      <w:spacing w:after="0" w:line="240" w:lineRule="auto"/>
    </w:pPr>
    <w:tblPr>
      <w:tblStyleRowBandSize w:val="1"/>
      <w:tblStyleColBandSize w:val="1"/>
      <w:tblBorders>
        <w:top w:val="single" w:sz="8" w:space="0" w:color="C4F627" w:themeColor="accent2" w:themeTint="BF"/>
        <w:left w:val="single" w:sz="8" w:space="0" w:color="C4F627" w:themeColor="accent2" w:themeTint="BF"/>
        <w:bottom w:val="single" w:sz="8" w:space="0" w:color="C4F627" w:themeColor="accent2" w:themeTint="BF"/>
        <w:right w:val="single" w:sz="8" w:space="0" w:color="C4F627" w:themeColor="accent2" w:themeTint="BF"/>
        <w:insideH w:val="single" w:sz="8" w:space="0" w:color="C4F627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4F627" w:themeColor="accent2" w:themeTint="BF"/>
          <w:left w:val="single" w:sz="8" w:space="0" w:color="C4F627" w:themeColor="accent2" w:themeTint="BF"/>
          <w:bottom w:val="single" w:sz="8" w:space="0" w:color="C4F627" w:themeColor="accent2" w:themeTint="BF"/>
          <w:right w:val="single" w:sz="8" w:space="0" w:color="C4F627" w:themeColor="accent2" w:themeTint="BF"/>
          <w:insideH w:val="nil"/>
          <w:insideV w:val="nil"/>
        </w:tcBorders>
        <w:shd w:val="clear" w:color="auto" w:fill="9DCB08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4F627" w:themeColor="accent2" w:themeTint="BF"/>
          <w:left w:val="single" w:sz="8" w:space="0" w:color="C4F627" w:themeColor="accent2" w:themeTint="BF"/>
          <w:bottom w:val="single" w:sz="8" w:space="0" w:color="C4F627" w:themeColor="accent2" w:themeTint="BF"/>
          <w:right w:val="single" w:sz="8" w:space="0" w:color="C4F627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CB7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BFCB7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semiHidden/>
    <w:unhideWhenUsed/>
    <w:rsid w:val="00572222"/>
    <w:pPr>
      <w:spacing w:after="0" w:line="240" w:lineRule="auto"/>
    </w:pPr>
    <w:tblPr>
      <w:tblStyleRowBandSize w:val="1"/>
      <w:tblStyleColBandSize w:val="1"/>
      <w:tblBorders>
        <w:top w:val="single" w:sz="8" w:space="0" w:color="1DE9CA" w:themeColor="accent3" w:themeTint="BF"/>
        <w:left w:val="single" w:sz="8" w:space="0" w:color="1DE9CA" w:themeColor="accent3" w:themeTint="BF"/>
        <w:bottom w:val="single" w:sz="8" w:space="0" w:color="1DE9CA" w:themeColor="accent3" w:themeTint="BF"/>
        <w:right w:val="single" w:sz="8" w:space="0" w:color="1DE9CA" w:themeColor="accent3" w:themeTint="BF"/>
        <w:insideH w:val="single" w:sz="8" w:space="0" w:color="1DE9CA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1DE9CA" w:themeColor="accent3" w:themeTint="BF"/>
          <w:left w:val="single" w:sz="8" w:space="0" w:color="1DE9CA" w:themeColor="accent3" w:themeTint="BF"/>
          <w:bottom w:val="single" w:sz="8" w:space="0" w:color="1DE9CA" w:themeColor="accent3" w:themeTint="BF"/>
          <w:right w:val="single" w:sz="8" w:space="0" w:color="1DE9CA" w:themeColor="accent3" w:themeTint="BF"/>
          <w:insideH w:val="nil"/>
          <w:insideV w:val="nil"/>
        </w:tcBorders>
        <w:shd w:val="clear" w:color="auto" w:fill="10A48E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DE9CA" w:themeColor="accent3" w:themeTint="BF"/>
          <w:left w:val="single" w:sz="8" w:space="0" w:color="1DE9CA" w:themeColor="accent3" w:themeTint="BF"/>
          <w:bottom w:val="single" w:sz="8" w:space="0" w:color="1DE9CA" w:themeColor="accent3" w:themeTint="BF"/>
          <w:right w:val="single" w:sz="8" w:space="0" w:color="1DE9CA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4F7ED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4F7ED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semiHidden/>
    <w:unhideWhenUsed/>
    <w:rsid w:val="00572222"/>
    <w:pPr>
      <w:spacing w:after="0" w:line="240" w:lineRule="auto"/>
    </w:pPr>
    <w:tblPr>
      <w:tblStyleRowBandSize w:val="1"/>
      <w:tblStyleColBandSize w:val="1"/>
      <w:tblBorders>
        <w:top w:val="single" w:sz="8" w:space="0" w:color="39E7C9" w:themeColor="accent4" w:themeTint="BF"/>
        <w:left w:val="single" w:sz="8" w:space="0" w:color="39E7C9" w:themeColor="accent4" w:themeTint="BF"/>
        <w:bottom w:val="single" w:sz="8" w:space="0" w:color="39E7C9" w:themeColor="accent4" w:themeTint="BF"/>
        <w:right w:val="single" w:sz="8" w:space="0" w:color="39E7C9" w:themeColor="accent4" w:themeTint="BF"/>
        <w:insideH w:val="single" w:sz="8" w:space="0" w:color="39E7C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9E7C9" w:themeColor="accent4" w:themeTint="BF"/>
          <w:left w:val="single" w:sz="8" w:space="0" w:color="39E7C9" w:themeColor="accent4" w:themeTint="BF"/>
          <w:bottom w:val="single" w:sz="8" w:space="0" w:color="39E7C9" w:themeColor="accent4" w:themeTint="BF"/>
          <w:right w:val="single" w:sz="8" w:space="0" w:color="39E7C9" w:themeColor="accent4" w:themeTint="BF"/>
          <w:insideH w:val="nil"/>
          <w:insideV w:val="nil"/>
        </w:tcBorders>
        <w:shd w:val="clear" w:color="auto" w:fill="17C0A3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9E7C9" w:themeColor="accent4" w:themeTint="BF"/>
          <w:left w:val="single" w:sz="8" w:space="0" w:color="39E7C9" w:themeColor="accent4" w:themeTint="BF"/>
          <w:bottom w:val="single" w:sz="8" w:space="0" w:color="39E7C9" w:themeColor="accent4" w:themeTint="BF"/>
          <w:right w:val="single" w:sz="8" w:space="0" w:color="39E7C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DF7ED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DF7ED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semiHidden/>
    <w:unhideWhenUsed/>
    <w:rsid w:val="00572222"/>
    <w:pPr>
      <w:spacing w:after="0" w:line="240" w:lineRule="auto"/>
    </w:pPr>
    <w:tblPr>
      <w:tblStyleRowBandSize w:val="1"/>
      <w:tblStyleColBandSize w:val="1"/>
      <w:tblBorders>
        <w:top w:val="single" w:sz="8" w:space="0" w:color="09B49B" w:themeColor="accent5" w:themeTint="BF"/>
        <w:left w:val="single" w:sz="8" w:space="0" w:color="09B49B" w:themeColor="accent5" w:themeTint="BF"/>
        <w:bottom w:val="single" w:sz="8" w:space="0" w:color="09B49B" w:themeColor="accent5" w:themeTint="BF"/>
        <w:right w:val="single" w:sz="8" w:space="0" w:color="09B49B" w:themeColor="accent5" w:themeTint="BF"/>
        <w:insideH w:val="single" w:sz="8" w:space="0" w:color="09B49B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09B49B" w:themeColor="accent5" w:themeTint="BF"/>
          <w:left w:val="single" w:sz="8" w:space="0" w:color="09B49B" w:themeColor="accent5" w:themeTint="BF"/>
          <w:bottom w:val="single" w:sz="8" w:space="0" w:color="09B49B" w:themeColor="accent5" w:themeTint="BF"/>
          <w:right w:val="single" w:sz="8" w:space="0" w:color="09B49B" w:themeColor="accent5" w:themeTint="BF"/>
          <w:insideH w:val="nil"/>
          <w:insideV w:val="nil"/>
        </w:tcBorders>
        <w:shd w:val="clear" w:color="auto" w:fill="044F44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9B49B" w:themeColor="accent5" w:themeTint="BF"/>
          <w:left w:val="single" w:sz="8" w:space="0" w:color="09B49B" w:themeColor="accent5" w:themeTint="BF"/>
          <w:bottom w:val="single" w:sz="8" w:space="0" w:color="09B49B" w:themeColor="accent5" w:themeTint="BF"/>
          <w:right w:val="single" w:sz="8" w:space="0" w:color="09B49B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AFAEB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9AFAEB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semiHidden/>
    <w:unhideWhenUsed/>
    <w:rsid w:val="00572222"/>
    <w:pPr>
      <w:spacing w:after="0" w:line="240" w:lineRule="auto"/>
    </w:pPr>
    <w:tblPr>
      <w:tblStyleRowBandSize w:val="1"/>
      <w:tblStyleColBandSize w:val="1"/>
      <w:tblBorders>
        <w:top w:val="single" w:sz="8" w:space="0" w:color="536680" w:themeColor="accent6" w:themeTint="BF"/>
        <w:left w:val="single" w:sz="8" w:space="0" w:color="536680" w:themeColor="accent6" w:themeTint="BF"/>
        <w:bottom w:val="single" w:sz="8" w:space="0" w:color="536680" w:themeColor="accent6" w:themeTint="BF"/>
        <w:right w:val="single" w:sz="8" w:space="0" w:color="536680" w:themeColor="accent6" w:themeTint="BF"/>
        <w:insideH w:val="single" w:sz="8" w:space="0" w:color="536680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536680" w:themeColor="accent6" w:themeTint="BF"/>
          <w:left w:val="single" w:sz="8" w:space="0" w:color="536680" w:themeColor="accent6" w:themeTint="BF"/>
          <w:bottom w:val="single" w:sz="8" w:space="0" w:color="536680" w:themeColor="accent6" w:themeTint="BF"/>
          <w:right w:val="single" w:sz="8" w:space="0" w:color="536680" w:themeColor="accent6" w:themeTint="BF"/>
          <w:insideH w:val="nil"/>
          <w:insideV w:val="nil"/>
        </w:tcBorders>
        <w:shd w:val="clear" w:color="auto" w:fill="2C3644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536680" w:themeColor="accent6" w:themeTint="BF"/>
          <w:left w:val="single" w:sz="8" w:space="0" w:color="536680" w:themeColor="accent6" w:themeTint="BF"/>
          <w:bottom w:val="single" w:sz="8" w:space="0" w:color="536680" w:themeColor="accent6" w:themeTint="BF"/>
          <w:right w:val="single" w:sz="8" w:space="0" w:color="536680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3CCD8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3CCD8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customStyle="1" w:styleId="MediumShading21">
    <w:name w:val="Medium Shading 21"/>
    <w:basedOn w:val="TableNormal"/>
    <w:uiPriority w:val="64"/>
    <w:semiHidden/>
    <w:unhideWhenUsed/>
    <w:rsid w:val="00572222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customStyle="1" w:styleId="MediumShading2-Accent11">
    <w:name w:val="Medium Shading 2 - Accent 11"/>
    <w:basedOn w:val="TableNormal"/>
    <w:uiPriority w:val="64"/>
    <w:semiHidden/>
    <w:unhideWhenUsed/>
    <w:rsid w:val="00572222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3EA1F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3EA1F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3EA1F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semiHidden/>
    <w:unhideWhenUsed/>
    <w:rsid w:val="00572222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DCB08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DCB08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DCB08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semiHidden/>
    <w:unhideWhenUsed/>
    <w:rsid w:val="00572222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0A48E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0A48E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0A48E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semiHidden/>
    <w:unhideWhenUsed/>
    <w:rsid w:val="00572222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7C0A3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7C0A3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7C0A3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semiHidden/>
    <w:unhideWhenUsed/>
    <w:rsid w:val="00572222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44F44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44F44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44F44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semiHidden/>
    <w:unhideWhenUsed/>
    <w:rsid w:val="00572222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2C3644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3644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2C3644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paragraph" w:styleId="MessageHeader">
    <w:name w:val="Message Header"/>
    <w:basedOn w:val="Normal"/>
    <w:link w:val="MessageHeaderChar"/>
    <w:uiPriority w:val="99"/>
    <w:semiHidden/>
    <w:unhideWhenUsed/>
    <w:rsid w:val="00572222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080" w:hanging="1080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ssageHeaderChar">
    <w:name w:val="Message Header Char"/>
    <w:basedOn w:val="DefaultParagraphFont"/>
    <w:link w:val="MessageHeader"/>
    <w:uiPriority w:val="99"/>
    <w:semiHidden/>
    <w:rsid w:val="00572222"/>
    <w:rPr>
      <w:rFonts w:asciiTheme="majorHAnsi" w:eastAsiaTheme="majorEastAsia" w:hAnsiTheme="majorHAnsi" w:cstheme="majorBidi"/>
      <w:kern w:val="16"/>
      <w:sz w:val="24"/>
      <w:szCs w:val="24"/>
      <w:shd w:val="pct20" w:color="auto" w:fill="auto"/>
    </w:rPr>
  </w:style>
  <w:style w:type="paragraph" w:styleId="NoSpacing">
    <w:name w:val="No Spacing"/>
    <w:uiPriority w:val="1"/>
    <w:semiHidden/>
    <w:unhideWhenUsed/>
    <w:qFormat/>
    <w:rsid w:val="00572222"/>
    <w:pPr>
      <w:spacing w:after="0" w:line="240" w:lineRule="auto"/>
    </w:pPr>
    <w:rPr>
      <w:kern w:val="16"/>
    </w:rPr>
  </w:style>
  <w:style w:type="paragraph" w:styleId="NormalWeb">
    <w:name w:val="Normal (Web)"/>
    <w:basedOn w:val="Normal"/>
    <w:uiPriority w:val="99"/>
    <w:semiHidden/>
    <w:unhideWhenUsed/>
    <w:rsid w:val="00572222"/>
    <w:rPr>
      <w:rFonts w:ascii="Times New Roman" w:hAnsi="Times New Roman" w:cs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572222"/>
    <w:pPr>
      <w:ind w:left="720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572222"/>
    <w:pPr>
      <w:spacing w:after="0" w:line="240" w:lineRule="auto"/>
    </w:pPr>
  </w:style>
  <w:style w:type="character" w:customStyle="1" w:styleId="NoteHeadingChar">
    <w:name w:val="Note Heading Char"/>
    <w:basedOn w:val="DefaultParagraphFont"/>
    <w:link w:val="NoteHeading"/>
    <w:uiPriority w:val="99"/>
    <w:semiHidden/>
    <w:rsid w:val="00572222"/>
    <w:rPr>
      <w:kern w:val="16"/>
      <w:sz w:val="22"/>
    </w:rPr>
  </w:style>
  <w:style w:type="character" w:styleId="PageNumber">
    <w:name w:val="page number"/>
    <w:basedOn w:val="DefaultParagraphFont"/>
    <w:uiPriority w:val="99"/>
    <w:semiHidden/>
    <w:unhideWhenUsed/>
    <w:rsid w:val="00572222"/>
    <w:rPr>
      <w:sz w:val="22"/>
    </w:rPr>
  </w:style>
  <w:style w:type="table" w:customStyle="1" w:styleId="PlainTable11">
    <w:name w:val="Plain Table 11"/>
    <w:basedOn w:val="TableNormal"/>
    <w:uiPriority w:val="40"/>
    <w:rsid w:val="00572222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PlainTable21">
    <w:name w:val="Plain Table 21"/>
    <w:basedOn w:val="TableNormal"/>
    <w:uiPriority w:val="41"/>
    <w:rsid w:val="00572222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customStyle="1" w:styleId="PlainTable31">
    <w:name w:val="Plain Table 31"/>
    <w:basedOn w:val="TableNormal"/>
    <w:uiPriority w:val="42"/>
    <w:rsid w:val="00572222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customStyle="1" w:styleId="PlainTable41">
    <w:name w:val="Plain Table 41"/>
    <w:basedOn w:val="TableNormal"/>
    <w:uiPriority w:val="43"/>
    <w:rsid w:val="00572222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PlainTable51">
    <w:name w:val="Plain Table 51"/>
    <w:basedOn w:val="TableNormal"/>
    <w:uiPriority w:val="44"/>
    <w:rsid w:val="00572222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PlainText">
    <w:name w:val="Plain Text"/>
    <w:basedOn w:val="Normal"/>
    <w:link w:val="PlainTextChar"/>
    <w:uiPriority w:val="99"/>
    <w:unhideWhenUsed/>
    <w:rsid w:val="00572222"/>
    <w:pPr>
      <w:spacing w:after="0" w:line="240" w:lineRule="auto"/>
    </w:pPr>
    <w:rPr>
      <w:rFonts w:ascii="Consolas" w:hAnsi="Consolas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rsid w:val="00572222"/>
    <w:rPr>
      <w:rFonts w:ascii="Consolas" w:hAnsi="Consolas"/>
      <w:kern w:val="16"/>
      <w:sz w:val="22"/>
      <w:szCs w:val="21"/>
    </w:rPr>
  </w:style>
  <w:style w:type="paragraph" w:styleId="Quote">
    <w:name w:val="Quote"/>
    <w:basedOn w:val="Normal"/>
    <w:next w:val="Normal"/>
    <w:link w:val="QuoteChar"/>
    <w:uiPriority w:val="29"/>
    <w:semiHidden/>
    <w:qFormat/>
    <w:rsid w:val="00572222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semiHidden/>
    <w:rsid w:val="00572222"/>
    <w:rPr>
      <w:i/>
      <w:iCs/>
      <w:color w:val="404040" w:themeColor="text1" w:themeTint="BF"/>
      <w:kern w:val="16"/>
      <w:sz w:val="22"/>
    </w:rPr>
  </w:style>
  <w:style w:type="paragraph" w:styleId="Salutation">
    <w:name w:val="Salutation"/>
    <w:basedOn w:val="Normal"/>
    <w:next w:val="Normal"/>
    <w:link w:val="SalutationChar"/>
    <w:uiPriority w:val="5"/>
    <w:qFormat/>
    <w:rsid w:val="00572222"/>
  </w:style>
  <w:style w:type="character" w:customStyle="1" w:styleId="SalutationChar">
    <w:name w:val="Salutation Char"/>
    <w:basedOn w:val="DefaultParagraphFont"/>
    <w:link w:val="Salutation"/>
    <w:uiPriority w:val="5"/>
    <w:rsid w:val="00752FC4"/>
  </w:style>
  <w:style w:type="paragraph" w:styleId="Signature">
    <w:name w:val="Signature"/>
    <w:basedOn w:val="Normal"/>
    <w:next w:val="Normal"/>
    <w:link w:val="SignatureChar"/>
    <w:uiPriority w:val="7"/>
    <w:qFormat/>
    <w:rsid w:val="00254E0D"/>
    <w:pPr>
      <w:contextualSpacing/>
    </w:pPr>
  </w:style>
  <w:style w:type="character" w:customStyle="1" w:styleId="SignatureChar">
    <w:name w:val="Signature Char"/>
    <w:basedOn w:val="DefaultParagraphFont"/>
    <w:link w:val="Signature"/>
    <w:uiPriority w:val="7"/>
    <w:rsid w:val="00254E0D"/>
    <w:rPr>
      <w:color w:val="auto"/>
    </w:rPr>
  </w:style>
  <w:style w:type="character" w:styleId="Strong">
    <w:name w:val="Strong"/>
    <w:basedOn w:val="DefaultParagraphFont"/>
    <w:uiPriority w:val="19"/>
    <w:semiHidden/>
    <w:qFormat/>
    <w:rsid w:val="00572222"/>
    <w:rPr>
      <w:b/>
      <w:bCs/>
      <w:sz w:val="22"/>
    </w:rPr>
  </w:style>
  <w:style w:type="paragraph" w:styleId="Subtitle">
    <w:name w:val="Subtitle"/>
    <w:basedOn w:val="Normal"/>
    <w:next w:val="Normal"/>
    <w:link w:val="SubtitleChar"/>
    <w:uiPriority w:val="11"/>
    <w:semiHidden/>
    <w:unhideWhenUsed/>
    <w:qFormat/>
    <w:rsid w:val="00572222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</w:rPr>
  </w:style>
  <w:style w:type="character" w:customStyle="1" w:styleId="SubtitleChar">
    <w:name w:val="Subtitle Char"/>
    <w:basedOn w:val="DefaultParagraphFont"/>
    <w:link w:val="Subtitle"/>
    <w:uiPriority w:val="11"/>
    <w:semiHidden/>
    <w:rsid w:val="00572222"/>
    <w:rPr>
      <w:rFonts w:eastAsiaTheme="minorEastAsia"/>
      <w:color w:val="5A5A5A" w:themeColor="text1" w:themeTint="A5"/>
      <w:spacing w:val="15"/>
      <w:kern w:val="16"/>
      <w:sz w:val="22"/>
      <w:szCs w:val="22"/>
    </w:rPr>
  </w:style>
  <w:style w:type="character" w:styleId="SubtleEmphasis">
    <w:name w:val="Subtle Emphasis"/>
    <w:basedOn w:val="DefaultParagraphFont"/>
    <w:uiPriority w:val="19"/>
    <w:semiHidden/>
    <w:qFormat/>
    <w:rsid w:val="00572222"/>
    <w:rPr>
      <w:i/>
      <w:iCs/>
      <w:color w:val="404040" w:themeColor="text1" w:themeTint="BF"/>
      <w:sz w:val="22"/>
    </w:rPr>
  </w:style>
  <w:style w:type="character" w:styleId="SubtleReference">
    <w:name w:val="Subtle Reference"/>
    <w:basedOn w:val="DefaultParagraphFont"/>
    <w:uiPriority w:val="31"/>
    <w:semiHidden/>
    <w:qFormat/>
    <w:rsid w:val="00572222"/>
    <w:rPr>
      <w:smallCaps/>
      <w:color w:val="5A5A5A" w:themeColor="text1" w:themeTint="A5"/>
      <w:sz w:val="22"/>
    </w:rPr>
  </w:style>
  <w:style w:type="table" w:styleId="Table3Deffects1">
    <w:name w:val="Table 3D effects 1"/>
    <w:basedOn w:val="TableNormal"/>
    <w:uiPriority w:val="99"/>
    <w:semiHidden/>
    <w:unhideWhenUsed/>
    <w:rsid w:val="00572222"/>
    <w:rPr>
      <w:color w:val="auto"/>
    </w:r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3Deffects2">
    <w:name w:val="Table 3D effects 2"/>
    <w:basedOn w:val="TableNormal"/>
    <w:uiPriority w:val="99"/>
    <w:semiHidden/>
    <w:unhideWhenUsed/>
    <w:rsid w:val="00572222"/>
    <w:rPr>
      <w:color w:val="auto"/>
    </w:r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uiPriority w:val="99"/>
    <w:semiHidden/>
    <w:unhideWhenUsed/>
    <w:rsid w:val="00572222"/>
    <w:rPr>
      <w:color w:val="auto"/>
    </w:r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1">
    <w:name w:val="Table Classic 1"/>
    <w:basedOn w:val="TableNormal"/>
    <w:uiPriority w:val="99"/>
    <w:semiHidden/>
    <w:unhideWhenUsed/>
    <w:rsid w:val="00572222"/>
    <w:rPr>
      <w:color w:val="auto"/>
    </w:r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uiPriority w:val="99"/>
    <w:semiHidden/>
    <w:unhideWhenUsed/>
    <w:rsid w:val="00572222"/>
    <w:rPr>
      <w:color w:val="auto"/>
    </w:r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3">
    <w:name w:val="Table Classic 3"/>
    <w:basedOn w:val="TableNormal"/>
    <w:uiPriority w:val="99"/>
    <w:semiHidden/>
    <w:unhideWhenUsed/>
    <w:rsid w:val="00572222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4">
    <w:name w:val="Table Classic 4"/>
    <w:basedOn w:val="TableNormal"/>
    <w:uiPriority w:val="99"/>
    <w:semiHidden/>
    <w:unhideWhenUsed/>
    <w:rsid w:val="00572222"/>
    <w:rPr>
      <w:color w:val="auto"/>
    </w:r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urful1">
    <w:name w:val="Table Colorful 1"/>
    <w:basedOn w:val="TableNormal"/>
    <w:uiPriority w:val="99"/>
    <w:semiHidden/>
    <w:unhideWhenUsed/>
    <w:rsid w:val="00572222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urful2">
    <w:name w:val="Table Colorful 2"/>
    <w:basedOn w:val="TableNormal"/>
    <w:uiPriority w:val="99"/>
    <w:semiHidden/>
    <w:unhideWhenUsed/>
    <w:rsid w:val="00572222"/>
    <w:rPr>
      <w:color w:val="auto"/>
    </w:r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urful3">
    <w:name w:val="Table Colorful 3"/>
    <w:basedOn w:val="TableNormal"/>
    <w:uiPriority w:val="99"/>
    <w:semiHidden/>
    <w:unhideWhenUsed/>
    <w:rsid w:val="00572222"/>
    <w:rPr>
      <w:color w:val="auto"/>
    </w:r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Columns1">
    <w:name w:val="Table Columns 1"/>
    <w:basedOn w:val="TableNormal"/>
    <w:uiPriority w:val="99"/>
    <w:semiHidden/>
    <w:unhideWhenUsed/>
    <w:rsid w:val="00572222"/>
    <w:rPr>
      <w:b/>
      <w:bCs/>
      <w:color w:val="auto"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2">
    <w:name w:val="Table Columns 2"/>
    <w:basedOn w:val="TableNormal"/>
    <w:uiPriority w:val="99"/>
    <w:semiHidden/>
    <w:unhideWhenUsed/>
    <w:rsid w:val="00572222"/>
    <w:rPr>
      <w:b/>
      <w:bCs/>
      <w:color w:val="auto"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3">
    <w:name w:val="Table Columns 3"/>
    <w:basedOn w:val="TableNormal"/>
    <w:uiPriority w:val="99"/>
    <w:semiHidden/>
    <w:unhideWhenUsed/>
    <w:rsid w:val="00572222"/>
    <w:rPr>
      <w:b/>
      <w:bCs/>
      <w:color w:val="auto"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4">
    <w:name w:val="Table Columns 4"/>
    <w:basedOn w:val="TableNormal"/>
    <w:uiPriority w:val="99"/>
    <w:semiHidden/>
    <w:unhideWhenUsed/>
    <w:rsid w:val="00572222"/>
    <w:rPr>
      <w:color w:val="auto"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572222"/>
    <w:rPr>
      <w:color w:val="auto"/>
    </w:r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Contemporary">
    <w:name w:val="Table Contemporary"/>
    <w:basedOn w:val="TableNormal"/>
    <w:uiPriority w:val="99"/>
    <w:semiHidden/>
    <w:unhideWhenUsed/>
    <w:rsid w:val="00572222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Elegant">
    <w:name w:val="Table Elegant"/>
    <w:basedOn w:val="TableNormal"/>
    <w:uiPriority w:val="99"/>
    <w:semiHidden/>
    <w:unhideWhenUsed/>
    <w:rsid w:val="00572222"/>
    <w:rPr>
      <w:color w:val="auto"/>
    </w:r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1">
    <w:name w:val="Table Grid 1"/>
    <w:basedOn w:val="TableNormal"/>
    <w:uiPriority w:val="99"/>
    <w:semiHidden/>
    <w:unhideWhenUsed/>
    <w:rsid w:val="00572222"/>
    <w:rPr>
      <w:color w:val="auto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2">
    <w:name w:val="Table Grid 2"/>
    <w:basedOn w:val="TableNormal"/>
    <w:uiPriority w:val="99"/>
    <w:semiHidden/>
    <w:unhideWhenUsed/>
    <w:rsid w:val="00572222"/>
    <w:rPr>
      <w:color w:val="auto"/>
    </w:r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3">
    <w:name w:val="Table Grid 3"/>
    <w:basedOn w:val="TableNormal"/>
    <w:uiPriority w:val="99"/>
    <w:semiHidden/>
    <w:unhideWhenUsed/>
    <w:rsid w:val="00572222"/>
    <w:rPr>
      <w:color w:val="auto"/>
    </w:r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4">
    <w:name w:val="Table Grid 4"/>
    <w:basedOn w:val="TableNormal"/>
    <w:uiPriority w:val="99"/>
    <w:semiHidden/>
    <w:unhideWhenUsed/>
    <w:rsid w:val="00572222"/>
    <w:rPr>
      <w:color w:val="auto"/>
    </w:r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5">
    <w:name w:val="Table Grid 5"/>
    <w:basedOn w:val="TableNormal"/>
    <w:uiPriority w:val="99"/>
    <w:semiHidden/>
    <w:unhideWhenUsed/>
    <w:rsid w:val="00572222"/>
    <w:rPr>
      <w:color w:val="auto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572222"/>
    <w:rPr>
      <w:color w:val="auto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572222"/>
    <w:rPr>
      <w:b/>
      <w:bCs/>
      <w:color w:val="auto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572222"/>
    <w:rPr>
      <w:color w:val="auto"/>
    </w:r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GridLight1">
    <w:name w:val="Table Grid Light1"/>
    <w:basedOn w:val="TableNormal"/>
    <w:uiPriority w:val="45"/>
    <w:rsid w:val="00572222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leList1">
    <w:name w:val="Table List 1"/>
    <w:basedOn w:val="TableNormal"/>
    <w:uiPriority w:val="99"/>
    <w:semiHidden/>
    <w:unhideWhenUsed/>
    <w:rsid w:val="00572222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2">
    <w:name w:val="Table List 2"/>
    <w:basedOn w:val="TableNormal"/>
    <w:uiPriority w:val="99"/>
    <w:semiHidden/>
    <w:unhideWhenUsed/>
    <w:rsid w:val="00572222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3">
    <w:name w:val="Table List 3"/>
    <w:basedOn w:val="TableNormal"/>
    <w:uiPriority w:val="99"/>
    <w:semiHidden/>
    <w:unhideWhenUsed/>
    <w:rsid w:val="00572222"/>
    <w:rPr>
      <w:color w:val="auto"/>
    </w:r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4">
    <w:name w:val="Table List 4"/>
    <w:basedOn w:val="TableNormal"/>
    <w:uiPriority w:val="99"/>
    <w:semiHidden/>
    <w:unhideWhenUsed/>
    <w:rsid w:val="00572222"/>
    <w:rPr>
      <w:color w:val="auto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572222"/>
    <w:rPr>
      <w:color w:val="auto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6">
    <w:name w:val="Table List 6"/>
    <w:basedOn w:val="TableNormal"/>
    <w:uiPriority w:val="99"/>
    <w:semiHidden/>
    <w:unhideWhenUsed/>
    <w:rsid w:val="00572222"/>
    <w:rPr>
      <w:color w:val="auto"/>
    </w:r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572222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572222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paragraph" w:styleId="TableofAuthorities">
    <w:name w:val="table of authorities"/>
    <w:basedOn w:val="Normal"/>
    <w:next w:val="Normal"/>
    <w:uiPriority w:val="99"/>
    <w:semiHidden/>
    <w:unhideWhenUsed/>
    <w:rsid w:val="00572222"/>
    <w:pPr>
      <w:spacing w:after="0"/>
      <w:ind w:left="220" w:hanging="220"/>
    </w:pPr>
  </w:style>
  <w:style w:type="paragraph" w:styleId="TableofFigures">
    <w:name w:val="table of figures"/>
    <w:basedOn w:val="Normal"/>
    <w:next w:val="Normal"/>
    <w:uiPriority w:val="99"/>
    <w:semiHidden/>
    <w:unhideWhenUsed/>
    <w:rsid w:val="00572222"/>
    <w:pPr>
      <w:spacing w:after="0"/>
    </w:pPr>
  </w:style>
  <w:style w:type="table" w:styleId="TableProfessional">
    <w:name w:val="Table Professional"/>
    <w:basedOn w:val="TableNormal"/>
    <w:uiPriority w:val="99"/>
    <w:semiHidden/>
    <w:unhideWhenUsed/>
    <w:rsid w:val="00572222"/>
    <w:rPr>
      <w:color w:val="auto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imple1">
    <w:name w:val="Table Simple 1"/>
    <w:basedOn w:val="TableNormal"/>
    <w:uiPriority w:val="99"/>
    <w:semiHidden/>
    <w:unhideWhenUsed/>
    <w:rsid w:val="00572222"/>
    <w:rPr>
      <w:color w:val="auto"/>
    </w:r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572222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Simple3">
    <w:name w:val="Table Simple 3"/>
    <w:basedOn w:val="TableNormal"/>
    <w:uiPriority w:val="99"/>
    <w:semiHidden/>
    <w:unhideWhenUsed/>
    <w:rsid w:val="00572222"/>
    <w:rPr>
      <w:color w:val="auto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ubtle1">
    <w:name w:val="Table Subtle 1"/>
    <w:basedOn w:val="TableNormal"/>
    <w:uiPriority w:val="99"/>
    <w:semiHidden/>
    <w:unhideWhenUsed/>
    <w:rsid w:val="00572222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2">
    <w:name w:val="Table Subtle 2"/>
    <w:basedOn w:val="TableNormal"/>
    <w:uiPriority w:val="99"/>
    <w:semiHidden/>
    <w:unhideWhenUsed/>
    <w:rsid w:val="00572222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Theme">
    <w:name w:val="Table Theme"/>
    <w:basedOn w:val="TableNormal"/>
    <w:uiPriority w:val="99"/>
    <w:semiHidden/>
    <w:unhideWhenUsed/>
    <w:rsid w:val="0057222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Web1">
    <w:name w:val="Table Web 1"/>
    <w:basedOn w:val="TableNormal"/>
    <w:uiPriority w:val="99"/>
    <w:semiHidden/>
    <w:unhideWhenUsed/>
    <w:rsid w:val="00572222"/>
    <w:rPr>
      <w:color w:val="auto"/>
    </w:r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2">
    <w:name w:val="Table Web 2"/>
    <w:basedOn w:val="TableNormal"/>
    <w:uiPriority w:val="99"/>
    <w:semiHidden/>
    <w:unhideWhenUsed/>
    <w:rsid w:val="00572222"/>
    <w:rPr>
      <w:color w:val="auto"/>
    </w:r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3">
    <w:name w:val="Table Web 3"/>
    <w:basedOn w:val="TableNormal"/>
    <w:uiPriority w:val="99"/>
    <w:semiHidden/>
    <w:unhideWhenUsed/>
    <w:rsid w:val="00572222"/>
    <w:rPr>
      <w:color w:val="auto"/>
    </w:r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Title">
    <w:name w:val="Title"/>
    <w:basedOn w:val="Normal"/>
    <w:next w:val="Normal"/>
    <w:link w:val="TitleChar"/>
    <w:uiPriority w:val="10"/>
    <w:semiHidden/>
    <w:qFormat/>
    <w:rsid w:val="00572222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semiHidden/>
    <w:rsid w:val="00572222"/>
    <w:rPr>
      <w:rFonts w:asciiTheme="majorHAnsi" w:eastAsiaTheme="majorEastAsia" w:hAnsiTheme="majorHAnsi" w:cstheme="majorBidi"/>
      <w:color w:val="auto"/>
      <w:spacing w:val="-10"/>
      <w:kern w:val="28"/>
      <w:sz w:val="56"/>
      <w:szCs w:val="56"/>
    </w:rPr>
  </w:style>
  <w:style w:type="paragraph" w:styleId="TOAHeading">
    <w:name w:val="toa heading"/>
    <w:basedOn w:val="Normal"/>
    <w:next w:val="Normal"/>
    <w:uiPriority w:val="99"/>
    <w:semiHidden/>
    <w:unhideWhenUsed/>
    <w:rsid w:val="00572222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TOC1">
    <w:name w:val="toc 1"/>
    <w:basedOn w:val="Normal"/>
    <w:next w:val="Normal"/>
    <w:autoRedefine/>
    <w:uiPriority w:val="39"/>
    <w:semiHidden/>
    <w:unhideWhenUsed/>
    <w:rsid w:val="00572222"/>
    <w:pPr>
      <w:spacing w:after="100"/>
    </w:pPr>
  </w:style>
  <w:style w:type="paragraph" w:styleId="TOC2">
    <w:name w:val="toc 2"/>
    <w:basedOn w:val="Normal"/>
    <w:next w:val="Normal"/>
    <w:autoRedefine/>
    <w:uiPriority w:val="39"/>
    <w:semiHidden/>
    <w:unhideWhenUsed/>
    <w:rsid w:val="00572222"/>
    <w:pPr>
      <w:spacing w:after="100"/>
      <w:ind w:left="220"/>
    </w:pPr>
  </w:style>
  <w:style w:type="paragraph" w:styleId="TOC3">
    <w:name w:val="toc 3"/>
    <w:basedOn w:val="Normal"/>
    <w:next w:val="Normal"/>
    <w:autoRedefine/>
    <w:uiPriority w:val="39"/>
    <w:semiHidden/>
    <w:unhideWhenUsed/>
    <w:rsid w:val="00572222"/>
    <w:pPr>
      <w:spacing w:after="100"/>
      <w:ind w:left="440"/>
    </w:pPr>
  </w:style>
  <w:style w:type="paragraph" w:styleId="TOC4">
    <w:name w:val="toc 4"/>
    <w:basedOn w:val="Normal"/>
    <w:next w:val="Normal"/>
    <w:autoRedefine/>
    <w:uiPriority w:val="39"/>
    <w:semiHidden/>
    <w:unhideWhenUsed/>
    <w:rsid w:val="00572222"/>
    <w:pPr>
      <w:spacing w:after="100"/>
      <w:ind w:left="660"/>
    </w:pPr>
  </w:style>
  <w:style w:type="paragraph" w:styleId="TOC5">
    <w:name w:val="toc 5"/>
    <w:basedOn w:val="Normal"/>
    <w:next w:val="Normal"/>
    <w:autoRedefine/>
    <w:uiPriority w:val="39"/>
    <w:semiHidden/>
    <w:unhideWhenUsed/>
    <w:rsid w:val="00572222"/>
    <w:pPr>
      <w:spacing w:after="100"/>
      <w:ind w:left="880"/>
    </w:pPr>
  </w:style>
  <w:style w:type="paragraph" w:styleId="TOC6">
    <w:name w:val="toc 6"/>
    <w:basedOn w:val="Normal"/>
    <w:next w:val="Normal"/>
    <w:autoRedefine/>
    <w:uiPriority w:val="39"/>
    <w:semiHidden/>
    <w:unhideWhenUsed/>
    <w:rsid w:val="00572222"/>
    <w:pPr>
      <w:spacing w:after="100"/>
      <w:ind w:left="1100"/>
    </w:pPr>
  </w:style>
  <w:style w:type="paragraph" w:styleId="TOC7">
    <w:name w:val="toc 7"/>
    <w:basedOn w:val="Normal"/>
    <w:next w:val="Normal"/>
    <w:autoRedefine/>
    <w:uiPriority w:val="39"/>
    <w:semiHidden/>
    <w:unhideWhenUsed/>
    <w:rsid w:val="00572222"/>
    <w:pPr>
      <w:spacing w:after="100"/>
      <w:ind w:left="1320"/>
    </w:pPr>
  </w:style>
  <w:style w:type="paragraph" w:styleId="TOC8">
    <w:name w:val="toc 8"/>
    <w:basedOn w:val="Normal"/>
    <w:next w:val="Normal"/>
    <w:autoRedefine/>
    <w:uiPriority w:val="39"/>
    <w:semiHidden/>
    <w:unhideWhenUsed/>
    <w:rsid w:val="00572222"/>
    <w:pPr>
      <w:spacing w:after="100"/>
      <w:ind w:left="1540"/>
    </w:pPr>
  </w:style>
  <w:style w:type="paragraph" w:styleId="TOC9">
    <w:name w:val="toc 9"/>
    <w:basedOn w:val="Normal"/>
    <w:next w:val="Normal"/>
    <w:autoRedefine/>
    <w:uiPriority w:val="39"/>
    <w:semiHidden/>
    <w:unhideWhenUsed/>
    <w:rsid w:val="00572222"/>
    <w:pPr>
      <w:spacing w:after="100"/>
      <w:ind w:left="1760"/>
    </w:p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572222"/>
    <w:pPr>
      <w:spacing w:before="240"/>
      <w:outlineLvl w:val="9"/>
    </w:pPr>
    <w:rPr>
      <w:b w:val="0"/>
      <w:bCs w:val="0"/>
      <w:color w:val="95B511" w:themeColor="accent1" w:themeShade="BF"/>
      <w:sz w:val="32"/>
      <w:szCs w:val="32"/>
    </w:rPr>
  </w:style>
  <w:style w:type="table" w:customStyle="1" w:styleId="TableGrid10">
    <w:name w:val="Table Grid1"/>
    <w:basedOn w:val="TableNormal"/>
    <w:next w:val="TableGrid"/>
    <w:uiPriority w:val="59"/>
    <w:rsid w:val="002B446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0">
    <w:name w:val="Table Grid2"/>
    <w:basedOn w:val="TableNormal"/>
    <w:next w:val="TableGrid"/>
    <w:uiPriority w:val="59"/>
    <w:rsid w:val="002B446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30">
    <w:name w:val="Table Grid3"/>
    <w:basedOn w:val="TableNormal"/>
    <w:next w:val="TableGrid"/>
    <w:uiPriority w:val="59"/>
    <w:rsid w:val="00B3181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40">
    <w:name w:val="Table Grid4"/>
    <w:basedOn w:val="TableNormal"/>
    <w:next w:val="TableGrid"/>
    <w:uiPriority w:val="59"/>
    <w:rsid w:val="00CB19F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50">
    <w:name w:val="Table Grid5"/>
    <w:basedOn w:val="TableNormal"/>
    <w:next w:val="TableGrid"/>
    <w:uiPriority w:val="59"/>
    <w:rsid w:val="000D0A2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60">
    <w:name w:val="Table Grid6"/>
    <w:basedOn w:val="TableNormal"/>
    <w:next w:val="TableGrid"/>
    <w:uiPriority w:val="59"/>
    <w:rsid w:val="007A2DA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UnresolvedMention">
    <w:name w:val="Unresolved Mention"/>
    <w:basedOn w:val="DefaultParagraphFont"/>
    <w:uiPriority w:val="99"/>
    <w:semiHidden/>
    <w:unhideWhenUsed/>
    <w:rsid w:val="009C49E8"/>
    <w:rPr>
      <w:color w:val="605E5C"/>
      <w:shd w:val="clear" w:color="auto" w:fill="E1DFDD"/>
    </w:rPr>
  </w:style>
  <w:style w:type="paragraph" w:customStyle="1" w:styleId="paragraph">
    <w:name w:val="paragraph"/>
    <w:basedOn w:val="Normal"/>
    <w:rsid w:val="0043182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GB" w:eastAsia="en-GB"/>
    </w:rPr>
  </w:style>
  <w:style w:type="character" w:customStyle="1" w:styleId="normaltextrun">
    <w:name w:val="normaltextrun"/>
    <w:basedOn w:val="DefaultParagraphFont"/>
    <w:rsid w:val="0043182B"/>
  </w:style>
  <w:style w:type="character" w:customStyle="1" w:styleId="eop">
    <w:name w:val="eop"/>
    <w:basedOn w:val="DefaultParagraphFont"/>
    <w:rsid w:val="0043182B"/>
  </w:style>
  <w:style w:type="character" w:customStyle="1" w:styleId="scxw230316157">
    <w:name w:val="scxw230316157"/>
    <w:basedOn w:val="DefaultParagraphFont"/>
    <w:rsid w:val="0043182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14331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6662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749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7495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490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3264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34803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751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image" Target="cid:image002.png@01DD41E9.8B0EA0C0" TargetMode="External"/><Relationship Id="rId1" Type="http://schemas.openxmlformats.org/officeDocument/2006/relationships/image" Target="media/image3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Outreach\AppData\Roaming\Microsoft\Templates\Modern%20capsules%20letterhead.dotx" TargetMode="External"/></Relationships>
</file>

<file path=word/theme/theme1.xml><?xml version="1.0" encoding="utf-8"?>
<a:theme xmlns:a="http://schemas.openxmlformats.org/drawingml/2006/main" name="Personal Letterhead">
  <a:themeElements>
    <a:clrScheme name="Label LS1-05">
      <a:dk1>
        <a:sysClr val="windowText" lastClr="000000"/>
      </a:dk1>
      <a:lt1>
        <a:sysClr val="window" lastClr="FFFFFF"/>
      </a:lt1>
      <a:dk2>
        <a:srgbClr val="2C3644"/>
      </a:dk2>
      <a:lt2>
        <a:srgbClr val="FFFFFF"/>
      </a:lt2>
      <a:accent1>
        <a:srgbClr val="C3EA1F"/>
      </a:accent1>
      <a:accent2>
        <a:srgbClr val="9DCB08"/>
      </a:accent2>
      <a:accent3>
        <a:srgbClr val="10A48E"/>
      </a:accent3>
      <a:accent4>
        <a:srgbClr val="17C0A3"/>
      </a:accent4>
      <a:accent5>
        <a:srgbClr val="044F44"/>
      </a:accent5>
      <a:accent6>
        <a:srgbClr val="2C3644"/>
      </a:accent6>
      <a:hlink>
        <a:srgbClr val="10A48E"/>
      </a:hlink>
      <a:folHlink>
        <a:srgbClr val="FF0000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7A1FB291D195E46A8108149BB8A7635" ma:contentTypeVersion="3" ma:contentTypeDescription="Create a new document." ma:contentTypeScope="" ma:versionID="64075128f3163832249364f6d3e9e9b8">
  <xsd:schema xmlns:xsd="http://www.w3.org/2001/XMLSchema" xmlns:xs="http://www.w3.org/2001/XMLSchema" xmlns:p="http://schemas.microsoft.com/office/2006/metadata/properties" xmlns:ns2="3b8c3deb-b656-4ea4-900d-f8ac7d0847e9" targetNamespace="http://schemas.microsoft.com/office/2006/metadata/properties" ma:root="true" ma:fieldsID="0ebbf603b7d6a73aa28a9df3003ebb5a" ns2:_="">
    <xsd:import namespace="3b8c3deb-b656-4ea4-900d-f8ac7d0847e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b8c3deb-b656-4ea4-900d-f8ac7d0847e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4E55B77E-3BD4-4345-8D6E-1994AAC6AD30}"/>
</file>

<file path=customXml/itemProps2.xml><?xml version="1.0" encoding="utf-8"?>
<ds:datastoreItem xmlns:ds="http://schemas.openxmlformats.org/officeDocument/2006/customXml" ds:itemID="{616916F2-5E6E-4C71-8D85-12CAD699EA02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11D0D7E7-49EC-487D-8464-8F8026F5EB88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D8E1B9BB-C40C-4040-AFC5-C91AA9414C7F}">
  <ds:schemaRefs>
    <ds:schemaRef ds:uri="http://schemas.microsoft.com/office/2006/metadata/properties"/>
    <ds:schemaRef ds:uri="http://schemas.microsoft.com/office/infopath/2007/PartnerControls"/>
    <ds:schemaRef ds:uri="4b13e9d0-a5ec-4f3a-afb4-53382bdd564f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Modern capsules letterhead</Template>
  <TotalTime>0</TotalTime>
  <Pages>2</Pages>
  <Words>128</Words>
  <Characters>732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859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lastModifiedBy/>
  <cp:revision>1</cp:revision>
  <dcterms:created xsi:type="dcterms:W3CDTF">2025-11-03T14:15:00Z</dcterms:created>
  <dcterms:modified xsi:type="dcterms:W3CDTF">2026-09-11T14:01:00Z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0x01010007A1FB291D195E46A8108149BB8A7635</vt:lpwstr>
  </property>
</Properties>
</file>