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56153" w14:textId="7DE5DAA0" w:rsidR="009C49E8" w:rsidRPr="00361758" w:rsidRDefault="009C49E8" w:rsidP="007A2D5E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361758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138EC0D" wp14:editId="17DFFF61">
                <wp:simplePos x="0" y="0"/>
                <wp:positionH relativeFrom="column">
                  <wp:posOffset>1402715</wp:posOffset>
                </wp:positionH>
                <wp:positionV relativeFrom="paragraph">
                  <wp:posOffset>-58420</wp:posOffset>
                </wp:positionV>
                <wp:extent cx="3905250" cy="422563"/>
                <wp:effectExtent l="0" t="0" r="19050" b="158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4225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rect id="Rectangle 12" style="position:absolute;margin-left:110.45pt;margin-top:-4.6pt;width:307.5pt;height:33.25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01]" strokecolor="#2c3644 [3209]" strokeweight="2pt" w14:anchorId="1A95617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"/>
            </w:pict>
          </mc:Fallback>
        </mc:AlternateContent>
      </w:r>
      <w:r w:rsidR="00084E7F">
        <w:rPr>
          <w:rFonts w:cstheme="minorHAnsi"/>
          <w:b/>
          <w:bCs/>
          <w:sz w:val="28"/>
          <w:szCs w:val="28"/>
        </w:rPr>
        <w:t>Dyslexia Scree</w:t>
      </w:r>
      <w:r w:rsidR="00F6061A">
        <w:rPr>
          <w:rFonts w:cstheme="minorHAnsi"/>
          <w:b/>
          <w:bCs/>
          <w:sz w:val="28"/>
          <w:szCs w:val="28"/>
        </w:rPr>
        <w:t xml:space="preserve">ner </w:t>
      </w:r>
      <w:r w:rsidR="00686017">
        <w:rPr>
          <w:rFonts w:cstheme="minorHAnsi"/>
          <w:b/>
          <w:bCs/>
          <w:sz w:val="28"/>
          <w:szCs w:val="28"/>
        </w:rPr>
        <w:t xml:space="preserve">Overview of Needs </w:t>
      </w:r>
      <w:r w:rsidR="00223FAC">
        <w:rPr>
          <w:rFonts w:cstheme="minorHAnsi"/>
          <w:b/>
          <w:bCs/>
          <w:sz w:val="28"/>
          <w:szCs w:val="28"/>
        </w:rPr>
        <w:t>Form</w:t>
      </w:r>
      <w:r w:rsidR="00DA64BF">
        <w:rPr>
          <w:rFonts w:cstheme="minorHAnsi"/>
          <w:b/>
          <w:bCs/>
          <w:sz w:val="28"/>
          <w:szCs w:val="28"/>
        </w:rPr>
        <w:t xml:space="preserve"> - </w:t>
      </w:r>
      <w:r w:rsidR="00D4520D">
        <w:rPr>
          <w:rFonts w:cstheme="minorHAnsi"/>
          <w:b/>
          <w:bCs/>
          <w:sz w:val="28"/>
          <w:szCs w:val="28"/>
        </w:rPr>
        <w:t>Parent</w:t>
      </w:r>
    </w:p>
    <w:p w14:paraId="5B6BF1D2" w14:textId="340E55B0" w:rsidR="00B66EC4" w:rsidRPr="00361758" w:rsidRDefault="00B66EC4">
      <w:pPr>
        <w:rPr>
          <w:rFonts w:cstheme="minorHAnsi"/>
          <w:lang w:val="en-GB"/>
        </w:rPr>
      </w:pPr>
    </w:p>
    <w:tbl>
      <w:tblPr>
        <w:tblStyle w:val="TableGrid"/>
        <w:tblW w:w="10764" w:type="dxa"/>
        <w:tblLook w:val="04A0" w:firstRow="1" w:lastRow="0" w:firstColumn="1" w:lastColumn="0" w:noHBand="0" w:noVBand="1"/>
      </w:tblPr>
      <w:tblGrid>
        <w:gridCol w:w="4673"/>
        <w:gridCol w:w="6091"/>
      </w:tblGrid>
      <w:tr w:rsidR="00E949EC" w:rsidRPr="00361758" w14:paraId="23D1E253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04CE7073" w14:textId="3BEFB1D0" w:rsidR="00E949EC" w:rsidRPr="00361758" w:rsidRDefault="00B10A53" w:rsidP="00F92ACA">
            <w:pPr>
              <w:rPr>
                <w:rFonts w:cstheme="minorHAnsi"/>
              </w:rPr>
            </w:pPr>
            <w:bookmarkStart w:id="0" w:name="_Hlk203475119"/>
            <w:r>
              <w:rPr>
                <w:rFonts w:cstheme="minorHAnsi"/>
              </w:rPr>
              <w:t>Child’s Forename(s):</w:t>
            </w:r>
          </w:p>
        </w:tc>
        <w:tc>
          <w:tcPr>
            <w:tcW w:w="6091" w:type="dxa"/>
            <w:vAlign w:val="center"/>
          </w:tcPr>
          <w:p w14:paraId="7EBC95F5" w14:textId="77777777" w:rsidR="00E949EC" w:rsidRPr="00361758" w:rsidRDefault="00E949EC" w:rsidP="00F92ACA">
            <w:pPr>
              <w:rPr>
                <w:rFonts w:cstheme="minorHAnsi"/>
              </w:rPr>
            </w:pPr>
          </w:p>
        </w:tc>
      </w:tr>
      <w:tr w:rsidR="005B1721" w:rsidRPr="00361758" w14:paraId="1D30FC36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79CAB81F" w14:textId="05E75DB2" w:rsidR="005B1721" w:rsidRDefault="00B10A53" w:rsidP="00F92ACA">
            <w:pPr>
              <w:rPr>
                <w:rFonts w:cstheme="minorHAnsi"/>
              </w:rPr>
            </w:pPr>
            <w:r>
              <w:rPr>
                <w:rFonts w:cstheme="minorHAnsi"/>
              </w:rPr>
              <w:t>Child’s Surname:</w:t>
            </w:r>
          </w:p>
        </w:tc>
        <w:tc>
          <w:tcPr>
            <w:tcW w:w="6091" w:type="dxa"/>
            <w:vAlign w:val="center"/>
          </w:tcPr>
          <w:p w14:paraId="710663D6" w14:textId="77777777" w:rsidR="005B1721" w:rsidRPr="00361758" w:rsidRDefault="005B1721" w:rsidP="00F92ACA">
            <w:pPr>
              <w:rPr>
                <w:rFonts w:cstheme="minorHAnsi"/>
              </w:rPr>
            </w:pPr>
          </w:p>
        </w:tc>
      </w:tr>
      <w:tr w:rsidR="00B10A53" w:rsidRPr="00361758" w14:paraId="35796214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3B12AA96" w14:textId="1B975D16" w:rsidR="00B10A53" w:rsidRDefault="00B10A53" w:rsidP="00F92ACA">
            <w:pPr>
              <w:rPr>
                <w:rFonts w:cstheme="minorHAnsi"/>
              </w:rPr>
            </w:pPr>
            <w:r>
              <w:rPr>
                <w:rFonts w:cstheme="minorHAnsi"/>
              </w:rPr>
              <w:t>Child’s Date of Birth:</w:t>
            </w:r>
          </w:p>
        </w:tc>
        <w:tc>
          <w:tcPr>
            <w:tcW w:w="6091" w:type="dxa"/>
            <w:vAlign w:val="center"/>
          </w:tcPr>
          <w:p w14:paraId="56271C66" w14:textId="77777777" w:rsidR="00B10A53" w:rsidRPr="00361758" w:rsidRDefault="00B10A53" w:rsidP="00F92ACA">
            <w:pPr>
              <w:rPr>
                <w:rFonts w:cstheme="minorHAnsi"/>
              </w:rPr>
            </w:pPr>
          </w:p>
        </w:tc>
      </w:tr>
      <w:tr w:rsidR="00470A4E" w:rsidRPr="00361758" w14:paraId="4EF6A4E1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30828D0E" w14:textId="662F8661" w:rsidR="00470A4E" w:rsidRDefault="00470A4E" w:rsidP="00F92ACA">
            <w:pPr>
              <w:rPr>
                <w:rFonts w:cstheme="minorHAnsi"/>
              </w:rPr>
            </w:pPr>
            <w:r>
              <w:rPr>
                <w:rFonts w:cstheme="minorHAnsi"/>
              </w:rPr>
              <w:t>Name of School:</w:t>
            </w:r>
          </w:p>
        </w:tc>
        <w:tc>
          <w:tcPr>
            <w:tcW w:w="6091" w:type="dxa"/>
            <w:vAlign w:val="center"/>
          </w:tcPr>
          <w:p w14:paraId="1B6A100E" w14:textId="77777777" w:rsidR="00470A4E" w:rsidRPr="00361758" w:rsidRDefault="00470A4E" w:rsidP="00F92ACA">
            <w:pPr>
              <w:rPr>
                <w:rFonts w:cstheme="minorHAnsi"/>
              </w:rPr>
            </w:pPr>
          </w:p>
        </w:tc>
      </w:tr>
      <w:tr w:rsidR="00CC2DFA" w:rsidRPr="00361758" w14:paraId="1FC7CF17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22A9811F" w14:textId="582F5B88" w:rsidR="00CC2DFA" w:rsidRPr="00361758" w:rsidRDefault="002107F5" w:rsidP="00F92ACA">
            <w:pPr>
              <w:rPr>
                <w:rFonts w:cstheme="minorHAnsi"/>
              </w:rPr>
            </w:pPr>
            <w:r w:rsidRPr="00361758">
              <w:rPr>
                <w:rFonts w:cstheme="minorHAnsi"/>
              </w:rPr>
              <w:t xml:space="preserve">Name </w:t>
            </w:r>
            <w:r w:rsidR="00CC2DFA" w:rsidRPr="00361758">
              <w:rPr>
                <w:rFonts w:cstheme="minorHAnsi"/>
              </w:rPr>
              <w:t xml:space="preserve">of person completing this </w:t>
            </w:r>
            <w:r w:rsidR="00280395">
              <w:rPr>
                <w:rFonts w:cstheme="minorHAnsi"/>
              </w:rPr>
              <w:t>form</w:t>
            </w:r>
            <w:r w:rsidR="003D04AD">
              <w:rPr>
                <w:rFonts w:cstheme="minorHAnsi"/>
              </w:rPr>
              <w:t>:</w:t>
            </w:r>
          </w:p>
        </w:tc>
        <w:tc>
          <w:tcPr>
            <w:tcW w:w="6091" w:type="dxa"/>
            <w:vAlign w:val="center"/>
          </w:tcPr>
          <w:p w14:paraId="5BCB42A0" w14:textId="77777777" w:rsidR="00CC2DFA" w:rsidRPr="00361758" w:rsidRDefault="00CC2DFA" w:rsidP="00F92ACA">
            <w:pPr>
              <w:rPr>
                <w:rFonts w:cstheme="minorHAnsi"/>
              </w:rPr>
            </w:pPr>
          </w:p>
        </w:tc>
      </w:tr>
      <w:tr w:rsidR="00766EC5" w:rsidRPr="00361758" w14:paraId="142B3C19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24AF6695" w14:textId="32CABFCF" w:rsidR="00766EC5" w:rsidRDefault="00D4520D" w:rsidP="00F92AC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Relationship to </w:t>
            </w:r>
            <w:r w:rsidR="00B10A53">
              <w:rPr>
                <w:rFonts w:cstheme="minorHAnsi"/>
              </w:rPr>
              <w:t>child:</w:t>
            </w:r>
          </w:p>
        </w:tc>
        <w:tc>
          <w:tcPr>
            <w:tcW w:w="6091" w:type="dxa"/>
            <w:vAlign w:val="center"/>
          </w:tcPr>
          <w:p w14:paraId="77FF31ED" w14:textId="77777777" w:rsidR="00766EC5" w:rsidRPr="00361758" w:rsidRDefault="00766EC5" w:rsidP="00F92ACA">
            <w:pPr>
              <w:rPr>
                <w:rFonts w:cstheme="minorHAnsi"/>
              </w:rPr>
            </w:pPr>
          </w:p>
        </w:tc>
      </w:tr>
      <w:tr w:rsidR="002107F5" w:rsidRPr="00361758" w14:paraId="26414E3B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6348AC69" w14:textId="51961581" w:rsidR="002107F5" w:rsidRPr="00361758" w:rsidRDefault="002107F5" w:rsidP="00F92ACA">
            <w:pPr>
              <w:rPr>
                <w:rFonts w:cstheme="minorHAnsi"/>
              </w:rPr>
            </w:pPr>
            <w:r w:rsidRPr="00361758">
              <w:rPr>
                <w:rFonts w:cstheme="minorHAnsi"/>
              </w:rPr>
              <w:t>Signature:</w:t>
            </w:r>
          </w:p>
        </w:tc>
        <w:tc>
          <w:tcPr>
            <w:tcW w:w="6091" w:type="dxa"/>
            <w:vAlign w:val="center"/>
          </w:tcPr>
          <w:p w14:paraId="760B301A" w14:textId="77777777" w:rsidR="002107F5" w:rsidRPr="00361758" w:rsidRDefault="002107F5" w:rsidP="00F92ACA">
            <w:pPr>
              <w:rPr>
                <w:rFonts w:cstheme="minorHAnsi"/>
              </w:rPr>
            </w:pPr>
          </w:p>
        </w:tc>
      </w:tr>
      <w:tr w:rsidR="00CC2DFA" w:rsidRPr="00361758" w14:paraId="40B6896A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0E4E6D84" w14:textId="77777777" w:rsidR="00CC2DFA" w:rsidRPr="00361758" w:rsidRDefault="00CC2DFA" w:rsidP="00F92ACA">
            <w:pPr>
              <w:rPr>
                <w:rFonts w:cstheme="minorHAnsi"/>
              </w:rPr>
            </w:pPr>
            <w:r w:rsidRPr="00361758">
              <w:rPr>
                <w:rFonts w:cstheme="minorHAnsi"/>
              </w:rPr>
              <w:t>Date:</w:t>
            </w:r>
          </w:p>
        </w:tc>
        <w:tc>
          <w:tcPr>
            <w:tcW w:w="6091" w:type="dxa"/>
            <w:vAlign w:val="center"/>
          </w:tcPr>
          <w:p w14:paraId="71CC2BBB" w14:textId="77777777" w:rsidR="00CC2DFA" w:rsidRPr="00361758" w:rsidRDefault="00CC2DFA" w:rsidP="00F92ACA">
            <w:pPr>
              <w:rPr>
                <w:rFonts w:cstheme="minorHAnsi"/>
              </w:rPr>
            </w:pPr>
          </w:p>
        </w:tc>
      </w:tr>
      <w:bookmarkEnd w:id="0"/>
    </w:tbl>
    <w:p w14:paraId="0A61B45E" w14:textId="77777777" w:rsidR="002B55AB" w:rsidRDefault="002B55AB" w:rsidP="002879B0">
      <w:pPr>
        <w:spacing w:after="0"/>
        <w:rPr>
          <w:rFonts w:cstheme="minorHAnsi"/>
          <w:lang w:val="en-GB"/>
        </w:rPr>
      </w:pPr>
    </w:p>
    <w:tbl>
      <w:tblPr>
        <w:tblStyle w:val="TableGrid"/>
        <w:tblW w:w="10764" w:type="dxa"/>
        <w:tblLook w:val="04A0" w:firstRow="1" w:lastRow="0" w:firstColumn="1" w:lastColumn="0" w:noHBand="0" w:noVBand="1"/>
      </w:tblPr>
      <w:tblGrid>
        <w:gridCol w:w="10764"/>
      </w:tblGrid>
      <w:tr w:rsidR="00ED67FB" w:rsidRPr="00361758" w14:paraId="3326A4F0" w14:textId="77777777" w:rsidTr="18CAEDDD">
        <w:trPr>
          <w:trHeight w:val="567"/>
        </w:trPr>
        <w:tc>
          <w:tcPr>
            <w:tcW w:w="10764" w:type="dxa"/>
          </w:tcPr>
          <w:p w14:paraId="1E15533A" w14:textId="514355C9" w:rsidR="00ED67FB" w:rsidRPr="002A178D" w:rsidRDefault="00ED67FB" w:rsidP="00E10C2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A178D">
              <w:rPr>
                <w:rFonts w:cstheme="minorHAnsi"/>
                <w:sz w:val="28"/>
                <w:szCs w:val="28"/>
              </w:rPr>
              <w:t xml:space="preserve">What difficulties is the </w:t>
            </w:r>
            <w:r w:rsidR="00AA43D6">
              <w:rPr>
                <w:rFonts w:cstheme="minorHAnsi"/>
                <w:sz w:val="28"/>
                <w:szCs w:val="28"/>
              </w:rPr>
              <w:t>chi</w:t>
            </w:r>
            <w:r w:rsidRPr="002A178D">
              <w:rPr>
                <w:rFonts w:cstheme="minorHAnsi"/>
                <w:sz w:val="28"/>
                <w:szCs w:val="28"/>
              </w:rPr>
              <w:t>l</w:t>
            </w:r>
            <w:r w:rsidR="00AA43D6">
              <w:rPr>
                <w:rFonts w:cstheme="minorHAnsi"/>
                <w:sz w:val="28"/>
                <w:szCs w:val="28"/>
              </w:rPr>
              <w:t>d</w:t>
            </w:r>
            <w:r w:rsidRPr="002A178D">
              <w:rPr>
                <w:rFonts w:cstheme="minorHAnsi"/>
                <w:sz w:val="28"/>
                <w:szCs w:val="28"/>
              </w:rPr>
              <w:t xml:space="preserve"> experiencing</w:t>
            </w:r>
            <w:r w:rsidR="00AA43D6">
              <w:rPr>
                <w:rFonts w:cstheme="minorHAnsi"/>
                <w:sz w:val="28"/>
                <w:szCs w:val="28"/>
              </w:rPr>
              <w:t xml:space="preserve"> in the following areas</w:t>
            </w:r>
            <w:r w:rsidRPr="002A178D">
              <w:rPr>
                <w:rFonts w:cstheme="minorHAnsi"/>
                <w:sz w:val="28"/>
                <w:szCs w:val="28"/>
              </w:rPr>
              <w:t>?</w:t>
            </w:r>
          </w:p>
        </w:tc>
      </w:tr>
      <w:tr w:rsidR="002A178D" w:rsidRPr="00361758" w14:paraId="5607E50B" w14:textId="77777777" w:rsidTr="18CAEDDD">
        <w:trPr>
          <w:trHeight w:val="567"/>
        </w:trPr>
        <w:tc>
          <w:tcPr>
            <w:tcW w:w="10764" w:type="dxa"/>
          </w:tcPr>
          <w:p w14:paraId="506213B5" w14:textId="0E372963" w:rsidR="002A178D" w:rsidRPr="008B410B" w:rsidRDefault="004425A9" w:rsidP="18CAEDDD">
            <w:pPr>
              <w:spacing w:after="160" w:line="257" w:lineRule="auto"/>
              <w:rPr>
                <w:b/>
                <w:bCs/>
                <w:sz w:val="20"/>
                <w:szCs w:val="20"/>
              </w:rPr>
            </w:pPr>
            <w:r w:rsidRPr="18CAEDDD">
              <w:rPr>
                <w:b/>
                <w:bCs/>
              </w:rPr>
              <w:t>Reading:</w:t>
            </w:r>
            <w:r w:rsidR="3C183385" w:rsidRPr="18CAEDDD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3C183385" w:rsidRPr="008B410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e.g. reading unfamiliar words, recognising sight vocabulary, letter/sound difficulties, fluency – expression and recognition of punctuation. Does your child enjoy reading? Do they understand what they have read? Does your child skip words or lines when reading?</w:t>
            </w:r>
          </w:p>
          <w:p w14:paraId="58D11B10" w14:textId="35E6CCDC" w:rsidR="002A178D" w:rsidRDefault="002A178D" w:rsidP="18CAEDDD">
            <w:pPr>
              <w:spacing w:after="160" w:line="257" w:lineRule="auto"/>
              <w:rPr>
                <w:rFonts w:ascii="Calibri" w:eastAsia="Calibri" w:hAnsi="Calibri" w:cs="Calibri"/>
                <w:i/>
                <w:iCs/>
                <w:sz w:val="16"/>
                <w:szCs w:val="16"/>
              </w:rPr>
            </w:pPr>
          </w:p>
          <w:p w14:paraId="379AC534" w14:textId="65B62446" w:rsidR="002A178D" w:rsidRDefault="002A178D" w:rsidP="18CAEDDD">
            <w:pPr>
              <w:rPr>
                <w:b/>
                <w:bCs/>
              </w:rPr>
            </w:pPr>
          </w:p>
          <w:p w14:paraId="478C398D" w14:textId="77777777" w:rsidR="002A178D" w:rsidRDefault="002A178D" w:rsidP="00E71076">
            <w:pPr>
              <w:rPr>
                <w:rFonts w:cstheme="minorHAnsi"/>
                <w:b/>
                <w:bCs/>
              </w:rPr>
            </w:pPr>
          </w:p>
          <w:p w14:paraId="6988B202" w14:textId="77777777" w:rsidR="002A178D" w:rsidRDefault="002A178D" w:rsidP="00E71076">
            <w:pPr>
              <w:rPr>
                <w:rFonts w:cstheme="minorHAnsi"/>
                <w:b/>
                <w:bCs/>
              </w:rPr>
            </w:pPr>
          </w:p>
          <w:p w14:paraId="3C21E41F" w14:textId="77777777" w:rsidR="002A178D" w:rsidRDefault="002A178D" w:rsidP="00E71076">
            <w:pPr>
              <w:rPr>
                <w:rFonts w:cstheme="minorHAnsi"/>
                <w:b/>
                <w:bCs/>
              </w:rPr>
            </w:pPr>
          </w:p>
          <w:p w14:paraId="1FE8FC32" w14:textId="77777777" w:rsidR="002A178D" w:rsidRDefault="002A178D" w:rsidP="00E71076">
            <w:pPr>
              <w:rPr>
                <w:rFonts w:cstheme="minorHAnsi"/>
                <w:b/>
                <w:bCs/>
              </w:rPr>
            </w:pPr>
          </w:p>
          <w:p w14:paraId="02B432A7" w14:textId="77777777" w:rsidR="008F2292" w:rsidRPr="00361758" w:rsidRDefault="008F2292" w:rsidP="003A1968">
            <w:pPr>
              <w:rPr>
                <w:rFonts w:cstheme="minorHAnsi"/>
              </w:rPr>
            </w:pPr>
          </w:p>
        </w:tc>
      </w:tr>
      <w:tr w:rsidR="002A178D" w:rsidRPr="00361758" w14:paraId="6C87A2EF" w14:textId="77777777" w:rsidTr="18CAEDDD">
        <w:trPr>
          <w:trHeight w:val="567"/>
        </w:trPr>
        <w:tc>
          <w:tcPr>
            <w:tcW w:w="10764" w:type="dxa"/>
            <w:vAlign w:val="center"/>
          </w:tcPr>
          <w:p w14:paraId="561A03AF" w14:textId="753B6FDC" w:rsidR="002A178D" w:rsidRPr="008B410B" w:rsidRDefault="002A178D" w:rsidP="18CAEDDD">
            <w:pPr>
              <w:spacing w:after="160" w:line="257" w:lineRule="auto"/>
              <w:rPr>
                <w:b/>
                <w:bCs/>
                <w:sz w:val="20"/>
                <w:szCs w:val="20"/>
              </w:rPr>
            </w:pPr>
            <w:r w:rsidRPr="18CAEDDD">
              <w:rPr>
                <w:b/>
                <w:bCs/>
              </w:rPr>
              <w:t>Spelling</w:t>
            </w:r>
            <w:r w:rsidR="004425A9">
              <w:rPr>
                <w:b/>
                <w:bCs/>
              </w:rPr>
              <w:t>:</w:t>
            </w:r>
            <w:r w:rsidR="2A9E5207" w:rsidRPr="18CAEDDD">
              <w:rPr>
                <w:b/>
                <w:bCs/>
              </w:rPr>
              <w:t xml:space="preserve"> </w:t>
            </w:r>
            <w:r w:rsidR="2A9E5207" w:rsidRPr="008B410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e.g. recognising and remembering spelling patterns, spelling of common sight words… Can your child recall </w:t>
            </w:r>
            <w:proofErr w:type="gramStart"/>
            <w:r w:rsidR="2A9E5207" w:rsidRPr="008B410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known</w:t>
            </w:r>
            <w:proofErr w:type="gramEnd"/>
            <w:r w:rsidR="2A9E5207" w:rsidRPr="008B410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spellings? Does your child find it easy to learn new spellings?</w:t>
            </w:r>
          </w:p>
          <w:p w14:paraId="38B66F39" w14:textId="15EDC349" w:rsidR="002A178D" w:rsidRDefault="002A178D" w:rsidP="18CAEDDD">
            <w:pPr>
              <w:rPr>
                <w:b/>
                <w:bCs/>
              </w:rPr>
            </w:pPr>
          </w:p>
          <w:p w14:paraId="49D5B200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261A911A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643D69E2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057BA597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23140255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71BCA15F" w14:textId="77777777" w:rsidR="002A178D" w:rsidRPr="00361758" w:rsidRDefault="002A178D" w:rsidP="003A1968">
            <w:pPr>
              <w:rPr>
                <w:rFonts w:cstheme="minorHAnsi"/>
              </w:rPr>
            </w:pPr>
          </w:p>
        </w:tc>
      </w:tr>
      <w:tr w:rsidR="002A178D" w:rsidRPr="00361758" w14:paraId="28D5478E" w14:textId="77777777" w:rsidTr="18CAEDDD">
        <w:trPr>
          <w:trHeight w:val="567"/>
        </w:trPr>
        <w:tc>
          <w:tcPr>
            <w:tcW w:w="10764" w:type="dxa"/>
            <w:vAlign w:val="center"/>
          </w:tcPr>
          <w:p w14:paraId="21153CBB" w14:textId="043F5445" w:rsidR="002A178D" w:rsidRPr="008B410B" w:rsidRDefault="008B410B" w:rsidP="18CAEDDD">
            <w:pPr>
              <w:spacing w:after="160" w:line="257" w:lineRule="auto"/>
              <w:rPr>
                <w:b/>
                <w:bCs/>
                <w:sz w:val="20"/>
                <w:szCs w:val="20"/>
              </w:rPr>
            </w:pPr>
            <w:r w:rsidRPr="18CAEDDD">
              <w:rPr>
                <w:b/>
                <w:bCs/>
              </w:rPr>
              <w:lastRenderedPageBreak/>
              <w:t>Writing</w:t>
            </w:r>
            <w:r w:rsidR="004425A9">
              <w:rPr>
                <w:b/>
                <w:bCs/>
              </w:rPr>
              <w:t>:</w:t>
            </w:r>
            <w:r w:rsidRPr="18CAEDDD"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sz w:val="16"/>
                <w:szCs w:val="16"/>
              </w:rPr>
              <w:t>e.g.</w:t>
            </w:r>
            <w:r w:rsidR="5715C9E8" w:rsidRPr="008B410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do they enjoy it? Does it take them longer than average to produce a piece of work/homework? Are letters correctly formed? Is it legible? Does your child’s writing reflect their verbal (spoken) ability?</w:t>
            </w:r>
          </w:p>
          <w:p w14:paraId="67F694A3" w14:textId="4C9F8FD5" w:rsidR="002A178D" w:rsidRDefault="002A178D" w:rsidP="18CAEDDD">
            <w:pPr>
              <w:rPr>
                <w:b/>
                <w:bCs/>
              </w:rPr>
            </w:pPr>
          </w:p>
          <w:p w14:paraId="79B126B3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1C269A0A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0FF03299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66190D63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0CD1DD92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</w:p>
          <w:p w14:paraId="407DBA47" w14:textId="77777777" w:rsidR="008F2292" w:rsidRDefault="008F2292" w:rsidP="0017323B">
            <w:pPr>
              <w:rPr>
                <w:rFonts w:cstheme="minorHAnsi"/>
                <w:b/>
                <w:bCs/>
              </w:rPr>
            </w:pPr>
          </w:p>
          <w:p w14:paraId="77A8FBEA" w14:textId="77777777" w:rsidR="002A178D" w:rsidRPr="00361758" w:rsidRDefault="002A178D" w:rsidP="003A1968">
            <w:pPr>
              <w:rPr>
                <w:rFonts w:cstheme="minorHAnsi"/>
              </w:rPr>
            </w:pPr>
          </w:p>
        </w:tc>
      </w:tr>
      <w:tr w:rsidR="002A178D" w:rsidRPr="00361758" w14:paraId="26CA4C30" w14:textId="77777777" w:rsidTr="18CAEDDD">
        <w:trPr>
          <w:trHeight w:val="567"/>
        </w:trPr>
        <w:tc>
          <w:tcPr>
            <w:tcW w:w="10764" w:type="dxa"/>
            <w:vAlign w:val="center"/>
          </w:tcPr>
          <w:p w14:paraId="12CBF6D2" w14:textId="0C908C99" w:rsidR="002A178D" w:rsidRPr="008B410B" w:rsidRDefault="002A178D" w:rsidP="18CAEDDD">
            <w:pPr>
              <w:spacing w:after="160" w:line="257" w:lineRule="auto"/>
              <w:rPr>
                <w:b/>
                <w:bCs/>
                <w:sz w:val="20"/>
                <w:szCs w:val="20"/>
              </w:rPr>
            </w:pPr>
            <w:r w:rsidRPr="18CAEDDD">
              <w:rPr>
                <w:b/>
                <w:bCs/>
              </w:rPr>
              <w:t>Motor Coordination</w:t>
            </w:r>
            <w:r w:rsidR="004425A9">
              <w:rPr>
                <w:b/>
                <w:bCs/>
              </w:rPr>
              <w:t>:</w:t>
            </w:r>
            <w:r w:rsidR="00342548" w:rsidRPr="18CAEDDD">
              <w:rPr>
                <w:b/>
                <w:bCs/>
              </w:rPr>
              <w:t xml:space="preserve"> </w:t>
            </w:r>
            <w:r w:rsidR="008B410B" w:rsidRPr="008B410B">
              <w:rPr>
                <w:sz w:val="20"/>
                <w:szCs w:val="20"/>
              </w:rPr>
              <w:t>e.g.</w:t>
            </w:r>
            <w:r w:rsidR="6F31382D" w:rsidRPr="008B410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balance, ball skills, scissor skills, riding a bike, using a knife and fork, dressing/undressing. Does your child regularly fall over/bump into things? Does your child have difficulty correctly identifying left and right? Does your child struggle with jigsaw puzzles, threading activities, Lego construction etc.?</w:t>
            </w:r>
          </w:p>
          <w:p w14:paraId="5D42D8DD" w14:textId="5E094DDF" w:rsidR="002A178D" w:rsidRPr="008B410B" w:rsidRDefault="002A178D" w:rsidP="18CAEDDD">
            <w:pPr>
              <w:rPr>
                <w:b/>
                <w:bCs/>
                <w:sz w:val="20"/>
                <w:szCs w:val="20"/>
              </w:rPr>
            </w:pPr>
          </w:p>
          <w:p w14:paraId="68868B79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0CA17E19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6E41586F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2A6F3018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0694C63D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2C32F548" w14:textId="77777777" w:rsidR="008F2292" w:rsidRDefault="008F2292" w:rsidP="002F4C64">
            <w:pPr>
              <w:rPr>
                <w:rFonts w:cstheme="minorHAnsi"/>
                <w:b/>
                <w:bCs/>
              </w:rPr>
            </w:pPr>
          </w:p>
          <w:p w14:paraId="2EA2635A" w14:textId="77777777" w:rsidR="002A178D" w:rsidRPr="00361758" w:rsidRDefault="002A178D" w:rsidP="003A1968">
            <w:pPr>
              <w:rPr>
                <w:rFonts w:cstheme="minorHAnsi"/>
              </w:rPr>
            </w:pPr>
          </w:p>
        </w:tc>
      </w:tr>
      <w:tr w:rsidR="002A178D" w:rsidRPr="00361758" w14:paraId="7DD83B9F" w14:textId="77777777" w:rsidTr="18CAEDDD">
        <w:trPr>
          <w:trHeight w:val="567"/>
        </w:trPr>
        <w:tc>
          <w:tcPr>
            <w:tcW w:w="10764" w:type="dxa"/>
            <w:vAlign w:val="center"/>
          </w:tcPr>
          <w:p w14:paraId="7BB1E41F" w14:textId="4A1F55DA" w:rsidR="002A178D" w:rsidRPr="008B410B" w:rsidRDefault="00F11EE9" w:rsidP="18CAEDDD">
            <w:pPr>
              <w:spacing w:after="160" w:line="257" w:lineRule="auto"/>
              <w:rPr>
                <w:b/>
                <w:bCs/>
                <w:sz w:val="20"/>
                <w:szCs w:val="20"/>
              </w:rPr>
            </w:pPr>
            <w:r w:rsidRPr="18CAEDDD">
              <w:rPr>
                <w:b/>
                <w:bCs/>
              </w:rPr>
              <w:t xml:space="preserve">Speech &amp; </w:t>
            </w:r>
            <w:r w:rsidRPr="008B410B">
              <w:rPr>
                <w:b/>
                <w:bCs/>
                <w:sz w:val="20"/>
                <w:szCs w:val="20"/>
              </w:rPr>
              <w:t>Language</w:t>
            </w:r>
            <w:r w:rsidR="004425A9">
              <w:rPr>
                <w:b/>
                <w:bCs/>
                <w:sz w:val="20"/>
                <w:szCs w:val="20"/>
              </w:rPr>
              <w:t>:</w:t>
            </w:r>
            <w:r w:rsidR="69E28C0E" w:rsidRPr="008B410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="008B410B" w:rsidRPr="008B410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e.g.</w:t>
            </w:r>
            <w:r w:rsidR="004425A9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="69E28C0E" w:rsidRPr="008B410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Does your child use and understand a range of vocabulary? Is your child easily understood or do they have difficulties with pronunciation? Can they articulate ideas clearly? Can they understand and follow/recall instructions? Can they keep up with conversations with their peers? Do they initiate conversations with others?</w:t>
            </w:r>
          </w:p>
          <w:p w14:paraId="3502087A" w14:textId="2118536D" w:rsidR="002A178D" w:rsidRDefault="002A178D" w:rsidP="18CAEDDD">
            <w:pPr>
              <w:rPr>
                <w:b/>
                <w:bCs/>
              </w:rPr>
            </w:pPr>
          </w:p>
          <w:p w14:paraId="2A0C06F0" w14:textId="77777777" w:rsidR="002A178D" w:rsidRDefault="002A178D" w:rsidP="003A1968">
            <w:pPr>
              <w:rPr>
                <w:rFonts w:cstheme="minorHAnsi"/>
                <w:sz w:val="18"/>
                <w:szCs w:val="18"/>
              </w:rPr>
            </w:pPr>
          </w:p>
          <w:p w14:paraId="2A72FE21" w14:textId="77777777" w:rsidR="002A178D" w:rsidRDefault="002A178D" w:rsidP="003A1968">
            <w:pPr>
              <w:rPr>
                <w:rFonts w:cstheme="minorHAnsi"/>
                <w:sz w:val="18"/>
                <w:szCs w:val="18"/>
              </w:rPr>
            </w:pPr>
          </w:p>
          <w:p w14:paraId="1EFFB49B" w14:textId="77777777" w:rsidR="002A178D" w:rsidRDefault="002A178D" w:rsidP="003A1968">
            <w:pPr>
              <w:rPr>
                <w:rFonts w:cstheme="minorHAnsi"/>
                <w:sz w:val="18"/>
                <w:szCs w:val="18"/>
              </w:rPr>
            </w:pPr>
          </w:p>
          <w:p w14:paraId="38FFA752" w14:textId="77777777" w:rsidR="002A178D" w:rsidRDefault="002A178D" w:rsidP="003A1968">
            <w:pPr>
              <w:rPr>
                <w:rFonts w:cstheme="minorHAnsi"/>
                <w:sz w:val="18"/>
                <w:szCs w:val="18"/>
              </w:rPr>
            </w:pPr>
          </w:p>
          <w:p w14:paraId="4E52FDAE" w14:textId="77777777" w:rsidR="002A178D" w:rsidRDefault="002A178D" w:rsidP="003A1968">
            <w:pPr>
              <w:rPr>
                <w:rFonts w:cstheme="minorHAnsi"/>
                <w:sz w:val="18"/>
                <w:szCs w:val="18"/>
              </w:rPr>
            </w:pPr>
          </w:p>
          <w:p w14:paraId="3C896443" w14:textId="77777777" w:rsidR="002A178D" w:rsidRPr="00361758" w:rsidRDefault="002A178D" w:rsidP="003A1968">
            <w:pPr>
              <w:rPr>
                <w:rFonts w:cstheme="minorHAnsi"/>
              </w:rPr>
            </w:pPr>
          </w:p>
        </w:tc>
      </w:tr>
      <w:tr w:rsidR="002A178D" w:rsidRPr="00361758" w14:paraId="4A70D6DA" w14:textId="77777777" w:rsidTr="18CAEDDD">
        <w:trPr>
          <w:trHeight w:val="567"/>
        </w:trPr>
        <w:tc>
          <w:tcPr>
            <w:tcW w:w="10764" w:type="dxa"/>
            <w:vAlign w:val="center"/>
          </w:tcPr>
          <w:p w14:paraId="26AC1A6D" w14:textId="2F2D770B" w:rsidR="002A178D" w:rsidRPr="00E85DA4" w:rsidRDefault="002A178D" w:rsidP="002F4C6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</w:rPr>
              <w:t>Memory and Processing</w:t>
            </w:r>
            <w:r w:rsidR="004425A9">
              <w:rPr>
                <w:rFonts w:cstheme="minorHAnsi"/>
                <w:b/>
                <w:bCs/>
              </w:rPr>
              <w:t>:</w:t>
            </w:r>
            <w:r w:rsidR="00E85DA4">
              <w:rPr>
                <w:rFonts w:cstheme="minorHAnsi"/>
                <w:b/>
                <w:bCs/>
              </w:rPr>
              <w:t xml:space="preserve"> </w:t>
            </w:r>
            <w:r w:rsidR="00E85DA4" w:rsidRPr="00E85DA4">
              <w:rPr>
                <w:rFonts w:cstheme="minorHAnsi"/>
                <w:sz w:val="20"/>
                <w:szCs w:val="20"/>
              </w:rPr>
              <w:t xml:space="preserve">e.g. </w:t>
            </w:r>
            <w:r w:rsidR="00E85DA4">
              <w:rPr>
                <w:rFonts w:cstheme="minorHAnsi"/>
                <w:sz w:val="20"/>
                <w:szCs w:val="20"/>
              </w:rPr>
              <w:t xml:space="preserve">Does your child </w:t>
            </w:r>
            <w:r w:rsidR="000A2264">
              <w:rPr>
                <w:rFonts w:cstheme="minorHAnsi"/>
                <w:sz w:val="20"/>
                <w:szCs w:val="20"/>
              </w:rPr>
              <w:t xml:space="preserve">need instructions repeated, do they easily forget things, </w:t>
            </w:r>
            <w:r w:rsidR="008E3F4B">
              <w:rPr>
                <w:rFonts w:cstheme="minorHAnsi"/>
                <w:sz w:val="20"/>
                <w:szCs w:val="20"/>
              </w:rPr>
              <w:t xml:space="preserve">do they struggle to </w:t>
            </w:r>
            <w:r w:rsidR="004425A9">
              <w:rPr>
                <w:rFonts w:cstheme="minorHAnsi"/>
                <w:sz w:val="20"/>
                <w:szCs w:val="20"/>
              </w:rPr>
              <w:t>plan</w:t>
            </w:r>
            <w:r w:rsidR="008E3F4B">
              <w:rPr>
                <w:rFonts w:cstheme="minorHAnsi"/>
                <w:sz w:val="20"/>
                <w:szCs w:val="20"/>
              </w:rPr>
              <w:t xml:space="preserve"> a</w:t>
            </w:r>
            <w:r w:rsidR="004425A9">
              <w:rPr>
                <w:rFonts w:cstheme="minorHAnsi"/>
                <w:sz w:val="20"/>
                <w:szCs w:val="20"/>
              </w:rPr>
              <w:t>n activity, etc.</w:t>
            </w:r>
          </w:p>
          <w:p w14:paraId="337E875D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181BC45E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7C490BDB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729659E3" w14:textId="77777777" w:rsidR="008F2292" w:rsidRDefault="008F2292" w:rsidP="002F4C64">
            <w:pPr>
              <w:rPr>
                <w:rFonts w:cstheme="minorHAnsi"/>
                <w:b/>
                <w:bCs/>
              </w:rPr>
            </w:pPr>
          </w:p>
          <w:p w14:paraId="05A01EA6" w14:textId="77777777" w:rsidR="002B55AB" w:rsidRDefault="002B55AB" w:rsidP="002F4C64">
            <w:pPr>
              <w:rPr>
                <w:rFonts w:cstheme="minorHAnsi"/>
                <w:b/>
                <w:bCs/>
              </w:rPr>
            </w:pPr>
          </w:p>
          <w:p w14:paraId="2C2960BC" w14:textId="77777777" w:rsidR="002B55AB" w:rsidRPr="00361758" w:rsidRDefault="002B55AB" w:rsidP="003A1968">
            <w:pPr>
              <w:rPr>
                <w:rFonts w:cstheme="minorHAnsi"/>
              </w:rPr>
            </w:pPr>
          </w:p>
        </w:tc>
      </w:tr>
      <w:tr w:rsidR="18CAEDDD" w14:paraId="3E6D7C04" w14:textId="77777777" w:rsidTr="18CAEDDD">
        <w:trPr>
          <w:trHeight w:val="567"/>
        </w:trPr>
        <w:tc>
          <w:tcPr>
            <w:tcW w:w="10764" w:type="dxa"/>
            <w:vAlign w:val="center"/>
          </w:tcPr>
          <w:p w14:paraId="232E2249" w14:textId="2BDD5FCE" w:rsidR="69E1B8CF" w:rsidRDefault="69E1B8CF" w:rsidP="18CAEDDD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18CAEDDD">
              <w:rPr>
                <w:b/>
                <w:bCs/>
              </w:rPr>
              <w:t>Other Areas of Concern</w:t>
            </w:r>
            <w:r w:rsidR="004425A9">
              <w:rPr>
                <w:b/>
                <w:bCs/>
              </w:rPr>
              <w:t xml:space="preserve">: </w:t>
            </w:r>
            <w:r w:rsidR="008B410B">
              <w:rPr>
                <w:sz w:val="20"/>
                <w:szCs w:val="20"/>
              </w:rPr>
              <w:t>e.</w:t>
            </w:r>
            <w:r w:rsidRPr="008B410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g. organisational skills, social, emotional and mental health, memory, anxiety</w:t>
            </w:r>
            <w:r w:rsidR="008B410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.</w:t>
            </w:r>
          </w:p>
          <w:p w14:paraId="0153B10E" w14:textId="77777777" w:rsidR="008B410B" w:rsidRDefault="008B410B" w:rsidP="18CAEDDD">
            <w:pPr>
              <w:rPr>
                <w:rFonts w:ascii="Calibri" w:eastAsia="Calibri" w:hAnsi="Calibri" w:cs="Calibri"/>
                <w:i/>
                <w:iCs/>
              </w:rPr>
            </w:pPr>
          </w:p>
          <w:p w14:paraId="03E009FE" w14:textId="77777777" w:rsidR="008B410B" w:rsidRDefault="008B410B" w:rsidP="18CAEDDD">
            <w:pPr>
              <w:rPr>
                <w:rFonts w:ascii="Calibri" w:eastAsia="Calibri" w:hAnsi="Calibri" w:cs="Calibri"/>
                <w:i/>
                <w:iCs/>
              </w:rPr>
            </w:pPr>
          </w:p>
          <w:p w14:paraId="2CA7090C" w14:textId="77777777" w:rsidR="008B410B" w:rsidRDefault="008B410B" w:rsidP="18CAEDDD">
            <w:pPr>
              <w:rPr>
                <w:rFonts w:ascii="Calibri" w:eastAsia="Calibri" w:hAnsi="Calibri" w:cs="Calibri"/>
                <w:i/>
                <w:iCs/>
              </w:rPr>
            </w:pPr>
          </w:p>
          <w:p w14:paraId="33689A1D" w14:textId="77777777" w:rsidR="008B410B" w:rsidRDefault="008B410B" w:rsidP="18CAEDDD">
            <w:pPr>
              <w:rPr>
                <w:rFonts w:ascii="Calibri" w:eastAsia="Calibri" w:hAnsi="Calibri" w:cs="Calibri"/>
              </w:rPr>
            </w:pPr>
          </w:p>
          <w:p w14:paraId="74F192C2" w14:textId="77777777" w:rsidR="004425A9" w:rsidRDefault="004425A9" w:rsidP="18CAEDDD">
            <w:pPr>
              <w:rPr>
                <w:rFonts w:ascii="Calibri" w:eastAsia="Calibri" w:hAnsi="Calibri" w:cs="Calibri"/>
              </w:rPr>
            </w:pPr>
          </w:p>
          <w:p w14:paraId="65BE6424" w14:textId="77777777" w:rsidR="00DC264A" w:rsidRPr="004425A9" w:rsidRDefault="00DC264A" w:rsidP="18CAEDDD">
            <w:pPr>
              <w:rPr>
                <w:rFonts w:ascii="Calibri" w:eastAsia="Calibri" w:hAnsi="Calibri" w:cs="Calibri"/>
              </w:rPr>
            </w:pPr>
          </w:p>
          <w:p w14:paraId="206D0812" w14:textId="1EB13FAB" w:rsidR="008B410B" w:rsidRDefault="008B410B" w:rsidP="18CAEDDD">
            <w:pPr>
              <w:rPr>
                <w:rFonts w:ascii="Calibri" w:eastAsia="Calibri" w:hAnsi="Calibri" w:cs="Calibri"/>
              </w:rPr>
            </w:pPr>
          </w:p>
        </w:tc>
      </w:tr>
    </w:tbl>
    <w:p w14:paraId="64C99080" w14:textId="77777777" w:rsidR="00E2550E" w:rsidRPr="00361758" w:rsidRDefault="00E2550E" w:rsidP="002879B0">
      <w:pPr>
        <w:spacing w:after="0"/>
        <w:rPr>
          <w:rFonts w:cstheme="minorHAnsi"/>
          <w:lang w:val="en-GB"/>
        </w:rPr>
      </w:pPr>
    </w:p>
    <w:sectPr w:rsidR="00E2550E" w:rsidRPr="00361758" w:rsidSect="0051575D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851" w:right="851" w:bottom="851" w:left="851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54252" w14:textId="77777777" w:rsidR="00CA19CC" w:rsidRDefault="00CA19CC">
      <w:pPr>
        <w:spacing w:after="0" w:line="240" w:lineRule="auto"/>
      </w:pPr>
      <w:r>
        <w:separator/>
      </w:r>
    </w:p>
    <w:p w14:paraId="039DF1B9" w14:textId="77777777" w:rsidR="00CA19CC" w:rsidRDefault="00CA19CC"/>
  </w:endnote>
  <w:endnote w:type="continuationSeparator" w:id="0">
    <w:p w14:paraId="3BCA495B" w14:textId="77777777" w:rsidR="00CA19CC" w:rsidRDefault="00CA19CC">
      <w:pPr>
        <w:spacing w:after="0" w:line="240" w:lineRule="auto"/>
      </w:pPr>
      <w:r>
        <w:continuationSeparator/>
      </w:r>
    </w:p>
    <w:p w14:paraId="5A6D00EC" w14:textId="77777777" w:rsidR="00CA19CC" w:rsidRDefault="00CA19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0877403"/>
      <w:docPartObj>
        <w:docPartGallery w:val="Page Numbers (Bottom of Page)"/>
        <w:docPartUnique/>
      </w:docPartObj>
    </w:sdtPr>
    <w:sdtEndPr/>
    <w:sdtContent>
      <w:p w14:paraId="4A02F1C7" w14:textId="2CF5D4D5" w:rsidR="009E5D57" w:rsidRDefault="007540EA">
        <w:pPr>
          <w:pStyle w:val="Footer"/>
        </w:pPr>
        <w:r>
          <w:rPr>
            <w:noProof/>
          </w:rPr>
          <w:drawing>
            <wp:anchor distT="0" distB="0" distL="114300" distR="114300" simplePos="0" relativeHeight="251675648" behindDoc="1" locked="0" layoutInCell="1" allowOverlap="1" wp14:anchorId="6DF2B236" wp14:editId="58AEE06B">
              <wp:simplePos x="0" y="0"/>
              <wp:positionH relativeFrom="page">
                <wp:align>left</wp:align>
              </wp:positionH>
              <wp:positionV relativeFrom="paragraph">
                <wp:posOffset>292100</wp:posOffset>
              </wp:positionV>
              <wp:extent cx="1767205" cy="546735"/>
              <wp:effectExtent l="0" t="0" r="4445" b="5715"/>
              <wp:wrapNone/>
              <wp:docPr id="13" name="Picture 13" descr="A close-up of a logo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 descr="A close-up of a logo&#10;&#10;AI-generated content may be incorrect.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7205" cy="5467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2B59E5B7" wp14:editId="1944F3B2">
                  <wp:simplePos x="0" y="0"/>
                  <wp:positionH relativeFrom="page">
                    <wp:align>right</wp:align>
                  </wp:positionH>
                  <wp:positionV relativeFrom="margin">
                    <wp:posOffset>8270875</wp:posOffset>
                  </wp:positionV>
                  <wp:extent cx="8918575" cy="982345"/>
                  <wp:effectExtent l="0" t="0" r="0" b="8255"/>
                  <wp:wrapSquare wrapText="bothSides"/>
                  <wp:docPr id="10" name="Freeform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 bwMode="auto">
                          <a:xfrm rot="10800000">
                            <a:off x="0" y="0"/>
                            <a:ext cx="8918575" cy="982345"/>
                          </a:xfrm>
                          <a:custGeom>
                            <a:avLst/>
                            <a:gdLst>
                              <a:gd name="T0" fmla="*/ 0 w 872"/>
                              <a:gd name="T1" fmla="*/ 0 h 453"/>
                              <a:gd name="T2" fmla="*/ 0 w 872"/>
                              <a:gd name="T3" fmla="*/ 1624770 h 453"/>
                              <a:gd name="T4" fmla="*/ 778347 w 872"/>
                              <a:gd name="T5" fmla="*/ 1111874 h 453"/>
                              <a:gd name="T6" fmla="*/ 966224 w 872"/>
                              <a:gd name="T7" fmla="*/ 1018620 h 453"/>
                              <a:gd name="T8" fmla="*/ 1189887 w 872"/>
                              <a:gd name="T9" fmla="*/ 925366 h 453"/>
                              <a:gd name="T10" fmla="*/ 5197927 w 872"/>
                              <a:gd name="T11" fmla="*/ 258242 h 453"/>
                              <a:gd name="T12" fmla="*/ 7801364 w 872"/>
                              <a:gd name="T13" fmla="*/ 258242 h 453"/>
                              <a:gd name="T14" fmla="*/ 7801364 w 872"/>
                              <a:gd name="T15" fmla="*/ 0 h 453"/>
                              <a:gd name="T16" fmla="*/ 0 w 872"/>
                              <a:gd name="T17" fmla="*/ 0 h 453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72" h="453">
                                <a:moveTo>
                                  <a:pt x="0" y="0"/>
                                </a:moveTo>
                                <a:cubicBezTo>
                                  <a:pt x="0" y="453"/>
                                  <a:pt x="0" y="453"/>
                                  <a:pt x="0" y="453"/>
                                </a:cubicBezTo>
                                <a:cubicBezTo>
                                  <a:pt x="23" y="401"/>
                                  <a:pt x="52" y="353"/>
                                  <a:pt x="87" y="310"/>
                                </a:cubicBezTo>
                                <a:cubicBezTo>
                                  <a:pt x="94" y="301"/>
                                  <a:pt x="101" y="293"/>
                                  <a:pt x="108" y="284"/>
                                </a:cubicBezTo>
                                <a:cubicBezTo>
                                  <a:pt x="116" y="275"/>
                                  <a:pt x="125" y="266"/>
                                  <a:pt x="133" y="258"/>
                                </a:cubicBezTo>
                                <a:cubicBezTo>
                                  <a:pt x="248" y="143"/>
                                  <a:pt x="406" y="72"/>
                                  <a:pt x="581" y="72"/>
                                </a:cubicBezTo>
                                <a:cubicBezTo>
                                  <a:pt x="872" y="72"/>
                                  <a:pt x="872" y="72"/>
                                  <a:pt x="872" y="72"/>
                                </a:cubicBezTo>
                                <a:cubicBezTo>
                                  <a:pt x="872" y="0"/>
                                  <a:pt x="872" y="0"/>
                                  <a:pt x="872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C0A3">
                              <a:lumMod val="75000"/>
                              <a:lumOff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>
                <v:shape id="Freeform 17" style="position:absolute;margin-left:651.05pt;margin-top:651.25pt;width:702.25pt;height:77.35pt;rotation:180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page;mso-height-relative:page;v-text-anchor:top" coordsize="872,453" o:spid="_x0000_s1026" fillcolor="#11907a" stroked="f" path="m,c,453,,453,,453,23,401,52,353,87,310v7,-9,14,-17,21,-26c116,275,125,266,133,258,248,143,406,72,581,72v291,,291,,291,c872,,872,,872,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" w14:anchorId="58B3E3A3">
                  <v:path arrowok="t" o:connecttype="custom" o:connectlocs="0,0;0,2147483646;2147483646,2147483646;2147483646,2147483646;2147483646,2006685791;2147483646,560006043;2147483646,560006043;2147483646,0;0,0" o:connectangles="0,0,0,0,0,0,0,0,0"/>
                  <w10:wrap type="square" anchorx="page" anchory="margin"/>
                </v:shape>
              </w:pict>
            </mc:Fallback>
          </mc:AlternateContent>
        </w:r>
        <w:r w:rsidR="009E5D57">
          <w:fldChar w:fldCharType="begin"/>
        </w:r>
        <w:r w:rsidR="009E5D57">
          <w:instrText>PAGE   \* MERGEFORMAT</w:instrText>
        </w:r>
        <w:r w:rsidR="009E5D57">
          <w:fldChar w:fldCharType="separate"/>
        </w:r>
        <w:r w:rsidR="009E5D57">
          <w:rPr>
            <w:lang w:val="en-GB"/>
          </w:rPr>
          <w:t>2</w:t>
        </w:r>
        <w:r w:rsidR="009E5D57">
          <w:fldChar w:fldCharType="end"/>
        </w:r>
      </w:p>
    </w:sdtContent>
  </w:sdt>
  <w:p w14:paraId="6EC70290" w14:textId="3B9B03D2" w:rsidR="001F420D" w:rsidRDefault="001F42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9CE9F" w14:textId="58DF527F" w:rsidR="00121BCC" w:rsidRDefault="00781D3C" w:rsidP="00BF7BFE">
    <w:pPr>
      <w:pStyle w:val="Footer"/>
      <w:tabs>
        <w:tab w:val="left" w:pos="10220"/>
      </w:tabs>
      <w:ind w:left="0"/>
      <w:jc w:val="left"/>
    </w:pPr>
    <w:r>
      <w:rPr>
        <w:noProof/>
      </w:rPr>
      <w:drawing>
        <wp:anchor distT="0" distB="0" distL="114300" distR="114300" simplePos="0" relativeHeight="251669504" behindDoc="1" locked="0" layoutInCell="1" allowOverlap="1" wp14:anchorId="50A7AC81" wp14:editId="312F4223">
          <wp:simplePos x="0" y="0"/>
          <wp:positionH relativeFrom="page">
            <wp:posOffset>-95534</wp:posOffset>
          </wp:positionH>
          <wp:positionV relativeFrom="paragraph">
            <wp:posOffset>142856</wp:posOffset>
          </wp:positionV>
          <wp:extent cx="1767205" cy="546735"/>
          <wp:effectExtent l="0" t="0" r="4445" b="5715"/>
          <wp:wrapNone/>
          <wp:docPr id="9" name="Picture 9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-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205" cy="546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77F7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A6CBCFD" wp14:editId="3A150B58">
              <wp:simplePos x="0" y="0"/>
              <wp:positionH relativeFrom="page">
                <wp:posOffset>-706120</wp:posOffset>
              </wp:positionH>
              <wp:positionV relativeFrom="margin">
                <wp:posOffset>7985760</wp:posOffset>
              </wp:positionV>
              <wp:extent cx="8918575" cy="982345"/>
              <wp:effectExtent l="0" t="0" r="0" b="8255"/>
              <wp:wrapSquare wrapText="bothSides"/>
              <wp:docPr id="11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8918575" cy="982345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17C0A3">
                          <a:lumMod val="75000"/>
                          <a:lumOff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 id="Freeform 17" style="position:absolute;margin-left:-55.6pt;margin-top:628.8pt;width:702.25pt;height:77.35pt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coordsize="872,453" o:spid="_x0000_s1026" fillcolor="#11907a" stroked="f" path="m,c,453,,453,,453,23,401,52,353,87,310v7,-9,14,-17,21,-26c116,275,125,266,133,258,248,143,406,72,581,72v291,,291,,291,c872,,872,,872,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" w14:anchorId="1978EBE2">
              <v:path arrowok="t" o:connecttype="custom" o:connectlocs="0,0;0,2147483646;2147483646,2147483646;2147483646,2147483646;2147483646,2006685791;2147483646,560006043;2147483646,560006043;2147483646,0;0,0" o:connectangles="0,0,0,0,0,0,0,0,0"/>
              <w10:wrap type="square" anchorx="page" anchory="margin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FAE7D3E" wp14:editId="521E761F">
              <wp:simplePos x="0" y="0"/>
              <wp:positionH relativeFrom="page">
                <wp:posOffset>-858520</wp:posOffset>
              </wp:positionH>
              <wp:positionV relativeFrom="margin">
                <wp:posOffset>7833663</wp:posOffset>
              </wp:positionV>
              <wp:extent cx="8918575" cy="982345"/>
              <wp:effectExtent l="0" t="0" r="0" b="8255"/>
              <wp:wrapSquare wrapText="bothSides"/>
              <wp:docPr id="16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8918575" cy="982345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17C0A3">
                          <a:lumMod val="75000"/>
                          <a:lumOff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 id="Freeform 17" style="position:absolute;margin-left:-67.6pt;margin-top:616.8pt;width:702.25pt;height:77.3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coordsize="872,453" o:spid="_x0000_s1026" fillcolor="#11907a" stroked="f" path="m,c,453,,453,,453,23,401,52,353,87,310v7,-9,14,-17,21,-26c116,275,125,266,133,258,248,143,406,72,581,72v291,,291,,291,c872,,872,,872,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" w14:anchorId="6B0CEE9F">
              <v:path arrowok="t" o:connecttype="custom" o:connectlocs="0,0;0,2147483646;2147483646,2147483646;2147483646,2147483646;2147483646,2006685791;2147483646,560006043;2147483646,560006043;2147483646,0;0,0" o:connectangles="0,0,0,0,0,0,0,0,0"/>
              <w10:wrap type="square" anchorx="page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0" locked="0" layoutInCell="1" allowOverlap="1" wp14:anchorId="702CD0ED" wp14:editId="02581880">
          <wp:simplePos x="0" y="0"/>
          <wp:positionH relativeFrom="page">
            <wp:posOffset>2426335</wp:posOffset>
          </wp:positionH>
          <wp:positionV relativeFrom="paragraph">
            <wp:posOffset>1213485</wp:posOffset>
          </wp:positionV>
          <wp:extent cx="1767205" cy="546735"/>
          <wp:effectExtent l="0" t="0" r="4445" b="5715"/>
          <wp:wrapSquare wrapText="bothSides"/>
          <wp:docPr id="8" name="Picture 8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-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205" cy="546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747C865D" wp14:editId="5D7CA637">
          <wp:simplePos x="0" y="0"/>
          <wp:positionH relativeFrom="page">
            <wp:posOffset>540385</wp:posOffset>
          </wp:positionH>
          <wp:positionV relativeFrom="paragraph">
            <wp:posOffset>1213485</wp:posOffset>
          </wp:positionV>
          <wp:extent cx="1767205" cy="546735"/>
          <wp:effectExtent l="0" t="0" r="4445" b="5715"/>
          <wp:wrapSquare wrapText="bothSides"/>
          <wp:docPr id="2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-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205" cy="546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7BF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65BC9" w14:textId="77777777" w:rsidR="00CA19CC" w:rsidRDefault="00CA19CC">
      <w:pPr>
        <w:spacing w:after="0" w:line="240" w:lineRule="auto"/>
      </w:pPr>
      <w:r>
        <w:separator/>
      </w:r>
    </w:p>
    <w:p w14:paraId="691C19C4" w14:textId="77777777" w:rsidR="00CA19CC" w:rsidRDefault="00CA19CC"/>
  </w:footnote>
  <w:footnote w:type="continuationSeparator" w:id="0">
    <w:p w14:paraId="2B85007A" w14:textId="77777777" w:rsidR="00CA19CC" w:rsidRDefault="00CA19CC">
      <w:pPr>
        <w:spacing w:after="0" w:line="240" w:lineRule="auto"/>
      </w:pPr>
      <w:r>
        <w:continuationSeparator/>
      </w:r>
    </w:p>
    <w:p w14:paraId="2870235C" w14:textId="77777777" w:rsidR="00CA19CC" w:rsidRDefault="00CA19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A7877" w14:textId="480C0CD6" w:rsidR="001F420D" w:rsidRDefault="001F420D" w:rsidP="001B4EEF">
    <w:pPr>
      <w:pStyle w:val="Header"/>
    </w:pPr>
  </w:p>
  <w:p w14:paraId="7D2C24F9" w14:textId="77777777" w:rsidR="001F420D" w:rsidRDefault="001F42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5E617" w14:textId="77777777" w:rsidR="00114CD0" w:rsidRPr="00C66D69" w:rsidRDefault="00114CD0" w:rsidP="00114CD0">
    <w:pPr>
      <w:jc w:val="center"/>
      <w:rPr>
        <w:rFonts w:ascii="Times New Roman" w:hAnsi="Times New Roman" w:cs="Times New Roman"/>
        <w:b/>
        <w:bCs/>
        <w:color w:val="00B050"/>
        <w:sz w:val="55"/>
        <w:szCs w:val="55"/>
      </w:rPr>
    </w:pPr>
    <w:r w:rsidRPr="00C66D69">
      <w:rPr>
        <w:rFonts w:ascii="Times New Roman" w:hAnsi="Times New Roman" w:cs="Times New Roman"/>
        <w:noProof/>
        <w:sz w:val="24"/>
        <w:szCs w:val="24"/>
        <w:lang w:val="en-GB" w:eastAsia="en-GB"/>
      </w:rPr>
      <w:drawing>
        <wp:anchor distT="0" distB="0" distL="114300" distR="114300" simplePos="0" relativeHeight="251660288" behindDoc="1" locked="0" layoutInCell="1" allowOverlap="1" wp14:anchorId="4D58C357" wp14:editId="614AC947">
          <wp:simplePos x="0" y="0"/>
          <wp:positionH relativeFrom="margin">
            <wp:align>right</wp:align>
          </wp:positionH>
          <wp:positionV relativeFrom="paragraph">
            <wp:posOffset>-107950</wp:posOffset>
          </wp:positionV>
          <wp:extent cx="692150" cy="692150"/>
          <wp:effectExtent l="0" t="0" r="0" b="0"/>
          <wp:wrapNone/>
          <wp:docPr id="30" name="Picture 30" descr="C:\Users\DHoltham\Downloads\Chadsgrove School Logo 2014 Circle (2) - 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Holtham\Downloads\Chadsgrove School Logo 2014 Circle (2) - s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6D69">
      <w:rPr>
        <w:rFonts w:ascii="Times New Roman" w:hAnsi="Times New Roman" w:cs="Times New Roman"/>
        <w:noProof/>
        <w:sz w:val="32"/>
        <w:szCs w:val="24"/>
        <w:lang w:val="en-GB" w:eastAsia="en-GB"/>
      </w:rPr>
      <w:drawing>
        <wp:anchor distT="0" distB="0" distL="114300" distR="114300" simplePos="0" relativeHeight="251659264" behindDoc="1" locked="0" layoutInCell="1" allowOverlap="1" wp14:anchorId="0D189F7C" wp14:editId="04AB00BD">
          <wp:simplePos x="0" y="0"/>
          <wp:positionH relativeFrom="margin">
            <wp:posOffset>1365250</wp:posOffset>
          </wp:positionH>
          <wp:positionV relativeFrom="paragraph">
            <wp:posOffset>336550</wp:posOffset>
          </wp:positionV>
          <wp:extent cx="4362450" cy="23495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654"/>
                  <a:stretch/>
                </pic:blipFill>
                <pic:spPr bwMode="auto">
                  <a:xfrm>
                    <a:off x="0" y="0"/>
                    <a:ext cx="4362450" cy="23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6D69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F47F7FA" wp14:editId="7700F6D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819747" cy="1702051"/>
              <wp:effectExtent l="0" t="0" r="9525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1819747" cy="1702051"/>
                        <a:chOff x="5172075" y="7543800"/>
                        <a:chExt cx="2610055" cy="2521862"/>
                      </a:xfrm>
                    </wpg:grpSpPr>
                    <wps:wsp>
                      <wps:cNvPr id="3" name="Freeform: Shape 31"/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B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Freeform: Shape 30"/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0A4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Freeform: Shape 29" descr="Footer shapes in bottom right corner of document"/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reeform 8"/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3EA1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group id="Group 1" style="position:absolute;margin-left:0;margin-top:0;width:143.3pt;height:134pt;rotation:180;z-index:251661312;mso-position-horizontal:left;mso-position-horizontal-relative:page;mso-position-vertical:top;mso-position-vertical-relative:page" coordsize="26100,25218" coordorigin="51720,75438" o:spid="_x0000_s1026" w14:anchorId="077155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">
              <v:shape id="Freeform: Shape 31" style="position:absolute;left:67056;top:91154;width:10700;height:9502;visibility:visible;mso-wrap-style:square;v-text-anchor:top" coordsize="1070039,950237" o:spid="_x0000_s1027" fillcolor="#9dcb08" stroked="f" path="m1070039,r,950237l,950237,107003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">
                <v:path arrowok="t" o:connecttype="custom" o:connectlocs="1070039,0;1070039,950237;0,950237" o:connectangles="0,0,0"/>
              </v:shape>
              <v:shape id="Freeform: Shape 30" style="position:absolute;left:57805;top:82894;width:19919;height:17762;visibility:visible;mso-wrap-style:square;v-text-anchor:top" coordsize="1991837,1776225" o:spid="_x0000_s1028" fillcolor="#10a48e" stroked="f" path="m1991837,r,238843l1991837,829191,925407,1776225,,1776225,19918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">
                <v:path arrowok="t" o:connecttype="custom" o:connectlocs="1991837,0;1991837,238843;1991837,829191;925407,1776225;0,1776225" o:connectangles="0,0,0,0,0"/>
              </v:shape>
              <v:shape id="Freeform 15" style="position:absolute;left:60960;top:82772;width:16795;height:16448;visibility:visible;mso-wrap-style:square;v-text-anchor:top" coordsize="194,212" o:spid="_x0000_s1029" fillcolor="#17c0a3" stroked="f" path="m11,182c193,,193,,193,v1,,1,,1,c194,30,194,30,194,30v,1,,2,,3c193,35,192,37,190,39,32,197,32,197,32,197v-1,2,-2,3,-4,4c16,212,,194,11,18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style="position:absolute;left:51720;top:75438;width:26057;height:25152;visibility:visible;mso-wrap-style:square;v-text-anchor:top" alt="Footer shapes in bottom right corner of document" coordsize="2605691,2515287" o:spid="_x0000_s1030" fillcolor="#11907a" stroked="f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style="position:absolute;left:60864;top:77057;width:16957;height:16448;visibility:visible;mso-wrap-style:square;v-text-anchor:top" coordsize="194,212" o:spid="_x0000_s1031" fillcolor="#c3ea1f" stroked="f" path="m11,182c193,,193,,193,v1,,1,,1,c194,30,194,30,194,30v,1,,2,,3c193,35,192,37,190,39,32,197,32,197,32,197v-1,2,-2,3,-4,4c16,212,,194,11,18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page" anchory="page"/>
            </v:group>
          </w:pict>
        </mc:Fallback>
      </mc:AlternateContent>
    </w:r>
    <w:r w:rsidRPr="00C66D69">
      <w:rPr>
        <w:rFonts w:ascii="Times New Roman" w:hAnsi="Times New Roman" w:cs="Times New Roman"/>
        <w:bCs/>
        <w:sz w:val="55"/>
        <w:szCs w:val="55"/>
      </w:rPr>
      <w:t xml:space="preserve">    SEND Services for </w:t>
    </w:r>
    <w:r w:rsidRPr="00C66D69">
      <w:rPr>
        <w:rFonts w:ascii="Times New Roman" w:hAnsi="Times New Roman" w:cs="Times New Roman"/>
        <w:bCs/>
        <w:i/>
        <w:sz w:val="55"/>
        <w:szCs w:val="55"/>
      </w:rPr>
      <w:t>your</w:t>
    </w:r>
    <w:r w:rsidRPr="00C66D69">
      <w:rPr>
        <w:rFonts w:ascii="Times New Roman" w:hAnsi="Times New Roman" w:cs="Times New Roman"/>
        <w:bCs/>
        <w:sz w:val="55"/>
        <w:szCs w:val="55"/>
      </w:rPr>
      <w:t xml:space="preserve"> School</w:t>
    </w:r>
  </w:p>
  <w:p w14:paraId="79525E83" w14:textId="0A0F8249" w:rsidR="001F420D" w:rsidRDefault="001F420D" w:rsidP="00C55A1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744F3"/>
    <w:multiLevelType w:val="hybridMultilevel"/>
    <w:tmpl w:val="C3622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16F8A"/>
    <w:multiLevelType w:val="hybridMultilevel"/>
    <w:tmpl w:val="BC4886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4323DD"/>
    <w:multiLevelType w:val="hybridMultilevel"/>
    <w:tmpl w:val="1D3871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9C4EA3"/>
    <w:multiLevelType w:val="hybridMultilevel"/>
    <w:tmpl w:val="F7342D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74730C"/>
    <w:multiLevelType w:val="hybridMultilevel"/>
    <w:tmpl w:val="1C205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B918BE"/>
    <w:multiLevelType w:val="hybridMultilevel"/>
    <w:tmpl w:val="F0AA3B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10163C"/>
    <w:multiLevelType w:val="hybridMultilevel"/>
    <w:tmpl w:val="D34A725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500612"/>
    <w:multiLevelType w:val="hybridMultilevel"/>
    <w:tmpl w:val="35124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17500"/>
    <w:multiLevelType w:val="hybridMultilevel"/>
    <w:tmpl w:val="01D6D93A"/>
    <w:lvl w:ilvl="0" w:tplc="609A6A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A7635"/>
    <w:multiLevelType w:val="hybridMultilevel"/>
    <w:tmpl w:val="72FCC8E6"/>
    <w:lvl w:ilvl="0" w:tplc="06CC237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45E0D"/>
    <w:multiLevelType w:val="hybridMultilevel"/>
    <w:tmpl w:val="B0D8E6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CB43E1"/>
    <w:multiLevelType w:val="hybridMultilevel"/>
    <w:tmpl w:val="C0E49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06692B"/>
    <w:multiLevelType w:val="hybridMultilevel"/>
    <w:tmpl w:val="A52639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367150">
    <w:abstractNumId w:val="9"/>
  </w:num>
  <w:num w:numId="2" w16cid:durableId="887423435">
    <w:abstractNumId w:val="7"/>
  </w:num>
  <w:num w:numId="3" w16cid:durableId="306933290">
    <w:abstractNumId w:val="6"/>
  </w:num>
  <w:num w:numId="4" w16cid:durableId="1301231797">
    <w:abstractNumId w:val="5"/>
  </w:num>
  <w:num w:numId="5" w16cid:durableId="1056247352">
    <w:abstractNumId w:val="4"/>
  </w:num>
  <w:num w:numId="6" w16cid:durableId="2059091134">
    <w:abstractNumId w:val="8"/>
  </w:num>
  <w:num w:numId="7" w16cid:durableId="1989164827">
    <w:abstractNumId w:val="3"/>
  </w:num>
  <w:num w:numId="8" w16cid:durableId="1220363579">
    <w:abstractNumId w:val="2"/>
  </w:num>
  <w:num w:numId="9" w16cid:durableId="876889922">
    <w:abstractNumId w:val="1"/>
  </w:num>
  <w:num w:numId="10" w16cid:durableId="499277297">
    <w:abstractNumId w:val="0"/>
  </w:num>
  <w:num w:numId="11" w16cid:durableId="1267153526">
    <w:abstractNumId w:val="10"/>
  </w:num>
  <w:num w:numId="12" w16cid:durableId="462817172">
    <w:abstractNumId w:val="17"/>
  </w:num>
  <w:num w:numId="13" w16cid:durableId="1927835218">
    <w:abstractNumId w:val="19"/>
  </w:num>
  <w:num w:numId="14" w16cid:durableId="2042626300">
    <w:abstractNumId w:val="16"/>
  </w:num>
  <w:num w:numId="15" w16cid:durableId="1527712808">
    <w:abstractNumId w:val="18"/>
  </w:num>
  <w:num w:numId="16" w16cid:durableId="933518744">
    <w:abstractNumId w:val="22"/>
  </w:num>
  <w:num w:numId="17" w16cid:durableId="1206717606">
    <w:abstractNumId w:val="13"/>
  </w:num>
  <w:num w:numId="18" w16cid:durableId="538930675">
    <w:abstractNumId w:val="15"/>
  </w:num>
  <w:num w:numId="19" w16cid:durableId="1135871583">
    <w:abstractNumId w:val="20"/>
  </w:num>
  <w:num w:numId="20" w16cid:durableId="856432269">
    <w:abstractNumId w:val="12"/>
  </w:num>
  <w:num w:numId="21" w16cid:durableId="704063511">
    <w:abstractNumId w:val="14"/>
  </w:num>
  <w:num w:numId="22" w16cid:durableId="665282168">
    <w:abstractNumId w:val="21"/>
  </w:num>
  <w:num w:numId="23" w16cid:durableId="7363257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5C6"/>
    <w:rsid w:val="0000351F"/>
    <w:rsid w:val="000037EC"/>
    <w:rsid w:val="00005B2A"/>
    <w:rsid w:val="000115CE"/>
    <w:rsid w:val="0001168F"/>
    <w:rsid w:val="000351C8"/>
    <w:rsid w:val="00043BE5"/>
    <w:rsid w:val="00043CC5"/>
    <w:rsid w:val="00051015"/>
    <w:rsid w:val="00053FD2"/>
    <w:rsid w:val="0006548E"/>
    <w:rsid w:val="00077798"/>
    <w:rsid w:val="00081FAD"/>
    <w:rsid w:val="000828F4"/>
    <w:rsid w:val="00084E7F"/>
    <w:rsid w:val="000947D1"/>
    <w:rsid w:val="000A10C0"/>
    <w:rsid w:val="000A2264"/>
    <w:rsid w:val="000A6CD4"/>
    <w:rsid w:val="000B0BD4"/>
    <w:rsid w:val="000B23D3"/>
    <w:rsid w:val="000B475C"/>
    <w:rsid w:val="000B70CA"/>
    <w:rsid w:val="000C0FC9"/>
    <w:rsid w:val="000C32B6"/>
    <w:rsid w:val="000C54C5"/>
    <w:rsid w:val="000D0A27"/>
    <w:rsid w:val="000E0A77"/>
    <w:rsid w:val="000E4AD4"/>
    <w:rsid w:val="000E5DCC"/>
    <w:rsid w:val="000E65A3"/>
    <w:rsid w:val="000E7239"/>
    <w:rsid w:val="000F4916"/>
    <w:rsid w:val="000F51EC"/>
    <w:rsid w:val="000F7122"/>
    <w:rsid w:val="0010159F"/>
    <w:rsid w:val="00103CD6"/>
    <w:rsid w:val="00106C9F"/>
    <w:rsid w:val="00112224"/>
    <w:rsid w:val="00114CD0"/>
    <w:rsid w:val="00121BCC"/>
    <w:rsid w:val="00133D65"/>
    <w:rsid w:val="00146806"/>
    <w:rsid w:val="00151DE8"/>
    <w:rsid w:val="0017323B"/>
    <w:rsid w:val="00175073"/>
    <w:rsid w:val="00190FFC"/>
    <w:rsid w:val="00192FE5"/>
    <w:rsid w:val="00197300"/>
    <w:rsid w:val="001B4EEF"/>
    <w:rsid w:val="001B689C"/>
    <w:rsid w:val="001C2CE9"/>
    <w:rsid w:val="001C3116"/>
    <w:rsid w:val="001C3BA4"/>
    <w:rsid w:val="001C70E9"/>
    <w:rsid w:val="001D1155"/>
    <w:rsid w:val="001F420D"/>
    <w:rsid w:val="00200635"/>
    <w:rsid w:val="00201454"/>
    <w:rsid w:val="00204E37"/>
    <w:rsid w:val="00206271"/>
    <w:rsid w:val="002107F5"/>
    <w:rsid w:val="00223FAC"/>
    <w:rsid w:val="002311AC"/>
    <w:rsid w:val="00231C43"/>
    <w:rsid w:val="00233976"/>
    <w:rsid w:val="0023447A"/>
    <w:rsid w:val="002357D2"/>
    <w:rsid w:val="00235B8B"/>
    <w:rsid w:val="00237B28"/>
    <w:rsid w:val="002437E9"/>
    <w:rsid w:val="0024500B"/>
    <w:rsid w:val="00252375"/>
    <w:rsid w:val="002530F7"/>
    <w:rsid w:val="00254E0D"/>
    <w:rsid w:val="00255C01"/>
    <w:rsid w:val="00255EC5"/>
    <w:rsid w:val="00255F86"/>
    <w:rsid w:val="002562D7"/>
    <w:rsid w:val="00270D46"/>
    <w:rsid w:val="0027457B"/>
    <w:rsid w:val="00280195"/>
    <w:rsid w:val="00280395"/>
    <w:rsid w:val="00281FDA"/>
    <w:rsid w:val="00282C37"/>
    <w:rsid w:val="002843A6"/>
    <w:rsid w:val="002851F5"/>
    <w:rsid w:val="00285512"/>
    <w:rsid w:val="0028709C"/>
    <w:rsid w:val="002879B0"/>
    <w:rsid w:val="00296C0E"/>
    <w:rsid w:val="00297ED3"/>
    <w:rsid w:val="002A178D"/>
    <w:rsid w:val="002A197C"/>
    <w:rsid w:val="002A4096"/>
    <w:rsid w:val="002B4464"/>
    <w:rsid w:val="002B55AB"/>
    <w:rsid w:val="002C3840"/>
    <w:rsid w:val="002D43DF"/>
    <w:rsid w:val="002E069E"/>
    <w:rsid w:val="002E094B"/>
    <w:rsid w:val="002E681A"/>
    <w:rsid w:val="002F0770"/>
    <w:rsid w:val="002F36A6"/>
    <w:rsid w:val="002F4C64"/>
    <w:rsid w:val="00301D72"/>
    <w:rsid w:val="003073A1"/>
    <w:rsid w:val="00313BF1"/>
    <w:rsid w:val="0031409A"/>
    <w:rsid w:val="003173AB"/>
    <w:rsid w:val="0031784A"/>
    <w:rsid w:val="0032555B"/>
    <w:rsid w:val="00333D1D"/>
    <w:rsid w:val="00342548"/>
    <w:rsid w:val="00343768"/>
    <w:rsid w:val="00346AE8"/>
    <w:rsid w:val="00347E36"/>
    <w:rsid w:val="003510B2"/>
    <w:rsid w:val="0036071C"/>
    <w:rsid w:val="00361758"/>
    <w:rsid w:val="00364C6A"/>
    <w:rsid w:val="00365CAB"/>
    <w:rsid w:val="003748BA"/>
    <w:rsid w:val="00374F35"/>
    <w:rsid w:val="0038000D"/>
    <w:rsid w:val="00385ACF"/>
    <w:rsid w:val="00391847"/>
    <w:rsid w:val="003A0F63"/>
    <w:rsid w:val="003B0497"/>
    <w:rsid w:val="003B5169"/>
    <w:rsid w:val="003C52D5"/>
    <w:rsid w:val="003D04AD"/>
    <w:rsid w:val="003D5B2F"/>
    <w:rsid w:val="003D74B9"/>
    <w:rsid w:val="003E1307"/>
    <w:rsid w:val="003E4684"/>
    <w:rsid w:val="003F5746"/>
    <w:rsid w:val="00401264"/>
    <w:rsid w:val="00411C62"/>
    <w:rsid w:val="00415A0B"/>
    <w:rsid w:val="0043182B"/>
    <w:rsid w:val="004328B0"/>
    <w:rsid w:val="004425A9"/>
    <w:rsid w:val="00450B01"/>
    <w:rsid w:val="00452312"/>
    <w:rsid w:val="00463AAB"/>
    <w:rsid w:val="00465B1F"/>
    <w:rsid w:val="00470A4E"/>
    <w:rsid w:val="00471EF2"/>
    <w:rsid w:val="00477474"/>
    <w:rsid w:val="00480B7F"/>
    <w:rsid w:val="00481E6C"/>
    <w:rsid w:val="004A171F"/>
    <w:rsid w:val="004A1893"/>
    <w:rsid w:val="004C4A44"/>
    <w:rsid w:val="004C5924"/>
    <w:rsid w:val="004D1716"/>
    <w:rsid w:val="004D718E"/>
    <w:rsid w:val="004E64A0"/>
    <w:rsid w:val="004F0EF2"/>
    <w:rsid w:val="004F4FBE"/>
    <w:rsid w:val="005024A1"/>
    <w:rsid w:val="005125BB"/>
    <w:rsid w:val="00513C0C"/>
    <w:rsid w:val="0051575D"/>
    <w:rsid w:val="00516A2A"/>
    <w:rsid w:val="00516F2F"/>
    <w:rsid w:val="005264AB"/>
    <w:rsid w:val="00534B54"/>
    <w:rsid w:val="00537F9C"/>
    <w:rsid w:val="00565601"/>
    <w:rsid w:val="00572222"/>
    <w:rsid w:val="00584466"/>
    <w:rsid w:val="005974A7"/>
    <w:rsid w:val="005B1721"/>
    <w:rsid w:val="005C733C"/>
    <w:rsid w:val="005D3DA6"/>
    <w:rsid w:val="005D6B86"/>
    <w:rsid w:val="005D739F"/>
    <w:rsid w:val="005E5639"/>
    <w:rsid w:val="005F10A1"/>
    <w:rsid w:val="005F1AE4"/>
    <w:rsid w:val="00603E93"/>
    <w:rsid w:val="006045C0"/>
    <w:rsid w:val="006237A9"/>
    <w:rsid w:val="0062437F"/>
    <w:rsid w:val="0063509C"/>
    <w:rsid w:val="00635F15"/>
    <w:rsid w:val="00652B86"/>
    <w:rsid w:val="006534D9"/>
    <w:rsid w:val="0065781D"/>
    <w:rsid w:val="006663C1"/>
    <w:rsid w:val="00672880"/>
    <w:rsid w:val="00676869"/>
    <w:rsid w:val="00680DF7"/>
    <w:rsid w:val="00686017"/>
    <w:rsid w:val="006A0651"/>
    <w:rsid w:val="006A4335"/>
    <w:rsid w:val="006B0809"/>
    <w:rsid w:val="006B268D"/>
    <w:rsid w:val="006B7898"/>
    <w:rsid w:val="006C2BDB"/>
    <w:rsid w:val="006D5A2F"/>
    <w:rsid w:val="006D5E14"/>
    <w:rsid w:val="006E2BE2"/>
    <w:rsid w:val="006E4B3D"/>
    <w:rsid w:val="00702880"/>
    <w:rsid w:val="00704505"/>
    <w:rsid w:val="00705F30"/>
    <w:rsid w:val="007117FE"/>
    <w:rsid w:val="007233B8"/>
    <w:rsid w:val="007262CA"/>
    <w:rsid w:val="0073312D"/>
    <w:rsid w:val="00733CC9"/>
    <w:rsid w:val="00744EA9"/>
    <w:rsid w:val="00752FC4"/>
    <w:rsid w:val="007540EA"/>
    <w:rsid w:val="00754936"/>
    <w:rsid w:val="00757E9C"/>
    <w:rsid w:val="00762719"/>
    <w:rsid w:val="00766EC5"/>
    <w:rsid w:val="00772F50"/>
    <w:rsid w:val="00781058"/>
    <w:rsid w:val="00781309"/>
    <w:rsid w:val="00781D3C"/>
    <w:rsid w:val="0079697F"/>
    <w:rsid w:val="007977EF"/>
    <w:rsid w:val="007A27FC"/>
    <w:rsid w:val="007A2D5E"/>
    <w:rsid w:val="007A2DA0"/>
    <w:rsid w:val="007A6A2F"/>
    <w:rsid w:val="007A7253"/>
    <w:rsid w:val="007B0887"/>
    <w:rsid w:val="007B4C91"/>
    <w:rsid w:val="007B71E4"/>
    <w:rsid w:val="007C1408"/>
    <w:rsid w:val="007C21CD"/>
    <w:rsid w:val="007C6633"/>
    <w:rsid w:val="007D70F7"/>
    <w:rsid w:val="007E00D4"/>
    <w:rsid w:val="007E2695"/>
    <w:rsid w:val="007E53FB"/>
    <w:rsid w:val="007F04AF"/>
    <w:rsid w:val="007F77F7"/>
    <w:rsid w:val="00806900"/>
    <w:rsid w:val="00810025"/>
    <w:rsid w:val="008152CC"/>
    <w:rsid w:val="00817932"/>
    <w:rsid w:val="0083026C"/>
    <w:rsid w:val="00830C5F"/>
    <w:rsid w:val="008311DF"/>
    <w:rsid w:val="00831F9C"/>
    <w:rsid w:val="0083452F"/>
    <w:rsid w:val="00834A33"/>
    <w:rsid w:val="008443DD"/>
    <w:rsid w:val="0084526C"/>
    <w:rsid w:val="008562C6"/>
    <w:rsid w:val="00863CFD"/>
    <w:rsid w:val="00865C34"/>
    <w:rsid w:val="0086680B"/>
    <w:rsid w:val="00867213"/>
    <w:rsid w:val="00876F9A"/>
    <w:rsid w:val="008816F3"/>
    <w:rsid w:val="00891F18"/>
    <w:rsid w:val="00896EE1"/>
    <w:rsid w:val="008B00FA"/>
    <w:rsid w:val="008B2B2A"/>
    <w:rsid w:val="008B410B"/>
    <w:rsid w:val="008C032D"/>
    <w:rsid w:val="008C1482"/>
    <w:rsid w:val="008C2A5B"/>
    <w:rsid w:val="008C786F"/>
    <w:rsid w:val="008D0AA7"/>
    <w:rsid w:val="008D46F0"/>
    <w:rsid w:val="008D4760"/>
    <w:rsid w:val="008D6A85"/>
    <w:rsid w:val="008E2163"/>
    <w:rsid w:val="008E3F4B"/>
    <w:rsid w:val="008F2292"/>
    <w:rsid w:val="00912223"/>
    <w:rsid w:val="00912A0A"/>
    <w:rsid w:val="00935867"/>
    <w:rsid w:val="00945985"/>
    <w:rsid w:val="009468D3"/>
    <w:rsid w:val="009606AF"/>
    <w:rsid w:val="00972836"/>
    <w:rsid w:val="009844A7"/>
    <w:rsid w:val="00996EFE"/>
    <w:rsid w:val="009A1CE2"/>
    <w:rsid w:val="009A2184"/>
    <w:rsid w:val="009B1E34"/>
    <w:rsid w:val="009C2F90"/>
    <w:rsid w:val="009C42D7"/>
    <w:rsid w:val="009C49E8"/>
    <w:rsid w:val="009D5513"/>
    <w:rsid w:val="009E5D57"/>
    <w:rsid w:val="009F4CB2"/>
    <w:rsid w:val="00A018B5"/>
    <w:rsid w:val="00A11F8C"/>
    <w:rsid w:val="00A17117"/>
    <w:rsid w:val="00A22C23"/>
    <w:rsid w:val="00A315E0"/>
    <w:rsid w:val="00A363EC"/>
    <w:rsid w:val="00A3765D"/>
    <w:rsid w:val="00A5035F"/>
    <w:rsid w:val="00A52AA5"/>
    <w:rsid w:val="00A737A6"/>
    <w:rsid w:val="00A763AE"/>
    <w:rsid w:val="00A766C6"/>
    <w:rsid w:val="00A77BBB"/>
    <w:rsid w:val="00A821E9"/>
    <w:rsid w:val="00A943A6"/>
    <w:rsid w:val="00AA43D6"/>
    <w:rsid w:val="00AA75BE"/>
    <w:rsid w:val="00AB7796"/>
    <w:rsid w:val="00AC15DD"/>
    <w:rsid w:val="00AC4FA4"/>
    <w:rsid w:val="00AC571E"/>
    <w:rsid w:val="00AC5E01"/>
    <w:rsid w:val="00AF0869"/>
    <w:rsid w:val="00AF249A"/>
    <w:rsid w:val="00AF32DA"/>
    <w:rsid w:val="00AF472B"/>
    <w:rsid w:val="00B029FD"/>
    <w:rsid w:val="00B04533"/>
    <w:rsid w:val="00B10A53"/>
    <w:rsid w:val="00B16B6A"/>
    <w:rsid w:val="00B3181E"/>
    <w:rsid w:val="00B452AA"/>
    <w:rsid w:val="00B63133"/>
    <w:rsid w:val="00B66EC4"/>
    <w:rsid w:val="00B94657"/>
    <w:rsid w:val="00B94E50"/>
    <w:rsid w:val="00BA3859"/>
    <w:rsid w:val="00BA552E"/>
    <w:rsid w:val="00BA5FF4"/>
    <w:rsid w:val="00BB268B"/>
    <w:rsid w:val="00BC0F0A"/>
    <w:rsid w:val="00BD210D"/>
    <w:rsid w:val="00BE248B"/>
    <w:rsid w:val="00BF20E6"/>
    <w:rsid w:val="00BF7BFE"/>
    <w:rsid w:val="00C11980"/>
    <w:rsid w:val="00C178FC"/>
    <w:rsid w:val="00C30B1F"/>
    <w:rsid w:val="00C40B3F"/>
    <w:rsid w:val="00C4508F"/>
    <w:rsid w:val="00C4554D"/>
    <w:rsid w:val="00C50202"/>
    <w:rsid w:val="00C522D9"/>
    <w:rsid w:val="00C523EB"/>
    <w:rsid w:val="00C53D0C"/>
    <w:rsid w:val="00C55A14"/>
    <w:rsid w:val="00C63705"/>
    <w:rsid w:val="00C73687"/>
    <w:rsid w:val="00C74364"/>
    <w:rsid w:val="00C763DA"/>
    <w:rsid w:val="00C92582"/>
    <w:rsid w:val="00C9767F"/>
    <w:rsid w:val="00CA19CC"/>
    <w:rsid w:val="00CB0809"/>
    <w:rsid w:val="00CB0A39"/>
    <w:rsid w:val="00CB19F3"/>
    <w:rsid w:val="00CB1C56"/>
    <w:rsid w:val="00CB1EDE"/>
    <w:rsid w:val="00CB6464"/>
    <w:rsid w:val="00CB7AC2"/>
    <w:rsid w:val="00CC2DFA"/>
    <w:rsid w:val="00CC3883"/>
    <w:rsid w:val="00CD05B1"/>
    <w:rsid w:val="00CD23F8"/>
    <w:rsid w:val="00CE4329"/>
    <w:rsid w:val="00CF4773"/>
    <w:rsid w:val="00CF485B"/>
    <w:rsid w:val="00D04123"/>
    <w:rsid w:val="00D06525"/>
    <w:rsid w:val="00D10A21"/>
    <w:rsid w:val="00D13306"/>
    <w:rsid w:val="00D149F1"/>
    <w:rsid w:val="00D21837"/>
    <w:rsid w:val="00D2673C"/>
    <w:rsid w:val="00D30476"/>
    <w:rsid w:val="00D3159D"/>
    <w:rsid w:val="00D36106"/>
    <w:rsid w:val="00D37237"/>
    <w:rsid w:val="00D4000A"/>
    <w:rsid w:val="00D4520D"/>
    <w:rsid w:val="00D45D15"/>
    <w:rsid w:val="00D544E2"/>
    <w:rsid w:val="00D62B0C"/>
    <w:rsid w:val="00D6320F"/>
    <w:rsid w:val="00D72124"/>
    <w:rsid w:val="00D85B51"/>
    <w:rsid w:val="00DA5D80"/>
    <w:rsid w:val="00DA64BF"/>
    <w:rsid w:val="00DB6FCC"/>
    <w:rsid w:val="00DC04C8"/>
    <w:rsid w:val="00DC264A"/>
    <w:rsid w:val="00DC7840"/>
    <w:rsid w:val="00DC7C20"/>
    <w:rsid w:val="00DC7F2B"/>
    <w:rsid w:val="00DD49D5"/>
    <w:rsid w:val="00DE471A"/>
    <w:rsid w:val="00DF4309"/>
    <w:rsid w:val="00E00491"/>
    <w:rsid w:val="00E10C2A"/>
    <w:rsid w:val="00E15283"/>
    <w:rsid w:val="00E2031A"/>
    <w:rsid w:val="00E23A94"/>
    <w:rsid w:val="00E2550E"/>
    <w:rsid w:val="00E26E41"/>
    <w:rsid w:val="00E26F88"/>
    <w:rsid w:val="00E30D20"/>
    <w:rsid w:val="00E32D8B"/>
    <w:rsid w:val="00E34D46"/>
    <w:rsid w:val="00E37173"/>
    <w:rsid w:val="00E55670"/>
    <w:rsid w:val="00E55A48"/>
    <w:rsid w:val="00E56C08"/>
    <w:rsid w:val="00E57849"/>
    <w:rsid w:val="00E6632C"/>
    <w:rsid w:val="00E6693F"/>
    <w:rsid w:val="00E71076"/>
    <w:rsid w:val="00E85DA4"/>
    <w:rsid w:val="00E864E9"/>
    <w:rsid w:val="00E91CBC"/>
    <w:rsid w:val="00E938D6"/>
    <w:rsid w:val="00E949EC"/>
    <w:rsid w:val="00E9659D"/>
    <w:rsid w:val="00EA5250"/>
    <w:rsid w:val="00EB337C"/>
    <w:rsid w:val="00EB5A74"/>
    <w:rsid w:val="00EB64EC"/>
    <w:rsid w:val="00EC3BB8"/>
    <w:rsid w:val="00EC46A2"/>
    <w:rsid w:val="00EC6723"/>
    <w:rsid w:val="00ED1CE7"/>
    <w:rsid w:val="00ED2453"/>
    <w:rsid w:val="00ED4505"/>
    <w:rsid w:val="00ED5042"/>
    <w:rsid w:val="00ED67FB"/>
    <w:rsid w:val="00EE5B23"/>
    <w:rsid w:val="00F11EE9"/>
    <w:rsid w:val="00F21C80"/>
    <w:rsid w:val="00F26458"/>
    <w:rsid w:val="00F46B13"/>
    <w:rsid w:val="00F5457E"/>
    <w:rsid w:val="00F578E7"/>
    <w:rsid w:val="00F6061A"/>
    <w:rsid w:val="00F60CA2"/>
    <w:rsid w:val="00F71D73"/>
    <w:rsid w:val="00F763B1"/>
    <w:rsid w:val="00F76CB6"/>
    <w:rsid w:val="00F807E0"/>
    <w:rsid w:val="00F82C67"/>
    <w:rsid w:val="00F91F66"/>
    <w:rsid w:val="00F92DDC"/>
    <w:rsid w:val="00F964F9"/>
    <w:rsid w:val="00FA402E"/>
    <w:rsid w:val="00FA76ED"/>
    <w:rsid w:val="00FB49C2"/>
    <w:rsid w:val="00FB7FF5"/>
    <w:rsid w:val="00FE07BF"/>
    <w:rsid w:val="00FE39F7"/>
    <w:rsid w:val="00FE75C6"/>
    <w:rsid w:val="00FF2374"/>
    <w:rsid w:val="00FF6675"/>
    <w:rsid w:val="00FF7367"/>
    <w:rsid w:val="0847F131"/>
    <w:rsid w:val="10DC4201"/>
    <w:rsid w:val="18CAEDDD"/>
    <w:rsid w:val="2A9E5207"/>
    <w:rsid w:val="3C183385"/>
    <w:rsid w:val="5715C9E8"/>
    <w:rsid w:val="577ADC6B"/>
    <w:rsid w:val="69E1B8CF"/>
    <w:rsid w:val="69E28C0E"/>
    <w:rsid w:val="6F31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55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670"/>
    <w:rPr>
      <w:color w:val="auto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EC67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CB0809"/>
    <w:pPr>
      <w:spacing w:after="0"/>
      <w:jc w:val="right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EC6723"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customStyle="1" w:styleId="ColorfulGrid1">
    <w:name w:val="Colorful Grid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</w:rPr>
  </w:style>
  <w:style w:type="table" w:customStyle="1" w:styleId="DarkList1">
    <w:name w:val="Dark List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572222"/>
    <w:rPr>
      <w:kern w:val="16"/>
      <w:sz w:val="22"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</w:rPr>
  </w:style>
  <w:style w:type="table" w:customStyle="1" w:styleId="GridTable1Light1">
    <w:name w:val="Grid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customStyle="1" w:styleId="LightGrid1">
    <w:name w:val="Light Grid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72222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</w:rPr>
  </w:style>
  <w:style w:type="table" w:customStyle="1" w:styleId="MediumGrid11">
    <w:name w:val="Medium Grid 1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1">
    <w:name w:val="Plain Table 1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72222"/>
    <w:rPr>
      <w:rFonts w:ascii="Consolas" w:hAnsi="Consolas"/>
      <w:kern w:val="16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  <w:style w:type="table" w:customStyle="1" w:styleId="TableGrid10">
    <w:name w:val="Table Grid1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"/>
    <w:basedOn w:val="TableNormal"/>
    <w:next w:val="TableGrid"/>
    <w:uiPriority w:val="59"/>
    <w:rsid w:val="00B3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"/>
    <w:basedOn w:val="TableNormal"/>
    <w:next w:val="TableGrid"/>
    <w:uiPriority w:val="59"/>
    <w:rsid w:val="00CB1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"/>
    <w:basedOn w:val="TableNormal"/>
    <w:next w:val="TableGrid"/>
    <w:uiPriority w:val="59"/>
    <w:rsid w:val="000D0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"/>
    <w:basedOn w:val="TableNormal"/>
    <w:next w:val="TableGrid"/>
    <w:uiPriority w:val="59"/>
    <w:rsid w:val="007A2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C49E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3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43182B"/>
  </w:style>
  <w:style w:type="character" w:customStyle="1" w:styleId="eop">
    <w:name w:val="eop"/>
    <w:basedOn w:val="DefaultParagraphFont"/>
    <w:rsid w:val="0043182B"/>
  </w:style>
  <w:style w:type="character" w:customStyle="1" w:styleId="scxw230316157">
    <w:name w:val="scxw230316157"/>
    <w:basedOn w:val="DefaultParagraphFont"/>
    <w:rsid w:val="00431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3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reach\AppData\Roaming\Microsoft\Templates\Modern%20capsul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64075128f3163832249364f6d3e9e9b8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0ebbf603b7d6a73aa28a9df3003ebb5a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D0D7E7-49EC-487D-8464-8F8026F5EB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E1B9BB-C40C-4040-AFC5-C91AA9414C7F}">
  <ds:schemaRefs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3b8c3deb-b656-4ea4-900d-f8ac7d0847e9"/>
  </ds:schemaRefs>
</ds:datastoreItem>
</file>

<file path=customXml/itemProps3.xml><?xml version="1.0" encoding="utf-8"?>
<ds:datastoreItem xmlns:ds="http://schemas.openxmlformats.org/officeDocument/2006/customXml" ds:itemID="{AB90516F-9F52-4A67-982E-8B0A29A901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c3deb-b656-4ea4-900d-f8ac7d084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letterhead</Template>
  <TotalTime>0</TotalTime>
  <Pages>3</Pages>
  <Words>292</Words>
  <Characters>1670</Characters>
  <Application>Microsoft Office Word</Application>
  <DocSecurity>0</DocSecurity>
  <Lines>13</Lines>
  <Paragraphs>3</Paragraphs>
  <ScaleCrop>false</ScaleCrop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2</cp:revision>
  <dcterms:created xsi:type="dcterms:W3CDTF">2025-09-17T09:42:00Z</dcterms:created>
  <dcterms:modified xsi:type="dcterms:W3CDTF">2026-01-22T13:16:00Z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0x01010007A1FB291D195E46A8108149BB8A7635</vt:lpwstr>
  </property>
</Properties>
</file>