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186" w:type="pct"/>
        <w:tblInd w:w="-993" w:type="dxa"/>
        <w:tblCellMar>
          <w:left w:w="0" w:type="dxa"/>
        </w:tblCellMar>
        <w:tblLook w:val="0600" w:firstRow="0" w:lastRow="0" w:firstColumn="0" w:lastColumn="0" w:noHBand="1" w:noVBand="1"/>
      </w:tblPr>
      <w:tblGrid>
        <w:gridCol w:w="11174"/>
      </w:tblGrid>
      <w:tr w:rsidR="00CB0809" w14:paraId="4EDE070F" w14:textId="77777777" w:rsidTr="002C4B1E">
        <w:trPr>
          <w:trHeight w:val="1077"/>
        </w:trPr>
        <w:tc>
          <w:tcPr>
            <w:tcW w:w="11168" w:type="dxa"/>
          </w:tcPr>
          <w:p w14:paraId="5B906E22" w14:textId="77777777" w:rsidR="00CB0809" w:rsidRDefault="006B1734" w:rsidP="00CF4773">
            <w:pPr>
              <w:jc w:val="right"/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F7C994" wp14:editId="76C0C99C">
                      <wp:simplePos x="0" y="0"/>
                      <wp:positionH relativeFrom="margin">
                        <wp:posOffset>367665</wp:posOffset>
                      </wp:positionH>
                      <wp:positionV relativeFrom="paragraph">
                        <wp:posOffset>76200</wp:posOffset>
                      </wp:positionV>
                      <wp:extent cx="5836920" cy="869950"/>
                      <wp:effectExtent l="0" t="0" r="11430" b="25400"/>
                      <wp:wrapNone/>
                      <wp:docPr id="4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5836920" cy="8699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489F83" w14:textId="28712CB9" w:rsidR="00BD5789" w:rsidRPr="00244523" w:rsidRDefault="00244523" w:rsidP="00E82AB2">
                                  <w:pPr>
                                    <w:spacing w:line="276" w:lineRule="auto"/>
                                    <w:ind w:left="360" w:hanging="173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dark1"/>
                                      <w:sz w:val="32"/>
                                      <w:szCs w:val="32"/>
                                    </w:rPr>
                                  </w:pPr>
                                  <w:r w:rsidRPr="00244523">
                                    <w:rPr>
                                      <w:rFonts w:ascii="Arial" w:eastAsia="Calibri" w:hAnsi="Arial" w:cs="Arial"/>
                                      <w:color w:val="000000" w:themeColor="dark1"/>
                                      <w:sz w:val="32"/>
                                      <w:szCs w:val="32"/>
                                    </w:rPr>
                                    <w:t xml:space="preserve">Developmental Coordination Disorder (DCD) / </w:t>
                                  </w:r>
                                  <w:r w:rsidR="00BD5789" w:rsidRPr="00244523">
                                    <w:rPr>
                                      <w:rFonts w:ascii="Arial" w:eastAsia="Calibri" w:hAnsi="Arial" w:cs="Arial"/>
                                      <w:color w:val="000000" w:themeColor="dark1"/>
                                      <w:sz w:val="32"/>
                                      <w:szCs w:val="32"/>
                                    </w:rPr>
                                    <w:t>Dyspraxia Assessment</w:t>
                                  </w:r>
                                  <w:r w:rsidR="00BD5789" w:rsidRPr="00244523">
                                    <w:rPr>
                                      <w:rFonts w:ascii="Arial" w:hAnsi="Arial" w:cs="Arial"/>
                                      <w:color w:val="000000" w:themeColor="dark1"/>
                                      <w:sz w:val="32"/>
                                      <w:szCs w:val="32"/>
                                    </w:rPr>
                                    <w:t xml:space="preserve"> Route</w:t>
                                  </w:r>
                                </w:p>
                                <w:p w14:paraId="531C398F" w14:textId="77777777" w:rsidR="00BD5789" w:rsidRPr="00244523" w:rsidRDefault="00BD5789" w:rsidP="00E82AB2">
                                  <w:pPr>
                                    <w:spacing w:line="276" w:lineRule="auto"/>
                                    <w:ind w:left="360" w:hanging="173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dark1"/>
                                      <w:sz w:val="32"/>
                                      <w:szCs w:val="32"/>
                                    </w:rPr>
                                  </w:pPr>
                                  <w:r w:rsidRPr="00244523">
                                    <w:rPr>
                                      <w:rFonts w:ascii="Arial" w:eastAsia="Calibri" w:hAnsi="Arial" w:cs="Arial"/>
                                      <w:color w:val="000000" w:themeColor="dark1"/>
                                      <w:sz w:val="32"/>
                                      <w:szCs w:val="32"/>
                                    </w:rPr>
                                    <w:t>Parent/Carer Questionnaire</w:t>
                                  </w:r>
                                </w:p>
                                <w:p w14:paraId="7CD8FC09" w14:textId="77777777" w:rsidR="00BD5789" w:rsidRDefault="00BD5789" w:rsidP="00E82AB2">
                                  <w:pPr>
                                    <w:spacing w:line="276" w:lineRule="auto"/>
                                    <w:ind w:left="360" w:hanging="173"/>
                                    <w:jc w:val="center"/>
                                    <w:rPr>
                                      <w:rFonts w:ascii="Arial Rounded MT Bold" w:hAnsi="Arial Rounded MT Bold"/>
                                      <w:i/>
                                      <w:iCs/>
                                      <w:color w:val="FFFFFF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Arial Rounded MT Bold" w:hAnsi="Arial Rounded MT Bold"/>
                                      <w:i/>
                                      <w:iCs/>
                                      <w:color w:val="FFFFFF"/>
                                      <w:sz w:val="40"/>
                                      <w:szCs w:val="40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F7C994" id="Text Box 45" o:spid="_x0000_s1026" style="position:absolute;left:0;text-align:left;margin-left:28.95pt;margin-top:6pt;width:459.6pt;height:68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" fillcolor="white [3201]" strokecolor="black [3200]" strokeweight="2pt">
                      <v:textbox>
                        <w:txbxContent>
                          <w:p w14:paraId="4E489F83" w14:textId="28712CB9" w:rsidR="00BD5789" w:rsidRPr="00244523" w:rsidRDefault="00244523" w:rsidP="00E82AB2">
                            <w:pPr>
                              <w:spacing w:line="276" w:lineRule="auto"/>
                              <w:ind w:left="360" w:hanging="173"/>
                              <w:jc w:val="center"/>
                              <w:rPr>
                                <w:rFonts w:ascii="Arial" w:eastAsia="Calibri" w:hAnsi="Arial" w:cs="Arial"/>
                                <w:color w:val="000000" w:themeColor="dark1"/>
                                <w:sz w:val="32"/>
                                <w:szCs w:val="32"/>
                              </w:rPr>
                            </w:pPr>
                            <w:r w:rsidRPr="00244523">
                              <w:rPr>
                                <w:rFonts w:ascii="Arial" w:eastAsia="Calibri" w:hAnsi="Arial" w:cs="Arial"/>
                                <w:color w:val="000000" w:themeColor="dark1"/>
                                <w:sz w:val="32"/>
                                <w:szCs w:val="32"/>
                              </w:rPr>
                              <w:t xml:space="preserve">Developmental Coordination Disorder (DCD) / </w:t>
                            </w:r>
                            <w:r w:rsidR="00BD5789" w:rsidRPr="00244523">
                              <w:rPr>
                                <w:rFonts w:ascii="Arial" w:eastAsia="Calibri" w:hAnsi="Arial" w:cs="Arial"/>
                                <w:color w:val="000000" w:themeColor="dark1"/>
                                <w:sz w:val="32"/>
                                <w:szCs w:val="32"/>
                              </w:rPr>
                              <w:t>Dyspraxia Assessment</w:t>
                            </w:r>
                            <w:r w:rsidR="00BD5789" w:rsidRPr="00244523">
                              <w:rPr>
                                <w:rFonts w:ascii="Arial" w:hAnsi="Arial" w:cs="Arial"/>
                                <w:color w:val="000000" w:themeColor="dark1"/>
                                <w:sz w:val="32"/>
                                <w:szCs w:val="32"/>
                              </w:rPr>
                              <w:t xml:space="preserve"> Route</w:t>
                            </w:r>
                          </w:p>
                          <w:p w14:paraId="531C398F" w14:textId="77777777" w:rsidR="00BD5789" w:rsidRPr="00244523" w:rsidRDefault="00BD5789" w:rsidP="00E82AB2">
                            <w:pPr>
                              <w:spacing w:line="276" w:lineRule="auto"/>
                              <w:ind w:left="360" w:hanging="173"/>
                              <w:jc w:val="center"/>
                              <w:rPr>
                                <w:rFonts w:ascii="Arial" w:eastAsia="Calibri" w:hAnsi="Arial" w:cs="Arial"/>
                                <w:color w:val="000000" w:themeColor="dark1"/>
                                <w:sz w:val="32"/>
                                <w:szCs w:val="32"/>
                              </w:rPr>
                            </w:pPr>
                            <w:r w:rsidRPr="00244523">
                              <w:rPr>
                                <w:rFonts w:ascii="Arial" w:eastAsia="Calibri" w:hAnsi="Arial" w:cs="Arial"/>
                                <w:color w:val="000000" w:themeColor="dark1"/>
                                <w:sz w:val="32"/>
                                <w:szCs w:val="32"/>
                              </w:rPr>
                              <w:t>Parent/Carer Questionnaire</w:t>
                            </w:r>
                          </w:p>
                          <w:p w14:paraId="7CD8FC09" w14:textId="77777777" w:rsidR="00BD5789" w:rsidRDefault="00BD5789" w:rsidP="00E82AB2">
                            <w:pPr>
                              <w:spacing w:line="276" w:lineRule="auto"/>
                              <w:ind w:left="360" w:hanging="173"/>
                              <w:jc w:val="center"/>
                              <w:rPr>
                                <w:rFonts w:ascii="Arial Rounded MT Bold" w:hAnsi="Arial Rounded MT Bold"/>
                                <w:i/>
                                <w:iCs/>
                                <w:color w:val="FFFFF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i/>
                                <w:iCs/>
                                <w:color w:val="FFFFFF"/>
                                <w:sz w:val="40"/>
                                <w:szCs w:val="40"/>
                              </w:rPr>
                              <w:t> 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A11F8C" w14:paraId="415D734D" w14:textId="77777777" w:rsidTr="002C4B1E">
        <w:trPr>
          <w:trHeight w:val="1077"/>
        </w:trPr>
        <w:tc>
          <w:tcPr>
            <w:tcW w:w="11168" w:type="dxa"/>
          </w:tcPr>
          <w:p w14:paraId="36C1BC31" w14:textId="032CBAD1" w:rsidR="002C4B1E" w:rsidRPr="002C4B1E" w:rsidRDefault="002C4B1E" w:rsidP="002C4B1E">
            <w:pPr>
              <w:tabs>
                <w:tab w:val="left" w:pos="4560"/>
              </w:tabs>
              <w:rPr>
                <w:lang w:eastAsia="en-GB"/>
              </w:rPr>
            </w:pPr>
          </w:p>
        </w:tc>
      </w:tr>
      <w:tr w:rsidR="00A11F8C" w:rsidRPr="00244523" w14:paraId="20B2EEE6" w14:textId="77777777" w:rsidTr="002C4B1E">
        <w:trPr>
          <w:trHeight w:val="1077"/>
        </w:trPr>
        <w:tc>
          <w:tcPr>
            <w:tcW w:w="11168" w:type="dxa"/>
          </w:tcPr>
          <w:tbl>
            <w:tblPr>
              <w:tblStyle w:val="TableGrid10"/>
              <w:tblW w:w="0" w:type="auto"/>
              <w:tblLook w:val="04A0" w:firstRow="1" w:lastRow="0" w:firstColumn="1" w:lastColumn="0" w:noHBand="0" w:noVBand="1"/>
            </w:tblPr>
            <w:tblGrid>
              <w:gridCol w:w="10624"/>
            </w:tblGrid>
            <w:tr w:rsidR="009453B4" w:rsidRPr="00244523" w14:paraId="1E3193D3" w14:textId="77777777" w:rsidTr="00B34E3D">
              <w:tc>
                <w:tcPr>
                  <w:tcW w:w="10624" w:type="dxa"/>
                </w:tcPr>
                <w:p w14:paraId="391D2019" w14:textId="7860013E" w:rsidR="009453B4" w:rsidRPr="00244523" w:rsidRDefault="00B8159F" w:rsidP="009453B4">
                  <w:pPr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>Child’s F</w:t>
                  </w:r>
                  <w:r w:rsidR="00244523">
                    <w:rPr>
                      <w:rFonts w:ascii="Arial" w:hAnsi="Arial" w:cs="Arial"/>
                    </w:rPr>
                    <w:t>irst Name (s):</w:t>
                  </w:r>
                </w:p>
                <w:p w14:paraId="2D6531BB" w14:textId="77777777" w:rsidR="0007678A" w:rsidRPr="00244523" w:rsidRDefault="0007678A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2D3826" w:rsidRPr="00244523" w14:paraId="210DF7F3" w14:textId="77777777" w:rsidTr="00B34E3D">
              <w:tc>
                <w:tcPr>
                  <w:tcW w:w="10624" w:type="dxa"/>
                </w:tcPr>
                <w:p w14:paraId="6F00C4AA" w14:textId="161C9E5D" w:rsidR="002D3826" w:rsidRPr="00244523" w:rsidRDefault="00B8159F" w:rsidP="009453B4">
                  <w:pPr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>Childs’s Surname</w:t>
                  </w:r>
                  <w:r w:rsidR="00244523">
                    <w:rPr>
                      <w:rFonts w:ascii="Arial" w:hAnsi="Arial" w:cs="Arial"/>
                    </w:rPr>
                    <w:t>:</w:t>
                  </w:r>
                </w:p>
                <w:p w14:paraId="0B85A4BF" w14:textId="77777777" w:rsidR="007B6CFC" w:rsidRPr="00244523" w:rsidRDefault="007B6CFC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453B4" w:rsidRPr="00244523" w14:paraId="6BEDD425" w14:textId="77777777" w:rsidTr="00B34E3D">
              <w:tc>
                <w:tcPr>
                  <w:tcW w:w="10624" w:type="dxa"/>
                </w:tcPr>
                <w:p w14:paraId="2FEDE079" w14:textId="0350E0C6" w:rsidR="009453B4" w:rsidRPr="00244523" w:rsidRDefault="00B8159F" w:rsidP="009453B4">
                  <w:pPr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 xml:space="preserve">Child’s </w:t>
                  </w:r>
                  <w:r w:rsidR="009453B4" w:rsidRPr="00244523">
                    <w:rPr>
                      <w:rFonts w:ascii="Arial" w:hAnsi="Arial" w:cs="Arial"/>
                    </w:rPr>
                    <w:t>Date of Birth</w:t>
                  </w:r>
                  <w:r w:rsidR="00B1261B" w:rsidRPr="00244523">
                    <w:rPr>
                      <w:rFonts w:ascii="Arial" w:hAnsi="Arial" w:cs="Arial"/>
                    </w:rPr>
                    <w:t>:</w:t>
                  </w:r>
                </w:p>
                <w:p w14:paraId="53C94877" w14:textId="77777777" w:rsidR="0007678A" w:rsidRPr="00244523" w:rsidRDefault="0007678A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453B4" w:rsidRPr="00244523" w14:paraId="5D1126EA" w14:textId="77777777" w:rsidTr="00B34E3D">
              <w:tc>
                <w:tcPr>
                  <w:tcW w:w="10624" w:type="dxa"/>
                </w:tcPr>
                <w:p w14:paraId="1DF08442" w14:textId="77777777" w:rsidR="009453B4" w:rsidRPr="00244523" w:rsidRDefault="009453B4" w:rsidP="009453B4">
                  <w:pPr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>Name of person completing this form:</w:t>
                  </w:r>
                </w:p>
                <w:p w14:paraId="2F0E9259" w14:textId="77777777" w:rsidR="009453B4" w:rsidRPr="00244523" w:rsidRDefault="009453B4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47B3C" w:rsidRPr="00244523" w14:paraId="4F9D3A59" w14:textId="77777777" w:rsidTr="00B34E3D">
              <w:tc>
                <w:tcPr>
                  <w:tcW w:w="10624" w:type="dxa"/>
                </w:tcPr>
                <w:p w14:paraId="760EBCE4" w14:textId="3FFA1EE2" w:rsidR="00E47B3C" w:rsidRPr="00244523" w:rsidRDefault="00E47B3C" w:rsidP="009453B4">
                  <w:pPr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 xml:space="preserve">Relationship to </w:t>
                  </w:r>
                  <w:r w:rsidR="00B8159F" w:rsidRPr="00244523">
                    <w:rPr>
                      <w:rFonts w:ascii="Arial" w:hAnsi="Arial" w:cs="Arial"/>
                    </w:rPr>
                    <w:t>child</w:t>
                  </w:r>
                  <w:r w:rsidRPr="00244523">
                    <w:rPr>
                      <w:rFonts w:ascii="Arial" w:hAnsi="Arial" w:cs="Arial"/>
                    </w:rPr>
                    <w:t>:</w:t>
                  </w:r>
                </w:p>
                <w:p w14:paraId="2E716786" w14:textId="77777777" w:rsidR="0007678A" w:rsidRPr="00244523" w:rsidRDefault="0007678A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47471" w:rsidRPr="00244523" w14:paraId="7ACC8ED8" w14:textId="77777777" w:rsidTr="00B34E3D">
              <w:tc>
                <w:tcPr>
                  <w:tcW w:w="10624" w:type="dxa"/>
                </w:tcPr>
                <w:p w14:paraId="5DD44AC9" w14:textId="7AB04A93" w:rsidR="00947471" w:rsidRPr="00244523" w:rsidRDefault="002C4B1E" w:rsidP="009453B4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Any p</w:t>
                  </w:r>
                  <w:r w:rsidR="00947471" w:rsidRPr="00244523">
                    <w:rPr>
                      <w:rFonts w:ascii="Arial" w:hAnsi="Arial" w:cs="Arial"/>
                    </w:rPr>
                    <w:t>revious school(s) attended:</w:t>
                  </w:r>
                </w:p>
                <w:p w14:paraId="3445F4C9" w14:textId="77777777" w:rsidR="00947471" w:rsidRPr="00244523" w:rsidRDefault="00947471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1490EDC8" w14:textId="77777777" w:rsidR="00F00DBF" w:rsidRPr="00244523" w:rsidRDefault="00F00DBF" w:rsidP="00F00DBF">
            <w:pPr>
              <w:rPr>
                <w:rFonts w:ascii="Arial" w:hAnsi="Arial" w:cs="Arial"/>
                <w:lang w:eastAsia="en-GB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060"/>
              <w:gridCol w:w="3060"/>
              <w:gridCol w:w="1530"/>
              <w:gridCol w:w="992"/>
              <w:gridCol w:w="1982"/>
            </w:tblGrid>
            <w:tr w:rsidR="00A47DEA" w:rsidRPr="00244523" w14:paraId="74C5FA31" w14:textId="77777777" w:rsidTr="00B34E3D">
              <w:tc>
                <w:tcPr>
                  <w:tcW w:w="10624" w:type="dxa"/>
                  <w:gridSpan w:val="5"/>
                </w:tcPr>
                <w:p w14:paraId="16FEC822" w14:textId="77777777" w:rsidR="00A47DEA" w:rsidRPr="00244523" w:rsidRDefault="00A47DEA" w:rsidP="3CC6BF50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244523">
                    <w:rPr>
                      <w:rFonts w:ascii="Arial" w:hAnsi="Arial" w:cs="Arial"/>
                      <w:b/>
                      <w:bCs/>
                    </w:rPr>
                    <w:t>Developmental History</w:t>
                  </w:r>
                </w:p>
                <w:p w14:paraId="475075DA" w14:textId="77777777" w:rsidR="00A47DEA" w:rsidRPr="00244523" w:rsidRDefault="00A47DEA" w:rsidP="3CC6BF50">
                  <w:pPr>
                    <w:rPr>
                      <w:rFonts w:ascii="Arial" w:hAnsi="Arial" w:cs="Arial"/>
                      <w:i/>
                      <w:iCs/>
                      <w:color w:val="FFFFFF" w:themeColor="background2"/>
                    </w:rPr>
                  </w:pPr>
                  <w:r w:rsidRPr="00244523">
                    <w:rPr>
                      <w:rFonts w:ascii="Arial" w:hAnsi="Arial" w:cs="Arial"/>
                      <w:i/>
                      <w:iCs/>
                    </w:rPr>
                    <w:t>It is useful to have an overview of your child’s early life and development.</w:t>
                  </w:r>
                </w:p>
              </w:tc>
            </w:tr>
            <w:tr w:rsidR="00A47DEA" w:rsidRPr="00244523" w14:paraId="28C7EEBF" w14:textId="77777777" w:rsidTr="00B34E3D">
              <w:tc>
                <w:tcPr>
                  <w:tcW w:w="7650" w:type="dxa"/>
                  <w:gridSpan w:val="3"/>
                  <w:shd w:val="clear" w:color="auto" w:fill="A6A6A6" w:themeFill="background2" w:themeFillShade="A6"/>
                </w:tcPr>
                <w:p w14:paraId="6A1C2D5F" w14:textId="77777777" w:rsidR="00A47DEA" w:rsidRPr="00244523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56059437" w14:textId="77777777" w:rsidR="00A47DEA" w:rsidRPr="00244523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  <w:r w:rsidRPr="00244523">
                    <w:rPr>
                      <w:rFonts w:ascii="Arial" w:hAnsi="Arial" w:cs="Arial"/>
                      <w:b/>
                    </w:rPr>
                    <w:t>Yes</w:t>
                  </w:r>
                </w:p>
              </w:tc>
              <w:tc>
                <w:tcPr>
                  <w:tcW w:w="1982" w:type="dxa"/>
                </w:tcPr>
                <w:p w14:paraId="2F13E1BD" w14:textId="77777777" w:rsidR="00A47DEA" w:rsidRPr="00244523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  <w:r w:rsidRPr="00244523">
                    <w:rPr>
                      <w:rFonts w:ascii="Arial" w:hAnsi="Arial" w:cs="Arial"/>
                      <w:b/>
                    </w:rPr>
                    <w:t>No</w:t>
                  </w:r>
                </w:p>
              </w:tc>
            </w:tr>
            <w:tr w:rsidR="00A47DEA" w:rsidRPr="00244523" w14:paraId="1A775408" w14:textId="77777777" w:rsidTr="00B34E3D">
              <w:tc>
                <w:tcPr>
                  <w:tcW w:w="7650" w:type="dxa"/>
                  <w:gridSpan w:val="3"/>
                </w:tcPr>
                <w:p w14:paraId="191EDC1F" w14:textId="77777777" w:rsidR="00A47DEA" w:rsidRPr="00244523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244523">
                    <w:rPr>
                      <w:rFonts w:ascii="Arial" w:hAnsi="Arial" w:cs="Arial"/>
                      <w:bCs/>
                    </w:rPr>
                    <w:t>Were there any difficulties during pregnancy?</w:t>
                  </w:r>
                </w:p>
              </w:tc>
              <w:sdt>
                <w:sdtPr>
                  <w:rPr>
                    <w:rFonts w:ascii="Arial" w:hAnsi="Arial" w:cs="Arial"/>
                    <w:b/>
                  </w:rPr>
                  <w:id w:val="-200620148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992" w:type="dxa"/>
                    </w:tcPr>
                    <w:p w14:paraId="4FEF56B8" w14:textId="51040537" w:rsidR="00A47DEA" w:rsidRPr="00244523" w:rsidRDefault="002C4B1E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</w:rPr>
                  <w:id w:val="110430418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982" w:type="dxa"/>
                    </w:tcPr>
                    <w:p w14:paraId="2BDEB94C" w14:textId="1202C33C" w:rsidR="00A47DEA" w:rsidRPr="00244523" w:rsidRDefault="002C4B1E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</w:tr>
            <w:tr w:rsidR="00A47DEA" w:rsidRPr="00244523" w14:paraId="17B253A5" w14:textId="77777777" w:rsidTr="00B34E3D">
              <w:tc>
                <w:tcPr>
                  <w:tcW w:w="7650" w:type="dxa"/>
                  <w:gridSpan w:val="3"/>
                </w:tcPr>
                <w:p w14:paraId="6EDF6BF4" w14:textId="77777777" w:rsidR="00A47DEA" w:rsidRPr="00244523" w:rsidRDefault="00A47DEA" w:rsidP="3CC6BF50">
                  <w:pPr>
                    <w:rPr>
                      <w:rFonts w:ascii="Arial" w:hAnsi="Arial" w:cs="Arial"/>
                      <w:bCs/>
                    </w:rPr>
                  </w:pPr>
                  <w:r w:rsidRPr="00244523">
                    <w:rPr>
                      <w:rFonts w:ascii="Arial" w:hAnsi="Arial" w:cs="Arial"/>
                      <w:bCs/>
                    </w:rPr>
                    <w:t>Was the pregnancy full term?</w:t>
                  </w:r>
                  <w:r w:rsidR="7AC128E6" w:rsidRPr="00244523">
                    <w:rPr>
                      <w:rFonts w:ascii="Arial" w:hAnsi="Arial" w:cs="Arial"/>
                      <w:bCs/>
                    </w:rPr>
                    <w:t xml:space="preserve"> If not, how long? </w:t>
                  </w:r>
                </w:p>
              </w:tc>
              <w:sdt>
                <w:sdtPr>
                  <w:rPr>
                    <w:rFonts w:ascii="Arial" w:hAnsi="Arial" w:cs="Arial"/>
                    <w:b/>
                  </w:rPr>
                  <w:id w:val="-159461470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992" w:type="dxa"/>
                    </w:tcPr>
                    <w:p w14:paraId="0C3D6090" w14:textId="6B4EA6A4" w:rsidR="00A47DEA" w:rsidRPr="00244523" w:rsidRDefault="002C4B1E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</w:rPr>
                  <w:id w:val="-140583560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982" w:type="dxa"/>
                    </w:tcPr>
                    <w:p w14:paraId="29AE1D9A" w14:textId="0A23E648" w:rsidR="00A47DEA" w:rsidRPr="00244523" w:rsidRDefault="002C4B1E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</w:tr>
            <w:tr w:rsidR="00A47DEA" w:rsidRPr="00244523" w14:paraId="37C797BD" w14:textId="77777777" w:rsidTr="00B34E3D">
              <w:tc>
                <w:tcPr>
                  <w:tcW w:w="7650" w:type="dxa"/>
                  <w:gridSpan w:val="3"/>
                </w:tcPr>
                <w:p w14:paraId="2F3FAB59" w14:textId="77777777" w:rsidR="00A47DEA" w:rsidRPr="00244523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244523">
                    <w:rPr>
                      <w:rFonts w:ascii="Arial" w:hAnsi="Arial" w:cs="Arial"/>
                      <w:bCs/>
                    </w:rPr>
                    <w:t>Was delivery/birthing normal?</w:t>
                  </w:r>
                </w:p>
              </w:tc>
              <w:sdt>
                <w:sdtPr>
                  <w:rPr>
                    <w:rFonts w:ascii="Arial" w:hAnsi="Arial" w:cs="Arial"/>
                    <w:b/>
                  </w:rPr>
                  <w:id w:val="-46697743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992" w:type="dxa"/>
                    </w:tcPr>
                    <w:p w14:paraId="389D36F8" w14:textId="4F8CF34D" w:rsidR="00A47DEA" w:rsidRPr="00244523" w:rsidRDefault="002C4B1E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</w:rPr>
                  <w:id w:val="67577631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982" w:type="dxa"/>
                    </w:tcPr>
                    <w:p w14:paraId="0252A66F" w14:textId="4FF46B79" w:rsidR="00A47DEA" w:rsidRPr="00244523" w:rsidRDefault="002C4B1E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</w:tr>
            <w:tr w:rsidR="00A47DEA" w:rsidRPr="00244523" w14:paraId="28A4EDF5" w14:textId="77777777" w:rsidTr="00B34E3D">
              <w:tc>
                <w:tcPr>
                  <w:tcW w:w="10624" w:type="dxa"/>
                  <w:gridSpan w:val="5"/>
                </w:tcPr>
                <w:p w14:paraId="7F14F5F7" w14:textId="77777777" w:rsidR="00A47DEA" w:rsidRPr="00244523" w:rsidRDefault="00A47DEA" w:rsidP="00A47DEA">
                  <w:pPr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>Further details/comments:</w:t>
                  </w:r>
                </w:p>
                <w:p w14:paraId="622D006F" w14:textId="77777777" w:rsidR="00A47DEA" w:rsidRPr="00244523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  <w:p w14:paraId="73769E54" w14:textId="77777777" w:rsidR="00A47DEA" w:rsidRPr="00244523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A47DEA" w:rsidRPr="00244523" w14:paraId="5711149F" w14:textId="77777777" w:rsidTr="00B34E3D">
              <w:tc>
                <w:tcPr>
                  <w:tcW w:w="10624" w:type="dxa"/>
                  <w:gridSpan w:val="5"/>
                </w:tcPr>
                <w:p w14:paraId="5A49AA24" w14:textId="77777777" w:rsidR="00A47DEA" w:rsidRPr="00244523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244523">
                    <w:rPr>
                      <w:rFonts w:ascii="Arial" w:hAnsi="Arial" w:cs="Arial"/>
                      <w:bCs/>
                    </w:rPr>
                    <w:t>At what age did your child</w:t>
                  </w:r>
                  <w:r w:rsidR="008050CE" w:rsidRPr="00244523">
                    <w:rPr>
                      <w:rFonts w:ascii="Arial" w:hAnsi="Arial" w:cs="Arial"/>
                      <w:bCs/>
                    </w:rPr>
                    <w:t>?</w:t>
                  </w:r>
                </w:p>
              </w:tc>
            </w:tr>
            <w:tr w:rsidR="00A47DEA" w:rsidRPr="00244523" w14:paraId="76B1DD99" w14:textId="77777777" w:rsidTr="00B34E3D">
              <w:tc>
                <w:tcPr>
                  <w:tcW w:w="3060" w:type="dxa"/>
                </w:tcPr>
                <w:p w14:paraId="45510708" w14:textId="77777777" w:rsidR="00A47DEA" w:rsidRPr="00244523" w:rsidRDefault="00A47DEA" w:rsidP="00A47DEA">
                  <w:pPr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>Sit up:</w:t>
                  </w:r>
                </w:p>
              </w:tc>
              <w:tc>
                <w:tcPr>
                  <w:tcW w:w="3060" w:type="dxa"/>
                </w:tcPr>
                <w:p w14:paraId="50878DA1" w14:textId="77777777" w:rsidR="00A47DEA" w:rsidRPr="00244523" w:rsidRDefault="00A47DEA" w:rsidP="00A47DEA">
                  <w:pPr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>Crawl:</w:t>
                  </w:r>
                </w:p>
              </w:tc>
              <w:tc>
                <w:tcPr>
                  <w:tcW w:w="4504" w:type="dxa"/>
                  <w:gridSpan w:val="3"/>
                </w:tcPr>
                <w:p w14:paraId="7B513D84" w14:textId="77777777" w:rsidR="00A47DEA" w:rsidRPr="00244523" w:rsidRDefault="00A47DEA" w:rsidP="00A47DEA">
                  <w:pPr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>Walk:</w:t>
                  </w:r>
                </w:p>
              </w:tc>
            </w:tr>
            <w:tr w:rsidR="00A47DEA" w:rsidRPr="00244523" w14:paraId="4B84BF58" w14:textId="77777777" w:rsidTr="00B34E3D">
              <w:tc>
                <w:tcPr>
                  <w:tcW w:w="10624" w:type="dxa"/>
                  <w:gridSpan w:val="5"/>
                </w:tcPr>
                <w:p w14:paraId="208F1F1C" w14:textId="77777777" w:rsidR="00A47DEA" w:rsidRPr="00244523" w:rsidRDefault="00A47DEA" w:rsidP="00A47DEA">
                  <w:pPr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 xml:space="preserve">If your child did not crawl, please indicate how they moved around: </w:t>
                  </w:r>
                </w:p>
                <w:p w14:paraId="2DA937A2" w14:textId="77777777" w:rsidR="00A47DEA" w:rsidRPr="00244523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  <w:p w14:paraId="4FC8201C" w14:textId="77777777" w:rsidR="00A47DEA" w:rsidRPr="00244523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A47DEA" w:rsidRPr="00244523" w14:paraId="20D2FF5A" w14:textId="77777777" w:rsidTr="00B34E3D">
              <w:tc>
                <w:tcPr>
                  <w:tcW w:w="10624" w:type="dxa"/>
                  <w:gridSpan w:val="5"/>
                </w:tcPr>
                <w:p w14:paraId="3EAD5F65" w14:textId="77777777" w:rsidR="00A47DEA" w:rsidRPr="00244523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244523">
                    <w:rPr>
                      <w:rFonts w:ascii="Arial" w:hAnsi="Arial" w:cs="Arial"/>
                      <w:bCs/>
                    </w:rPr>
                    <w:t>At what age did your child begin to use a few words?</w:t>
                  </w:r>
                </w:p>
                <w:p w14:paraId="1C318A06" w14:textId="77777777" w:rsidR="001D3590" w:rsidRPr="00244523" w:rsidRDefault="001D3590" w:rsidP="00A47DEA">
                  <w:pPr>
                    <w:rPr>
                      <w:rFonts w:ascii="Arial" w:hAnsi="Arial" w:cs="Arial"/>
                      <w:bCs/>
                    </w:rPr>
                  </w:pPr>
                </w:p>
                <w:p w14:paraId="3388C3F9" w14:textId="77777777" w:rsidR="00A47DEA" w:rsidRPr="00244523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A47DEA" w:rsidRPr="00244523" w14:paraId="15481227" w14:textId="77777777" w:rsidTr="00B34E3D">
              <w:tc>
                <w:tcPr>
                  <w:tcW w:w="7650" w:type="dxa"/>
                  <w:gridSpan w:val="3"/>
                  <w:shd w:val="clear" w:color="auto" w:fill="A6A6A6" w:themeFill="background2" w:themeFillShade="A6"/>
                </w:tcPr>
                <w:p w14:paraId="599AD5A4" w14:textId="77777777" w:rsidR="00A47DEA" w:rsidRPr="00244523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2402EC64" w14:textId="77777777" w:rsidR="00A47DEA" w:rsidRPr="00244523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  <w:r w:rsidRPr="00244523">
                    <w:rPr>
                      <w:rFonts w:ascii="Arial" w:hAnsi="Arial" w:cs="Arial"/>
                      <w:b/>
                    </w:rPr>
                    <w:t>Yes</w:t>
                  </w:r>
                </w:p>
              </w:tc>
              <w:tc>
                <w:tcPr>
                  <w:tcW w:w="1982" w:type="dxa"/>
                </w:tcPr>
                <w:p w14:paraId="1F337CD1" w14:textId="77777777" w:rsidR="00A47DEA" w:rsidRPr="00244523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  <w:r w:rsidRPr="00244523">
                    <w:rPr>
                      <w:rFonts w:ascii="Arial" w:hAnsi="Arial" w:cs="Arial"/>
                      <w:b/>
                    </w:rPr>
                    <w:t>No</w:t>
                  </w:r>
                </w:p>
              </w:tc>
            </w:tr>
            <w:tr w:rsidR="00A47DEA" w:rsidRPr="00244523" w14:paraId="49D35E7A" w14:textId="77777777" w:rsidTr="00B34E3D">
              <w:tc>
                <w:tcPr>
                  <w:tcW w:w="7650" w:type="dxa"/>
                  <w:gridSpan w:val="3"/>
                </w:tcPr>
                <w:p w14:paraId="08ED2CCD" w14:textId="77777777" w:rsidR="00A47DEA" w:rsidRPr="00244523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244523">
                    <w:rPr>
                      <w:rFonts w:ascii="Arial" w:hAnsi="Arial" w:cs="Arial"/>
                      <w:bCs/>
                    </w:rPr>
                    <w:t>Was your child understandable by people (other than family) by the age of 3?</w:t>
                  </w:r>
                </w:p>
              </w:tc>
              <w:sdt>
                <w:sdtPr>
                  <w:rPr>
                    <w:rFonts w:ascii="Arial" w:hAnsi="Arial" w:cs="Arial"/>
                    <w:b/>
                  </w:rPr>
                  <w:id w:val="141273233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992" w:type="dxa"/>
                    </w:tcPr>
                    <w:p w14:paraId="0DDC64A8" w14:textId="2C59A638" w:rsidR="00A47DEA" w:rsidRPr="00244523" w:rsidRDefault="002C4B1E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</w:rPr>
                  <w:id w:val="58982740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982" w:type="dxa"/>
                    </w:tcPr>
                    <w:p w14:paraId="5B0E2CA3" w14:textId="657CDA3E" w:rsidR="00A47DEA" w:rsidRPr="00244523" w:rsidRDefault="002C4B1E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</w:tr>
            <w:tr w:rsidR="00A47DEA" w:rsidRPr="00244523" w14:paraId="187C982F" w14:textId="77777777" w:rsidTr="00B34E3D">
              <w:tc>
                <w:tcPr>
                  <w:tcW w:w="7650" w:type="dxa"/>
                  <w:gridSpan w:val="3"/>
                </w:tcPr>
                <w:p w14:paraId="4CDC526D" w14:textId="77777777" w:rsidR="00A47DEA" w:rsidRPr="00244523" w:rsidRDefault="00A47DEA" w:rsidP="3CC6BF50">
                  <w:pPr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>Did your child mispronounce words?</w:t>
                  </w:r>
                </w:p>
              </w:tc>
              <w:sdt>
                <w:sdtPr>
                  <w:rPr>
                    <w:rFonts w:ascii="Arial" w:hAnsi="Arial" w:cs="Arial"/>
                  </w:rPr>
                  <w:id w:val="-23270048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992" w:type="dxa"/>
                    </w:tcPr>
                    <w:p w14:paraId="3B52ECD9" w14:textId="1222B13E" w:rsidR="00A47DEA" w:rsidRPr="00244523" w:rsidRDefault="002C4B1E" w:rsidP="00A47DEA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</w:rPr>
                  <w:id w:val="-142386952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982" w:type="dxa"/>
                    </w:tcPr>
                    <w:p w14:paraId="77552515" w14:textId="56753132" w:rsidR="00A47DEA" w:rsidRPr="00244523" w:rsidRDefault="002C4B1E" w:rsidP="00A47DEA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A47DEA" w:rsidRPr="00244523" w14:paraId="76769A82" w14:textId="77777777" w:rsidTr="00B34E3D">
              <w:tc>
                <w:tcPr>
                  <w:tcW w:w="7650" w:type="dxa"/>
                  <w:gridSpan w:val="3"/>
                </w:tcPr>
                <w:p w14:paraId="7EE6F8CB" w14:textId="77777777" w:rsidR="00A47DEA" w:rsidRPr="00244523" w:rsidRDefault="00A47DEA" w:rsidP="3CC6BF50">
                  <w:pPr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>Did your child have difficulties with clarity of speech?</w:t>
                  </w:r>
                </w:p>
              </w:tc>
              <w:sdt>
                <w:sdtPr>
                  <w:rPr>
                    <w:rFonts w:ascii="Arial" w:hAnsi="Arial" w:cs="Arial"/>
                  </w:rPr>
                  <w:id w:val="185583888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992" w:type="dxa"/>
                    </w:tcPr>
                    <w:p w14:paraId="7DE38D03" w14:textId="6A89BC6A" w:rsidR="00A47DEA" w:rsidRPr="00244523" w:rsidRDefault="002C4B1E" w:rsidP="00A47DEA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</w:rPr>
                  <w:id w:val="78549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982" w:type="dxa"/>
                    </w:tcPr>
                    <w:p w14:paraId="1DA5A34E" w14:textId="355FBA41" w:rsidR="00A47DEA" w:rsidRPr="00244523" w:rsidRDefault="002C4B1E" w:rsidP="00A47DEA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</w:tr>
            <w:tr w:rsidR="3CC6BF50" w:rsidRPr="00244523" w14:paraId="137BD8D2" w14:textId="77777777" w:rsidTr="00B34E3D">
              <w:trPr>
                <w:trHeight w:val="300"/>
              </w:trPr>
              <w:tc>
                <w:tcPr>
                  <w:tcW w:w="10624" w:type="dxa"/>
                  <w:gridSpan w:val="5"/>
                </w:tcPr>
                <w:p w14:paraId="3F126FC1" w14:textId="77777777" w:rsidR="6D06CC7B" w:rsidRPr="00244523" w:rsidRDefault="6D06CC7B" w:rsidP="3CC6BF50">
                  <w:pPr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lastRenderedPageBreak/>
                    <w:t>Do any difficulties with pronunciation or speech difficulties continue?</w:t>
                  </w:r>
                </w:p>
                <w:p w14:paraId="415602C6" w14:textId="77777777" w:rsidR="3CC6BF50" w:rsidRPr="00244523" w:rsidRDefault="3CC6BF50" w:rsidP="3CC6BF50">
                  <w:pPr>
                    <w:rPr>
                      <w:rFonts w:ascii="Arial" w:hAnsi="Arial" w:cs="Arial"/>
                    </w:rPr>
                  </w:pPr>
                </w:p>
                <w:p w14:paraId="1BB54098" w14:textId="77777777" w:rsidR="3CC6BF50" w:rsidRPr="00244523" w:rsidRDefault="3CC6BF50" w:rsidP="3CC6BF50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11399C5A" w14:textId="77777777" w:rsidR="00C75779" w:rsidRPr="00244523" w:rsidRDefault="00C75779" w:rsidP="00F00DBF">
            <w:pPr>
              <w:rPr>
                <w:rFonts w:ascii="Arial" w:hAnsi="Arial" w:cs="Arial"/>
                <w:lang w:eastAsia="en-GB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677"/>
              <w:gridCol w:w="986"/>
              <w:gridCol w:w="1961"/>
            </w:tblGrid>
            <w:tr w:rsidR="009E0B72" w:rsidRPr="00244523" w14:paraId="47FEE297" w14:textId="77777777" w:rsidTr="004277FF">
              <w:tc>
                <w:tcPr>
                  <w:tcW w:w="10624" w:type="dxa"/>
                  <w:gridSpan w:val="3"/>
                </w:tcPr>
                <w:p w14:paraId="6A2FD4AD" w14:textId="77777777" w:rsidR="009E0B72" w:rsidRPr="00244523" w:rsidRDefault="009E0B72" w:rsidP="009E0B72">
                  <w:pPr>
                    <w:rPr>
                      <w:rFonts w:ascii="Arial" w:hAnsi="Arial" w:cs="Arial"/>
                      <w:b/>
                      <w:bCs/>
                      <w:color w:val="FFFFFF" w:themeColor="background2"/>
                    </w:rPr>
                  </w:pPr>
                  <w:r w:rsidRPr="00244523">
                    <w:rPr>
                      <w:rFonts w:ascii="Arial" w:hAnsi="Arial" w:cs="Arial"/>
                      <w:b/>
                      <w:bCs/>
                    </w:rPr>
                    <w:t>Vision</w:t>
                  </w:r>
                </w:p>
              </w:tc>
            </w:tr>
            <w:tr w:rsidR="009E0B72" w:rsidRPr="00244523" w14:paraId="5B50F718" w14:textId="77777777" w:rsidTr="004277FF">
              <w:tc>
                <w:tcPr>
                  <w:tcW w:w="7677" w:type="dxa"/>
                </w:tcPr>
                <w:p w14:paraId="18478A5B" w14:textId="77777777" w:rsidR="009E0B72" w:rsidRPr="00244523" w:rsidRDefault="009E0B72" w:rsidP="009E0B72">
                  <w:pPr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>Please provide the date of the child’s last eye test (DD/MM/YYYY)</w:t>
                  </w:r>
                </w:p>
              </w:tc>
              <w:tc>
                <w:tcPr>
                  <w:tcW w:w="2947" w:type="dxa"/>
                  <w:gridSpan w:val="2"/>
                </w:tcPr>
                <w:p w14:paraId="0B939430" w14:textId="77777777" w:rsidR="009E0B72" w:rsidRPr="00244523" w:rsidRDefault="009E0B72" w:rsidP="009E0B72">
                  <w:pPr>
                    <w:rPr>
                      <w:rFonts w:ascii="Arial" w:hAnsi="Arial" w:cs="Arial"/>
                    </w:rPr>
                  </w:pPr>
                </w:p>
                <w:p w14:paraId="37A8A1B9" w14:textId="77777777" w:rsidR="009E0B72" w:rsidRPr="00244523" w:rsidRDefault="009E0B72" w:rsidP="009E0B72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E0B72" w:rsidRPr="00244523" w14:paraId="24AF44B5" w14:textId="77777777" w:rsidTr="004277FF">
              <w:tc>
                <w:tcPr>
                  <w:tcW w:w="10624" w:type="dxa"/>
                  <w:gridSpan w:val="3"/>
                </w:tcPr>
                <w:p w14:paraId="4C243919" w14:textId="77777777" w:rsidR="009E0B72" w:rsidRPr="00244523" w:rsidRDefault="009E0B72" w:rsidP="009E0B72">
                  <w:pPr>
                    <w:rPr>
                      <w:rFonts w:ascii="Arial" w:hAnsi="Arial" w:cs="Arial"/>
                      <w:i/>
                      <w:iCs/>
                    </w:rPr>
                  </w:pPr>
                  <w:r w:rsidRPr="00244523">
                    <w:rPr>
                      <w:rFonts w:ascii="Arial" w:hAnsi="Arial" w:cs="Arial"/>
                      <w:i/>
                      <w:iCs/>
                    </w:rPr>
                    <w:t>If the eye test was more than two years ago, an eye examination by an optometrist must be carried out prior to the assessment.</w:t>
                  </w:r>
                </w:p>
              </w:tc>
            </w:tr>
            <w:tr w:rsidR="009E0B72" w:rsidRPr="00244523" w14:paraId="400B25BA" w14:textId="77777777" w:rsidTr="004277FF">
              <w:tc>
                <w:tcPr>
                  <w:tcW w:w="7677" w:type="dxa"/>
                </w:tcPr>
                <w:p w14:paraId="72EB984F" w14:textId="77777777" w:rsidR="009E0B72" w:rsidRPr="00244523" w:rsidRDefault="009E0B72" w:rsidP="009E0B72">
                  <w:pPr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>Is the child required to wear glasses for reading, writing and close work?</w:t>
                  </w:r>
                </w:p>
              </w:tc>
              <w:tc>
                <w:tcPr>
                  <w:tcW w:w="986" w:type="dxa"/>
                </w:tcPr>
                <w:p w14:paraId="533F169E" w14:textId="46B6DADF" w:rsidR="009E0B72" w:rsidRPr="00244523" w:rsidRDefault="002C4B1E" w:rsidP="009E0B72">
                  <w:pPr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7488480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9E0B72" w:rsidRPr="00244523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1961" w:type="dxa"/>
                </w:tcPr>
                <w:p w14:paraId="3653986C" w14:textId="32B5260B" w:rsidR="009E0B72" w:rsidRPr="00244523" w:rsidRDefault="002C4B1E" w:rsidP="009E0B72">
                  <w:pPr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13105881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9E0B72" w:rsidRPr="00244523">
                    <w:rPr>
                      <w:rFonts w:ascii="Arial" w:hAnsi="Arial" w:cs="Arial"/>
                    </w:rPr>
                    <w:t>No</w:t>
                  </w:r>
                </w:p>
              </w:tc>
            </w:tr>
            <w:tr w:rsidR="009E0B72" w:rsidRPr="00244523" w14:paraId="1F7DB1B4" w14:textId="77777777" w:rsidTr="004277FF">
              <w:tc>
                <w:tcPr>
                  <w:tcW w:w="10624" w:type="dxa"/>
                  <w:gridSpan w:val="3"/>
                </w:tcPr>
                <w:p w14:paraId="06B316C8" w14:textId="4795EE98" w:rsidR="009E0B72" w:rsidRPr="00244523" w:rsidRDefault="009E0B72" w:rsidP="009E0B72">
                  <w:pPr>
                    <w:rPr>
                      <w:rFonts w:ascii="Arial" w:hAnsi="Arial" w:cs="Arial"/>
                      <w:i/>
                      <w:iCs/>
                    </w:rPr>
                  </w:pPr>
                  <w:r w:rsidRPr="00244523">
                    <w:rPr>
                      <w:rFonts w:ascii="Arial" w:hAnsi="Arial" w:cs="Arial"/>
                      <w:i/>
                      <w:iCs/>
                    </w:rPr>
                    <w:t>If YES, please ensure the child has their glasses on the day of the assessment</w:t>
                  </w:r>
                  <w:r w:rsidR="00B95E98" w:rsidRPr="00244523">
                    <w:rPr>
                      <w:rFonts w:ascii="Arial" w:hAnsi="Arial" w:cs="Arial"/>
                      <w:i/>
                      <w:iCs/>
                    </w:rPr>
                    <w:t>.</w:t>
                  </w:r>
                </w:p>
              </w:tc>
            </w:tr>
          </w:tbl>
          <w:p w14:paraId="3416FEF6" w14:textId="77777777" w:rsidR="003A07A7" w:rsidRPr="00244523" w:rsidRDefault="003A07A7" w:rsidP="00F00DBF">
            <w:pPr>
              <w:rPr>
                <w:rFonts w:ascii="Arial" w:hAnsi="Arial" w:cs="Arial"/>
                <w:sz w:val="28"/>
                <w:lang w:eastAsia="en-GB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650"/>
              <w:gridCol w:w="992"/>
              <w:gridCol w:w="1982"/>
            </w:tblGrid>
            <w:tr w:rsidR="00C75779" w:rsidRPr="00244523" w14:paraId="3FADC2BE" w14:textId="77777777" w:rsidTr="00B34E3D">
              <w:tc>
                <w:tcPr>
                  <w:tcW w:w="10624" w:type="dxa"/>
                  <w:gridSpan w:val="3"/>
                </w:tcPr>
                <w:p w14:paraId="71400286" w14:textId="77777777" w:rsidR="00C75779" w:rsidRPr="00244523" w:rsidRDefault="3994AB16" w:rsidP="3CC6BF50">
                  <w:pPr>
                    <w:rPr>
                      <w:rFonts w:ascii="Arial" w:hAnsi="Arial" w:cs="Arial"/>
                      <w:b/>
                      <w:bCs/>
                      <w:color w:val="FFFFFF" w:themeColor="background2"/>
                    </w:rPr>
                  </w:pPr>
                  <w:r w:rsidRPr="00244523">
                    <w:rPr>
                      <w:rFonts w:ascii="Arial" w:hAnsi="Arial" w:cs="Arial"/>
                      <w:b/>
                      <w:bCs/>
                    </w:rPr>
                    <w:t>Hearing</w:t>
                  </w:r>
                  <w:r w:rsidRPr="00244523">
                    <w:rPr>
                      <w:rFonts w:ascii="Arial" w:hAnsi="Arial" w:cs="Arial"/>
                      <w:b/>
                      <w:bCs/>
                      <w:color w:val="FFFFFF" w:themeColor="background2"/>
                    </w:rPr>
                    <w:t xml:space="preserve"> </w:t>
                  </w:r>
                </w:p>
              </w:tc>
            </w:tr>
            <w:tr w:rsidR="00A47DEA" w:rsidRPr="00244523" w14:paraId="5A3B29A1" w14:textId="77777777" w:rsidTr="00B34E3D">
              <w:tc>
                <w:tcPr>
                  <w:tcW w:w="7650" w:type="dxa"/>
                </w:tcPr>
                <w:p w14:paraId="0814DACE" w14:textId="77777777" w:rsidR="00A47DEA" w:rsidRPr="00244523" w:rsidRDefault="4D6F936B" w:rsidP="3CC6BF50">
                  <w:pPr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>D</w:t>
                  </w:r>
                  <w:r w:rsidR="00A47DEA" w:rsidRPr="00244523">
                    <w:rPr>
                      <w:rFonts w:ascii="Arial" w:hAnsi="Arial" w:cs="Arial"/>
                    </w:rPr>
                    <w:t>oes your child have any difficulty with hearing?</w:t>
                  </w:r>
                </w:p>
              </w:tc>
              <w:tc>
                <w:tcPr>
                  <w:tcW w:w="992" w:type="dxa"/>
                </w:tcPr>
                <w:p w14:paraId="231AB3E8" w14:textId="2413C02A" w:rsidR="00A47DEA" w:rsidRPr="00244523" w:rsidRDefault="002C4B1E" w:rsidP="00A47DEA">
                  <w:pPr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3596572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A47DEA" w:rsidRPr="00244523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1982" w:type="dxa"/>
                </w:tcPr>
                <w:p w14:paraId="52747F0E" w14:textId="1324B830" w:rsidR="00A47DEA" w:rsidRPr="00244523" w:rsidRDefault="002C4B1E" w:rsidP="00A47DEA">
                  <w:pPr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8875330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A47DEA" w:rsidRPr="00244523">
                    <w:rPr>
                      <w:rFonts w:ascii="Arial" w:hAnsi="Arial" w:cs="Arial"/>
                    </w:rPr>
                    <w:t>No</w:t>
                  </w:r>
                </w:p>
              </w:tc>
            </w:tr>
            <w:tr w:rsidR="00A47DEA" w:rsidRPr="00244523" w14:paraId="4BC0D23B" w14:textId="77777777" w:rsidTr="00B34E3D">
              <w:tc>
                <w:tcPr>
                  <w:tcW w:w="10624" w:type="dxa"/>
                  <w:gridSpan w:val="3"/>
                </w:tcPr>
                <w:p w14:paraId="2AB8F4C2" w14:textId="77777777" w:rsidR="00A47DEA" w:rsidRPr="00244523" w:rsidRDefault="00A47DEA" w:rsidP="00A47DEA">
                  <w:pPr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>If yes</w:t>
                  </w:r>
                  <w:r w:rsidR="00C75779" w:rsidRPr="00244523">
                    <w:rPr>
                      <w:rFonts w:ascii="Arial" w:hAnsi="Arial" w:cs="Arial"/>
                    </w:rPr>
                    <w:t>,</w:t>
                  </w:r>
                  <w:r w:rsidRPr="00244523">
                    <w:rPr>
                      <w:rFonts w:ascii="Arial" w:hAnsi="Arial" w:cs="Arial"/>
                    </w:rPr>
                    <w:t xml:space="preserve"> please provide details</w:t>
                  </w:r>
                  <w:r w:rsidR="00993CF5" w:rsidRPr="00244523">
                    <w:rPr>
                      <w:rFonts w:ascii="Arial" w:hAnsi="Arial" w:cs="Arial"/>
                    </w:rPr>
                    <w:t>:</w:t>
                  </w:r>
                </w:p>
                <w:p w14:paraId="14928634" w14:textId="77777777" w:rsidR="00A47DEA" w:rsidRPr="00244523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  <w:p w14:paraId="5433368E" w14:textId="77777777" w:rsidR="00A47DEA" w:rsidRPr="00244523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6161B6" w:rsidRPr="00244523" w14:paraId="61889B4D" w14:textId="77777777" w:rsidTr="00B34E3D">
              <w:tc>
                <w:tcPr>
                  <w:tcW w:w="7650" w:type="dxa"/>
                </w:tcPr>
                <w:p w14:paraId="3F4E09CF" w14:textId="77777777" w:rsidR="006161B6" w:rsidRPr="00244523" w:rsidRDefault="07F1585C" w:rsidP="006161B6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>Have they got a</w:t>
                  </w:r>
                  <w:r w:rsidR="006161B6" w:rsidRPr="00244523">
                    <w:rPr>
                      <w:rFonts w:ascii="Arial" w:hAnsi="Arial" w:cs="Arial"/>
                    </w:rPr>
                    <w:t xml:space="preserve"> history of ear infections, glue ear or grommets?</w:t>
                  </w:r>
                </w:p>
              </w:tc>
              <w:tc>
                <w:tcPr>
                  <w:tcW w:w="992" w:type="dxa"/>
                </w:tcPr>
                <w:p w14:paraId="2FDB2503" w14:textId="3BA3EB0A" w:rsidR="006161B6" w:rsidRPr="00244523" w:rsidRDefault="002C4B1E" w:rsidP="006161B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</w:rPr>
                      <w:id w:val="-5284078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  <w:bCs/>
                        </w:rPr>
                        <w:t>☐</w:t>
                      </w:r>
                    </w:sdtContent>
                  </w:sdt>
                  <w:r w:rsidR="003A07A7" w:rsidRPr="00244523">
                    <w:rPr>
                      <w:rFonts w:ascii="Arial" w:hAnsi="Arial" w:cs="Arial"/>
                      <w:bCs/>
                    </w:rPr>
                    <w:t>Yes</w:t>
                  </w:r>
                </w:p>
              </w:tc>
              <w:tc>
                <w:tcPr>
                  <w:tcW w:w="1982" w:type="dxa"/>
                </w:tcPr>
                <w:p w14:paraId="0527C3A1" w14:textId="798C3EFE" w:rsidR="006161B6" w:rsidRPr="00244523" w:rsidRDefault="002C4B1E" w:rsidP="006161B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</w:rPr>
                      <w:id w:val="-17147214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  <w:bCs/>
                        </w:rPr>
                        <w:t>☐</w:t>
                      </w:r>
                    </w:sdtContent>
                  </w:sdt>
                  <w:r w:rsidR="003A07A7" w:rsidRPr="00244523">
                    <w:rPr>
                      <w:rFonts w:ascii="Arial" w:hAnsi="Arial" w:cs="Arial"/>
                      <w:bCs/>
                    </w:rPr>
                    <w:t>No</w:t>
                  </w:r>
                </w:p>
              </w:tc>
            </w:tr>
            <w:tr w:rsidR="006161B6" w:rsidRPr="00244523" w14:paraId="4FB1100C" w14:textId="77777777" w:rsidTr="00B34E3D">
              <w:tc>
                <w:tcPr>
                  <w:tcW w:w="10624" w:type="dxa"/>
                  <w:gridSpan w:val="3"/>
                </w:tcPr>
                <w:p w14:paraId="50BAD26E" w14:textId="64A0BBDC" w:rsidR="006161B6" w:rsidRPr="00244523" w:rsidRDefault="006161B6" w:rsidP="006161B6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>lf yes, please provide further details</w:t>
                  </w:r>
                  <w:r w:rsidR="00C76471" w:rsidRPr="00244523">
                    <w:rPr>
                      <w:rFonts w:ascii="Arial" w:hAnsi="Arial" w:cs="Arial"/>
                    </w:rPr>
                    <w:t xml:space="preserve">, e.g. age they had grommets </w:t>
                  </w:r>
                </w:p>
                <w:p w14:paraId="2A27B0A9" w14:textId="77777777" w:rsidR="006161B6" w:rsidRPr="00244523" w:rsidRDefault="006161B6" w:rsidP="006161B6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</w:tr>
          </w:tbl>
          <w:p w14:paraId="56C16F3B" w14:textId="77777777" w:rsidR="00C75779" w:rsidRPr="00244523" w:rsidRDefault="00C75779" w:rsidP="00F00DBF">
            <w:pPr>
              <w:rPr>
                <w:rFonts w:ascii="Arial" w:hAnsi="Arial" w:cs="Arial"/>
                <w:lang w:eastAsia="en-GB"/>
              </w:rPr>
            </w:pPr>
          </w:p>
          <w:tbl>
            <w:tblPr>
              <w:tblStyle w:val="TableGrid"/>
              <w:tblW w:w="10624" w:type="dxa"/>
              <w:tblLook w:val="04A0" w:firstRow="1" w:lastRow="0" w:firstColumn="1" w:lastColumn="0" w:noHBand="0" w:noVBand="1"/>
            </w:tblPr>
            <w:tblGrid>
              <w:gridCol w:w="7692"/>
              <w:gridCol w:w="992"/>
              <w:gridCol w:w="1940"/>
            </w:tblGrid>
            <w:tr w:rsidR="008638A0" w:rsidRPr="00244523" w14:paraId="67768A15" w14:textId="77777777" w:rsidTr="00B34E3D">
              <w:tc>
                <w:tcPr>
                  <w:tcW w:w="1062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D5003A" w14:textId="77777777" w:rsidR="008638A0" w:rsidRPr="00244523" w:rsidRDefault="4068F0E0" w:rsidP="3CC6BF50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FFFFFF" w:themeColor="background2"/>
                    </w:rPr>
                  </w:pPr>
                  <w:r w:rsidRPr="00244523">
                    <w:rPr>
                      <w:rFonts w:ascii="Arial" w:hAnsi="Arial" w:cs="Arial"/>
                      <w:b/>
                      <w:bCs/>
                    </w:rPr>
                    <w:t>Medical Information</w:t>
                  </w:r>
                </w:p>
              </w:tc>
            </w:tr>
            <w:tr w:rsidR="008638A0" w:rsidRPr="00244523" w14:paraId="246CA74D" w14:textId="77777777" w:rsidTr="00B34E3D">
              <w:tc>
                <w:tcPr>
                  <w:tcW w:w="7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2"/>
                </w:tcPr>
                <w:p w14:paraId="499C3FBD" w14:textId="77777777" w:rsidR="008638A0" w:rsidRPr="00244523" w:rsidRDefault="008638A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>Does your child have any underlying medical conditions?</w:t>
                  </w:r>
                </w:p>
                <w:p w14:paraId="0A461606" w14:textId="0553E22F" w:rsidR="008638A0" w:rsidRPr="00244523" w:rsidRDefault="008638A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>e.g. epilepsy, cerebral palsy</w:t>
                  </w:r>
                </w:p>
                <w:p w14:paraId="3DC787EC" w14:textId="77777777" w:rsidR="008638A0" w:rsidRPr="00244523" w:rsidRDefault="008638A0" w:rsidP="008638A0">
                  <w:pPr>
                    <w:spacing w:line="276" w:lineRule="auto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2"/>
                </w:tcPr>
                <w:p w14:paraId="2AB634DD" w14:textId="2E0C3107" w:rsidR="008638A0" w:rsidRPr="00244523" w:rsidRDefault="002C4B1E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9999681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8638A0" w:rsidRPr="00244523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1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2"/>
                </w:tcPr>
                <w:p w14:paraId="2B16CABE" w14:textId="54E0F224" w:rsidR="008638A0" w:rsidRPr="00244523" w:rsidRDefault="002C4B1E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21287642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8638A0" w:rsidRPr="00244523">
                    <w:rPr>
                      <w:rFonts w:ascii="Arial" w:hAnsi="Arial" w:cs="Arial"/>
                    </w:rPr>
                    <w:t>No</w:t>
                  </w:r>
                </w:p>
              </w:tc>
            </w:tr>
            <w:tr w:rsidR="008638A0" w:rsidRPr="00244523" w14:paraId="12CBB738" w14:textId="77777777" w:rsidTr="00B34E3D">
              <w:tc>
                <w:tcPr>
                  <w:tcW w:w="1062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2"/>
                </w:tcPr>
                <w:p w14:paraId="775B0B5D" w14:textId="77777777" w:rsidR="008638A0" w:rsidRPr="00244523" w:rsidRDefault="008638A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>If yes, please give details:</w:t>
                  </w:r>
                </w:p>
                <w:p w14:paraId="7ACFD92E" w14:textId="77777777" w:rsidR="008638A0" w:rsidRPr="00244523" w:rsidRDefault="008638A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</w:tr>
            <w:tr w:rsidR="008638A0" w:rsidRPr="00244523" w14:paraId="276243A8" w14:textId="77777777" w:rsidTr="00B34E3D">
              <w:tc>
                <w:tcPr>
                  <w:tcW w:w="7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409C69" w14:textId="77777777" w:rsidR="008638A0" w:rsidRPr="00244523" w:rsidRDefault="008638A0" w:rsidP="008638A0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r w:rsidRPr="00244523">
                    <w:rPr>
                      <w:rFonts w:ascii="Arial" w:hAnsi="Arial" w:cs="Arial"/>
                      <w:bCs/>
                    </w:rPr>
                    <w:t>Is your child on any regular medication that may be relevant?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BD4368" w14:textId="59FA815D" w:rsidR="008638A0" w:rsidRPr="00244523" w:rsidRDefault="002C4B1E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8243432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8638A0" w:rsidRPr="00244523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1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CFCFC4" w14:textId="25BCC38A" w:rsidR="008638A0" w:rsidRPr="00244523" w:rsidRDefault="002C4B1E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5294887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8638A0" w:rsidRPr="00244523">
                    <w:rPr>
                      <w:rFonts w:ascii="Arial" w:hAnsi="Arial" w:cs="Arial"/>
                    </w:rPr>
                    <w:t>No</w:t>
                  </w:r>
                </w:p>
              </w:tc>
            </w:tr>
            <w:tr w:rsidR="008638A0" w:rsidRPr="00244523" w14:paraId="1EE612AD" w14:textId="77777777" w:rsidTr="00B34E3D">
              <w:tc>
                <w:tcPr>
                  <w:tcW w:w="1062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CA595F" w14:textId="77777777" w:rsidR="008638A0" w:rsidRPr="00244523" w:rsidRDefault="008638A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 xml:space="preserve">If yes, please give details: </w:t>
                  </w:r>
                </w:p>
                <w:p w14:paraId="10D38D72" w14:textId="77777777" w:rsidR="008638A0" w:rsidRPr="00244523" w:rsidRDefault="008638A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</w:tr>
          </w:tbl>
          <w:p w14:paraId="7B673C87" w14:textId="77777777" w:rsidR="00C75779" w:rsidRPr="00244523" w:rsidRDefault="00C75779" w:rsidP="00F00DBF">
            <w:pPr>
              <w:rPr>
                <w:rFonts w:ascii="Arial" w:hAnsi="Arial" w:cs="Arial"/>
                <w:lang w:eastAsia="en-GB"/>
              </w:rPr>
            </w:pPr>
          </w:p>
          <w:tbl>
            <w:tblPr>
              <w:tblStyle w:val="TableGrid"/>
              <w:tblW w:w="11056" w:type="dxa"/>
              <w:tblLook w:val="04A0" w:firstRow="1" w:lastRow="0" w:firstColumn="1" w:lastColumn="0" w:noHBand="0" w:noVBand="1"/>
            </w:tblPr>
            <w:tblGrid>
              <w:gridCol w:w="7656"/>
              <w:gridCol w:w="1276"/>
              <w:gridCol w:w="2124"/>
            </w:tblGrid>
            <w:tr w:rsidR="00EF705E" w:rsidRPr="00244523" w14:paraId="43D7928C" w14:textId="77777777" w:rsidTr="002C4B1E">
              <w:tc>
                <w:tcPr>
                  <w:tcW w:w="1105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8A0466" w14:textId="77777777" w:rsidR="00EF705E" w:rsidRPr="00244523" w:rsidRDefault="101D327B" w:rsidP="3CC6BF50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FFFFFF" w:themeColor="background2"/>
                    </w:rPr>
                  </w:pPr>
                  <w:r w:rsidRPr="00244523">
                    <w:rPr>
                      <w:rFonts w:ascii="Arial" w:hAnsi="Arial" w:cs="Arial"/>
                      <w:b/>
                      <w:bCs/>
                    </w:rPr>
                    <w:t xml:space="preserve">Family History </w:t>
                  </w:r>
                </w:p>
              </w:tc>
            </w:tr>
            <w:tr w:rsidR="00C17D46" w:rsidRPr="00244523" w14:paraId="07BBD742" w14:textId="77777777" w:rsidTr="002C4B1E">
              <w:tc>
                <w:tcPr>
                  <w:tcW w:w="76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1DE85D" w14:textId="77777777" w:rsidR="00C17D46" w:rsidRPr="00244523" w:rsidRDefault="00C17D46" w:rsidP="00C17D4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r w:rsidRPr="00244523">
                    <w:rPr>
                      <w:rFonts w:ascii="Arial" w:hAnsi="Arial" w:cs="Arial"/>
                      <w:bCs/>
                    </w:rPr>
                    <w:t xml:space="preserve">Have any family members experienced difficulties with spelling / reading / learning </w:t>
                  </w:r>
                  <w:r w:rsidRPr="00244523">
                    <w:rPr>
                      <w:rFonts w:ascii="Arial" w:hAnsi="Arial" w:cs="Arial"/>
                      <w:bCs/>
                      <w:i/>
                      <w:iCs/>
                    </w:rPr>
                    <w:t>OR</w:t>
                  </w:r>
                  <w:r w:rsidRPr="00244523">
                    <w:rPr>
                      <w:rFonts w:ascii="Arial" w:hAnsi="Arial" w:cs="Arial"/>
                      <w:bCs/>
                    </w:rPr>
                    <w:t xml:space="preserve"> have a diagnosis of dyslexia?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681A04" w14:textId="79C35305" w:rsidR="00C17D46" w:rsidRPr="00244523" w:rsidRDefault="002C4B1E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20004080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C17D46" w:rsidRPr="00244523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21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BAEA4F" w14:textId="4B558696" w:rsidR="00C17D46" w:rsidRPr="00244523" w:rsidRDefault="002C4B1E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17832976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C17D46" w:rsidRPr="00244523">
                    <w:rPr>
                      <w:rFonts w:ascii="Arial" w:hAnsi="Arial" w:cs="Arial"/>
                    </w:rPr>
                    <w:t>No</w:t>
                  </w:r>
                </w:p>
              </w:tc>
            </w:tr>
            <w:tr w:rsidR="00C17D46" w:rsidRPr="00244523" w14:paraId="7E69758A" w14:textId="77777777" w:rsidTr="002C4B1E">
              <w:tc>
                <w:tcPr>
                  <w:tcW w:w="1105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3DAA82" w14:textId="77777777" w:rsidR="00C17D46" w:rsidRPr="00244523" w:rsidRDefault="00C17D46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>If yes, please indicate relationship to child and describe the difficulties:</w:t>
                  </w:r>
                </w:p>
                <w:p w14:paraId="74C32B85" w14:textId="77777777" w:rsidR="00C17D46" w:rsidRPr="00244523" w:rsidRDefault="00C17D46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</w:tr>
            <w:tr w:rsidR="00EB0E16" w:rsidRPr="00244523" w14:paraId="6016DF4B" w14:textId="77777777" w:rsidTr="002C4B1E">
              <w:tc>
                <w:tcPr>
                  <w:tcW w:w="76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CF2273" w14:textId="77777777" w:rsidR="000F74AF" w:rsidRPr="00244523" w:rsidRDefault="00EB0E16" w:rsidP="00EB0E16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 xml:space="preserve">Is English the child’s first language?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695E3B" w14:textId="59A32C4C" w:rsidR="00EB0E16" w:rsidRPr="00244523" w:rsidRDefault="002C4B1E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7313946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EB0E16" w:rsidRPr="00244523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21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50F012" w14:textId="7C1DF5B5" w:rsidR="00EB0E16" w:rsidRPr="00244523" w:rsidRDefault="002C4B1E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870065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EB0E16" w:rsidRPr="00244523">
                    <w:rPr>
                      <w:rFonts w:ascii="Arial" w:hAnsi="Arial" w:cs="Arial"/>
                    </w:rPr>
                    <w:t>No</w:t>
                  </w:r>
                </w:p>
              </w:tc>
            </w:tr>
            <w:tr w:rsidR="002D03A8" w:rsidRPr="00244523" w14:paraId="3E50B2F4" w14:textId="77777777" w:rsidTr="002C4B1E">
              <w:tc>
                <w:tcPr>
                  <w:tcW w:w="1105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812AB8" w14:textId="77777777" w:rsidR="002D03A8" w:rsidRPr="00244523" w:rsidRDefault="002D03A8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>If no, please answer the following:</w:t>
                  </w:r>
                </w:p>
              </w:tc>
            </w:tr>
            <w:tr w:rsidR="002D03A8" w:rsidRPr="00244523" w14:paraId="21637B0C" w14:textId="77777777" w:rsidTr="002C4B1E">
              <w:tc>
                <w:tcPr>
                  <w:tcW w:w="1105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EE19E0" w14:textId="77777777" w:rsidR="002D03A8" w:rsidRPr="00244523" w:rsidRDefault="002D03A8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>Language spoken at home?</w:t>
                  </w:r>
                </w:p>
              </w:tc>
            </w:tr>
            <w:tr w:rsidR="002D03A8" w:rsidRPr="00244523" w14:paraId="05AB489B" w14:textId="77777777" w:rsidTr="002C4B1E">
              <w:tc>
                <w:tcPr>
                  <w:tcW w:w="1105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743894" w14:textId="77777777" w:rsidR="002D03A8" w:rsidRPr="00244523" w:rsidRDefault="002D03A8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 xml:space="preserve">Length of time in the UK or </w:t>
                  </w:r>
                  <w:r w:rsidR="00DC0FFE" w:rsidRPr="00244523">
                    <w:rPr>
                      <w:rFonts w:ascii="Arial" w:hAnsi="Arial" w:cs="Arial"/>
                    </w:rPr>
                    <w:t>English-speaking</w:t>
                  </w:r>
                  <w:r w:rsidRPr="00244523">
                    <w:rPr>
                      <w:rFonts w:ascii="Arial" w:hAnsi="Arial" w:cs="Arial"/>
                    </w:rPr>
                    <w:t xml:space="preserve"> country</w:t>
                  </w:r>
                </w:p>
              </w:tc>
            </w:tr>
            <w:tr w:rsidR="00EB0E16" w:rsidRPr="00244523" w14:paraId="59B23400" w14:textId="77777777" w:rsidTr="002C4B1E">
              <w:tc>
                <w:tcPr>
                  <w:tcW w:w="76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0D16B0" w14:textId="77777777" w:rsidR="00EB0E16" w:rsidRPr="00244523" w:rsidRDefault="00EB0E16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lastRenderedPageBreak/>
                    <w:t xml:space="preserve">Does the child experience difficulties with literacy in their </w:t>
                  </w:r>
                </w:p>
                <w:p w14:paraId="6C2C1BA2" w14:textId="77777777" w:rsidR="00DC0FFE" w:rsidRPr="00244523" w:rsidRDefault="00EB0E16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244523">
                    <w:rPr>
                      <w:rFonts w:ascii="Arial" w:hAnsi="Arial" w:cs="Arial"/>
                    </w:rPr>
                    <w:t>first language?  If yes, please provide details:</w:t>
                  </w:r>
                </w:p>
                <w:p w14:paraId="732D1189" w14:textId="77777777" w:rsidR="00DC0FFE" w:rsidRPr="00244523" w:rsidRDefault="00DC0FFE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06B892" w14:textId="23CC7E90" w:rsidR="00EB0E16" w:rsidRPr="00244523" w:rsidRDefault="002C4B1E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2100831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EB0E16" w:rsidRPr="00244523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21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E37FFF" w14:textId="5CB3466B" w:rsidR="00EB0E16" w:rsidRPr="00244523" w:rsidRDefault="002C4B1E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20538782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EB0E16" w:rsidRPr="00244523">
                    <w:rPr>
                      <w:rFonts w:ascii="Arial" w:hAnsi="Arial" w:cs="Arial"/>
                    </w:rPr>
                    <w:t>No</w:t>
                  </w:r>
                </w:p>
              </w:tc>
            </w:tr>
          </w:tbl>
          <w:p w14:paraId="2481C017" w14:textId="77777777" w:rsidR="00135E56" w:rsidRPr="00244523" w:rsidRDefault="00135E56" w:rsidP="00F00DBF">
            <w:pPr>
              <w:rPr>
                <w:rFonts w:ascii="Arial" w:hAnsi="Arial" w:cs="Arial"/>
                <w:lang w:eastAsia="en-GB"/>
              </w:rPr>
            </w:pPr>
          </w:p>
        </w:tc>
      </w:tr>
    </w:tbl>
    <w:p w14:paraId="0B83BE68" w14:textId="77777777" w:rsidR="00C85EA7" w:rsidRPr="00244523" w:rsidRDefault="00C85EA7" w:rsidP="004F24A6">
      <w:pPr>
        <w:tabs>
          <w:tab w:val="left" w:pos="5970"/>
        </w:tabs>
        <w:rPr>
          <w:rFonts w:ascii="Arial" w:hAnsi="Arial" w:cs="Arial"/>
          <w:sz w:val="28"/>
        </w:rPr>
      </w:pPr>
    </w:p>
    <w:tbl>
      <w:tblPr>
        <w:tblStyle w:val="TableGrid"/>
        <w:tblW w:w="11052" w:type="dxa"/>
        <w:jc w:val="center"/>
        <w:tblLook w:val="04A0" w:firstRow="1" w:lastRow="0" w:firstColumn="1" w:lastColumn="0" w:noHBand="0" w:noVBand="1"/>
      </w:tblPr>
      <w:tblGrid>
        <w:gridCol w:w="9351"/>
        <w:gridCol w:w="1701"/>
      </w:tblGrid>
      <w:tr w:rsidR="00C85EA7" w:rsidRPr="00244523" w14:paraId="36DB094C" w14:textId="77777777" w:rsidTr="009E0B72">
        <w:trPr>
          <w:jc w:val="center"/>
        </w:trPr>
        <w:tc>
          <w:tcPr>
            <w:tcW w:w="11052" w:type="dxa"/>
            <w:gridSpan w:val="2"/>
          </w:tcPr>
          <w:p w14:paraId="582C4EE2" w14:textId="77777777" w:rsidR="00C85EA7" w:rsidRPr="00244523" w:rsidRDefault="1F1D55E9" w:rsidP="3CC6BF50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2"/>
              </w:rPr>
            </w:pPr>
            <w:r w:rsidRPr="00244523">
              <w:rPr>
                <w:rFonts w:ascii="Arial" w:hAnsi="Arial" w:cs="Arial"/>
                <w:b/>
                <w:bCs/>
              </w:rPr>
              <w:t>Memory, Attention and Concentration</w:t>
            </w:r>
          </w:p>
        </w:tc>
      </w:tr>
      <w:tr w:rsidR="00C85EA7" w:rsidRPr="00244523" w14:paraId="08805CBD" w14:textId="77777777" w:rsidTr="00571238">
        <w:trPr>
          <w:trHeight w:val="30"/>
          <w:jc w:val="center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0703F" w14:textId="136A8B72" w:rsidR="00C85EA7" w:rsidRPr="00244523" w:rsidRDefault="00C85EA7" w:rsidP="00BD5F48">
            <w:pPr>
              <w:spacing w:line="276" w:lineRule="auto"/>
              <w:rPr>
                <w:rFonts w:ascii="Arial" w:hAnsi="Arial" w:cs="Arial"/>
                <w:bCs/>
                <w:i/>
                <w:iCs/>
              </w:rPr>
            </w:pPr>
            <w:r w:rsidRPr="00244523">
              <w:rPr>
                <w:rFonts w:ascii="Arial" w:hAnsi="Arial" w:cs="Arial"/>
                <w:bCs/>
                <w:i/>
                <w:iCs/>
              </w:rPr>
              <w:t xml:space="preserve">Areas of difficulty for the </w:t>
            </w:r>
            <w:r w:rsidR="002115F7" w:rsidRPr="00244523">
              <w:rPr>
                <w:rFonts w:ascii="Arial" w:hAnsi="Arial" w:cs="Arial"/>
                <w:bCs/>
                <w:i/>
                <w:iCs/>
              </w:rPr>
              <w:t>child</w:t>
            </w:r>
            <w:r w:rsidRPr="00244523">
              <w:rPr>
                <w:rFonts w:ascii="Arial" w:hAnsi="Arial" w:cs="Arial"/>
                <w:bCs/>
                <w:i/>
                <w:iCs/>
              </w:rPr>
              <w:t xml:space="preserve"> (please</w:t>
            </w:r>
            <w:r w:rsidR="00571238">
              <w:rPr>
                <w:rFonts w:ascii="Arial" w:hAnsi="Arial" w:cs="Arial"/>
                <w:bCs/>
                <w:i/>
                <w:iCs/>
              </w:rPr>
              <w:t xml:space="preserve"> mark</w:t>
            </w:r>
            <w:r w:rsidRPr="00244523">
              <w:rPr>
                <w:rFonts w:ascii="Arial" w:hAnsi="Arial" w:cs="Arial"/>
                <w:bCs/>
                <w:i/>
                <w:iCs/>
              </w:rPr>
              <w:t xml:space="preserve"> all that apply)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EC6E1" w14:textId="77777777" w:rsidR="00C85EA7" w:rsidRPr="00244523" w:rsidRDefault="00C85EA7" w:rsidP="00571238">
            <w:pPr>
              <w:spacing w:line="276" w:lineRule="auto"/>
              <w:rPr>
                <w:rFonts w:ascii="Arial" w:hAnsi="Arial" w:cs="Arial"/>
                <w:b/>
              </w:rPr>
            </w:pPr>
            <w:r w:rsidRPr="00244523">
              <w:rPr>
                <w:rFonts w:ascii="Arial" w:hAnsi="Arial" w:cs="Arial"/>
                <w:b/>
              </w:rPr>
              <w:t>Yes</w:t>
            </w:r>
          </w:p>
        </w:tc>
      </w:tr>
      <w:tr w:rsidR="00C85EA7" w:rsidRPr="00244523" w14:paraId="7DB9AB33" w14:textId="77777777" w:rsidTr="00571238">
        <w:trPr>
          <w:trHeight w:val="30"/>
          <w:jc w:val="center"/>
        </w:trPr>
        <w:tc>
          <w:tcPr>
            <w:tcW w:w="9351" w:type="dxa"/>
          </w:tcPr>
          <w:p w14:paraId="3F727E93" w14:textId="77777777" w:rsidR="00C85EA7" w:rsidRPr="00244523" w:rsidRDefault="00C85EA7" w:rsidP="00BD5F48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hAnsi="Arial" w:cs="Arial"/>
              </w:rPr>
              <w:t xml:space="preserve">Poor short term and/or working memory retention </w:t>
            </w:r>
          </w:p>
        </w:tc>
        <w:sdt>
          <w:sdtPr>
            <w:rPr>
              <w:rFonts w:ascii="Arial" w:hAnsi="Arial" w:cs="Arial"/>
            </w:rPr>
            <w:id w:val="1526130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</w:tcPr>
              <w:p w14:paraId="266EA4EC" w14:textId="5512DD03" w:rsidR="00C85EA7" w:rsidRPr="00244523" w:rsidRDefault="00571238" w:rsidP="00BD5F4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C85EA7" w:rsidRPr="00244523" w14:paraId="0F40759F" w14:textId="77777777" w:rsidTr="00571238">
        <w:trPr>
          <w:trHeight w:val="30"/>
          <w:jc w:val="center"/>
        </w:trPr>
        <w:tc>
          <w:tcPr>
            <w:tcW w:w="9351" w:type="dxa"/>
          </w:tcPr>
          <w:p w14:paraId="56E9CFF1" w14:textId="77777777" w:rsidR="00C85EA7" w:rsidRPr="00244523" w:rsidRDefault="00C85EA7" w:rsidP="00BD5F48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hAnsi="Arial" w:cs="Arial"/>
              </w:rPr>
              <w:t>Difficulty following instructions</w:t>
            </w:r>
          </w:p>
        </w:tc>
        <w:sdt>
          <w:sdtPr>
            <w:rPr>
              <w:rFonts w:ascii="Arial" w:hAnsi="Arial" w:cs="Arial"/>
            </w:rPr>
            <w:id w:val="-150444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</w:tcPr>
              <w:p w14:paraId="62DB39AC" w14:textId="36B58CD7" w:rsidR="00C85EA7" w:rsidRPr="00244523" w:rsidRDefault="00571238" w:rsidP="00BD5F4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C85EA7" w:rsidRPr="00244523" w14:paraId="29FBC59D" w14:textId="77777777" w:rsidTr="00571238">
        <w:trPr>
          <w:trHeight w:val="20"/>
          <w:jc w:val="center"/>
        </w:trPr>
        <w:tc>
          <w:tcPr>
            <w:tcW w:w="9351" w:type="dxa"/>
            <w:vAlign w:val="bottom"/>
          </w:tcPr>
          <w:p w14:paraId="36ED0B16" w14:textId="77777777" w:rsidR="00C85EA7" w:rsidRPr="00244523" w:rsidRDefault="1F1D55E9" w:rsidP="00BD5F48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eastAsia="Times New Roman" w:hAnsi="Arial" w:cs="Arial"/>
                <w:color w:val="000000" w:themeColor="text1"/>
                <w:lang w:eastAsia="en-GB"/>
              </w:rPr>
              <w:t>Slow to respond when given an instruction or asked a question</w:t>
            </w:r>
          </w:p>
        </w:tc>
        <w:sdt>
          <w:sdtPr>
            <w:rPr>
              <w:rFonts w:ascii="Arial" w:hAnsi="Arial" w:cs="Arial"/>
            </w:rPr>
            <w:id w:val="820473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</w:tcPr>
              <w:p w14:paraId="3ECF18EB" w14:textId="764FDE47" w:rsidR="00C85EA7" w:rsidRPr="00244523" w:rsidRDefault="00571238" w:rsidP="00BD5F4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C85EA7" w:rsidRPr="00244523" w14:paraId="1E7D4FED" w14:textId="77777777" w:rsidTr="00571238">
        <w:trPr>
          <w:trHeight w:val="20"/>
          <w:jc w:val="center"/>
        </w:trPr>
        <w:tc>
          <w:tcPr>
            <w:tcW w:w="9351" w:type="dxa"/>
          </w:tcPr>
          <w:p w14:paraId="3AD8F47F" w14:textId="77777777" w:rsidR="00C85EA7" w:rsidRPr="00244523" w:rsidRDefault="00C85EA7" w:rsidP="00BD5F48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eastAsia="Times New Roman" w:hAnsi="Arial" w:cs="Arial"/>
                <w:color w:val="000000"/>
                <w:lang w:eastAsia="en-GB"/>
              </w:rPr>
              <w:t xml:space="preserve">Loses track of what they are saying </w:t>
            </w:r>
            <w:r w:rsidR="008050CE" w:rsidRPr="00244523">
              <w:rPr>
                <w:rFonts w:ascii="Arial" w:eastAsia="Times New Roman" w:hAnsi="Arial" w:cs="Arial"/>
                <w:color w:val="000000"/>
                <w:lang w:eastAsia="en-GB"/>
              </w:rPr>
              <w:t>mid-sentence</w:t>
            </w:r>
          </w:p>
        </w:tc>
        <w:sdt>
          <w:sdtPr>
            <w:rPr>
              <w:rFonts w:ascii="Arial" w:hAnsi="Arial" w:cs="Arial"/>
            </w:rPr>
            <w:id w:val="-21257570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</w:tcPr>
              <w:p w14:paraId="30288B86" w14:textId="162FE88E" w:rsidR="00C85EA7" w:rsidRPr="00244523" w:rsidRDefault="00571238" w:rsidP="00BD5F4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C85EA7" w:rsidRPr="00244523" w14:paraId="560F871B" w14:textId="77777777" w:rsidTr="00571238">
        <w:trPr>
          <w:trHeight w:val="20"/>
          <w:jc w:val="center"/>
        </w:trPr>
        <w:tc>
          <w:tcPr>
            <w:tcW w:w="9351" w:type="dxa"/>
            <w:vAlign w:val="bottom"/>
          </w:tcPr>
          <w:p w14:paraId="486FEC12" w14:textId="3E5D71AB" w:rsidR="00C85EA7" w:rsidRPr="00244523" w:rsidRDefault="00C85EA7" w:rsidP="00BD5F48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eastAsia="Times New Roman" w:hAnsi="Arial" w:cs="Arial"/>
                <w:color w:val="000000"/>
                <w:lang w:eastAsia="en-GB"/>
              </w:rPr>
              <w:t>Easily distracted</w:t>
            </w:r>
          </w:p>
        </w:tc>
        <w:sdt>
          <w:sdtPr>
            <w:rPr>
              <w:rFonts w:ascii="Arial" w:hAnsi="Arial" w:cs="Arial"/>
            </w:rPr>
            <w:id w:val="1528378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</w:tcPr>
              <w:p w14:paraId="08C0587E" w14:textId="09DB1610" w:rsidR="00C85EA7" w:rsidRPr="00244523" w:rsidRDefault="00571238" w:rsidP="00BD5F4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C85EA7" w:rsidRPr="00244523" w14:paraId="08234D3A" w14:textId="77777777" w:rsidTr="00571238">
        <w:trPr>
          <w:trHeight w:val="20"/>
          <w:jc w:val="center"/>
        </w:trPr>
        <w:tc>
          <w:tcPr>
            <w:tcW w:w="9351" w:type="dxa"/>
            <w:vAlign w:val="bottom"/>
          </w:tcPr>
          <w:p w14:paraId="2CBEEC87" w14:textId="77777777" w:rsidR="00C85EA7" w:rsidRPr="00244523" w:rsidRDefault="00C85EA7" w:rsidP="00BD5F48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eastAsia="Times New Roman" w:hAnsi="Arial" w:cs="Arial"/>
                <w:color w:val="000000"/>
                <w:lang w:eastAsia="en-GB"/>
              </w:rPr>
              <w:t>Forgetful in daily activities</w:t>
            </w:r>
          </w:p>
        </w:tc>
        <w:sdt>
          <w:sdtPr>
            <w:rPr>
              <w:rFonts w:ascii="Arial" w:hAnsi="Arial" w:cs="Arial"/>
            </w:rPr>
            <w:id w:val="12380619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</w:tcPr>
              <w:p w14:paraId="3384C917" w14:textId="791CDE89" w:rsidR="00C85EA7" w:rsidRPr="00244523" w:rsidRDefault="00571238" w:rsidP="00BD5F4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C85EA7" w:rsidRPr="00244523" w14:paraId="2BB646D5" w14:textId="77777777" w:rsidTr="00571238">
        <w:trPr>
          <w:trHeight w:val="20"/>
          <w:jc w:val="center"/>
        </w:trPr>
        <w:tc>
          <w:tcPr>
            <w:tcW w:w="9351" w:type="dxa"/>
            <w:vAlign w:val="bottom"/>
          </w:tcPr>
          <w:p w14:paraId="4D5663B1" w14:textId="77777777" w:rsidR="00C85EA7" w:rsidRPr="00244523" w:rsidRDefault="00C85EA7" w:rsidP="00BD5F48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523">
              <w:rPr>
                <w:rFonts w:ascii="Arial" w:hAnsi="Arial" w:cs="Arial"/>
              </w:rPr>
              <w:t>Difficulties sitting or standing still, when required</w:t>
            </w:r>
          </w:p>
        </w:tc>
        <w:sdt>
          <w:sdtPr>
            <w:rPr>
              <w:rFonts w:ascii="Arial" w:hAnsi="Arial" w:cs="Arial"/>
            </w:rPr>
            <w:id w:val="993926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</w:tcPr>
              <w:p w14:paraId="063B4AEE" w14:textId="73FEEC8E" w:rsidR="00C85EA7" w:rsidRPr="00244523" w:rsidRDefault="00571238" w:rsidP="00BD5F4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C85EA7" w:rsidRPr="00244523" w14:paraId="34ECCDF1" w14:textId="77777777" w:rsidTr="00571238">
        <w:trPr>
          <w:trHeight w:val="20"/>
          <w:jc w:val="center"/>
        </w:trPr>
        <w:tc>
          <w:tcPr>
            <w:tcW w:w="9351" w:type="dxa"/>
            <w:vAlign w:val="bottom"/>
          </w:tcPr>
          <w:p w14:paraId="0AC81FF7" w14:textId="77777777" w:rsidR="00C85EA7" w:rsidRPr="00244523" w:rsidRDefault="00C85EA7" w:rsidP="00BD5F48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523">
              <w:rPr>
                <w:rFonts w:ascii="Arial" w:hAnsi="Arial" w:cs="Arial"/>
              </w:rPr>
              <w:t>Only able to focus on a task for short periods of time</w:t>
            </w:r>
          </w:p>
        </w:tc>
        <w:sdt>
          <w:sdtPr>
            <w:rPr>
              <w:rFonts w:ascii="Arial" w:hAnsi="Arial" w:cs="Arial"/>
            </w:rPr>
            <w:id w:val="-823666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</w:tcPr>
              <w:p w14:paraId="3A7EFE41" w14:textId="39A62C31" w:rsidR="00C85EA7" w:rsidRPr="00244523" w:rsidRDefault="00571238" w:rsidP="00BD5F4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C85EA7" w:rsidRPr="00244523" w14:paraId="37B7550B" w14:textId="77777777" w:rsidTr="00571238">
        <w:trPr>
          <w:trHeight w:val="20"/>
          <w:jc w:val="center"/>
        </w:trPr>
        <w:tc>
          <w:tcPr>
            <w:tcW w:w="9351" w:type="dxa"/>
            <w:vAlign w:val="bottom"/>
          </w:tcPr>
          <w:p w14:paraId="7BA57794" w14:textId="77777777" w:rsidR="00C85EA7" w:rsidRPr="00244523" w:rsidRDefault="00C85EA7" w:rsidP="00BD5F48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523">
              <w:rPr>
                <w:rFonts w:ascii="Arial" w:eastAsia="Times New Roman" w:hAnsi="Arial" w:cs="Arial"/>
                <w:color w:val="000000"/>
                <w:lang w:eastAsia="en-GB"/>
              </w:rPr>
              <w:t xml:space="preserve">Difficulties recalling information, e.g., number facts, spellings, procedures, instructions </w:t>
            </w:r>
          </w:p>
        </w:tc>
        <w:sdt>
          <w:sdtPr>
            <w:rPr>
              <w:rFonts w:ascii="Arial" w:hAnsi="Arial" w:cs="Arial"/>
            </w:rPr>
            <w:id w:val="312227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</w:tcPr>
              <w:p w14:paraId="15E97196" w14:textId="6CE9F28C" w:rsidR="00C85EA7" w:rsidRPr="00244523" w:rsidRDefault="00571238" w:rsidP="00BD5F4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C85EA7" w:rsidRPr="00244523" w14:paraId="0247862F" w14:textId="77777777" w:rsidTr="00571238">
        <w:trPr>
          <w:trHeight w:val="20"/>
          <w:jc w:val="center"/>
        </w:trPr>
        <w:tc>
          <w:tcPr>
            <w:tcW w:w="9351" w:type="dxa"/>
            <w:vAlign w:val="bottom"/>
          </w:tcPr>
          <w:p w14:paraId="495EDFA2" w14:textId="77777777" w:rsidR="00C85EA7" w:rsidRPr="00244523" w:rsidRDefault="00C85EA7" w:rsidP="00BD5F48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523">
              <w:rPr>
                <w:rFonts w:ascii="Arial" w:eastAsia="Times New Roman" w:hAnsi="Arial" w:cs="Arial"/>
                <w:color w:val="000000"/>
                <w:lang w:eastAsia="en-GB"/>
              </w:rPr>
              <w:t xml:space="preserve">Difficulties attending to tasks for sustained periods </w:t>
            </w:r>
          </w:p>
        </w:tc>
        <w:sdt>
          <w:sdtPr>
            <w:rPr>
              <w:rFonts w:ascii="Arial" w:hAnsi="Arial" w:cs="Arial"/>
            </w:rPr>
            <w:id w:val="1031768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</w:tcPr>
              <w:p w14:paraId="57B628C9" w14:textId="1B102638" w:rsidR="00C85EA7" w:rsidRPr="00244523" w:rsidRDefault="00571238" w:rsidP="00BD5F4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C85EA7" w:rsidRPr="00244523" w14:paraId="2DBCF54A" w14:textId="77777777" w:rsidTr="00571238">
        <w:trPr>
          <w:trHeight w:val="20"/>
          <w:jc w:val="center"/>
        </w:trPr>
        <w:tc>
          <w:tcPr>
            <w:tcW w:w="9351" w:type="dxa"/>
            <w:vAlign w:val="bottom"/>
          </w:tcPr>
          <w:p w14:paraId="0CF3606A" w14:textId="77777777" w:rsidR="00C85EA7" w:rsidRPr="00244523" w:rsidRDefault="00C85EA7" w:rsidP="00BD5F48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523">
              <w:rPr>
                <w:rFonts w:ascii="Arial" w:eastAsia="Times New Roman" w:hAnsi="Arial" w:cs="Arial"/>
                <w:color w:val="000000"/>
                <w:lang w:eastAsia="en-GB"/>
              </w:rPr>
              <w:t>Takes longer to process information</w:t>
            </w:r>
          </w:p>
        </w:tc>
        <w:sdt>
          <w:sdtPr>
            <w:rPr>
              <w:rFonts w:ascii="Arial" w:hAnsi="Arial" w:cs="Arial"/>
            </w:rPr>
            <w:id w:val="-2042659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</w:tcPr>
              <w:p w14:paraId="6FC683D8" w14:textId="3CE74DB9" w:rsidR="00C85EA7" w:rsidRPr="00244523" w:rsidRDefault="00571238" w:rsidP="00BD5F4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C85EA7" w:rsidRPr="00244523" w14:paraId="39DBB8FE" w14:textId="77777777" w:rsidTr="00571238">
        <w:trPr>
          <w:trHeight w:val="20"/>
          <w:jc w:val="center"/>
        </w:trPr>
        <w:tc>
          <w:tcPr>
            <w:tcW w:w="9351" w:type="dxa"/>
            <w:vAlign w:val="bottom"/>
          </w:tcPr>
          <w:p w14:paraId="451ADDF1" w14:textId="77777777" w:rsidR="00C85EA7" w:rsidRPr="00244523" w:rsidRDefault="00C85EA7" w:rsidP="00BD5F48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523">
              <w:rPr>
                <w:rFonts w:ascii="Arial" w:eastAsia="Times New Roman" w:hAnsi="Arial" w:cs="Arial"/>
                <w:color w:val="000000"/>
                <w:lang w:eastAsia="en-GB"/>
              </w:rPr>
              <w:t>Loses things, e.g., personal belongings and homework</w:t>
            </w:r>
          </w:p>
        </w:tc>
        <w:sdt>
          <w:sdtPr>
            <w:rPr>
              <w:rFonts w:ascii="Arial" w:hAnsi="Arial" w:cs="Arial"/>
            </w:rPr>
            <w:id w:val="-58410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</w:tcPr>
              <w:p w14:paraId="32C13A06" w14:textId="01774875" w:rsidR="00C85EA7" w:rsidRPr="00244523" w:rsidRDefault="00571238" w:rsidP="00BD5F4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C85EA7" w:rsidRPr="00244523" w14:paraId="3C1A99F9" w14:textId="77777777" w:rsidTr="00571238">
        <w:trPr>
          <w:trHeight w:val="20"/>
          <w:jc w:val="center"/>
        </w:trPr>
        <w:tc>
          <w:tcPr>
            <w:tcW w:w="9351" w:type="dxa"/>
            <w:vAlign w:val="bottom"/>
          </w:tcPr>
          <w:p w14:paraId="3D54C6AF" w14:textId="77777777" w:rsidR="00C85EA7" w:rsidRPr="00244523" w:rsidRDefault="00C85EA7" w:rsidP="00BD5F48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523">
              <w:rPr>
                <w:rFonts w:ascii="Arial" w:eastAsia="Times New Roman" w:hAnsi="Arial" w:cs="Arial"/>
                <w:color w:val="000000"/>
                <w:lang w:eastAsia="en-GB"/>
              </w:rPr>
              <w:t>Difficulty in organising tasks or activities or knowing where to start</w:t>
            </w:r>
          </w:p>
        </w:tc>
        <w:sdt>
          <w:sdtPr>
            <w:rPr>
              <w:rFonts w:ascii="Arial" w:hAnsi="Arial" w:cs="Arial"/>
            </w:rPr>
            <w:id w:val="1458986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</w:tcPr>
              <w:p w14:paraId="7856FC51" w14:textId="5CDD2D28" w:rsidR="00C85EA7" w:rsidRPr="00244523" w:rsidRDefault="00571238" w:rsidP="00BD5F4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C85EA7" w:rsidRPr="00244523" w14:paraId="4D01BAED" w14:textId="77777777" w:rsidTr="00571238">
        <w:trPr>
          <w:trHeight w:val="20"/>
          <w:jc w:val="center"/>
        </w:trPr>
        <w:tc>
          <w:tcPr>
            <w:tcW w:w="9351" w:type="dxa"/>
            <w:vAlign w:val="bottom"/>
          </w:tcPr>
          <w:p w14:paraId="6391CAAF" w14:textId="77777777" w:rsidR="00C85EA7" w:rsidRPr="00244523" w:rsidRDefault="00C85EA7" w:rsidP="00BD5F48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523">
              <w:rPr>
                <w:rFonts w:ascii="Arial" w:eastAsia="Times New Roman" w:hAnsi="Arial" w:cs="Arial"/>
                <w:color w:val="000000"/>
                <w:lang w:eastAsia="en-GB"/>
              </w:rPr>
              <w:t xml:space="preserve">Blurts </w:t>
            </w:r>
            <w:r w:rsidR="00C76471" w:rsidRPr="00244523">
              <w:rPr>
                <w:rFonts w:ascii="Arial" w:eastAsia="Times New Roman" w:hAnsi="Arial" w:cs="Arial"/>
                <w:color w:val="000000"/>
                <w:lang w:eastAsia="en-GB"/>
              </w:rPr>
              <w:t>out</w:t>
            </w:r>
            <w:r w:rsidRPr="00244523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answers before the question is finished</w:t>
            </w:r>
          </w:p>
        </w:tc>
        <w:sdt>
          <w:sdtPr>
            <w:rPr>
              <w:rFonts w:ascii="Arial" w:hAnsi="Arial" w:cs="Arial"/>
            </w:rPr>
            <w:id w:val="654120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</w:tcPr>
              <w:p w14:paraId="6B19849F" w14:textId="67E24A7D" w:rsidR="00C85EA7" w:rsidRPr="00244523" w:rsidRDefault="00571238" w:rsidP="00BD5F4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C85EA7" w:rsidRPr="00244523" w14:paraId="506C0208" w14:textId="77777777" w:rsidTr="00571238">
        <w:trPr>
          <w:trHeight w:val="20"/>
          <w:jc w:val="center"/>
        </w:trPr>
        <w:tc>
          <w:tcPr>
            <w:tcW w:w="9351" w:type="dxa"/>
            <w:vAlign w:val="bottom"/>
          </w:tcPr>
          <w:p w14:paraId="566CF6FB" w14:textId="77777777" w:rsidR="00C85EA7" w:rsidRPr="00244523" w:rsidRDefault="00C85EA7" w:rsidP="00BD5F48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523">
              <w:rPr>
                <w:rFonts w:ascii="Arial" w:eastAsia="Times New Roman" w:hAnsi="Arial" w:cs="Arial"/>
                <w:color w:val="000000"/>
                <w:lang w:eastAsia="en-GB"/>
              </w:rPr>
              <w:t>Difficulty in engaging in activities quietly</w:t>
            </w:r>
          </w:p>
        </w:tc>
        <w:sdt>
          <w:sdtPr>
            <w:rPr>
              <w:rFonts w:ascii="Arial" w:hAnsi="Arial" w:cs="Arial"/>
            </w:rPr>
            <w:id w:val="930318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</w:tcPr>
              <w:p w14:paraId="2D4BCFB4" w14:textId="0ED13E0E" w:rsidR="00C85EA7" w:rsidRPr="00244523" w:rsidRDefault="00571238" w:rsidP="00BD5F4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C85EA7" w:rsidRPr="00244523" w14:paraId="58E5843B" w14:textId="77777777" w:rsidTr="009E0B72">
        <w:trPr>
          <w:trHeight w:val="20"/>
          <w:jc w:val="center"/>
        </w:trPr>
        <w:tc>
          <w:tcPr>
            <w:tcW w:w="11052" w:type="dxa"/>
            <w:gridSpan w:val="2"/>
            <w:vAlign w:val="bottom"/>
          </w:tcPr>
          <w:p w14:paraId="5A96DE59" w14:textId="77777777" w:rsidR="00C85EA7" w:rsidRPr="00244523" w:rsidRDefault="4C2A070C" w:rsidP="0EDAAD43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hAnsi="Arial" w:cs="Arial"/>
              </w:rPr>
              <w:t>Please provide any additional information</w:t>
            </w:r>
            <w:r w:rsidR="06105211" w:rsidRPr="00244523">
              <w:rPr>
                <w:rFonts w:ascii="Arial" w:hAnsi="Arial" w:cs="Arial"/>
              </w:rPr>
              <w:t xml:space="preserve">: </w:t>
            </w:r>
          </w:p>
          <w:p w14:paraId="68DCD652" w14:textId="77777777" w:rsidR="003B10EC" w:rsidRPr="00244523" w:rsidRDefault="003B10EC" w:rsidP="0EDAAD43">
            <w:pPr>
              <w:spacing w:line="276" w:lineRule="auto"/>
              <w:rPr>
                <w:rFonts w:ascii="Arial" w:hAnsi="Arial" w:cs="Arial"/>
              </w:rPr>
            </w:pPr>
          </w:p>
          <w:p w14:paraId="7B16E765" w14:textId="77777777" w:rsidR="00C85EA7" w:rsidRPr="00244523" w:rsidRDefault="00C85EA7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38B80534" w14:textId="77777777" w:rsidR="00C85EA7" w:rsidRPr="00244523" w:rsidRDefault="00C85EA7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06AC6AF2" w14:textId="77777777" w:rsidR="00E06900" w:rsidRPr="00244523" w:rsidRDefault="00E06900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1F8F6B3B" w14:textId="77777777" w:rsidR="00E06900" w:rsidRPr="00244523" w:rsidRDefault="00E06900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5C117B71" w14:textId="77777777" w:rsidR="00026D1E" w:rsidRPr="00244523" w:rsidRDefault="00026D1E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25B9830E" w14:textId="77777777" w:rsidR="00C85EA7" w:rsidRPr="00244523" w:rsidRDefault="00C85EA7" w:rsidP="00BD5F48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780EA498" w14:textId="77777777" w:rsidR="00C76471" w:rsidRPr="00244523" w:rsidRDefault="00C76471" w:rsidP="00217FF6">
      <w:pPr>
        <w:rPr>
          <w:rFonts w:ascii="Arial" w:hAnsi="Arial" w:cs="Arial"/>
        </w:rPr>
      </w:pPr>
    </w:p>
    <w:p w14:paraId="65CDF7B7" w14:textId="77777777" w:rsidR="002115F7" w:rsidRPr="00244523" w:rsidRDefault="002115F7" w:rsidP="00217FF6">
      <w:pPr>
        <w:rPr>
          <w:rFonts w:ascii="Arial" w:hAnsi="Arial" w:cs="Arial"/>
        </w:rPr>
      </w:pPr>
    </w:p>
    <w:p w14:paraId="3EFBE13D" w14:textId="77777777" w:rsidR="002115F7" w:rsidRPr="00244523" w:rsidRDefault="002115F7" w:rsidP="00217FF6">
      <w:pPr>
        <w:rPr>
          <w:rFonts w:ascii="Arial" w:hAnsi="Arial" w:cs="Arial"/>
        </w:rPr>
      </w:pPr>
    </w:p>
    <w:p w14:paraId="7E4E18C8" w14:textId="77777777" w:rsidR="002115F7" w:rsidRPr="00244523" w:rsidRDefault="002115F7" w:rsidP="00217FF6">
      <w:pPr>
        <w:rPr>
          <w:rFonts w:ascii="Arial" w:hAnsi="Arial" w:cs="Arial"/>
        </w:rPr>
      </w:pPr>
    </w:p>
    <w:p w14:paraId="1263FF1F" w14:textId="77777777" w:rsidR="002115F7" w:rsidRDefault="002115F7" w:rsidP="00217FF6">
      <w:pPr>
        <w:rPr>
          <w:rFonts w:ascii="Arial" w:hAnsi="Arial" w:cs="Arial"/>
        </w:rPr>
      </w:pPr>
    </w:p>
    <w:p w14:paraId="028F1C55" w14:textId="77777777" w:rsidR="00571238" w:rsidRDefault="00571238" w:rsidP="00217FF6">
      <w:pPr>
        <w:rPr>
          <w:rFonts w:ascii="Arial" w:hAnsi="Arial" w:cs="Arial"/>
        </w:rPr>
      </w:pPr>
    </w:p>
    <w:p w14:paraId="460CF73C" w14:textId="77777777" w:rsidR="00571238" w:rsidRPr="00244523" w:rsidRDefault="00571238" w:rsidP="00217FF6">
      <w:pPr>
        <w:rPr>
          <w:rFonts w:ascii="Arial" w:hAnsi="Arial" w:cs="Arial"/>
        </w:rPr>
      </w:pPr>
    </w:p>
    <w:p w14:paraId="0A93D915" w14:textId="77777777" w:rsidR="002115F7" w:rsidRPr="00244523" w:rsidRDefault="002115F7" w:rsidP="00217FF6">
      <w:pPr>
        <w:rPr>
          <w:rFonts w:ascii="Arial" w:hAnsi="Arial" w:cs="Arial"/>
        </w:rPr>
      </w:pPr>
    </w:p>
    <w:p w14:paraId="64CD6143" w14:textId="77777777" w:rsidR="009E0B72" w:rsidRPr="00244523" w:rsidRDefault="009E0B72" w:rsidP="00217FF6">
      <w:pPr>
        <w:rPr>
          <w:rFonts w:ascii="Arial" w:hAnsi="Arial" w:cs="Arial"/>
          <w:sz w:val="28"/>
        </w:rPr>
      </w:pPr>
    </w:p>
    <w:tbl>
      <w:tblPr>
        <w:tblStyle w:val="TableGrid"/>
        <w:tblW w:w="10768" w:type="dxa"/>
        <w:jc w:val="center"/>
        <w:tblLook w:val="04A0" w:firstRow="1" w:lastRow="0" w:firstColumn="1" w:lastColumn="0" w:noHBand="0" w:noVBand="1"/>
      </w:tblPr>
      <w:tblGrid>
        <w:gridCol w:w="9796"/>
        <w:gridCol w:w="972"/>
      </w:tblGrid>
      <w:tr w:rsidR="00217FF6" w:rsidRPr="00244523" w14:paraId="029B3404" w14:textId="77777777" w:rsidTr="00026D1E">
        <w:trPr>
          <w:jc w:val="center"/>
        </w:trPr>
        <w:tc>
          <w:tcPr>
            <w:tcW w:w="10768" w:type="dxa"/>
            <w:gridSpan w:val="2"/>
          </w:tcPr>
          <w:p w14:paraId="361945E5" w14:textId="77777777" w:rsidR="00217FF6" w:rsidRPr="00244523" w:rsidRDefault="00217FF6" w:rsidP="005161D8">
            <w:pPr>
              <w:spacing w:line="276" w:lineRule="auto"/>
              <w:rPr>
                <w:rFonts w:ascii="Arial" w:hAnsi="Arial" w:cs="Arial"/>
                <w:b/>
                <w:color w:val="FFFFFF" w:themeColor="background2"/>
              </w:rPr>
            </w:pPr>
            <w:r w:rsidRPr="00244523">
              <w:rPr>
                <w:rFonts w:ascii="Arial" w:hAnsi="Arial" w:cs="Arial"/>
                <w:b/>
              </w:rPr>
              <w:lastRenderedPageBreak/>
              <w:t>Motor Coordination and Organisational Skills</w:t>
            </w:r>
          </w:p>
        </w:tc>
      </w:tr>
      <w:tr w:rsidR="00217FF6" w:rsidRPr="00244523" w14:paraId="23CE3911" w14:textId="77777777" w:rsidTr="00026D1E">
        <w:trPr>
          <w:trHeight w:val="30"/>
          <w:jc w:val="center"/>
        </w:trPr>
        <w:tc>
          <w:tcPr>
            <w:tcW w:w="9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273E6B" w14:textId="729117D6" w:rsidR="00217FF6" w:rsidRPr="00244523" w:rsidRDefault="00217FF6" w:rsidP="005161D8">
            <w:pPr>
              <w:spacing w:line="276" w:lineRule="auto"/>
              <w:rPr>
                <w:rFonts w:ascii="Arial" w:eastAsia="Times New Roman" w:hAnsi="Arial" w:cs="Arial"/>
                <w:bCs/>
                <w:i/>
                <w:iCs/>
                <w:lang w:eastAsia="en-GB"/>
              </w:rPr>
            </w:pPr>
            <w:r w:rsidRPr="00244523">
              <w:rPr>
                <w:rFonts w:ascii="Arial" w:hAnsi="Arial" w:cs="Arial"/>
                <w:bCs/>
                <w:i/>
                <w:iCs/>
              </w:rPr>
              <w:t xml:space="preserve">Areas of difficulty for the </w:t>
            </w:r>
            <w:r w:rsidR="002115F7" w:rsidRPr="00244523">
              <w:rPr>
                <w:rFonts w:ascii="Arial" w:hAnsi="Arial" w:cs="Arial"/>
                <w:bCs/>
                <w:i/>
                <w:iCs/>
              </w:rPr>
              <w:t>child</w:t>
            </w:r>
            <w:r w:rsidRPr="00244523">
              <w:rPr>
                <w:rFonts w:ascii="Arial" w:hAnsi="Arial" w:cs="Arial"/>
                <w:bCs/>
                <w:i/>
                <w:iCs/>
              </w:rPr>
              <w:t xml:space="preserve"> (please tick all that apply)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9254DB" w14:textId="77777777" w:rsidR="00217FF6" w:rsidRPr="00244523" w:rsidRDefault="00217FF6" w:rsidP="00571238">
            <w:pPr>
              <w:spacing w:line="276" w:lineRule="auto"/>
              <w:rPr>
                <w:rFonts w:ascii="Arial" w:hAnsi="Arial" w:cs="Arial"/>
                <w:b/>
              </w:rPr>
            </w:pPr>
            <w:r w:rsidRPr="00244523">
              <w:rPr>
                <w:rFonts w:ascii="Arial" w:hAnsi="Arial" w:cs="Arial"/>
                <w:b/>
              </w:rPr>
              <w:t>Yes</w:t>
            </w:r>
          </w:p>
        </w:tc>
      </w:tr>
      <w:tr w:rsidR="00217FF6" w:rsidRPr="00244523" w14:paraId="20C242C0" w14:textId="77777777" w:rsidTr="00026D1E">
        <w:trPr>
          <w:trHeight w:val="30"/>
          <w:jc w:val="center"/>
        </w:trPr>
        <w:tc>
          <w:tcPr>
            <w:tcW w:w="9796" w:type="dxa"/>
            <w:vAlign w:val="bottom"/>
          </w:tcPr>
          <w:p w14:paraId="396FFD0B" w14:textId="77777777" w:rsidR="00217FF6" w:rsidRPr="00244523" w:rsidRDefault="00217FF6" w:rsidP="005161D8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eastAsia="Times New Roman" w:hAnsi="Arial" w:cs="Arial"/>
                <w:lang w:eastAsia="en-GB"/>
              </w:rPr>
              <w:t>Persistent difficulties dressing</w:t>
            </w:r>
          </w:p>
        </w:tc>
        <w:sdt>
          <w:sdtPr>
            <w:rPr>
              <w:rFonts w:ascii="Arial" w:hAnsi="Arial" w:cs="Arial"/>
            </w:rPr>
            <w:id w:val="-223225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72" w:type="dxa"/>
              </w:tcPr>
              <w:p w14:paraId="184B6DDC" w14:textId="784F526D" w:rsidR="00217FF6" w:rsidRPr="00244523" w:rsidRDefault="00571238" w:rsidP="005161D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217FF6" w:rsidRPr="00244523" w14:paraId="1EEB5D22" w14:textId="77777777" w:rsidTr="00026D1E">
        <w:trPr>
          <w:trHeight w:val="20"/>
          <w:jc w:val="center"/>
        </w:trPr>
        <w:tc>
          <w:tcPr>
            <w:tcW w:w="9796" w:type="dxa"/>
            <w:vAlign w:val="bottom"/>
          </w:tcPr>
          <w:p w14:paraId="57879192" w14:textId="77777777" w:rsidR="00217FF6" w:rsidRPr="00244523" w:rsidRDefault="00217FF6" w:rsidP="005161D8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eastAsia="Times New Roman" w:hAnsi="Arial" w:cs="Arial"/>
                <w:color w:val="000000"/>
                <w:lang w:eastAsia="en-GB"/>
              </w:rPr>
              <w:t>Bumps into things/people</w:t>
            </w:r>
          </w:p>
        </w:tc>
        <w:sdt>
          <w:sdtPr>
            <w:rPr>
              <w:rFonts w:ascii="Arial" w:hAnsi="Arial" w:cs="Arial"/>
            </w:rPr>
            <w:id w:val="2106379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72" w:type="dxa"/>
              </w:tcPr>
              <w:p w14:paraId="06E8755E" w14:textId="379CD9BF" w:rsidR="00217FF6" w:rsidRPr="00244523" w:rsidRDefault="00571238" w:rsidP="005161D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217FF6" w:rsidRPr="00244523" w14:paraId="739412CE" w14:textId="77777777" w:rsidTr="00026D1E">
        <w:trPr>
          <w:trHeight w:val="20"/>
          <w:jc w:val="center"/>
        </w:trPr>
        <w:tc>
          <w:tcPr>
            <w:tcW w:w="9796" w:type="dxa"/>
            <w:vAlign w:val="bottom"/>
          </w:tcPr>
          <w:p w14:paraId="4660ADDA" w14:textId="77777777" w:rsidR="00217FF6" w:rsidRPr="00244523" w:rsidRDefault="00217FF6" w:rsidP="005161D8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eastAsia="Times New Roman" w:hAnsi="Arial" w:cs="Arial"/>
                <w:lang w:eastAsia="en-GB"/>
              </w:rPr>
              <w:t>Difficulties running, hopping, jumping, riding a bicycle</w:t>
            </w:r>
            <w:r w:rsidR="00C76471" w:rsidRPr="00244523">
              <w:rPr>
                <w:rFonts w:ascii="Arial" w:eastAsia="Times New Roman" w:hAnsi="Arial" w:cs="Arial"/>
                <w:lang w:eastAsia="en-GB"/>
              </w:rPr>
              <w:t xml:space="preserve"> (please circle)</w:t>
            </w:r>
          </w:p>
        </w:tc>
        <w:sdt>
          <w:sdtPr>
            <w:rPr>
              <w:rFonts w:ascii="Arial" w:hAnsi="Arial" w:cs="Arial"/>
            </w:rPr>
            <w:id w:val="-533740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72" w:type="dxa"/>
              </w:tcPr>
              <w:p w14:paraId="05FA6F7F" w14:textId="0E9FDD88" w:rsidR="00217FF6" w:rsidRPr="00244523" w:rsidRDefault="00571238" w:rsidP="005161D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217FF6" w:rsidRPr="00244523" w14:paraId="639A77C3" w14:textId="77777777" w:rsidTr="00026D1E">
        <w:trPr>
          <w:trHeight w:val="20"/>
          <w:jc w:val="center"/>
        </w:trPr>
        <w:tc>
          <w:tcPr>
            <w:tcW w:w="9796" w:type="dxa"/>
            <w:vAlign w:val="bottom"/>
          </w:tcPr>
          <w:p w14:paraId="12A26778" w14:textId="77777777" w:rsidR="00217FF6" w:rsidRPr="00244523" w:rsidRDefault="00217FF6" w:rsidP="005161D8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eastAsia="Times New Roman" w:hAnsi="Arial" w:cs="Arial"/>
                <w:color w:val="000000"/>
                <w:lang w:eastAsia="en-GB"/>
              </w:rPr>
              <w:t xml:space="preserve">Inaccurate letter and number formation </w:t>
            </w:r>
          </w:p>
        </w:tc>
        <w:sdt>
          <w:sdtPr>
            <w:rPr>
              <w:rFonts w:ascii="Arial" w:hAnsi="Arial" w:cs="Arial"/>
            </w:rPr>
            <w:id w:val="-1516846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72" w:type="dxa"/>
              </w:tcPr>
              <w:p w14:paraId="7B68192B" w14:textId="6E8802DB" w:rsidR="00217FF6" w:rsidRPr="00244523" w:rsidRDefault="00571238" w:rsidP="005161D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217FF6" w:rsidRPr="00244523" w14:paraId="4B1190BF" w14:textId="77777777" w:rsidTr="00026D1E">
        <w:trPr>
          <w:trHeight w:val="20"/>
          <w:jc w:val="center"/>
        </w:trPr>
        <w:tc>
          <w:tcPr>
            <w:tcW w:w="9796" w:type="dxa"/>
            <w:vAlign w:val="bottom"/>
          </w:tcPr>
          <w:p w14:paraId="37F15878" w14:textId="77777777" w:rsidR="00217FF6" w:rsidRPr="00244523" w:rsidRDefault="00217FF6" w:rsidP="005161D8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eastAsia="Times New Roman" w:hAnsi="Arial" w:cs="Arial"/>
                <w:lang w:eastAsia="en-GB"/>
              </w:rPr>
              <w:t>Difficulty using scissors, cutlery, etc.</w:t>
            </w:r>
          </w:p>
        </w:tc>
        <w:sdt>
          <w:sdtPr>
            <w:rPr>
              <w:rFonts w:ascii="Arial" w:hAnsi="Arial" w:cs="Arial"/>
            </w:rPr>
            <w:id w:val="1589810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72" w:type="dxa"/>
              </w:tcPr>
              <w:p w14:paraId="40DBCB43" w14:textId="09948396" w:rsidR="00217FF6" w:rsidRPr="00244523" w:rsidRDefault="00571238" w:rsidP="005161D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217FF6" w:rsidRPr="00244523" w14:paraId="109649B2" w14:textId="77777777" w:rsidTr="00026D1E">
        <w:trPr>
          <w:trHeight w:val="20"/>
          <w:jc w:val="center"/>
        </w:trPr>
        <w:tc>
          <w:tcPr>
            <w:tcW w:w="9796" w:type="dxa"/>
            <w:vAlign w:val="bottom"/>
          </w:tcPr>
          <w:p w14:paraId="7BEACD32" w14:textId="77777777" w:rsidR="00217FF6" w:rsidRPr="00244523" w:rsidRDefault="00217FF6" w:rsidP="005161D8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lang w:eastAsia="en-GB"/>
              </w:rPr>
            </w:pPr>
            <w:r w:rsidRPr="00244523">
              <w:rPr>
                <w:rFonts w:ascii="Arial" w:eastAsia="Times New Roman" w:hAnsi="Arial" w:cs="Arial"/>
                <w:color w:val="000000" w:themeColor="text1"/>
                <w:lang w:eastAsia="en-GB"/>
              </w:rPr>
              <w:t>Difficulty throwing and catching a ball</w:t>
            </w:r>
          </w:p>
        </w:tc>
        <w:sdt>
          <w:sdtPr>
            <w:rPr>
              <w:rFonts w:ascii="Arial" w:hAnsi="Arial" w:cs="Arial"/>
            </w:rPr>
            <w:id w:val="-841853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72" w:type="dxa"/>
              </w:tcPr>
              <w:p w14:paraId="79CEE0E2" w14:textId="17D2D4B8" w:rsidR="00217FF6" w:rsidRPr="00244523" w:rsidRDefault="00571238" w:rsidP="005161D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217FF6" w:rsidRPr="00244523" w14:paraId="6FA96BFB" w14:textId="77777777" w:rsidTr="00026D1E">
        <w:trPr>
          <w:trHeight w:val="20"/>
          <w:jc w:val="center"/>
        </w:trPr>
        <w:tc>
          <w:tcPr>
            <w:tcW w:w="9796" w:type="dxa"/>
            <w:vAlign w:val="bottom"/>
          </w:tcPr>
          <w:p w14:paraId="7095F46C" w14:textId="531B4A49" w:rsidR="00217FF6" w:rsidRPr="00244523" w:rsidRDefault="00217FF6" w:rsidP="005161D8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eastAsia="Times New Roman" w:hAnsi="Arial" w:cs="Arial"/>
                <w:color w:val="000000" w:themeColor="text1"/>
                <w:lang w:eastAsia="en-GB"/>
              </w:rPr>
              <w:t>Late in reaching milestones</w:t>
            </w:r>
          </w:p>
        </w:tc>
        <w:sdt>
          <w:sdtPr>
            <w:rPr>
              <w:rFonts w:ascii="Arial" w:hAnsi="Arial" w:cs="Arial"/>
            </w:rPr>
            <w:id w:val="-532809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72" w:type="dxa"/>
              </w:tcPr>
              <w:p w14:paraId="43CECD5E" w14:textId="04765BE4" w:rsidR="00217FF6" w:rsidRPr="00244523" w:rsidRDefault="005F361B" w:rsidP="005161D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217FF6" w:rsidRPr="00244523" w14:paraId="46FB3865" w14:textId="77777777" w:rsidTr="00026D1E">
        <w:trPr>
          <w:trHeight w:val="20"/>
          <w:jc w:val="center"/>
        </w:trPr>
        <w:tc>
          <w:tcPr>
            <w:tcW w:w="9796" w:type="dxa"/>
            <w:vAlign w:val="bottom"/>
          </w:tcPr>
          <w:p w14:paraId="51A07E69" w14:textId="77777777" w:rsidR="00217FF6" w:rsidRPr="00244523" w:rsidRDefault="00217FF6" w:rsidP="005161D8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eastAsia="Times New Roman" w:hAnsi="Arial" w:cs="Arial"/>
                <w:color w:val="000000" w:themeColor="text1"/>
                <w:lang w:eastAsia="en-GB"/>
              </w:rPr>
              <w:t>Poor posture</w:t>
            </w:r>
            <w:r w:rsidR="00C76471" w:rsidRPr="00244523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 or balance</w:t>
            </w:r>
          </w:p>
        </w:tc>
        <w:sdt>
          <w:sdtPr>
            <w:rPr>
              <w:rFonts w:ascii="Arial" w:hAnsi="Arial" w:cs="Arial"/>
            </w:rPr>
            <w:id w:val="1020506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72" w:type="dxa"/>
              </w:tcPr>
              <w:p w14:paraId="151E504C" w14:textId="0A888A8A" w:rsidR="00217FF6" w:rsidRPr="00244523" w:rsidRDefault="005F361B" w:rsidP="005161D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217FF6" w:rsidRPr="00244523" w14:paraId="289C8DDF" w14:textId="77777777" w:rsidTr="00026D1E">
        <w:trPr>
          <w:trHeight w:val="20"/>
          <w:jc w:val="center"/>
        </w:trPr>
        <w:tc>
          <w:tcPr>
            <w:tcW w:w="9796" w:type="dxa"/>
          </w:tcPr>
          <w:p w14:paraId="2EAF4ACB" w14:textId="77777777" w:rsidR="00217FF6" w:rsidRPr="00244523" w:rsidRDefault="00217FF6" w:rsidP="005161D8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hAnsi="Arial" w:cs="Arial"/>
              </w:rPr>
              <w:t xml:space="preserve">Difficulties with direction, e.g., knowing left/right </w:t>
            </w:r>
          </w:p>
        </w:tc>
        <w:sdt>
          <w:sdtPr>
            <w:rPr>
              <w:rFonts w:ascii="Arial" w:hAnsi="Arial" w:cs="Arial"/>
            </w:rPr>
            <w:id w:val="-1216579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72" w:type="dxa"/>
              </w:tcPr>
              <w:p w14:paraId="15D507E5" w14:textId="210EA208" w:rsidR="00217FF6" w:rsidRPr="00244523" w:rsidRDefault="005F361B" w:rsidP="005161D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217FF6" w:rsidRPr="00244523" w14:paraId="10431D14" w14:textId="77777777" w:rsidTr="00026D1E">
        <w:trPr>
          <w:trHeight w:val="20"/>
          <w:jc w:val="center"/>
        </w:trPr>
        <w:tc>
          <w:tcPr>
            <w:tcW w:w="9796" w:type="dxa"/>
          </w:tcPr>
          <w:p w14:paraId="18FB67E6" w14:textId="77777777" w:rsidR="00217FF6" w:rsidRPr="00244523" w:rsidRDefault="00217FF6" w:rsidP="005161D8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hAnsi="Arial" w:cs="Arial"/>
              </w:rPr>
              <w:t xml:space="preserve">Difficulties planning tasks and knowing where to start </w:t>
            </w:r>
          </w:p>
        </w:tc>
        <w:sdt>
          <w:sdtPr>
            <w:rPr>
              <w:rFonts w:ascii="Arial" w:hAnsi="Arial" w:cs="Arial"/>
            </w:rPr>
            <w:id w:val="1937712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72" w:type="dxa"/>
              </w:tcPr>
              <w:p w14:paraId="7FCDABC2" w14:textId="7193981B" w:rsidR="00217FF6" w:rsidRPr="00244523" w:rsidRDefault="005F361B" w:rsidP="005161D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217FF6" w:rsidRPr="00244523" w14:paraId="35BCFC63" w14:textId="77777777" w:rsidTr="00026D1E">
        <w:trPr>
          <w:trHeight w:val="20"/>
          <w:jc w:val="center"/>
        </w:trPr>
        <w:tc>
          <w:tcPr>
            <w:tcW w:w="9796" w:type="dxa"/>
          </w:tcPr>
          <w:p w14:paraId="79BF3572" w14:textId="77777777" w:rsidR="00217FF6" w:rsidRPr="00244523" w:rsidRDefault="00217FF6" w:rsidP="005161D8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hAnsi="Arial" w:cs="Arial"/>
              </w:rPr>
              <w:t xml:space="preserve">Difficulties with writing on the line or within a box </w:t>
            </w:r>
          </w:p>
        </w:tc>
        <w:sdt>
          <w:sdtPr>
            <w:rPr>
              <w:rFonts w:ascii="Arial" w:hAnsi="Arial" w:cs="Arial"/>
            </w:rPr>
            <w:id w:val="1799021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72" w:type="dxa"/>
              </w:tcPr>
              <w:p w14:paraId="3772448F" w14:textId="68FAD390" w:rsidR="00217FF6" w:rsidRPr="00244523" w:rsidRDefault="005F361B" w:rsidP="005161D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217FF6" w:rsidRPr="00244523" w14:paraId="2174782B" w14:textId="77777777" w:rsidTr="00026D1E">
        <w:trPr>
          <w:trHeight w:val="20"/>
          <w:jc w:val="center"/>
        </w:trPr>
        <w:tc>
          <w:tcPr>
            <w:tcW w:w="9796" w:type="dxa"/>
          </w:tcPr>
          <w:p w14:paraId="2E2B4505" w14:textId="77777777" w:rsidR="00217FF6" w:rsidRPr="00244523" w:rsidRDefault="00217FF6" w:rsidP="005161D8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hAnsi="Arial" w:cs="Arial"/>
              </w:rPr>
              <w:t xml:space="preserve">Difficulties with using the </w:t>
            </w:r>
            <w:r w:rsidR="00B90A53" w:rsidRPr="00244523">
              <w:rPr>
                <w:rFonts w:ascii="Arial" w:hAnsi="Arial" w:cs="Arial"/>
              </w:rPr>
              <w:t>left-hand</w:t>
            </w:r>
            <w:r w:rsidRPr="00244523">
              <w:rPr>
                <w:rFonts w:ascii="Arial" w:hAnsi="Arial" w:cs="Arial"/>
              </w:rPr>
              <w:t xml:space="preserve"> margin; handwriting drifting to the centre of the page </w:t>
            </w:r>
          </w:p>
        </w:tc>
        <w:sdt>
          <w:sdtPr>
            <w:rPr>
              <w:rFonts w:ascii="Arial" w:hAnsi="Arial" w:cs="Arial"/>
            </w:rPr>
            <w:id w:val="-758521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72" w:type="dxa"/>
              </w:tcPr>
              <w:p w14:paraId="4D03AF9A" w14:textId="19B5152A" w:rsidR="00217FF6" w:rsidRPr="00244523" w:rsidRDefault="005F361B" w:rsidP="005161D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217FF6" w:rsidRPr="00244523" w14:paraId="1873C036" w14:textId="77777777" w:rsidTr="00026D1E">
        <w:trPr>
          <w:trHeight w:val="20"/>
          <w:jc w:val="center"/>
        </w:trPr>
        <w:tc>
          <w:tcPr>
            <w:tcW w:w="9796" w:type="dxa"/>
          </w:tcPr>
          <w:p w14:paraId="0C32DF91" w14:textId="77777777" w:rsidR="00217FF6" w:rsidRPr="00244523" w:rsidRDefault="00217FF6" w:rsidP="005161D8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hAnsi="Arial" w:cs="Arial"/>
              </w:rPr>
              <w:t xml:space="preserve">Difficulties with the layout and presentation of work </w:t>
            </w:r>
          </w:p>
        </w:tc>
        <w:sdt>
          <w:sdtPr>
            <w:rPr>
              <w:rFonts w:ascii="Arial" w:hAnsi="Arial" w:cs="Arial"/>
            </w:rPr>
            <w:id w:val="-2047440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72" w:type="dxa"/>
              </w:tcPr>
              <w:p w14:paraId="16B77E44" w14:textId="70FD6861" w:rsidR="00217FF6" w:rsidRPr="00244523" w:rsidRDefault="005F361B" w:rsidP="005161D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217FF6" w:rsidRPr="00244523" w14:paraId="62F19A1C" w14:textId="77777777" w:rsidTr="00026D1E">
        <w:trPr>
          <w:trHeight w:val="20"/>
          <w:jc w:val="center"/>
        </w:trPr>
        <w:tc>
          <w:tcPr>
            <w:tcW w:w="9796" w:type="dxa"/>
          </w:tcPr>
          <w:p w14:paraId="2BA1925D" w14:textId="77777777" w:rsidR="00217FF6" w:rsidRPr="00244523" w:rsidRDefault="00217FF6" w:rsidP="005161D8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hAnsi="Arial" w:cs="Arial"/>
              </w:rPr>
              <w:t xml:space="preserve">Difficulties drawing diagrams or completing graphs </w:t>
            </w:r>
          </w:p>
        </w:tc>
        <w:sdt>
          <w:sdtPr>
            <w:rPr>
              <w:rFonts w:ascii="Arial" w:hAnsi="Arial" w:cs="Arial"/>
            </w:rPr>
            <w:id w:val="-1593693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72" w:type="dxa"/>
              </w:tcPr>
              <w:p w14:paraId="7078BCD8" w14:textId="1276C5DF" w:rsidR="00217FF6" w:rsidRPr="00244523" w:rsidRDefault="005F361B" w:rsidP="005161D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217FF6" w:rsidRPr="00244523" w14:paraId="51AB87EE" w14:textId="77777777" w:rsidTr="00026D1E">
        <w:trPr>
          <w:trHeight w:val="20"/>
          <w:jc w:val="center"/>
        </w:trPr>
        <w:tc>
          <w:tcPr>
            <w:tcW w:w="9796" w:type="dxa"/>
          </w:tcPr>
          <w:p w14:paraId="69B216E3" w14:textId="77777777" w:rsidR="00217FF6" w:rsidRPr="00244523" w:rsidRDefault="00217FF6" w:rsidP="005161D8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hAnsi="Arial" w:cs="Arial"/>
              </w:rPr>
              <w:t xml:space="preserve">Difficulties positioning themselves on a chair </w:t>
            </w:r>
          </w:p>
        </w:tc>
        <w:sdt>
          <w:sdtPr>
            <w:rPr>
              <w:rFonts w:ascii="Arial" w:hAnsi="Arial" w:cs="Arial"/>
            </w:rPr>
            <w:id w:val="1258551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72" w:type="dxa"/>
              </w:tcPr>
              <w:p w14:paraId="7024DFD3" w14:textId="20ED185A" w:rsidR="00217FF6" w:rsidRPr="00244523" w:rsidRDefault="005F361B" w:rsidP="005161D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C76471" w:rsidRPr="00244523" w14:paraId="299D809D" w14:textId="77777777" w:rsidTr="00026D1E">
        <w:trPr>
          <w:trHeight w:val="20"/>
          <w:jc w:val="center"/>
        </w:trPr>
        <w:tc>
          <w:tcPr>
            <w:tcW w:w="9796" w:type="dxa"/>
          </w:tcPr>
          <w:p w14:paraId="3C8A8D0D" w14:textId="77777777" w:rsidR="00C76471" w:rsidRPr="00244523" w:rsidRDefault="00C76471" w:rsidP="005161D8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hAnsi="Arial" w:cs="Arial"/>
              </w:rPr>
              <w:t xml:space="preserve">Greater than usual flexibility </w:t>
            </w:r>
          </w:p>
        </w:tc>
        <w:sdt>
          <w:sdtPr>
            <w:rPr>
              <w:rFonts w:ascii="Arial" w:hAnsi="Arial" w:cs="Arial"/>
            </w:rPr>
            <w:id w:val="19841989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72" w:type="dxa"/>
              </w:tcPr>
              <w:p w14:paraId="2A521287" w14:textId="3834901A" w:rsidR="00C76471" w:rsidRPr="00244523" w:rsidRDefault="005F361B" w:rsidP="005161D8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217FF6" w:rsidRPr="00244523" w14:paraId="449807C6" w14:textId="77777777" w:rsidTr="00026D1E">
        <w:trPr>
          <w:jc w:val="center"/>
        </w:trPr>
        <w:tc>
          <w:tcPr>
            <w:tcW w:w="10768" w:type="dxa"/>
            <w:gridSpan w:val="2"/>
          </w:tcPr>
          <w:p w14:paraId="1A5BCA06" w14:textId="77777777" w:rsidR="00217FF6" w:rsidRPr="00244523" w:rsidRDefault="00217FF6" w:rsidP="0EDAAD43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hAnsi="Arial" w:cs="Arial"/>
              </w:rPr>
              <w:t>Please provide any additional information,</w:t>
            </w:r>
            <w:r w:rsidR="09D2F0E7" w:rsidRPr="00244523">
              <w:rPr>
                <w:rFonts w:ascii="Arial" w:hAnsi="Arial" w:cs="Arial"/>
              </w:rPr>
              <w:t xml:space="preserve"> such as </w:t>
            </w:r>
            <w:r w:rsidRPr="00244523">
              <w:rPr>
                <w:rFonts w:ascii="Arial" w:hAnsi="Arial" w:cs="Arial"/>
              </w:rPr>
              <w:t>organisational skills, fine/gross motor coordination and direction</w:t>
            </w:r>
            <w:r w:rsidR="4961876B" w:rsidRPr="00244523">
              <w:rPr>
                <w:rFonts w:ascii="Arial" w:hAnsi="Arial" w:cs="Arial"/>
              </w:rPr>
              <w:t xml:space="preserve">. Is </w:t>
            </w:r>
            <w:r w:rsidR="5AE1E561" w:rsidRPr="00244523">
              <w:rPr>
                <w:rFonts w:ascii="Arial" w:hAnsi="Arial" w:cs="Arial"/>
              </w:rPr>
              <w:t>your</w:t>
            </w:r>
            <w:r w:rsidR="4961876B" w:rsidRPr="00244523">
              <w:rPr>
                <w:rFonts w:ascii="Arial" w:hAnsi="Arial" w:cs="Arial"/>
              </w:rPr>
              <w:t xml:space="preserve"> child good at </w:t>
            </w:r>
            <w:r w:rsidRPr="00244523">
              <w:rPr>
                <w:rFonts w:ascii="Arial" w:hAnsi="Arial" w:cs="Arial"/>
              </w:rPr>
              <w:t>remembering homework, equipment or kit, daily routines or timetables, layout of work, body awareness</w:t>
            </w:r>
            <w:r w:rsidR="4977274D" w:rsidRPr="00244523">
              <w:rPr>
                <w:rFonts w:ascii="Arial" w:hAnsi="Arial" w:cs="Arial"/>
              </w:rPr>
              <w:t xml:space="preserve"> and/or</w:t>
            </w:r>
            <w:r w:rsidRPr="00244523">
              <w:rPr>
                <w:rFonts w:ascii="Arial" w:hAnsi="Arial" w:cs="Arial"/>
              </w:rPr>
              <w:t xml:space="preserve"> movement/balance</w:t>
            </w:r>
            <w:r w:rsidR="7D3E0A59" w:rsidRPr="00244523">
              <w:rPr>
                <w:rFonts w:ascii="Arial" w:hAnsi="Arial" w:cs="Arial"/>
              </w:rPr>
              <w:t>?</w:t>
            </w:r>
          </w:p>
          <w:p w14:paraId="4E620A7E" w14:textId="77777777" w:rsidR="00217FF6" w:rsidRPr="00244523" w:rsidRDefault="00217FF6" w:rsidP="005161D8">
            <w:pPr>
              <w:spacing w:line="276" w:lineRule="auto"/>
              <w:rPr>
                <w:rFonts w:ascii="Arial" w:hAnsi="Arial" w:cs="Arial"/>
              </w:rPr>
            </w:pPr>
          </w:p>
          <w:p w14:paraId="22395419" w14:textId="77777777" w:rsidR="00217FF6" w:rsidRPr="00244523" w:rsidRDefault="00217FF6" w:rsidP="005161D8">
            <w:pPr>
              <w:spacing w:line="276" w:lineRule="auto"/>
              <w:rPr>
                <w:rFonts w:ascii="Arial" w:hAnsi="Arial" w:cs="Arial"/>
              </w:rPr>
            </w:pPr>
          </w:p>
          <w:p w14:paraId="0C5C1223" w14:textId="77777777" w:rsidR="00217FF6" w:rsidRPr="00244523" w:rsidRDefault="00217FF6" w:rsidP="005161D8">
            <w:pPr>
              <w:spacing w:line="276" w:lineRule="auto"/>
              <w:rPr>
                <w:rFonts w:ascii="Arial" w:hAnsi="Arial" w:cs="Arial"/>
              </w:rPr>
            </w:pPr>
          </w:p>
          <w:p w14:paraId="43306E07" w14:textId="77777777" w:rsidR="00977ACB" w:rsidRPr="00244523" w:rsidRDefault="00977ACB" w:rsidP="005161D8">
            <w:pPr>
              <w:spacing w:line="276" w:lineRule="auto"/>
              <w:rPr>
                <w:rFonts w:ascii="Arial" w:hAnsi="Arial" w:cs="Arial"/>
              </w:rPr>
            </w:pPr>
          </w:p>
          <w:p w14:paraId="33F9EDEB" w14:textId="77777777" w:rsidR="00977ACB" w:rsidRPr="00244523" w:rsidRDefault="00977ACB" w:rsidP="005161D8">
            <w:pPr>
              <w:spacing w:line="276" w:lineRule="auto"/>
              <w:rPr>
                <w:rFonts w:ascii="Arial" w:hAnsi="Arial" w:cs="Arial"/>
              </w:rPr>
            </w:pPr>
          </w:p>
          <w:p w14:paraId="16290F04" w14:textId="77777777" w:rsidR="00977ACB" w:rsidRPr="00244523" w:rsidRDefault="00977ACB" w:rsidP="005161D8">
            <w:pPr>
              <w:spacing w:line="276" w:lineRule="auto"/>
              <w:rPr>
                <w:rFonts w:ascii="Arial" w:hAnsi="Arial" w:cs="Arial"/>
              </w:rPr>
            </w:pPr>
          </w:p>
          <w:p w14:paraId="4031BA3C" w14:textId="77777777" w:rsidR="00977ACB" w:rsidRPr="00244523" w:rsidRDefault="00977ACB" w:rsidP="005161D8">
            <w:pPr>
              <w:spacing w:line="276" w:lineRule="auto"/>
              <w:rPr>
                <w:rFonts w:ascii="Arial" w:hAnsi="Arial" w:cs="Arial"/>
              </w:rPr>
            </w:pPr>
          </w:p>
          <w:p w14:paraId="4EC268F6" w14:textId="77777777" w:rsidR="00977ACB" w:rsidRPr="00244523" w:rsidRDefault="00977ACB" w:rsidP="005161D8">
            <w:pPr>
              <w:spacing w:line="276" w:lineRule="auto"/>
              <w:rPr>
                <w:rFonts w:ascii="Arial" w:hAnsi="Arial" w:cs="Arial"/>
              </w:rPr>
            </w:pPr>
          </w:p>
          <w:p w14:paraId="1341850E" w14:textId="77777777" w:rsidR="00453BE2" w:rsidRPr="00244523" w:rsidRDefault="00453BE2" w:rsidP="005161D8">
            <w:pPr>
              <w:spacing w:line="276" w:lineRule="auto"/>
              <w:rPr>
                <w:rFonts w:ascii="Arial" w:hAnsi="Arial" w:cs="Arial"/>
              </w:rPr>
            </w:pPr>
          </w:p>
          <w:p w14:paraId="539A1BD6" w14:textId="77777777" w:rsidR="00453BE2" w:rsidRPr="00244523" w:rsidRDefault="00453BE2" w:rsidP="005161D8">
            <w:pPr>
              <w:spacing w:line="276" w:lineRule="auto"/>
              <w:rPr>
                <w:rFonts w:ascii="Arial" w:hAnsi="Arial" w:cs="Arial"/>
              </w:rPr>
            </w:pPr>
          </w:p>
          <w:p w14:paraId="5A2AD1F5" w14:textId="77777777" w:rsidR="00453BE2" w:rsidRPr="00244523" w:rsidRDefault="00453BE2" w:rsidP="005161D8">
            <w:pPr>
              <w:spacing w:line="276" w:lineRule="auto"/>
              <w:rPr>
                <w:rFonts w:ascii="Arial" w:hAnsi="Arial" w:cs="Arial"/>
              </w:rPr>
            </w:pPr>
          </w:p>
          <w:p w14:paraId="37C58F74" w14:textId="77777777" w:rsidR="00453BE2" w:rsidRPr="00244523" w:rsidRDefault="00453BE2" w:rsidP="005161D8">
            <w:pPr>
              <w:spacing w:line="276" w:lineRule="auto"/>
              <w:rPr>
                <w:rFonts w:ascii="Arial" w:hAnsi="Arial" w:cs="Arial"/>
              </w:rPr>
            </w:pPr>
          </w:p>
          <w:p w14:paraId="49E02EED" w14:textId="77777777" w:rsidR="00217FF6" w:rsidRDefault="00217FF6" w:rsidP="005161D8">
            <w:pPr>
              <w:spacing w:line="276" w:lineRule="auto"/>
              <w:rPr>
                <w:rFonts w:ascii="Arial" w:hAnsi="Arial" w:cs="Arial"/>
              </w:rPr>
            </w:pPr>
          </w:p>
          <w:p w14:paraId="311D1AC0" w14:textId="77777777" w:rsidR="005F361B" w:rsidRPr="00244523" w:rsidRDefault="005F361B" w:rsidP="005161D8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176F1079" w14:textId="77777777" w:rsidR="00217FF6" w:rsidRPr="00244523" w:rsidRDefault="00217FF6" w:rsidP="00217FF6">
      <w:pPr>
        <w:rPr>
          <w:rFonts w:ascii="Arial" w:hAnsi="Arial" w:cs="Arial"/>
        </w:rPr>
      </w:pPr>
    </w:p>
    <w:p w14:paraId="1AD7A7C2" w14:textId="77777777" w:rsidR="00453BE2" w:rsidRPr="00244523" w:rsidRDefault="00453BE2" w:rsidP="00217FF6">
      <w:pPr>
        <w:rPr>
          <w:rFonts w:ascii="Arial" w:hAnsi="Arial" w:cs="Arial"/>
        </w:rPr>
      </w:pPr>
    </w:p>
    <w:p w14:paraId="5E4B80FC" w14:textId="77777777" w:rsidR="00D5763C" w:rsidRPr="00244523" w:rsidRDefault="00D5763C" w:rsidP="00C85EA7">
      <w:pPr>
        <w:tabs>
          <w:tab w:val="left" w:pos="5970"/>
        </w:tabs>
        <w:rPr>
          <w:rFonts w:ascii="Arial" w:hAnsi="Arial" w:cs="Arial"/>
          <w:sz w:val="28"/>
        </w:rPr>
      </w:pPr>
    </w:p>
    <w:tbl>
      <w:tblPr>
        <w:tblStyle w:val="TableGrid"/>
        <w:tblW w:w="11057" w:type="dxa"/>
        <w:jc w:val="center"/>
        <w:tblLook w:val="04A0" w:firstRow="1" w:lastRow="0" w:firstColumn="1" w:lastColumn="0" w:noHBand="0" w:noVBand="1"/>
      </w:tblPr>
      <w:tblGrid>
        <w:gridCol w:w="9640"/>
        <w:gridCol w:w="708"/>
        <w:gridCol w:w="709"/>
      </w:tblGrid>
      <w:tr w:rsidR="00C85EA7" w:rsidRPr="00244523" w14:paraId="4A5CE50E" w14:textId="77777777" w:rsidTr="00D5763C">
        <w:trPr>
          <w:trHeight w:val="300"/>
          <w:jc w:val="center"/>
        </w:trPr>
        <w:tc>
          <w:tcPr>
            <w:tcW w:w="11057" w:type="dxa"/>
            <w:gridSpan w:val="3"/>
          </w:tcPr>
          <w:p w14:paraId="11A036A4" w14:textId="77777777" w:rsidR="00C85EA7" w:rsidRPr="00244523" w:rsidRDefault="1F1D55E9" w:rsidP="3CC6BF50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2"/>
              </w:rPr>
            </w:pPr>
            <w:r w:rsidRPr="00244523">
              <w:rPr>
                <w:rFonts w:ascii="Arial" w:hAnsi="Arial" w:cs="Arial"/>
                <w:b/>
                <w:bCs/>
              </w:rPr>
              <w:lastRenderedPageBreak/>
              <w:t xml:space="preserve">Social, Communication and Behaviour  </w:t>
            </w:r>
          </w:p>
        </w:tc>
      </w:tr>
      <w:tr w:rsidR="00C85EA7" w:rsidRPr="00244523" w14:paraId="4F7AA4DF" w14:textId="77777777" w:rsidTr="3CC6BF50">
        <w:trPr>
          <w:trHeight w:val="300"/>
          <w:jc w:val="center"/>
        </w:trPr>
        <w:tc>
          <w:tcPr>
            <w:tcW w:w="11057" w:type="dxa"/>
            <w:gridSpan w:val="3"/>
          </w:tcPr>
          <w:p w14:paraId="68CC1BC1" w14:textId="77777777" w:rsidR="00C85EA7" w:rsidRPr="00244523" w:rsidRDefault="1F1D55E9" w:rsidP="00BD5F48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hAnsi="Arial" w:cs="Arial"/>
              </w:rPr>
              <w:t xml:space="preserve">Please provide any information regarding social skills, social interaction, behaviour, relationships or emotions: </w:t>
            </w:r>
          </w:p>
          <w:p w14:paraId="7951BADD" w14:textId="77777777" w:rsidR="00C85EA7" w:rsidRPr="00244523" w:rsidRDefault="00C85EA7" w:rsidP="00BD5F4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C85EA7" w:rsidRPr="00244523" w14:paraId="633E498D" w14:textId="77777777" w:rsidTr="3CC6BF50">
        <w:trPr>
          <w:trHeight w:val="300"/>
          <w:jc w:val="center"/>
        </w:trPr>
        <w:tc>
          <w:tcPr>
            <w:tcW w:w="9640" w:type="dxa"/>
          </w:tcPr>
          <w:p w14:paraId="2F13F121" w14:textId="23C71411" w:rsidR="00C85EA7" w:rsidRPr="00244523" w:rsidRDefault="00C85EA7" w:rsidP="00BD5F48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hAnsi="Arial" w:cs="Arial"/>
              </w:rPr>
              <w:t xml:space="preserve">Does the </w:t>
            </w:r>
            <w:r w:rsidR="002115F7" w:rsidRPr="00244523">
              <w:rPr>
                <w:rFonts w:ascii="Arial" w:hAnsi="Arial" w:cs="Arial"/>
              </w:rPr>
              <w:t>child</w:t>
            </w:r>
            <w:r w:rsidRPr="00244523">
              <w:rPr>
                <w:rFonts w:ascii="Arial" w:hAnsi="Arial" w:cs="Arial"/>
              </w:rPr>
              <w:t xml:space="preserve"> have difficulties with self-esteem and confidence? </w:t>
            </w:r>
          </w:p>
        </w:tc>
        <w:tc>
          <w:tcPr>
            <w:tcW w:w="708" w:type="dxa"/>
          </w:tcPr>
          <w:p w14:paraId="2B164AF8" w14:textId="206C831B" w:rsidR="00C85EA7" w:rsidRPr="00244523" w:rsidRDefault="005F361B" w:rsidP="00BD5F48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44576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85EA7" w:rsidRPr="00244523">
              <w:rPr>
                <w:rFonts w:ascii="Arial" w:hAnsi="Arial" w:cs="Arial"/>
              </w:rPr>
              <w:t>Yes</w:t>
            </w:r>
          </w:p>
        </w:tc>
        <w:tc>
          <w:tcPr>
            <w:tcW w:w="709" w:type="dxa"/>
          </w:tcPr>
          <w:p w14:paraId="1146C69E" w14:textId="5C499599" w:rsidR="00C85EA7" w:rsidRPr="00244523" w:rsidRDefault="005F361B" w:rsidP="00BD5F48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146502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85EA7" w:rsidRPr="00244523">
              <w:rPr>
                <w:rFonts w:ascii="Arial" w:hAnsi="Arial" w:cs="Arial"/>
              </w:rPr>
              <w:t>No</w:t>
            </w:r>
          </w:p>
        </w:tc>
      </w:tr>
      <w:tr w:rsidR="00C85EA7" w:rsidRPr="00244523" w14:paraId="67DAEC05" w14:textId="77777777" w:rsidTr="3CC6BF50">
        <w:trPr>
          <w:trHeight w:val="300"/>
          <w:jc w:val="center"/>
        </w:trPr>
        <w:tc>
          <w:tcPr>
            <w:tcW w:w="11057" w:type="dxa"/>
            <w:gridSpan w:val="3"/>
          </w:tcPr>
          <w:p w14:paraId="6798A23A" w14:textId="77777777" w:rsidR="00C85EA7" w:rsidRPr="00244523" w:rsidRDefault="00C85EA7" w:rsidP="00BD5F48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hAnsi="Arial" w:cs="Arial"/>
              </w:rPr>
              <w:t xml:space="preserve">If yes, please provide further details: </w:t>
            </w:r>
          </w:p>
          <w:p w14:paraId="65947C83" w14:textId="77777777" w:rsidR="00C85EA7" w:rsidRPr="00244523" w:rsidRDefault="00C85EA7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0C798795" w14:textId="77777777" w:rsidR="00C85EA7" w:rsidRPr="00244523" w:rsidRDefault="00C85EA7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2D531860" w14:textId="77777777" w:rsidR="00C85EA7" w:rsidRPr="00244523" w:rsidRDefault="00C85EA7" w:rsidP="00BD5F48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549D7127" w14:textId="77777777" w:rsidR="00DE3608" w:rsidRPr="00244523" w:rsidRDefault="00DE3608" w:rsidP="00192DCE">
      <w:pPr>
        <w:rPr>
          <w:rFonts w:ascii="Arial" w:hAnsi="Arial" w:cs="Arial"/>
        </w:rPr>
      </w:pPr>
    </w:p>
    <w:p w14:paraId="370AD03E" w14:textId="77777777" w:rsidR="00CC1104" w:rsidRPr="00244523" w:rsidRDefault="00CC1104" w:rsidP="00192DCE">
      <w:pPr>
        <w:rPr>
          <w:rFonts w:ascii="Arial" w:hAnsi="Arial" w:cs="Arial"/>
        </w:rPr>
      </w:pPr>
    </w:p>
    <w:p w14:paraId="34E3A3A8" w14:textId="77777777" w:rsidR="00192DCE" w:rsidRPr="00244523" w:rsidRDefault="00192DCE" w:rsidP="00192DCE">
      <w:pPr>
        <w:rPr>
          <w:rFonts w:ascii="Arial" w:hAnsi="Arial" w:cs="Arial"/>
        </w:rPr>
      </w:pPr>
    </w:p>
    <w:tbl>
      <w:tblPr>
        <w:tblStyle w:val="TableGrid"/>
        <w:tblW w:w="11052" w:type="dxa"/>
        <w:jc w:val="center"/>
        <w:tblLook w:val="04A0" w:firstRow="1" w:lastRow="0" w:firstColumn="1" w:lastColumn="0" w:noHBand="0" w:noVBand="1"/>
      </w:tblPr>
      <w:tblGrid>
        <w:gridCol w:w="11052"/>
      </w:tblGrid>
      <w:tr w:rsidR="00192DCE" w:rsidRPr="00244523" w14:paraId="4BD29546" w14:textId="77777777" w:rsidTr="002115F7">
        <w:trPr>
          <w:trHeight w:val="588"/>
          <w:jc w:val="center"/>
        </w:trPr>
        <w:tc>
          <w:tcPr>
            <w:tcW w:w="11052" w:type="dxa"/>
          </w:tcPr>
          <w:p w14:paraId="1C0A224D" w14:textId="77777777" w:rsidR="00192DCE" w:rsidRPr="00244523" w:rsidRDefault="00192DCE" w:rsidP="000E7F05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244523">
              <w:rPr>
                <w:rFonts w:ascii="Arial" w:hAnsi="Arial" w:cs="Arial"/>
                <w:b/>
                <w:bCs/>
              </w:rPr>
              <w:t>Strengths</w:t>
            </w:r>
          </w:p>
        </w:tc>
      </w:tr>
      <w:tr w:rsidR="00192DCE" w:rsidRPr="00244523" w14:paraId="4FF3DCAD" w14:textId="77777777" w:rsidTr="002115F7">
        <w:trPr>
          <w:trHeight w:val="1358"/>
          <w:jc w:val="center"/>
        </w:trPr>
        <w:tc>
          <w:tcPr>
            <w:tcW w:w="11052" w:type="dxa"/>
          </w:tcPr>
          <w:p w14:paraId="68B58C33" w14:textId="2B150AFF" w:rsidR="00192DCE" w:rsidRPr="00244523" w:rsidRDefault="00192DCE" w:rsidP="000E7F05">
            <w:pPr>
              <w:spacing w:line="276" w:lineRule="auto"/>
              <w:rPr>
                <w:rFonts w:ascii="Arial" w:hAnsi="Arial" w:cs="Arial"/>
              </w:rPr>
            </w:pPr>
            <w:r w:rsidRPr="00244523">
              <w:rPr>
                <w:rFonts w:ascii="Arial" w:hAnsi="Arial" w:cs="Arial"/>
              </w:rPr>
              <w:t xml:space="preserve">Please provide information about </w:t>
            </w:r>
            <w:r w:rsidR="006161B6" w:rsidRPr="00244523">
              <w:rPr>
                <w:rFonts w:ascii="Arial" w:hAnsi="Arial" w:cs="Arial"/>
              </w:rPr>
              <w:t>your child’s</w:t>
            </w:r>
            <w:r w:rsidRPr="00244523">
              <w:rPr>
                <w:rFonts w:ascii="Arial" w:hAnsi="Arial" w:cs="Arial"/>
              </w:rPr>
              <w:t xml:space="preserve"> strengths</w:t>
            </w:r>
            <w:r w:rsidR="00E644F1" w:rsidRPr="00244523">
              <w:rPr>
                <w:rFonts w:ascii="Arial" w:hAnsi="Arial" w:cs="Arial"/>
              </w:rPr>
              <w:t>. W</w:t>
            </w:r>
            <w:r w:rsidRPr="00244523">
              <w:rPr>
                <w:rFonts w:ascii="Arial" w:hAnsi="Arial" w:cs="Arial"/>
              </w:rPr>
              <w:t xml:space="preserve">hat </w:t>
            </w:r>
            <w:r w:rsidR="002115F7" w:rsidRPr="00244523">
              <w:rPr>
                <w:rFonts w:ascii="Arial" w:hAnsi="Arial" w:cs="Arial"/>
              </w:rPr>
              <w:t xml:space="preserve">are </w:t>
            </w:r>
            <w:r w:rsidRPr="00244523">
              <w:rPr>
                <w:rFonts w:ascii="Arial" w:hAnsi="Arial" w:cs="Arial"/>
              </w:rPr>
              <w:t>they are good at</w:t>
            </w:r>
            <w:r w:rsidR="002115F7" w:rsidRPr="00244523">
              <w:rPr>
                <w:rFonts w:ascii="Arial" w:hAnsi="Arial" w:cs="Arial"/>
              </w:rPr>
              <w:t>?</w:t>
            </w:r>
            <w:r w:rsidRPr="00244523">
              <w:rPr>
                <w:rFonts w:ascii="Arial" w:hAnsi="Arial" w:cs="Arial"/>
              </w:rPr>
              <w:t xml:space="preserve"> </w:t>
            </w:r>
            <w:r w:rsidR="005D7A79" w:rsidRPr="00244523">
              <w:rPr>
                <w:rFonts w:ascii="Arial" w:hAnsi="Arial" w:cs="Arial"/>
              </w:rPr>
              <w:t xml:space="preserve">What </w:t>
            </w:r>
            <w:r w:rsidRPr="00244523">
              <w:rPr>
                <w:rFonts w:ascii="Arial" w:hAnsi="Arial" w:cs="Arial"/>
              </w:rPr>
              <w:t xml:space="preserve">hobbies </w:t>
            </w:r>
            <w:r w:rsidR="005D7A79" w:rsidRPr="00244523">
              <w:rPr>
                <w:rFonts w:ascii="Arial" w:hAnsi="Arial" w:cs="Arial"/>
              </w:rPr>
              <w:t xml:space="preserve">or </w:t>
            </w:r>
            <w:r w:rsidR="00D06E07" w:rsidRPr="00244523">
              <w:rPr>
                <w:rFonts w:ascii="Arial" w:hAnsi="Arial" w:cs="Arial"/>
              </w:rPr>
              <w:t xml:space="preserve">interests </w:t>
            </w:r>
            <w:r w:rsidR="00A603B8" w:rsidRPr="00244523">
              <w:rPr>
                <w:rFonts w:ascii="Arial" w:hAnsi="Arial" w:cs="Arial"/>
              </w:rPr>
              <w:t xml:space="preserve">do </w:t>
            </w:r>
            <w:r w:rsidRPr="00244523">
              <w:rPr>
                <w:rFonts w:ascii="Arial" w:hAnsi="Arial" w:cs="Arial"/>
              </w:rPr>
              <w:t>they enjoy</w:t>
            </w:r>
            <w:r w:rsidR="00A603B8" w:rsidRPr="00244523">
              <w:rPr>
                <w:rFonts w:ascii="Arial" w:hAnsi="Arial" w:cs="Arial"/>
              </w:rPr>
              <w:t>?</w:t>
            </w:r>
          </w:p>
          <w:p w14:paraId="17D05E57" w14:textId="77777777" w:rsidR="00192DCE" w:rsidRPr="00244523" w:rsidRDefault="00192DCE" w:rsidP="000E7F05">
            <w:pPr>
              <w:spacing w:line="276" w:lineRule="auto"/>
              <w:rPr>
                <w:rFonts w:ascii="Arial" w:hAnsi="Arial" w:cs="Arial"/>
              </w:rPr>
            </w:pPr>
          </w:p>
          <w:p w14:paraId="2FBFF2F8" w14:textId="77777777" w:rsidR="00192DCE" w:rsidRPr="00244523" w:rsidRDefault="00192DCE" w:rsidP="000E7F05">
            <w:pPr>
              <w:spacing w:line="276" w:lineRule="auto"/>
              <w:rPr>
                <w:rFonts w:ascii="Arial" w:hAnsi="Arial" w:cs="Arial"/>
              </w:rPr>
            </w:pPr>
          </w:p>
          <w:p w14:paraId="71D8D2E2" w14:textId="77777777" w:rsidR="00192DCE" w:rsidRPr="00244523" w:rsidRDefault="00192DCE" w:rsidP="000E7F05">
            <w:pPr>
              <w:spacing w:line="276" w:lineRule="auto"/>
              <w:rPr>
                <w:rFonts w:ascii="Arial" w:hAnsi="Arial" w:cs="Arial"/>
              </w:rPr>
            </w:pPr>
          </w:p>
          <w:p w14:paraId="261F0A2F" w14:textId="77777777" w:rsidR="006161B6" w:rsidRPr="00244523" w:rsidRDefault="006161B6" w:rsidP="000E7F05">
            <w:pPr>
              <w:spacing w:line="276" w:lineRule="auto"/>
              <w:rPr>
                <w:rFonts w:ascii="Arial" w:hAnsi="Arial" w:cs="Arial"/>
              </w:rPr>
            </w:pPr>
          </w:p>
          <w:p w14:paraId="0FD67E13" w14:textId="77777777" w:rsidR="0091303D" w:rsidRPr="00244523" w:rsidRDefault="0091303D" w:rsidP="000E7F05">
            <w:pPr>
              <w:spacing w:line="276" w:lineRule="auto"/>
              <w:rPr>
                <w:rFonts w:ascii="Arial" w:hAnsi="Arial" w:cs="Arial"/>
              </w:rPr>
            </w:pPr>
          </w:p>
          <w:p w14:paraId="32AF5FF1" w14:textId="77777777" w:rsidR="006161B6" w:rsidRPr="00244523" w:rsidRDefault="006161B6" w:rsidP="000E7F05">
            <w:pPr>
              <w:spacing w:line="276" w:lineRule="auto"/>
              <w:rPr>
                <w:rFonts w:ascii="Arial" w:hAnsi="Arial" w:cs="Arial"/>
              </w:rPr>
            </w:pPr>
          </w:p>
          <w:p w14:paraId="0D006D81" w14:textId="77777777" w:rsidR="006161B6" w:rsidRPr="00244523" w:rsidRDefault="006161B6" w:rsidP="000E7F05">
            <w:pPr>
              <w:spacing w:line="276" w:lineRule="auto"/>
              <w:rPr>
                <w:rFonts w:ascii="Arial" w:hAnsi="Arial" w:cs="Arial"/>
              </w:rPr>
            </w:pPr>
          </w:p>
          <w:p w14:paraId="6475B63E" w14:textId="77777777" w:rsidR="006161B6" w:rsidRPr="00244523" w:rsidRDefault="006161B6" w:rsidP="000E7F05">
            <w:pPr>
              <w:spacing w:line="276" w:lineRule="auto"/>
              <w:rPr>
                <w:rFonts w:ascii="Arial" w:hAnsi="Arial" w:cs="Arial"/>
              </w:rPr>
            </w:pPr>
          </w:p>
          <w:p w14:paraId="12DD5433" w14:textId="77777777" w:rsidR="00192DCE" w:rsidRPr="00244523" w:rsidRDefault="00192DCE" w:rsidP="000E7F05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5965C2DF" w14:textId="77777777" w:rsidR="006161B6" w:rsidRPr="00244523" w:rsidRDefault="006161B6" w:rsidP="00192DCE">
      <w:pPr>
        <w:rPr>
          <w:rFonts w:ascii="Arial" w:hAnsi="Arial" w:cs="Arial"/>
        </w:rPr>
      </w:pPr>
    </w:p>
    <w:tbl>
      <w:tblPr>
        <w:tblStyle w:val="TableGrid"/>
        <w:tblW w:w="10916" w:type="dxa"/>
        <w:tblInd w:w="-998" w:type="dxa"/>
        <w:tblLook w:val="04A0" w:firstRow="1" w:lastRow="0" w:firstColumn="1" w:lastColumn="0" w:noHBand="0" w:noVBand="1"/>
      </w:tblPr>
      <w:tblGrid>
        <w:gridCol w:w="10916"/>
      </w:tblGrid>
      <w:tr w:rsidR="006161B6" w:rsidRPr="00244523" w14:paraId="68532171" w14:textId="77777777" w:rsidTr="00453BE2">
        <w:tc>
          <w:tcPr>
            <w:tcW w:w="10916" w:type="dxa"/>
          </w:tcPr>
          <w:p w14:paraId="2FF1BFAD" w14:textId="77777777" w:rsidR="006161B6" w:rsidRPr="00244523" w:rsidRDefault="006161B6" w:rsidP="002177F6">
            <w:pPr>
              <w:rPr>
                <w:rFonts w:ascii="Arial" w:hAnsi="Arial" w:cs="Arial"/>
                <w:bCs/>
              </w:rPr>
            </w:pPr>
            <w:r w:rsidRPr="00244523">
              <w:rPr>
                <w:rFonts w:ascii="Arial" w:hAnsi="Arial" w:cs="Arial"/>
                <w:bCs/>
              </w:rPr>
              <w:t>Does your child receive extra tuition outside of school?</w:t>
            </w:r>
          </w:p>
        </w:tc>
      </w:tr>
      <w:tr w:rsidR="006161B6" w:rsidRPr="00244523" w14:paraId="4CF5B817" w14:textId="77777777" w:rsidTr="00453BE2">
        <w:tc>
          <w:tcPr>
            <w:tcW w:w="10916" w:type="dxa"/>
          </w:tcPr>
          <w:p w14:paraId="5836E4D6" w14:textId="03B49E4F" w:rsidR="006161B6" w:rsidRPr="00244523" w:rsidRDefault="006161B6" w:rsidP="002177F6">
            <w:pPr>
              <w:rPr>
                <w:rFonts w:ascii="Arial" w:hAnsi="Arial" w:cs="Arial"/>
              </w:rPr>
            </w:pPr>
            <w:r w:rsidRPr="00244523">
              <w:rPr>
                <w:rFonts w:ascii="Arial" w:hAnsi="Arial" w:cs="Arial"/>
              </w:rPr>
              <w:t xml:space="preserve">    </w:t>
            </w:r>
            <w:sdt>
              <w:sdtPr>
                <w:rPr>
                  <w:rFonts w:ascii="Arial" w:hAnsi="Arial" w:cs="Arial"/>
                </w:rPr>
                <w:id w:val="-958181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361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244523">
              <w:rPr>
                <w:rFonts w:ascii="Arial" w:hAnsi="Arial" w:cs="Arial"/>
              </w:rPr>
              <w:t xml:space="preserve">Yes                                                                         </w:t>
            </w:r>
            <w:sdt>
              <w:sdtPr>
                <w:rPr>
                  <w:rFonts w:ascii="Arial" w:hAnsi="Arial" w:cs="Arial"/>
                </w:rPr>
                <w:id w:val="-511456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361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244523">
              <w:rPr>
                <w:rFonts w:ascii="Arial" w:hAnsi="Arial" w:cs="Arial"/>
              </w:rPr>
              <w:t>No</w:t>
            </w:r>
          </w:p>
        </w:tc>
      </w:tr>
      <w:tr w:rsidR="006161B6" w:rsidRPr="00244523" w14:paraId="59E39B60" w14:textId="77777777" w:rsidTr="00453BE2">
        <w:tc>
          <w:tcPr>
            <w:tcW w:w="10916" w:type="dxa"/>
          </w:tcPr>
          <w:p w14:paraId="09A415BD" w14:textId="77777777" w:rsidR="006161B6" w:rsidRPr="00244523" w:rsidRDefault="006161B6" w:rsidP="002177F6">
            <w:pPr>
              <w:rPr>
                <w:rFonts w:ascii="Arial" w:hAnsi="Arial" w:cs="Arial"/>
              </w:rPr>
            </w:pPr>
            <w:r w:rsidRPr="00244523">
              <w:rPr>
                <w:rFonts w:ascii="Arial" w:hAnsi="Arial" w:cs="Arial"/>
              </w:rPr>
              <w:t>Details:</w:t>
            </w:r>
          </w:p>
          <w:p w14:paraId="76E29CCB" w14:textId="77777777" w:rsidR="003E584E" w:rsidRPr="00244523" w:rsidRDefault="003E584E" w:rsidP="002177F6">
            <w:pPr>
              <w:rPr>
                <w:rFonts w:ascii="Arial" w:hAnsi="Arial" w:cs="Arial"/>
              </w:rPr>
            </w:pPr>
          </w:p>
          <w:p w14:paraId="6EA60D3B" w14:textId="77777777" w:rsidR="006161B6" w:rsidRPr="00244523" w:rsidRDefault="006161B6" w:rsidP="002177F6">
            <w:pPr>
              <w:rPr>
                <w:rFonts w:ascii="Arial" w:hAnsi="Arial" w:cs="Arial"/>
              </w:rPr>
            </w:pPr>
          </w:p>
          <w:p w14:paraId="73568971" w14:textId="77777777" w:rsidR="006161B6" w:rsidRPr="00244523" w:rsidRDefault="006161B6" w:rsidP="002177F6">
            <w:pPr>
              <w:rPr>
                <w:rFonts w:ascii="Arial" w:hAnsi="Arial" w:cs="Arial"/>
              </w:rPr>
            </w:pPr>
          </w:p>
        </w:tc>
      </w:tr>
    </w:tbl>
    <w:p w14:paraId="0BCC9E4D" w14:textId="77777777" w:rsidR="006161B6" w:rsidRPr="00244523" w:rsidRDefault="006161B6" w:rsidP="00192DCE">
      <w:pPr>
        <w:rPr>
          <w:rFonts w:ascii="Arial" w:hAnsi="Arial" w:cs="Arial"/>
        </w:rPr>
      </w:pPr>
    </w:p>
    <w:p w14:paraId="43E19D14" w14:textId="77777777" w:rsidR="008050CE" w:rsidRPr="00244523" w:rsidRDefault="008050CE" w:rsidP="00192DCE">
      <w:pPr>
        <w:rPr>
          <w:rFonts w:ascii="Arial" w:hAnsi="Arial" w:cs="Arial"/>
        </w:rPr>
      </w:pPr>
    </w:p>
    <w:tbl>
      <w:tblPr>
        <w:tblStyle w:val="TableGrid"/>
        <w:tblW w:w="10916" w:type="dxa"/>
        <w:tblInd w:w="-998" w:type="dxa"/>
        <w:tblLook w:val="04A0" w:firstRow="1" w:lastRow="0" w:firstColumn="1" w:lastColumn="0" w:noHBand="0" w:noVBand="1"/>
      </w:tblPr>
      <w:tblGrid>
        <w:gridCol w:w="10916"/>
      </w:tblGrid>
      <w:tr w:rsidR="006161B6" w:rsidRPr="00244523" w14:paraId="21BB7C29" w14:textId="77777777" w:rsidTr="00453BE2">
        <w:tc>
          <w:tcPr>
            <w:tcW w:w="10916" w:type="dxa"/>
          </w:tcPr>
          <w:p w14:paraId="4153EF71" w14:textId="4CE1863F" w:rsidR="006161B6" w:rsidRPr="00244523" w:rsidRDefault="006161B6" w:rsidP="002177F6">
            <w:pPr>
              <w:rPr>
                <w:rFonts w:ascii="Arial" w:hAnsi="Arial" w:cs="Arial"/>
                <w:bCs/>
              </w:rPr>
            </w:pPr>
            <w:r w:rsidRPr="00244523">
              <w:rPr>
                <w:rFonts w:ascii="Arial" w:hAnsi="Arial" w:cs="Arial"/>
                <w:bCs/>
              </w:rPr>
              <w:t xml:space="preserve">Has your child ever had any input/support from any other professionals e.g. Educational Psychologist, Speech and Language Therapy, Occupational Therapist?       </w:t>
            </w:r>
            <w:sdt>
              <w:sdtPr>
                <w:rPr>
                  <w:rFonts w:ascii="Arial" w:hAnsi="Arial" w:cs="Arial"/>
                  <w:bCs/>
                </w:rPr>
                <w:id w:val="1179692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39E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244523">
              <w:rPr>
                <w:rFonts w:ascii="Arial" w:hAnsi="Arial" w:cs="Arial"/>
                <w:bCs/>
              </w:rPr>
              <w:t>Y</w:t>
            </w:r>
            <w:r w:rsidR="00F5139E">
              <w:rPr>
                <w:rFonts w:ascii="Arial" w:hAnsi="Arial" w:cs="Arial"/>
                <w:bCs/>
              </w:rPr>
              <w:t>es</w:t>
            </w:r>
            <w:r w:rsidRPr="00244523">
              <w:rPr>
                <w:rFonts w:ascii="Arial" w:hAnsi="Arial" w:cs="Arial"/>
                <w:bCs/>
              </w:rPr>
              <w:t xml:space="preserve">   </w:t>
            </w:r>
            <w:sdt>
              <w:sdtPr>
                <w:rPr>
                  <w:rFonts w:ascii="Arial" w:hAnsi="Arial" w:cs="Arial"/>
                  <w:bCs/>
                </w:rPr>
                <w:id w:val="525605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39E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F5139E">
              <w:rPr>
                <w:rFonts w:ascii="Arial" w:hAnsi="Arial" w:cs="Arial"/>
                <w:bCs/>
              </w:rPr>
              <w:t>No</w:t>
            </w:r>
          </w:p>
          <w:p w14:paraId="4C15A076" w14:textId="77777777" w:rsidR="006161B6" w:rsidRPr="00244523" w:rsidRDefault="006161B6" w:rsidP="002177F6">
            <w:pPr>
              <w:rPr>
                <w:rFonts w:ascii="Arial" w:hAnsi="Arial" w:cs="Arial"/>
                <w:b/>
              </w:rPr>
            </w:pPr>
            <w:r w:rsidRPr="00244523">
              <w:rPr>
                <w:rFonts w:ascii="Arial" w:hAnsi="Arial" w:cs="Arial"/>
                <w:i/>
              </w:rPr>
              <w:t>(If yes please give details and provide copies reports)</w:t>
            </w:r>
            <w:r w:rsidRPr="00244523">
              <w:rPr>
                <w:rFonts w:ascii="Arial" w:hAnsi="Arial" w:cs="Arial"/>
                <w:b/>
              </w:rPr>
              <w:t xml:space="preserve">    </w:t>
            </w:r>
          </w:p>
          <w:p w14:paraId="74B9A39C" w14:textId="77777777" w:rsidR="006161B6" w:rsidRPr="00244523" w:rsidRDefault="006161B6" w:rsidP="002177F6">
            <w:pPr>
              <w:rPr>
                <w:rFonts w:ascii="Arial" w:hAnsi="Arial" w:cs="Arial"/>
                <w:b/>
              </w:rPr>
            </w:pPr>
          </w:p>
          <w:p w14:paraId="10C68239" w14:textId="77777777" w:rsidR="006161B6" w:rsidRPr="00244523" w:rsidRDefault="006161B6" w:rsidP="002177F6">
            <w:pPr>
              <w:rPr>
                <w:rFonts w:ascii="Arial" w:hAnsi="Arial" w:cs="Arial"/>
                <w:b/>
              </w:rPr>
            </w:pPr>
          </w:p>
          <w:p w14:paraId="2A7E8393" w14:textId="77777777" w:rsidR="006161B6" w:rsidRPr="00244523" w:rsidRDefault="006161B6" w:rsidP="002177F6">
            <w:pPr>
              <w:rPr>
                <w:rFonts w:ascii="Arial" w:hAnsi="Arial" w:cs="Arial"/>
                <w:b/>
              </w:rPr>
            </w:pPr>
          </w:p>
          <w:p w14:paraId="528A6116" w14:textId="77777777" w:rsidR="006161B6" w:rsidRPr="00244523" w:rsidRDefault="006161B6" w:rsidP="002177F6">
            <w:pPr>
              <w:rPr>
                <w:rFonts w:ascii="Arial" w:hAnsi="Arial" w:cs="Arial"/>
                <w:b/>
              </w:rPr>
            </w:pPr>
          </w:p>
        </w:tc>
      </w:tr>
    </w:tbl>
    <w:p w14:paraId="3096EB57" w14:textId="77777777" w:rsidR="006161B6" w:rsidRPr="00244523" w:rsidRDefault="006161B6" w:rsidP="00192DCE">
      <w:pPr>
        <w:rPr>
          <w:rFonts w:ascii="Arial" w:hAnsi="Arial" w:cs="Arial"/>
        </w:rPr>
      </w:pPr>
    </w:p>
    <w:tbl>
      <w:tblPr>
        <w:tblStyle w:val="TableGrid"/>
        <w:tblW w:w="10632" w:type="dxa"/>
        <w:tblInd w:w="-572" w:type="dxa"/>
        <w:tblLook w:val="04A0" w:firstRow="1" w:lastRow="0" w:firstColumn="1" w:lastColumn="0" w:noHBand="0" w:noVBand="1"/>
      </w:tblPr>
      <w:tblGrid>
        <w:gridCol w:w="10632"/>
      </w:tblGrid>
      <w:tr w:rsidR="006161B6" w:rsidRPr="00244523" w14:paraId="305D764C" w14:textId="77777777" w:rsidTr="00B34E3D">
        <w:tc>
          <w:tcPr>
            <w:tcW w:w="10632" w:type="dxa"/>
          </w:tcPr>
          <w:p w14:paraId="28CF3628" w14:textId="77777777" w:rsidR="006161B6" w:rsidRPr="00244523" w:rsidRDefault="006161B6" w:rsidP="00192DCE">
            <w:pPr>
              <w:rPr>
                <w:rFonts w:ascii="Arial" w:hAnsi="Arial" w:cs="Arial"/>
                <w:b/>
              </w:rPr>
            </w:pPr>
            <w:r w:rsidRPr="00244523">
              <w:rPr>
                <w:rFonts w:ascii="Arial" w:hAnsi="Arial" w:cs="Arial"/>
                <w:b/>
                <w:color w:val="000000" w:themeColor="text1"/>
              </w:rPr>
              <w:t>Any Other Information</w:t>
            </w:r>
          </w:p>
        </w:tc>
      </w:tr>
      <w:tr w:rsidR="006161B6" w:rsidRPr="00244523" w14:paraId="1EAE2E16" w14:textId="77777777" w:rsidTr="00B34E3D">
        <w:tc>
          <w:tcPr>
            <w:tcW w:w="10632" w:type="dxa"/>
            <w:shd w:val="clear" w:color="auto" w:fill="FFFFFF" w:themeFill="background1"/>
          </w:tcPr>
          <w:p w14:paraId="0C900C51" w14:textId="77777777" w:rsidR="006161B6" w:rsidRPr="00244523" w:rsidRDefault="006161B6" w:rsidP="00192DCE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  <w:p w14:paraId="0D353694" w14:textId="77777777" w:rsidR="006161B6" w:rsidRPr="00244523" w:rsidRDefault="006161B6" w:rsidP="00192DCE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  <w:p w14:paraId="4D7B7341" w14:textId="77777777" w:rsidR="006161B6" w:rsidRPr="00244523" w:rsidRDefault="006161B6" w:rsidP="00192DCE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  <w:p w14:paraId="140153E4" w14:textId="77777777" w:rsidR="006161B6" w:rsidRPr="00244523" w:rsidRDefault="006161B6" w:rsidP="00192DCE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  <w:p w14:paraId="11FC0C0D" w14:textId="77777777" w:rsidR="006161B6" w:rsidRPr="00244523" w:rsidRDefault="006161B6" w:rsidP="00192DCE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  <w:p w14:paraId="0D67075F" w14:textId="77777777" w:rsidR="00C75779" w:rsidRPr="00244523" w:rsidRDefault="00C75779" w:rsidP="00192DCE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  <w:p w14:paraId="44928747" w14:textId="77777777" w:rsidR="00C75779" w:rsidRPr="00244523" w:rsidRDefault="00C75779" w:rsidP="00192DCE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  <w:p w14:paraId="445C785F" w14:textId="77777777" w:rsidR="00C75779" w:rsidRPr="00244523" w:rsidRDefault="00C75779" w:rsidP="00192DCE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  <w:p w14:paraId="2A82BC97" w14:textId="77777777" w:rsidR="00C75779" w:rsidRPr="00244523" w:rsidRDefault="00C75779" w:rsidP="00192DCE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  <w:p w14:paraId="7489ABCB" w14:textId="77777777" w:rsidR="00C75779" w:rsidRPr="00244523" w:rsidRDefault="00C75779" w:rsidP="00192DCE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  <w:p w14:paraId="60907AC3" w14:textId="77777777" w:rsidR="009E0B72" w:rsidRPr="00244523" w:rsidRDefault="009E0B72" w:rsidP="00192DCE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  <w:p w14:paraId="21C279F6" w14:textId="77777777" w:rsidR="009E0B72" w:rsidRPr="00244523" w:rsidRDefault="009E0B72" w:rsidP="00192DCE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  <w:p w14:paraId="3CCD9428" w14:textId="77777777" w:rsidR="009E0B72" w:rsidRPr="00244523" w:rsidRDefault="009E0B72" w:rsidP="00192DCE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  <w:p w14:paraId="35B98871" w14:textId="77777777" w:rsidR="009E0B72" w:rsidRPr="00244523" w:rsidRDefault="009E0B72" w:rsidP="00192DCE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  <w:p w14:paraId="29B41C96" w14:textId="77777777" w:rsidR="009E0B72" w:rsidRPr="00244523" w:rsidRDefault="009E0B72" w:rsidP="00192DCE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  <w:p w14:paraId="7DB96F8B" w14:textId="77777777" w:rsidR="009E0B72" w:rsidRPr="00244523" w:rsidRDefault="009E0B72" w:rsidP="00192DCE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  <w:p w14:paraId="4DF92B85" w14:textId="77777777" w:rsidR="009E0B72" w:rsidRPr="00244523" w:rsidRDefault="009E0B72" w:rsidP="00192DCE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  <w:p w14:paraId="6B076940" w14:textId="77777777" w:rsidR="009E0B72" w:rsidRPr="00244523" w:rsidRDefault="009E0B72" w:rsidP="00192DCE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  <w:p w14:paraId="165DB796" w14:textId="77777777" w:rsidR="009E0B72" w:rsidRPr="00244523" w:rsidRDefault="009E0B72" w:rsidP="00192DCE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  <w:p w14:paraId="2458A85F" w14:textId="77777777" w:rsidR="00C75779" w:rsidRPr="00244523" w:rsidRDefault="00C75779" w:rsidP="00192DCE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  <w:p w14:paraId="784004CC" w14:textId="77777777" w:rsidR="009E0B72" w:rsidRPr="00244523" w:rsidRDefault="009E0B72" w:rsidP="00192DCE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  <w:p w14:paraId="4B050078" w14:textId="77777777" w:rsidR="009E0B72" w:rsidRPr="00244523" w:rsidRDefault="009E0B72" w:rsidP="00192DCE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  <w:p w14:paraId="19EFC6E6" w14:textId="77777777" w:rsidR="006161B6" w:rsidRPr="00244523" w:rsidRDefault="006161B6" w:rsidP="00192DCE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</w:tc>
      </w:tr>
    </w:tbl>
    <w:p w14:paraId="1B2AD53D" w14:textId="77777777" w:rsidR="00CC1104" w:rsidRPr="00244523" w:rsidRDefault="00CC1104" w:rsidP="00192DCE">
      <w:pPr>
        <w:rPr>
          <w:rFonts w:ascii="Arial" w:hAnsi="Arial" w:cs="Arial"/>
        </w:rPr>
      </w:pPr>
    </w:p>
    <w:p w14:paraId="5543576E" w14:textId="77777777" w:rsidR="00CC1104" w:rsidRPr="00244523" w:rsidRDefault="00CC1104" w:rsidP="00192DCE">
      <w:pPr>
        <w:rPr>
          <w:rFonts w:ascii="Arial" w:hAnsi="Arial" w:cs="Arial"/>
        </w:rPr>
      </w:pPr>
    </w:p>
    <w:p w14:paraId="137E01BD" w14:textId="77777777" w:rsidR="00CC1104" w:rsidRPr="00244523" w:rsidRDefault="00CC1104" w:rsidP="00192DCE">
      <w:pPr>
        <w:rPr>
          <w:rFonts w:ascii="Arial" w:hAnsi="Arial" w:cs="Arial"/>
        </w:rPr>
      </w:pPr>
    </w:p>
    <w:p w14:paraId="64155CEA" w14:textId="77777777" w:rsidR="00CC1104" w:rsidRPr="00244523" w:rsidRDefault="00CC1104" w:rsidP="00192DCE">
      <w:pPr>
        <w:rPr>
          <w:rFonts w:ascii="Arial" w:hAnsi="Arial" w:cs="Arial"/>
        </w:rPr>
      </w:pPr>
    </w:p>
    <w:tbl>
      <w:tblPr>
        <w:tblStyle w:val="TableGrid"/>
        <w:tblW w:w="10632" w:type="dxa"/>
        <w:tblInd w:w="-572" w:type="dxa"/>
        <w:tblLook w:val="04A0" w:firstRow="1" w:lastRow="0" w:firstColumn="1" w:lastColumn="0" w:noHBand="0" w:noVBand="1"/>
      </w:tblPr>
      <w:tblGrid>
        <w:gridCol w:w="3012"/>
        <w:gridCol w:w="2942"/>
        <w:gridCol w:w="1938"/>
        <w:gridCol w:w="2740"/>
      </w:tblGrid>
      <w:tr w:rsidR="00711BF0" w:rsidRPr="00244523" w14:paraId="4FEAD9D8" w14:textId="77777777" w:rsidTr="00CD78C5">
        <w:trPr>
          <w:trHeight w:val="354"/>
        </w:trPr>
        <w:tc>
          <w:tcPr>
            <w:tcW w:w="3012" w:type="dxa"/>
          </w:tcPr>
          <w:p w14:paraId="229A721F" w14:textId="77777777" w:rsidR="00711BF0" w:rsidRPr="00244523" w:rsidRDefault="00711BF0" w:rsidP="000E7F05">
            <w:pPr>
              <w:spacing w:line="276" w:lineRule="auto"/>
              <w:rPr>
                <w:rFonts w:ascii="Arial" w:hAnsi="Arial" w:cs="Arial"/>
                <w:bCs/>
              </w:rPr>
            </w:pPr>
            <w:r w:rsidRPr="00244523">
              <w:rPr>
                <w:rFonts w:ascii="Arial" w:hAnsi="Arial" w:cs="Arial"/>
                <w:bCs/>
              </w:rPr>
              <w:t xml:space="preserve">Signed: </w:t>
            </w:r>
          </w:p>
        </w:tc>
        <w:tc>
          <w:tcPr>
            <w:tcW w:w="2942" w:type="dxa"/>
          </w:tcPr>
          <w:p w14:paraId="1A18E56F" w14:textId="77777777" w:rsidR="00711BF0" w:rsidRPr="00244523" w:rsidRDefault="00711BF0" w:rsidP="000E7F05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1B5A056C" w14:textId="77777777" w:rsidR="00D5763C" w:rsidRDefault="00D5763C" w:rsidP="000E7F05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48268274" w14:textId="77777777" w:rsidR="00F5139E" w:rsidRPr="00244523" w:rsidRDefault="00F5139E" w:rsidP="000E7F05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  <w:tc>
          <w:tcPr>
            <w:tcW w:w="1938" w:type="dxa"/>
          </w:tcPr>
          <w:p w14:paraId="08677FA6" w14:textId="464932B8" w:rsidR="00711BF0" w:rsidRPr="00244523" w:rsidRDefault="00711BF0" w:rsidP="000E7F05">
            <w:pPr>
              <w:spacing w:line="276" w:lineRule="auto"/>
              <w:rPr>
                <w:rFonts w:ascii="Arial" w:hAnsi="Arial" w:cs="Arial"/>
                <w:bCs/>
              </w:rPr>
            </w:pPr>
            <w:r w:rsidRPr="00244523">
              <w:rPr>
                <w:rFonts w:ascii="Arial" w:hAnsi="Arial" w:cs="Arial"/>
                <w:bCs/>
              </w:rPr>
              <w:t xml:space="preserve">Print </w:t>
            </w:r>
            <w:r w:rsidR="00F5139E">
              <w:rPr>
                <w:rFonts w:ascii="Arial" w:hAnsi="Arial" w:cs="Arial"/>
                <w:bCs/>
              </w:rPr>
              <w:t>N</w:t>
            </w:r>
            <w:r w:rsidRPr="00244523">
              <w:rPr>
                <w:rFonts w:ascii="Arial" w:hAnsi="Arial" w:cs="Arial"/>
                <w:bCs/>
              </w:rPr>
              <w:t>ame:</w:t>
            </w:r>
          </w:p>
        </w:tc>
        <w:tc>
          <w:tcPr>
            <w:tcW w:w="2740" w:type="dxa"/>
          </w:tcPr>
          <w:p w14:paraId="0598BF2D" w14:textId="77777777" w:rsidR="00711BF0" w:rsidRPr="00244523" w:rsidRDefault="00711BF0" w:rsidP="000E7F0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711BF0" w:rsidRPr="00244523" w14:paraId="32BA8B33" w14:textId="77777777" w:rsidTr="00CD78C5">
        <w:trPr>
          <w:trHeight w:val="354"/>
        </w:trPr>
        <w:tc>
          <w:tcPr>
            <w:tcW w:w="3012" w:type="dxa"/>
          </w:tcPr>
          <w:p w14:paraId="7FB40BA8" w14:textId="77777777" w:rsidR="00711BF0" w:rsidRPr="00244523" w:rsidRDefault="00711BF0" w:rsidP="000E7F05">
            <w:pPr>
              <w:spacing w:line="276" w:lineRule="auto"/>
              <w:rPr>
                <w:rFonts w:ascii="Arial" w:hAnsi="Arial" w:cs="Arial"/>
                <w:bCs/>
              </w:rPr>
            </w:pPr>
            <w:r w:rsidRPr="00244523">
              <w:rPr>
                <w:rFonts w:ascii="Arial" w:hAnsi="Arial" w:cs="Arial"/>
                <w:bCs/>
              </w:rPr>
              <w:t>Relationship to pupil:</w:t>
            </w:r>
          </w:p>
        </w:tc>
        <w:tc>
          <w:tcPr>
            <w:tcW w:w="2942" w:type="dxa"/>
          </w:tcPr>
          <w:p w14:paraId="39302438" w14:textId="77777777" w:rsidR="00711BF0" w:rsidRPr="00244523" w:rsidRDefault="00711BF0" w:rsidP="000E7F05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69E74666" w14:textId="77777777" w:rsidR="00D5763C" w:rsidRDefault="00D5763C" w:rsidP="000E7F05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06EA394F" w14:textId="77777777" w:rsidR="00F5139E" w:rsidRPr="00244523" w:rsidRDefault="00F5139E" w:rsidP="000E7F05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  <w:tc>
          <w:tcPr>
            <w:tcW w:w="1938" w:type="dxa"/>
          </w:tcPr>
          <w:p w14:paraId="62A551AE" w14:textId="77777777" w:rsidR="00711BF0" w:rsidRPr="00244523" w:rsidRDefault="00711BF0" w:rsidP="000E7F05">
            <w:pPr>
              <w:spacing w:line="276" w:lineRule="auto"/>
              <w:rPr>
                <w:rFonts w:ascii="Arial" w:hAnsi="Arial" w:cs="Arial"/>
                <w:bCs/>
              </w:rPr>
            </w:pPr>
            <w:r w:rsidRPr="00244523">
              <w:rPr>
                <w:rFonts w:ascii="Arial" w:hAnsi="Arial" w:cs="Arial"/>
                <w:bCs/>
              </w:rPr>
              <w:t>Date</w:t>
            </w:r>
            <w:r w:rsidR="00D5763C" w:rsidRPr="00244523">
              <w:rPr>
                <w:rFonts w:ascii="Arial" w:hAnsi="Arial" w:cs="Arial"/>
                <w:bCs/>
              </w:rPr>
              <w:t>:</w:t>
            </w:r>
          </w:p>
        </w:tc>
        <w:tc>
          <w:tcPr>
            <w:tcW w:w="2740" w:type="dxa"/>
          </w:tcPr>
          <w:p w14:paraId="7B3B7313" w14:textId="77777777" w:rsidR="00711BF0" w:rsidRPr="00244523" w:rsidRDefault="00711BF0" w:rsidP="000E7F05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397B0190" w14:textId="77777777" w:rsidR="00192DCE" w:rsidRPr="00244523" w:rsidRDefault="00192DCE" w:rsidP="001A6E87">
      <w:pPr>
        <w:rPr>
          <w:rFonts w:ascii="Arial" w:hAnsi="Arial" w:cs="Arial"/>
        </w:rPr>
      </w:pPr>
    </w:p>
    <w:sectPr w:rsidR="00192DCE" w:rsidRPr="00244523" w:rsidSect="000A51FF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440" w:right="1440" w:bottom="2517" w:left="1440" w:header="720" w:footer="8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E8EB9" w14:textId="77777777" w:rsidR="00AB7755" w:rsidRDefault="00AB7755">
      <w:r>
        <w:separator/>
      </w:r>
    </w:p>
    <w:p w14:paraId="4BB6005C" w14:textId="77777777" w:rsidR="00AB7755" w:rsidRDefault="00AB7755"/>
  </w:endnote>
  <w:endnote w:type="continuationSeparator" w:id="0">
    <w:p w14:paraId="38C208AB" w14:textId="77777777" w:rsidR="00AB7755" w:rsidRDefault="00AB7755">
      <w:r>
        <w:continuationSeparator/>
      </w:r>
    </w:p>
    <w:p w14:paraId="06D34ABC" w14:textId="77777777" w:rsidR="00AB7755" w:rsidRDefault="00AB7755"/>
  </w:endnote>
  <w:endnote w:type="continuationNotice" w:id="1">
    <w:p w14:paraId="1C64DAEB" w14:textId="77777777" w:rsidR="00AB7755" w:rsidRDefault="00AB77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8703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3BB7CE54" w14:textId="5691E805" w:rsidR="00FD4811" w:rsidRDefault="00FD4811">
            <w:pPr>
              <w:pStyle w:val="Footer"/>
            </w:pPr>
            <w:r>
              <w:t xml:space="preserve">Page </w:t>
            </w:r>
            <w:r w:rsidR="0091129E">
              <w:rPr>
                <w:b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91129E">
              <w:rPr>
                <w:b/>
              </w:rPr>
              <w:fldChar w:fldCharType="separate"/>
            </w:r>
            <w:r w:rsidR="00D33656">
              <w:rPr>
                <w:b/>
                <w:noProof/>
              </w:rPr>
              <w:t>9</w:t>
            </w:r>
            <w:r w:rsidR="0091129E">
              <w:rPr>
                <w:b/>
              </w:rPr>
              <w:fldChar w:fldCharType="end"/>
            </w:r>
            <w:r>
              <w:t xml:space="preserve"> of </w:t>
            </w:r>
            <w:r w:rsidR="0091129E">
              <w:rPr>
                <w:b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91129E">
              <w:rPr>
                <w:b/>
              </w:rPr>
              <w:fldChar w:fldCharType="separate"/>
            </w:r>
            <w:r w:rsidR="00D33656">
              <w:rPr>
                <w:b/>
                <w:noProof/>
              </w:rPr>
              <w:t>9</w:t>
            </w:r>
            <w:r w:rsidR="0091129E">
              <w:rPr>
                <w:b/>
              </w:rPr>
              <w:fldChar w:fldCharType="end"/>
            </w:r>
          </w:p>
        </w:sdtContent>
      </w:sdt>
    </w:sdtContent>
  </w:sdt>
  <w:p w14:paraId="15733041" w14:textId="367EF896" w:rsidR="000E7F05" w:rsidRDefault="00091706" w:rsidP="00F00DBF">
    <w:pPr>
      <w:pStyle w:val="Footer"/>
      <w:jc w:val="left"/>
    </w:pPr>
    <w:r>
      <w:rPr>
        <w:noProof/>
      </w:rPr>
      <w:drawing>
        <wp:anchor distT="0" distB="0" distL="114300" distR="114300" simplePos="0" relativeHeight="251661316" behindDoc="0" locked="0" layoutInCell="1" allowOverlap="1" wp14:anchorId="18470FDF" wp14:editId="13F678F2">
          <wp:simplePos x="0" y="0"/>
          <wp:positionH relativeFrom="column">
            <wp:posOffset>-869950</wp:posOffset>
          </wp:positionH>
          <wp:positionV relativeFrom="paragraph">
            <wp:posOffset>193675</wp:posOffset>
          </wp:positionV>
          <wp:extent cx="1342390" cy="424180"/>
          <wp:effectExtent l="0" t="0" r="0" b="0"/>
          <wp:wrapSquare wrapText="bothSides"/>
          <wp:docPr id="12" name="Picture 12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A close-up of a logo&#10;&#10;AI-generated content may be incorrect.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80" t="9886" r="18344" b="13528"/>
                  <a:stretch/>
                </pic:blipFill>
                <pic:spPr bwMode="auto">
                  <a:xfrm>
                    <a:off x="0" y="0"/>
                    <a:ext cx="1342390" cy="4241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6B1734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DEA5A7B" wp14:editId="129DDA15">
              <wp:simplePos x="0" y="0"/>
              <wp:positionH relativeFrom="column">
                <wp:posOffset>-909320</wp:posOffset>
              </wp:positionH>
              <wp:positionV relativeFrom="paragraph">
                <wp:posOffset>-721360</wp:posOffset>
              </wp:positionV>
              <wp:extent cx="7917180" cy="1624965"/>
              <wp:effectExtent l="0" t="0" r="0" b="0"/>
              <wp:wrapNone/>
              <wp:docPr id="1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0800000">
                        <a:off x="0" y="0"/>
                        <a:ext cx="7917180" cy="1624965"/>
                      </a:xfrm>
                      <a:custGeom>
                        <a:avLst/>
                        <a:gdLst>
                          <a:gd name="T0" fmla="*/ 0 w 872"/>
                          <a:gd name="T1" fmla="*/ 0 h 453"/>
                          <a:gd name="T2" fmla="*/ 0 w 872"/>
                          <a:gd name="T3" fmla="*/ 1624770 h 453"/>
                          <a:gd name="T4" fmla="*/ 778347 w 872"/>
                          <a:gd name="T5" fmla="*/ 1111874 h 453"/>
                          <a:gd name="T6" fmla="*/ 966224 w 872"/>
                          <a:gd name="T7" fmla="*/ 1018620 h 453"/>
                          <a:gd name="T8" fmla="*/ 1189887 w 872"/>
                          <a:gd name="T9" fmla="*/ 925366 h 453"/>
                          <a:gd name="T10" fmla="*/ 5197927 w 872"/>
                          <a:gd name="T11" fmla="*/ 258242 h 453"/>
                          <a:gd name="T12" fmla="*/ 7801364 w 872"/>
                          <a:gd name="T13" fmla="*/ 258242 h 453"/>
                          <a:gd name="T14" fmla="*/ 7801364 w 872"/>
                          <a:gd name="T15" fmla="*/ 0 h 453"/>
                          <a:gd name="T16" fmla="*/ 0 w 872"/>
                          <a:gd name="T17" fmla="*/ 0 h 453"/>
                          <a:gd name="T18" fmla="*/ 0 60000 65536"/>
                          <a:gd name="T19" fmla="*/ 0 60000 65536"/>
                          <a:gd name="T20" fmla="*/ 0 60000 65536"/>
                          <a:gd name="T21" fmla="*/ 0 60000 65536"/>
                          <a:gd name="T22" fmla="*/ 0 60000 65536"/>
                          <a:gd name="T23" fmla="*/ 0 60000 65536"/>
                          <a:gd name="T24" fmla="*/ 0 60000 65536"/>
                          <a:gd name="T25" fmla="*/ 0 60000 65536"/>
                          <a:gd name="T26" fmla="*/ 0 60000 65536"/>
                        </a:gdLst>
                        <a:ahLst/>
                        <a:cxnLst>
                          <a:cxn ang="T18">
                            <a:pos x="T0" y="T1"/>
                          </a:cxn>
                          <a:cxn ang="T19">
                            <a:pos x="T2" y="T3"/>
                          </a:cxn>
                          <a:cxn ang="T20">
                            <a:pos x="T4" y="T5"/>
                          </a:cxn>
                          <a:cxn ang="T21">
                            <a:pos x="T6" y="T7"/>
                          </a:cxn>
                          <a:cxn ang="T22">
                            <a:pos x="T8" y="T9"/>
                          </a:cxn>
                          <a:cxn ang="T23">
                            <a:pos x="T10" y="T11"/>
                          </a:cxn>
                          <a:cxn ang="T24">
                            <a:pos x="T12" y="T13"/>
                          </a:cxn>
                          <a:cxn ang="T25">
                            <a:pos x="T14" y="T15"/>
                          </a:cxn>
                          <a:cxn ang="T26">
                            <a:pos x="T16" y="T17"/>
                          </a:cxn>
                        </a:cxnLst>
                        <a:rect l="0" t="0" r="r" b="b"/>
                        <a:pathLst>
                          <a:path w="872" h="453">
                            <a:moveTo>
                              <a:pt x="0" y="0"/>
                            </a:moveTo>
                            <a:cubicBezTo>
                              <a:pt x="0" y="453"/>
                              <a:pt x="0" y="453"/>
                              <a:pt x="0" y="453"/>
                            </a:cubicBezTo>
                            <a:cubicBezTo>
                              <a:pt x="23" y="401"/>
                              <a:pt x="52" y="353"/>
                              <a:pt x="87" y="310"/>
                            </a:cubicBezTo>
                            <a:cubicBezTo>
                              <a:pt x="94" y="301"/>
                              <a:pt x="101" y="293"/>
                              <a:pt x="108" y="284"/>
                            </a:cubicBezTo>
                            <a:cubicBezTo>
                              <a:pt x="116" y="275"/>
                              <a:pt x="125" y="266"/>
                              <a:pt x="133" y="258"/>
                            </a:cubicBezTo>
                            <a:cubicBezTo>
                              <a:pt x="248" y="143"/>
                              <a:pt x="406" y="72"/>
                              <a:pt x="581" y="72"/>
                            </a:cubicBezTo>
                            <a:cubicBezTo>
                              <a:pt x="872" y="72"/>
                              <a:pt x="872" y="72"/>
                              <a:pt x="872" y="72"/>
                            </a:cubicBezTo>
                            <a:cubicBezTo>
                              <a:pt x="872" y="0"/>
                              <a:pt x="872" y="0"/>
                              <a:pt x="872" y="0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>
                          <a:lumMod val="7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a="http://schemas.openxmlformats.org/drawingml/2006/main" xmlns:a14="http://schemas.microsoft.com/office/drawing/2010/main">
          <w:pict>
            <v:shape id="Freeform 6" style="position:absolute;margin-left:-71.6pt;margin-top:-56.8pt;width:623.4pt;height:127.9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2,453" o:spid="_x0000_s1026" fillcolor="#118f79 [2407]" stroked="f" path="m,c,453,,453,,453,23,401,52,353,87,310v7,-9,14,-17,21,-26c116,275,125,266,133,258,248,143,406,72,581,72v291,,291,,291,c872,,872,,872,l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" w14:anchorId="204D0026">
              <v:path arrowok="t" o:connecttype="custom" o:connectlocs="0,0;0,2147483646;2147483646,2147483646;2147483646,2147483646;2147483646,2147483646;2147483646,926344838;2147483646,926344838;2147483646,0;0,0" o:connectangles="0,0,0,0,0,0,0,0,0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18581" w14:textId="06ACC2B1" w:rsidR="000E7F05" w:rsidRDefault="00BD5789" w:rsidP="00BD5789">
    <w:pPr>
      <w:pStyle w:val="Footer"/>
      <w:tabs>
        <w:tab w:val="left" w:pos="1470"/>
        <w:tab w:val="right" w:pos="8562"/>
      </w:tabs>
      <w:jc w:val="left"/>
    </w:pPr>
    <w:r>
      <w:tab/>
    </w:r>
    <w:r>
      <w:tab/>
    </w:r>
    <w:r>
      <w:rPr>
        <w:noProof/>
      </w:rPr>
      <w:drawing>
        <wp:anchor distT="0" distB="0" distL="114300" distR="114300" simplePos="0" relativeHeight="251660292" behindDoc="0" locked="0" layoutInCell="1" allowOverlap="1" wp14:anchorId="5E98828C" wp14:editId="0F17CA04">
          <wp:simplePos x="0" y="0"/>
          <wp:positionH relativeFrom="margin">
            <wp:posOffset>-866775</wp:posOffset>
          </wp:positionH>
          <wp:positionV relativeFrom="paragraph">
            <wp:posOffset>-171450</wp:posOffset>
          </wp:positionV>
          <wp:extent cx="1495425" cy="619125"/>
          <wp:effectExtent l="0" t="0" r="9525" b="9525"/>
          <wp:wrapSquare wrapText="bothSides"/>
          <wp:docPr id="362789649" name="Picture 1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2789649" name="Picture 1" descr="A close-up of a logo&#10;&#10;AI-generated content may be incorrect.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1" r="18121"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33656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C98CE9D" wp14:editId="2D3B12AF">
              <wp:simplePos x="0" y="0"/>
              <wp:positionH relativeFrom="column">
                <wp:posOffset>-941899</wp:posOffset>
              </wp:positionH>
              <wp:positionV relativeFrom="paragraph">
                <wp:posOffset>-880615</wp:posOffset>
              </wp:positionV>
              <wp:extent cx="7801169" cy="1624770"/>
              <wp:effectExtent l="0" t="0" r="9525" b="0"/>
              <wp:wrapNone/>
              <wp:docPr id="3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0800000">
                        <a:off x="0" y="0"/>
                        <a:ext cx="7801169" cy="1624770"/>
                      </a:xfrm>
                      <a:custGeom>
                        <a:avLst/>
                        <a:gdLst>
                          <a:gd name="T0" fmla="*/ 0 w 872"/>
                          <a:gd name="T1" fmla="*/ 0 h 453"/>
                          <a:gd name="T2" fmla="*/ 0 w 872"/>
                          <a:gd name="T3" fmla="*/ 453 h 453"/>
                          <a:gd name="T4" fmla="*/ 87 w 872"/>
                          <a:gd name="T5" fmla="*/ 310 h 453"/>
                          <a:gd name="T6" fmla="*/ 108 w 872"/>
                          <a:gd name="T7" fmla="*/ 284 h 453"/>
                          <a:gd name="T8" fmla="*/ 133 w 872"/>
                          <a:gd name="T9" fmla="*/ 258 h 453"/>
                          <a:gd name="T10" fmla="*/ 581 w 872"/>
                          <a:gd name="T11" fmla="*/ 72 h 453"/>
                          <a:gd name="T12" fmla="*/ 872 w 872"/>
                          <a:gd name="T13" fmla="*/ 72 h 453"/>
                          <a:gd name="T14" fmla="*/ 872 w 872"/>
                          <a:gd name="T15" fmla="*/ 0 h 453"/>
                          <a:gd name="T16" fmla="*/ 0 w 872"/>
                          <a:gd name="T17" fmla="*/ 0 h 45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872" h="453">
                            <a:moveTo>
                              <a:pt x="0" y="0"/>
                            </a:moveTo>
                            <a:cubicBezTo>
                              <a:pt x="0" y="453"/>
                              <a:pt x="0" y="453"/>
                              <a:pt x="0" y="453"/>
                            </a:cubicBezTo>
                            <a:cubicBezTo>
                              <a:pt x="23" y="401"/>
                              <a:pt x="52" y="353"/>
                              <a:pt x="87" y="310"/>
                            </a:cubicBezTo>
                            <a:cubicBezTo>
                              <a:pt x="94" y="301"/>
                              <a:pt x="101" y="293"/>
                              <a:pt x="108" y="284"/>
                            </a:cubicBezTo>
                            <a:cubicBezTo>
                              <a:pt x="116" y="275"/>
                              <a:pt x="125" y="266"/>
                              <a:pt x="133" y="258"/>
                            </a:cubicBezTo>
                            <a:cubicBezTo>
                              <a:pt x="248" y="143"/>
                              <a:pt x="406" y="72"/>
                              <a:pt x="581" y="72"/>
                            </a:cubicBezTo>
                            <a:cubicBezTo>
                              <a:pt x="872" y="72"/>
                              <a:pt x="872" y="72"/>
                              <a:pt x="872" y="72"/>
                            </a:cubicBezTo>
                            <a:cubicBezTo>
                              <a:pt x="872" y="0"/>
                              <a:pt x="872" y="0"/>
                              <a:pt x="872" y="0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>
                          <a:lumMod val="75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 xmlns:a14="http://schemas.microsoft.com/office/drawing/2010/main" xmlns:a="http://schemas.openxmlformats.org/drawingml/2006/main">
          <w:pict>
            <v:shape id="Freeform 6" style="position:absolute;margin-left:-74.15pt;margin-top:-69.35pt;width:614.25pt;height:127.95pt;rotation:18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72,453" o:spid="_x0000_s1026" fillcolor="#118f79 [2407]" stroked="f" path="m,c,453,,453,,453,23,401,52,353,87,310v7,-9,14,-17,21,-26c116,275,125,266,133,258,248,143,406,72,581,72v291,,291,,291,c872,,872,,872,l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" w14:anchorId="2054FF0C">
              <v:path arrowok="t" o:connecttype="custom" o:connectlocs="0,0;0,1624770;778328,1111874;966200,1018620;1189857,925366;5197797,258242;7801169,258242;7801169,0;0,0" o:connectangles="0,0,0,0,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6A92E" w14:textId="77777777" w:rsidR="00AB7755" w:rsidRDefault="00AB7755">
      <w:r>
        <w:separator/>
      </w:r>
    </w:p>
    <w:p w14:paraId="01752A73" w14:textId="77777777" w:rsidR="00AB7755" w:rsidRDefault="00AB7755"/>
  </w:footnote>
  <w:footnote w:type="continuationSeparator" w:id="0">
    <w:p w14:paraId="5E8D9D86" w14:textId="77777777" w:rsidR="00AB7755" w:rsidRDefault="00AB7755">
      <w:r>
        <w:continuationSeparator/>
      </w:r>
    </w:p>
    <w:p w14:paraId="79E0F382" w14:textId="77777777" w:rsidR="00AB7755" w:rsidRDefault="00AB7755"/>
  </w:footnote>
  <w:footnote w:type="continuationNotice" w:id="1">
    <w:p w14:paraId="57B6845D" w14:textId="77777777" w:rsidR="00AB7755" w:rsidRDefault="00AB77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02851" w14:textId="77777777" w:rsidR="000E7F05" w:rsidRDefault="000E7F05" w:rsidP="001B4EEF">
    <w:pPr>
      <w:pStyle w:val="Header"/>
    </w:pPr>
  </w:p>
  <w:p w14:paraId="2417832B" w14:textId="77777777" w:rsidR="000E7F05" w:rsidRDefault="000E7F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8F393" w14:textId="77777777" w:rsidR="00D33656" w:rsidRPr="00D33656" w:rsidRDefault="00D33656" w:rsidP="00D33656">
    <w:pPr>
      <w:spacing w:after="300" w:line="276" w:lineRule="auto"/>
      <w:jc w:val="center"/>
      <w:rPr>
        <w:rFonts w:ascii="Times New Roman" w:eastAsiaTheme="minorHAnsi" w:hAnsi="Times New Roman" w:cs="Times New Roman"/>
        <w:b/>
        <w:bCs/>
        <w:color w:val="00B050"/>
        <w:sz w:val="55"/>
        <w:szCs w:val="55"/>
      </w:rPr>
    </w:pPr>
    <w:r w:rsidRPr="00D33656">
      <w:rPr>
        <w:rFonts w:ascii="Times New Roman" w:eastAsiaTheme="minorHAnsi" w:hAnsi="Times New Roman" w:cs="Times New Roman"/>
        <w:noProof/>
        <w:lang w:val="en-GB" w:eastAsia="en-GB"/>
      </w:rPr>
      <w:drawing>
        <wp:anchor distT="0" distB="0" distL="114300" distR="114300" simplePos="0" relativeHeight="251658243" behindDoc="1" locked="0" layoutInCell="1" allowOverlap="1" wp14:anchorId="4CC41BDA" wp14:editId="1A6D4F94">
          <wp:simplePos x="0" y="0"/>
          <wp:positionH relativeFrom="column">
            <wp:posOffset>5623560</wp:posOffset>
          </wp:positionH>
          <wp:positionV relativeFrom="paragraph">
            <wp:posOffset>-76200</wp:posOffset>
          </wp:positionV>
          <wp:extent cx="692150" cy="692150"/>
          <wp:effectExtent l="0" t="0" r="0" b="0"/>
          <wp:wrapNone/>
          <wp:docPr id="5" name="Picture 5" descr="C:\Users\DHoltham\Downloads\Chadsgrove School Logo 2014 Circle (2) - sma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Holtham\Downloads\Chadsgrove School Logo 2014 Circle (2) - sma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3656">
      <w:rPr>
        <w:rFonts w:ascii="Times New Roman" w:eastAsiaTheme="minorHAnsi" w:hAnsi="Times New Roman" w:cs="Times New Roman"/>
        <w:noProof/>
        <w:sz w:val="32"/>
        <w:lang w:val="en-GB" w:eastAsia="en-GB"/>
      </w:rPr>
      <w:drawing>
        <wp:anchor distT="0" distB="0" distL="114300" distR="114300" simplePos="0" relativeHeight="251658242" behindDoc="1" locked="0" layoutInCell="1" allowOverlap="1" wp14:anchorId="6E92A699" wp14:editId="0B0E2084">
          <wp:simplePos x="0" y="0"/>
          <wp:positionH relativeFrom="margin">
            <wp:posOffset>1054100</wp:posOffset>
          </wp:positionH>
          <wp:positionV relativeFrom="paragraph">
            <wp:posOffset>336550</wp:posOffset>
          </wp:positionV>
          <wp:extent cx="4362450" cy="23495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1654"/>
                  <a:stretch/>
                </pic:blipFill>
                <pic:spPr bwMode="auto">
                  <a:xfrm>
                    <a:off x="0" y="0"/>
                    <a:ext cx="4362450" cy="234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38020ED7" wp14:editId="4200325C">
              <wp:simplePos x="0" y="0"/>
              <wp:positionH relativeFrom="margin">
                <wp:posOffset>-908050</wp:posOffset>
              </wp:positionH>
              <wp:positionV relativeFrom="page">
                <wp:align>top</wp:align>
              </wp:positionV>
              <wp:extent cx="1819747" cy="1702051"/>
              <wp:effectExtent l="0" t="0" r="9525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 rot="10800000">
                        <a:off x="0" y="0"/>
                        <a:ext cx="1819747" cy="1702051"/>
                        <a:chOff x="5172075" y="7543800"/>
                        <a:chExt cx="2610055" cy="2521862"/>
                      </a:xfrm>
                    </wpg:grpSpPr>
                    <wps:wsp>
                      <wps:cNvPr id="6" name="Freeform: Shape 31"/>
                      <wps:cNvSpPr>
                        <a:spLocks/>
                      </wps:cNvSpPr>
                      <wps:spPr bwMode="auto">
                        <a:xfrm>
                          <a:off x="6705600" y="9115425"/>
                          <a:ext cx="1070039" cy="950237"/>
                        </a:xfrm>
                        <a:custGeom>
                          <a:avLst/>
                          <a:gdLst>
                            <a:gd name="connsiteX0" fmla="*/ 1070039 w 1070039"/>
                            <a:gd name="connsiteY0" fmla="*/ 0 h 950237"/>
                            <a:gd name="connsiteX1" fmla="*/ 1070039 w 1070039"/>
                            <a:gd name="connsiteY1" fmla="*/ 950237 h 950237"/>
                            <a:gd name="connsiteX2" fmla="*/ 0 w 1070039"/>
                            <a:gd name="connsiteY2" fmla="*/ 950237 h 950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70039" h="950237">
                              <a:moveTo>
                                <a:pt x="1070039" y="0"/>
                              </a:moveTo>
                              <a:lnTo>
                                <a:pt x="1070039" y="950237"/>
                              </a:lnTo>
                              <a:lnTo>
                                <a:pt x="0" y="9502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B0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Freeform: Shape 30"/>
                      <wps:cNvSpPr>
                        <a:spLocks/>
                      </wps:cNvSpPr>
                      <wps:spPr bwMode="auto">
                        <a:xfrm>
                          <a:off x="5780564" y="8289428"/>
                          <a:ext cx="1991837" cy="1776225"/>
                        </a:xfrm>
                        <a:custGeom>
                          <a:avLst/>
                          <a:gdLst>
                            <a:gd name="connsiteX0" fmla="*/ 1991837 w 1991837"/>
                            <a:gd name="connsiteY0" fmla="*/ 0 h 1776225"/>
                            <a:gd name="connsiteX1" fmla="*/ 1991837 w 1991837"/>
                            <a:gd name="connsiteY1" fmla="*/ 238843 h 1776225"/>
                            <a:gd name="connsiteX2" fmla="*/ 1991837 w 1991837"/>
                            <a:gd name="connsiteY2" fmla="*/ 829191 h 1776225"/>
                            <a:gd name="connsiteX3" fmla="*/ 925407 w 1991837"/>
                            <a:gd name="connsiteY3" fmla="*/ 1776225 h 1776225"/>
                            <a:gd name="connsiteX4" fmla="*/ 0 w 1991837"/>
                            <a:gd name="connsiteY4" fmla="*/ 1776225 h 1776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91837" h="1776225">
                              <a:moveTo>
                                <a:pt x="1991837" y="0"/>
                              </a:moveTo>
                              <a:lnTo>
                                <a:pt x="1991837" y="238843"/>
                              </a:lnTo>
                              <a:lnTo>
                                <a:pt x="1991837" y="829191"/>
                              </a:lnTo>
                              <a:lnTo>
                                <a:pt x="925407" y="1776225"/>
                              </a:lnTo>
                              <a:lnTo>
                                <a:pt x="0" y="17762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0A4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reeform 8"/>
                      <wps:cNvSpPr>
                        <a:spLocks/>
                      </wps:cNvSpPr>
                      <wps:spPr bwMode="auto">
                        <a:xfrm>
                          <a:off x="6096000" y="8277225"/>
                          <a:ext cx="1679514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9" name="Freeform: Shape 29" descr="Footer shapes in bottom right corner of document"/>
                      <wps:cNvSpPr>
                        <a:spLocks/>
                      </wps:cNvSpPr>
                      <wps:spPr bwMode="auto">
                        <a:xfrm>
                          <a:off x="5172075" y="7543800"/>
                          <a:ext cx="2605691" cy="2515287"/>
                        </a:xfrm>
                        <a:custGeom>
                          <a:avLst/>
                          <a:gdLst>
                            <a:gd name="connsiteX0" fmla="*/ 2591733 w 2605691"/>
                            <a:gd name="connsiteY0" fmla="*/ 0 h 2515287"/>
                            <a:gd name="connsiteX1" fmla="*/ 2605691 w 2605691"/>
                            <a:gd name="connsiteY1" fmla="*/ 0 h 2515287"/>
                            <a:gd name="connsiteX2" fmla="*/ 2605691 w 2605691"/>
                            <a:gd name="connsiteY2" fmla="*/ 373697 h 2515287"/>
                            <a:gd name="connsiteX3" fmla="*/ 2605691 w 2605691"/>
                            <a:gd name="connsiteY3" fmla="*/ 411067 h 2515287"/>
                            <a:gd name="connsiteX4" fmla="*/ 2549860 w 2605691"/>
                            <a:gd name="connsiteY4" fmla="*/ 485806 h 2515287"/>
                            <a:gd name="connsiteX5" fmla="*/ 344535 w 2605691"/>
                            <a:gd name="connsiteY5" fmla="*/ 2453944 h 2515287"/>
                            <a:gd name="connsiteX6" fmla="*/ 288704 w 2605691"/>
                            <a:gd name="connsiteY6" fmla="*/ 2503770 h 2515287"/>
                            <a:gd name="connsiteX7" fmla="*/ 271639 w 2605691"/>
                            <a:gd name="connsiteY7" fmla="*/ 2515287 h 2515287"/>
                            <a:gd name="connsiteX8" fmla="*/ 81037 w 2605691"/>
                            <a:gd name="connsiteY8" fmla="*/ 2515287 h 2515287"/>
                            <a:gd name="connsiteX9" fmla="*/ 49678 w 2605691"/>
                            <a:gd name="connsiteY9" fmla="*/ 2492870 h 2515287"/>
                            <a:gd name="connsiteX10" fmla="*/ 51423 w 2605691"/>
                            <a:gd name="connsiteY10" fmla="*/ 2267095 h 2515287"/>
                            <a:gd name="connsiteX11" fmla="*/ 2591733 w 2605691"/>
                            <a:gd name="connsiteY11" fmla="*/ 0 h 2515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605691" h="2515287">
                              <a:moveTo>
                                <a:pt x="2591733" y="0"/>
                              </a:moveTo>
                              <a:cubicBezTo>
                                <a:pt x="2605691" y="0"/>
                                <a:pt x="2605691" y="0"/>
                                <a:pt x="2605691" y="0"/>
                              </a:cubicBezTo>
                              <a:cubicBezTo>
                                <a:pt x="2605691" y="373697"/>
                                <a:pt x="2605691" y="373697"/>
                                <a:pt x="2605691" y="373697"/>
                              </a:cubicBezTo>
                              <a:cubicBezTo>
                                <a:pt x="2605691" y="386154"/>
                                <a:pt x="2605691" y="398610"/>
                                <a:pt x="2605691" y="411067"/>
                              </a:cubicBezTo>
                              <a:cubicBezTo>
                                <a:pt x="2591733" y="435980"/>
                                <a:pt x="2577776" y="460893"/>
                                <a:pt x="2549860" y="485806"/>
                              </a:cubicBezTo>
                              <a:cubicBezTo>
                                <a:pt x="344535" y="2453944"/>
                                <a:pt x="344535" y="2453944"/>
                                <a:pt x="344535" y="2453944"/>
                              </a:cubicBezTo>
                              <a:cubicBezTo>
                                <a:pt x="330578" y="2478857"/>
                                <a:pt x="316620" y="2491313"/>
                                <a:pt x="288704" y="2503770"/>
                              </a:cubicBezTo>
                              <a:lnTo>
                                <a:pt x="271639" y="2515287"/>
                              </a:lnTo>
                              <a:lnTo>
                                <a:pt x="81037" y="2515287"/>
                              </a:lnTo>
                              <a:lnTo>
                                <a:pt x="49678" y="2492870"/>
                              </a:lnTo>
                              <a:cubicBezTo>
                                <a:pt x="-7898" y="2435259"/>
                                <a:pt x="-25345" y="2341834"/>
                                <a:pt x="51423" y="2267095"/>
                              </a:cubicBezTo>
                              <a:cubicBezTo>
                                <a:pt x="2591733" y="0"/>
                                <a:pt x="2591733" y="0"/>
                                <a:pt x="25917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>
                            <a:lumMod val="7500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Freeform 8"/>
                      <wps:cNvSpPr>
                        <a:spLocks/>
                      </wps:cNvSpPr>
                      <wps:spPr bwMode="auto">
                        <a:xfrm>
                          <a:off x="6086475" y="7705725"/>
                          <a:ext cx="1695655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3EA1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a14="http://schemas.microsoft.com/office/drawing/2010/main" xmlns:pic="http://schemas.openxmlformats.org/drawingml/2006/picture" xmlns:a="http://schemas.openxmlformats.org/drawingml/2006/main">
          <w:pict>
            <v:group id="Group 2" style="position:absolute;margin-left:-71.5pt;margin-top:0;width:143.3pt;height:134pt;rotation:180;z-index:251664384;mso-position-horizontal-relative:margin;mso-position-vertical:top;mso-position-vertical-relative:page" coordsize="26100,25218" coordorigin="51720,75438" o:spid="_x0000_s1026" w14:anchorId="7DCDD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">
              <v:shape id="Freeform: Shape 31" style="position:absolute;left:67056;top:91154;width:10700;height:9502;visibility:visible;mso-wrap-style:square;v-text-anchor:top" coordsize="1070039,950237" o:spid="_x0000_s1027" fillcolor="#9dcb08" stroked="f" path="m1070039,r,950237l,950237,107003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">
                <v:path arrowok="t" o:connecttype="custom" o:connectlocs="1070039,0;1070039,950237;0,950237" o:connectangles="0,0,0"/>
              </v:shape>
              <v:shape id="Freeform: Shape 30" style="position:absolute;left:57805;top:82894;width:19919;height:17762;visibility:visible;mso-wrap-style:square;v-text-anchor:top" coordsize="1991837,1776225" o:spid="_x0000_s1028" fillcolor="#10a48e" stroked="f" path="m1991837,r,238843l1991837,829191,925407,1776225,,1776225,19918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">
                <v:path arrowok="t" o:connecttype="custom" o:connectlocs="1991837,0;1991837,238843;1991837,829191;925407,1776225;0,1776225" o:connectangles="0,0,0,0,0"/>
              </v:shape>
              <v:shape id="Freeform 8" style="position:absolute;left:60960;top:82772;width:16795;height:16448;visibility:visible;mso-wrap-style:square;v-text-anchor:top" coordsize="194,212" o:spid="_x0000_s1029" fillcolor="#17c0a3" stroked="f" path="m11,182c193,,193,,193,v1,,1,,1,c194,30,194,30,194,30v,1,,2,,3c193,35,192,37,190,39,32,197,32,197,32,197v-1,2,-2,3,-4,4c16,212,,194,11,1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">
                <v:path arrowok="t" o:connecttype="custom" o:connectlocs="95230,1412099;1670857,0;1679514,0;1679514,232763;1679514,256040;1644885,302593;277033,1528480;242404,1559515;95230,1412099" o:connectangles="0,0,0,0,0,0,0,0,0"/>
              </v:shape>
              <v:shape id="Freeform: Shape 29" style="position:absolute;left:51720;top:75438;width:26057;height:25152;visibility:visible;mso-wrap-style:square;v-text-anchor:top" alt="Footer shapes in bottom right corner of document" coordsize="2605691,2515287" o:spid="_x0000_s1030" fillcolor="#11907a" stroked="f" path="m2591733,v13958,,13958,,13958,c2605691,373697,2605691,373697,2605691,373697v,12457,,24913,,37370c2591733,435980,2577776,460893,2549860,485806,344535,2453944,344535,2453944,344535,2453944v-13957,24913,-27915,37369,-55831,49826l271639,2515287r-190602,l49678,2492870v-57576,-57611,-75023,-151036,1745,-225775c2591733,,2591733,,259173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">
                <v:path arrowok="t" o:connecttype="custom" o:connectlocs="2591733,0;2605691,0;2605691,373697;2605691,411067;2549860,485806;344535,2453944;288704,2503770;271639,2515287;81037,2515287;49678,2492870;51423,2267095;2591733,0" o:connectangles="0,0,0,0,0,0,0,0,0,0,0,0"/>
              </v:shape>
              <v:shape id="Freeform 8" style="position:absolute;left:60864;top:77057;width:16957;height:16448;visibility:visible;mso-wrap-style:square;v-text-anchor:top" coordsize="194,212" o:spid="_x0000_s1031" fillcolor="#c3ea1f" stroked="f" path="m11,182c193,,193,,193,v1,,1,,1,c194,30,194,30,194,30v,1,,2,,3c193,35,192,37,190,39,32,197,32,197,32,197v-1,2,-2,3,-4,4c16,212,,194,11,1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">
                <v:path arrowok="t" o:connecttype="custom" o:connectlocs="96145,1412099;1686915,0;1695655,0;1695655,232763;1695655,256040;1660693,302593;279696,1528480;244734,1559515;96145,1412099" o:connectangles="0,0,0,0,0,0,0,0,0"/>
              </v:shape>
              <w10:wrap anchorx="margin" anchory="page"/>
            </v:group>
          </w:pict>
        </mc:Fallback>
      </mc:AlternateContent>
    </w:r>
    <w:r w:rsidRPr="00D33656">
      <w:rPr>
        <w:rFonts w:ascii="Times New Roman" w:eastAsiaTheme="minorHAnsi" w:hAnsi="Times New Roman" w:cs="Times New Roman"/>
        <w:bCs/>
        <w:sz w:val="55"/>
        <w:szCs w:val="55"/>
      </w:rPr>
      <w:t xml:space="preserve">   </w:t>
    </w:r>
    <w:r>
      <w:rPr>
        <w:rFonts w:ascii="Times New Roman" w:eastAsiaTheme="minorHAnsi" w:hAnsi="Times New Roman" w:cs="Times New Roman"/>
        <w:bCs/>
        <w:sz w:val="55"/>
        <w:szCs w:val="55"/>
      </w:rPr>
      <w:t xml:space="preserve"> </w:t>
    </w:r>
    <w:r w:rsidRPr="00D33656">
      <w:rPr>
        <w:rFonts w:ascii="Times New Roman" w:eastAsiaTheme="minorHAnsi" w:hAnsi="Times New Roman" w:cs="Times New Roman"/>
        <w:bCs/>
        <w:sz w:val="55"/>
        <w:szCs w:val="55"/>
      </w:rPr>
      <w:t xml:space="preserve"> SEND Services for </w:t>
    </w:r>
    <w:r w:rsidRPr="00D33656">
      <w:rPr>
        <w:rFonts w:ascii="Times New Roman" w:eastAsiaTheme="minorHAnsi" w:hAnsi="Times New Roman" w:cs="Times New Roman"/>
        <w:bCs/>
        <w:i/>
        <w:sz w:val="55"/>
        <w:szCs w:val="55"/>
      </w:rPr>
      <w:t>your</w:t>
    </w:r>
    <w:r w:rsidRPr="00D33656">
      <w:rPr>
        <w:rFonts w:ascii="Times New Roman" w:eastAsiaTheme="minorHAnsi" w:hAnsi="Times New Roman" w:cs="Times New Roman"/>
        <w:bCs/>
        <w:sz w:val="55"/>
        <w:szCs w:val="55"/>
      </w:rPr>
      <w:t xml:space="preserve"> School</w:t>
    </w:r>
  </w:p>
  <w:p w14:paraId="447547B6" w14:textId="77777777" w:rsidR="00FD4811" w:rsidRDefault="00FD48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379115">
    <w:abstractNumId w:val="9"/>
  </w:num>
  <w:num w:numId="2" w16cid:durableId="1584797678">
    <w:abstractNumId w:val="7"/>
  </w:num>
  <w:num w:numId="3" w16cid:durableId="1771852841">
    <w:abstractNumId w:val="6"/>
  </w:num>
  <w:num w:numId="4" w16cid:durableId="434594396">
    <w:abstractNumId w:val="5"/>
  </w:num>
  <w:num w:numId="5" w16cid:durableId="1726680194">
    <w:abstractNumId w:val="4"/>
  </w:num>
  <w:num w:numId="6" w16cid:durableId="1573659357">
    <w:abstractNumId w:val="8"/>
  </w:num>
  <w:num w:numId="7" w16cid:durableId="1264534709">
    <w:abstractNumId w:val="3"/>
  </w:num>
  <w:num w:numId="8" w16cid:durableId="1009258311">
    <w:abstractNumId w:val="2"/>
  </w:num>
  <w:num w:numId="9" w16cid:durableId="55130442">
    <w:abstractNumId w:val="1"/>
  </w:num>
  <w:num w:numId="10" w16cid:durableId="1523281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MwNTU3N7EwNbQ0NzFT0lEKTi0uzszPAykwrAUAyInNdywAAAA="/>
  </w:docVars>
  <w:rsids>
    <w:rsidRoot w:val="00FE75C6"/>
    <w:rsid w:val="00007014"/>
    <w:rsid w:val="000115CE"/>
    <w:rsid w:val="00013A25"/>
    <w:rsid w:val="00022265"/>
    <w:rsid w:val="00026D1E"/>
    <w:rsid w:val="0007678A"/>
    <w:rsid w:val="000828F4"/>
    <w:rsid w:val="00091706"/>
    <w:rsid w:val="000947D1"/>
    <w:rsid w:val="000A1463"/>
    <w:rsid w:val="000A51FF"/>
    <w:rsid w:val="000A6EFD"/>
    <w:rsid w:val="000B0BD4"/>
    <w:rsid w:val="000E1222"/>
    <w:rsid w:val="000E7F05"/>
    <w:rsid w:val="000F11F4"/>
    <w:rsid w:val="000F51EC"/>
    <w:rsid w:val="000F7122"/>
    <w:rsid w:val="000F74AF"/>
    <w:rsid w:val="00135E56"/>
    <w:rsid w:val="00161954"/>
    <w:rsid w:val="00192DCE"/>
    <w:rsid w:val="00192FE5"/>
    <w:rsid w:val="001A6E87"/>
    <w:rsid w:val="001B4EEF"/>
    <w:rsid w:val="001B689C"/>
    <w:rsid w:val="001D3590"/>
    <w:rsid w:val="001E3E28"/>
    <w:rsid w:val="00200635"/>
    <w:rsid w:val="00210C7A"/>
    <w:rsid w:val="002115F7"/>
    <w:rsid w:val="00212E67"/>
    <w:rsid w:val="0021778C"/>
    <w:rsid w:val="00217FF6"/>
    <w:rsid w:val="00224283"/>
    <w:rsid w:val="002357D2"/>
    <w:rsid w:val="00244523"/>
    <w:rsid w:val="00254E0D"/>
    <w:rsid w:val="00265F86"/>
    <w:rsid w:val="00275825"/>
    <w:rsid w:val="0027688E"/>
    <w:rsid w:val="002842CF"/>
    <w:rsid w:val="002B320F"/>
    <w:rsid w:val="002C4B1E"/>
    <w:rsid w:val="002D03A8"/>
    <w:rsid w:val="002D3826"/>
    <w:rsid w:val="002E605E"/>
    <w:rsid w:val="003068F4"/>
    <w:rsid w:val="00331AB0"/>
    <w:rsid w:val="00374C1E"/>
    <w:rsid w:val="0038000D"/>
    <w:rsid w:val="00385ACF"/>
    <w:rsid w:val="003A07A7"/>
    <w:rsid w:val="003B10EC"/>
    <w:rsid w:val="003B2AFE"/>
    <w:rsid w:val="003B59A8"/>
    <w:rsid w:val="003B6B40"/>
    <w:rsid w:val="003D74B9"/>
    <w:rsid w:val="003E584E"/>
    <w:rsid w:val="00423AFF"/>
    <w:rsid w:val="0045325E"/>
    <w:rsid w:val="00453BE2"/>
    <w:rsid w:val="0046393F"/>
    <w:rsid w:val="00477474"/>
    <w:rsid w:val="00480B7F"/>
    <w:rsid w:val="00485BC5"/>
    <w:rsid w:val="004A1893"/>
    <w:rsid w:val="004C4A44"/>
    <w:rsid w:val="004C7F8E"/>
    <w:rsid w:val="004D4A5E"/>
    <w:rsid w:val="004F24A6"/>
    <w:rsid w:val="005125BB"/>
    <w:rsid w:val="005264AB"/>
    <w:rsid w:val="00537F9C"/>
    <w:rsid w:val="00566C25"/>
    <w:rsid w:val="00571238"/>
    <w:rsid w:val="0057178A"/>
    <w:rsid w:val="00572222"/>
    <w:rsid w:val="005D3DA6"/>
    <w:rsid w:val="005D7A79"/>
    <w:rsid w:val="005E1B1C"/>
    <w:rsid w:val="005E32C0"/>
    <w:rsid w:val="005E3B03"/>
    <w:rsid w:val="005F361B"/>
    <w:rsid w:val="00606557"/>
    <w:rsid w:val="006161B6"/>
    <w:rsid w:val="006A27A0"/>
    <w:rsid w:val="006B1734"/>
    <w:rsid w:val="006C2F9B"/>
    <w:rsid w:val="006D4E4F"/>
    <w:rsid w:val="006E2167"/>
    <w:rsid w:val="006E669E"/>
    <w:rsid w:val="00711BF0"/>
    <w:rsid w:val="007254E0"/>
    <w:rsid w:val="00744EA9"/>
    <w:rsid w:val="00752FC4"/>
    <w:rsid w:val="00757E9C"/>
    <w:rsid w:val="00785B5D"/>
    <w:rsid w:val="007A4556"/>
    <w:rsid w:val="007B4C91"/>
    <w:rsid w:val="007B6CFC"/>
    <w:rsid w:val="007D70F7"/>
    <w:rsid w:val="008050CE"/>
    <w:rsid w:val="00830C5F"/>
    <w:rsid w:val="0083298A"/>
    <w:rsid w:val="00834A33"/>
    <w:rsid w:val="008638A0"/>
    <w:rsid w:val="00896EE1"/>
    <w:rsid w:val="008C1482"/>
    <w:rsid w:val="008C2A5B"/>
    <w:rsid w:val="008D0AA7"/>
    <w:rsid w:val="0091129E"/>
    <w:rsid w:val="00912A0A"/>
    <w:rsid w:val="0091303D"/>
    <w:rsid w:val="00914EDD"/>
    <w:rsid w:val="00942AFC"/>
    <w:rsid w:val="009453B4"/>
    <w:rsid w:val="009468D3"/>
    <w:rsid w:val="00947471"/>
    <w:rsid w:val="00955C59"/>
    <w:rsid w:val="0097038A"/>
    <w:rsid w:val="009766E8"/>
    <w:rsid w:val="00977ACB"/>
    <w:rsid w:val="009844A7"/>
    <w:rsid w:val="00993CF5"/>
    <w:rsid w:val="009B6025"/>
    <w:rsid w:val="009D4F35"/>
    <w:rsid w:val="009E0B72"/>
    <w:rsid w:val="009F4CB2"/>
    <w:rsid w:val="00A11869"/>
    <w:rsid w:val="00A11F8C"/>
    <w:rsid w:val="00A1534C"/>
    <w:rsid w:val="00A17117"/>
    <w:rsid w:val="00A448CF"/>
    <w:rsid w:val="00A47DEA"/>
    <w:rsid w:val="00A603B8"/>
    <w:rsid w:val="00A763AE"/>
    <w:rsid w:val="00A82B5A"/>
    <w:rsid w:val="00AB7755"/>
    <w:rsid w:val="00AC36F4"/>
    <w:rsid w:val="00AE2ECE"/>
    <w:rsid w:val="00AF6686"/>
    <w:rsid w:val="00B1261B"/>
    <w:rsid w:val="00B34E3D"/>
    <w:rsid w:val="00B63133"/>
    <w:rsid w:val="00B712EB"/>
    <w:rsid w:val="00B8159F"/>
    <w:rsid w:val="00B90A53"/>
    <w:rsid w:val="00B95E98"/>
    <w:rsid w:val="00BA49A3"/>
    <w:rsid w:val="00BA552E"/>
    <w:rsid w:val="00BC0F0A"/>
    <w:rsid w:val="00BC198B"/>
    <w:rsid w:val="00BC1B9A"/>
    <w:rsid w:val="00BC4F19"/>
    <w:rsid w:val="00BD5789"/>
    <w:rsid w:val="00BE19D1"/>
    <w:rsid w:val="00BF4F0E"/>
    <w:rsid w:val="00C01D98"/>
    <w:rsid w:val="00C03BC2"/>
    <w:rsid w:val="00C11980"/>
    <w:rsid w:val="00C17D46"/>
    <w:rsid w:val="00C40B3F"/>
    <w:rsid w:val="00C542A2"/>
    <w:rsid w:val="00C75779"/>
    <w:rsid w:val="00C76471"/>
    <w:rsid w:val="00C82718"/>
    <w:rsid w:val="00C85EA7"/>
    <w:rsid w:val="00C93B9A"/>
    <w:rsid w:val="00CA119A"/>
    <w:rsid w:val="00CB0809"/>
    <w:rsid w:val="00CC1104"/>
    <w:rsid w:val="00CC4E84"/>
    <w:rsid w:val="00CD78C5"/>
    <w:rsid w:val="00CF4773"/>
    <w:rsid w:val="00CF5749"/>
    <w:rsid w:val="00D04123"/>
    <w:rsid w:val="00D06525"/>
    <w:rsid w:val="00D06E07"/>
    <w:rsid w:val="00D11B66"/>
    <w:rsid w:val="00D13306"/>
    <w:rsid w:val="00D149F1"/>
    <w:rsid w:val="00D33656"/>
    <w:rsid w:val="00D36106"/>
    <w:rsid w:val="00D544E2"/>
    <w:rsid w:val="00D5763C"/>
    <w:rsid w:val="00D708F1"/>
    <w:rsid w:val="00D81979"/>
    <w:rsid w:val="00D87037"/>
    <w:rsid w:val="00DA084B"/>
    <w:rsid w:val="00DC04C8"/>
    <w:rsid w:val="00DC0FFE"/>
    <w:rsid w:val="00DC7840"/>
    <w:rsid w:val="00DD49D5"/>
    <w:rsid w:val="00DE3608"/>
    <w:rsid w:val="00E06900"/>
    <w:rsid w:val="00E30D20"/>
    <w:rsid w:val="00E37173"/>
    <w:rsid w:val="00E47B3C"/>
    <w:rsid w:val="00E55670"/>
    <w:rsid w:val="00E61AF8"/>
    <w:rsid w:val="00E644F1"/>
    <w:rsid w:val="00E6693F"/>
    <w:rsid w:val="00EA7682"/>
    <w:rsid w:val="00EB0E16"/>
    <w:rsid w:val="00EB420F"/>
    <w:rsid w:val="00EB5A74"/>
    <w:rsid w:val="00EB64EC"/>
    <w:rsid w:val="00EC49EE"/>
    <w:rsid w:val="00EF705E"/>
    <w:rsid w:val="00F00DBF"/>
    <w:rsid w:val="00F060B5"/>
    <w:rsid w:val="00F079E2"/>
    <w:rsid w:val="00F11065"/>
    <w:rsid w:val="00F5139E"/>
    <w:rsid w:val="00F71D73"/>
    <w:rsid w:val="00F75606"/>
    <w:rsid w:val="00F763B1"/>
    <w:rsid w:val="00F86307"/>
    <w:rsid w:val="00FA402E"/>
    <w:rsid w:val="00FB49C2"/>
    <w:rsid w:val="00FD4811"/>
    <w:rsid w:val="00FE75C6"/>
    <w:rsid w:val="03EBFB20"/>
    <w:rsid w:val="05F5B9FE"/>
    <w:rsid w:val="06105211"/>
    <w:rsid w:val="07F1585C"/>
    <w:rsid w:val="08AC5E40"/>
    <w:rsid w:val="09D2F0E7"/>
    <w:rsid w:val="0EDAAD43"/>
    <w:rsid w:val="0F11CECD"/>
    <w:rsid w:val="101D327B"/>
    <w:rsid w:val="122C7690"/>
    <w:rsid w:val="17DC4B62"/>
    <w:rsid w:val="191E3114"/>
    <w:rsid w:val="1F1D55E9"/>
    <w:rsid w:val="22922081"/>
    <w:rsid w:val="23657B86"/>
    <w:rsid w:val="2380E74F"/>
    <w:rsid w:val="23FD6D29"/>
    <w:rsid w:val="298A56A4"/>
    <w:rsid w:val="2DB6CA27"/>
    <w:rsid w:val="2EEA6CC6"/>
    <w:rsid w:val="2F614192"/>
    <w:rsid w:val="2FED8262"/>
    <w:rsid w:val="31357E93"/>
    <w:rsid w:val="33BD4B4C"/>
    <w:rsid w:val="34EA6DD8"/>
    <w:rsid w:val="37A51AB8"/>
    <w:rsid w:val="3994AB16"/>
    <w:rsid w:val="3C5806B5"/>
    <w:rsid w:val="3CC6BF50"/>
    <w:rsid w:val="3CE48BAE"/>
    <w:rsid w:val="3D233DB1"/>
    <w:rsid w:val="40251E70"/>
    <w:rsid w:val="4068F0E0"/>
    <w:rsid w:val="4243796F"/>
    <w:rsid w:val="43839750"/>
    <w:rsid w:val="44749288"/>
    <w:rsid w:val="454F12B3"/>
    <w:rsid w:val="4961876B"/>
    <w:rsid w:val="4977274D"/>
    <w:rsid w:val="4ABA9BAD"/>
    <w:rsid w:val="4B530CF7"/>
    <w:rsid w:val="4C2A070C"/>
    <w:rsid w:val="4D624822"/>
    <w:rsid w:val="4D6F936B"/>
    <w:rsid w:val="51C2DDC3"/>
    <w:rsid w:val="5AE1E561"/>
    <w:rsid w:val="5BE69955"/>
    <w:rsid w:val="5D827CAC"/>
    <w:rsid w:val="62AA62EE"/>
    <w:rsid w:val="67657321"/>
    <w:rsid w:val="678CF69F"/>
    <w:rsid w:val="6842ABA9"/>
    <w:rsid w:val="6954033B"/>
    <w:rsid w:val="6A8648AF"/>
    <w:rsid w:val="6D06CC7B"/>
    <w:rsid w:val="6FA2AD4E"/>
    <w:rsid w:val="6FF9F6F6"/>
    <w:rsid w:val="702C0E23"/>
    <w:rsid w:val="723DF90E"/>
    <w:rsid w:val="730015CB"/>
    <w:rsid w:val="7365AF61"/>
    <w:rsid w:val="75BDD98D"/>
    <w:rsid w:val="76F769B1"/>
    <w:rsid w:val="7AC128E6"/>
    <w:rsid w:val="7D3E0A59"/>
    <w:rsid w:val="7E379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278B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212832" w:themeColor="text2" w:themeShade="BF"/>
        <w:sz w:val="22"/>
        <w:szCs w:val="22"/>
        <w:lang w:val="en-US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C7A"/>
    <w:pPr>
      <w:spacing w:after="0" w:line="240" w:lineRule="auto"/>
    </w:pPr>
    <w:rPr>
      <w:rFonts w:eastAsiaTheme="minorEastAsia"/>
      <w:color w:val="auto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semiHidden/>
    <w:rsid w:val="000F51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rsid w:val="00D11B6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2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22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95B51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22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95B51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22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22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63780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22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22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63133"/>
  </w:style>
  <w:style w:type="character" w:customStyle="1" w:styleId="HeaderChar">
    <w:name w:val="Header Char"/>
    <w:basedOn w:val="DefaultParagraphFont"/>
    <w:link w:val="Header"/>
    <w:uiPriority w:val="99"/>
    <w:semiHidden/>
    <w:rsid w:val="00254E0D"/>
    <w:rPr>
      <w:color w:val="auto"/>
    </w:rPr>
  </w:style>
  <w:style w:type="paragraph" w:styleId="Footer">
    <w:name w:val="footer"/>
    <w:basedOn w:val="Normal"/>
    <w:link w:val="FooterChar"/>
    <w:uiPriority w:val="99"/>
    <w:rsid w:val="00BC0F0A"/>
    <w:pPr>
      <w:ind w:left="-720" w:right="-720"/>
      <w:jc w:val="center"/>
    </w:pPr>
    <w:rPr>
      <w:rFonts w:asciiTheme="majorHAnsi" w:hAnsiTheme="majorHAnsi"/>
      <w:color w:val="4E6504" w:themeColor="accent2" w:themeShade="80"/>
    </w:rPr>
  </w:style>
  <w:style w:type="character" w:customStyle="1" w:styleId="FooterChar">
    <w:name w:val="Footer Char"/>
    <w:basedOn w:val="DefaultParagraphFont"/>
    <w:link w:val="Footer"/>
    <w:uiPriority w:val="99"/>
    <w:rsid w:val="00254E0D"/>
    <w:rPr>
      <w:rFonts w:asciiTheme="majorHAnsi" w:hAnsiTheme="majorHAnsi"/>
      <w:color w:val="4E6504" w:themeColor="accent2" w:themeShade="80"/>
    </w:rPr>
  </w:style>
  <w:style w:type="character" w:styleId="PlaceholderText">
    <w:name w:val="Placeholder Text"/>
    <w:basedOn w:val="DefaultParagraphFont"/>
    <w:uiPriority w:val="99"/>
    <w:semiHidden/>
    <w:rsid w:val="00912A0A"/>
    <w:rPr>
      <w:color w:val="033B32" w:themeColor="accent5" w:themeShade="BF"/>
      <w:sz w:val="22"/>
    </w:rPr>
  </w:style>
  <w:style w:type="paragraph" w:customStyle="1" w:styleId="ContactInfo">
    <w:name w:val="Contact Info"/>
    <w:basedOn w:val="Normal"/>
    <w:uiPriority w:val="3"/>
    <w:qFormat/>
    <w:rsid w:val="00CB0809"/>
    <w:pPr>
      <w:jc w:val="right"/>
    </w:pPr>
    <w:rPr>
      <w:szCs w:val="18"/>
    </w:rPr>
  </w:style>
  <w:style w:type="paragraph" w:styleId="Date">
    <w:name w:val="Date"/>
    <w:basedOn w:val="Normal"/>
    <w:next w:val="Salutation"/>
    <w:link w:val="DateChar"/>
    <w:uiPriority w:val="4"/>
    <w:unhideWhenUsed/>
    <w:qFormat/>
    <w:rsid w:val="00D11B66"/>
    <w:pPr>
      <w:spacing w:before="720" w:after="960"/>
    </w:pPr>
  </w:style>
  <w:style w:type="character" w:customStyle="1" w:styleId="DateChar">
    <w:name w:val="Date Char"/>
    <w:basedOn w:val="DefaultParagraphFont"/>
    <w:link w:val="Date"/>
    <w:uiPriority w:val="4"/>
    <w:rsid w:val="00752FC4"/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254E0D"/>
    <w:pPr>
      <w:spacing w:after="960"/>
    </w:pPr>
  </w:style>
  <w:style w:type="character" w:customStyle="1" w:styleId="ClosingChar">
    <w:name w:val="Closing Char"/>
    <w:basedOn w:val="DefaultParagraphFont"/>
    <w:link w:val="Closing"/>
    <w:uiPriority w:val="6"/>
    <w:rsid w:val="00254E0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254E0D"/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E0D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TableGrid">
    <w:name w:val="Table Grid"/>
    <w:basedOn w:val="TableNormal"/>
    <w:uiPriority w:val="59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222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222"/>
    <w:rPr>
      <w:rFonts w:ascii="Segoe UI" w:hAnsi="Segoe UI" w:cs="Segoe UI"/>
      <w:kern w:val="16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72222"/>
  </w:style>
  <w:style w:type="paragraph" w:styleId="BlockText">
    <w:name w:val="Block Text"/>
    <w:basedOn w:val="Normal"/>
    <w:uiPriority w:val="99"/>
    <w:semiHidden/>
    <w:unhideWhenUsed/>
    <w:rsid w:val="000F51EC"/>
    <w:pPr>
      <w:pBdr>
        <w:top w:val="single" w:sz="2" w:space="10" w:color="C3EA1F" w:themeColor="accent1" w:frame="1"/>
        <w:left w:val="single" w:sz="2" w:space="10" w:color="C3EA1F" w:themeColor="accent1" w:frame="1"/>
        <w:bottom w:val="single" w:sz="2" w:space="10" w:color="C3EA1F" w:themeColor="accent1" w:frame="1"/>
        <w:right w:val="single" w:sz="2" w:space="10" w:color="C3EA1F" w:themeColor="accent1" w:frame="1"/>
      </w:pBdr>
      <w:ind w:left="1152" w:right="1152"/>
    </w:pPr>
    <w:rPr>
      <w:i/>
      <w:iCs/>
      <w:color w:val="95B51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57222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72222"/>
    <w:rPr>
      <w:kern w:val="16"/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222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2222"/>
    <w:rPr>
      <w:kern w:val="16"/>
      <w:sz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2222"/>
    <w:rPr>
      <w:kern w:val="16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72222"/>
    <w:rPr>
      <w:kern w:val="16"/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7222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72222"/>
    <w:rPr>
      <w:kern w:val="16"/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72222"/>
    <w:rPr>
      <w:kern w:val="16"/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72222"/>
    <w:rPr>
      <w:kern w:val="16"/>
      <w:sz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72222"/>
    <w:rPr>
      <w:kern w:val="16"/>
      <w:sz w:val="22"/>
      <w:szCs w:val="16"/>
    </w:rPr>
  </w:style>
  <w:style w:type="character" w:styleId="BookTitle">
    <w:name w:val="Book Title"/>
    <w:basedOn w:val="DefaultParagraphFont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2222"/>
    <w:pPr>
      <w:spacing w:after="200"/>
    </w:pPr>
    <w:rPr>
      <w:i/>
      <w:iCs/>
      <w:color w:val="2C3644" w:themeColor="text2"/>
      <w:szCs w:val="18"/>
    </w:rPr>
  </w:style>
  <w:style w:type="table" w:styleId="ColourfulGrid">
    <w:name w:val="Colorful Grid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</w:rPr>
      <w:tblPr/>
      <w:tcPr>
        <w:shd w:val="clear" w:color="auto" w:fill="E7F6A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F6A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</w:rPr>
      <w:tblPr/>
      <w:tcPr>
        <w:shd w:val="clear" w:color="auto" w:fill="E0FA8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FA8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</w:rPr>
      <w:tblPr/>
      <w:tcPr>
        <w:shd w:val="clear" w:color="auto" w:fill="86F3E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6F3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</w:rPr>
      <w:tblPr/>
      <w:tcPr>
        <w:shd w:val="clear" w:color="auto" w:fill="95F2E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F2E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</w:rPr>
      <w:tblPr/>
      <w:tcPr>
        <w:shd w:val="clear" w:color="auto" w:fill="5CF6D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CF6D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</w:rPr>
      <w:tblPr/>
      <w:tcPr>
        <w:shd w:val="clear" w:color="auto" w:fill="9EACC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ACC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EE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C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9982" w:themeFill="accent4" w:themeFillShade="CC"/>
      </w:tcPr>
    </w:tblStylePr>
    <w:tblStylePr w:type="lastRow">
      <w:rPr>
        <w:b/>
        <w:bCs/>
        <w:color w:val="1299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C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8371" w:themeFill="accent3" w:themeFillShade="CC"/>
      </w:tcPr>
    </w:tblStylePr>
    <w:tblStylePr w:type="lastRow">
      <w:rPr>
        <w:b/>
        <w:bCs/>
        <w:color w:val="0C83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2B36" w:themeFill="accent6" w:themeFillShade="CC"/>
      </w:tcPr>
    </w:tblStylePr>
    <w:tblStylePr w:type="lastRow">
      <w:rPr>
        <w:b/>
        <w:bCs/>
        <w:color w:val="232B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EA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33F36" w:themeFill="accent5" w:themeFillShade="CC"/>
      </w:tcPr>
    </w:tblStylePr>
    <w:tblStylePr w:type="lastRow">
      <w:rPr>
        <w:b/>
        <w:bCs/>
        <w:color w:val="033F3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910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910D" w:themeColor="accent1" w:themeShade="99"/>
          <w:insideV w:val="nil"/>
        </w:tcBorders>
        <w:shd w:val="clear" w:color="auto" w:fill="78910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10D" w:themeFill="accent1" w:themeFillShade="99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1F48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EE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790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7904" w:themeColor="accent2" w:themeShade="99"/>
          <w:insideV w:val="nil"/>
        </w:tcBorders>
        <w:shd w:val="clear" w:color="auto" w:fill="5D790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7904" w:themeFill="accent2" w:themeFillShade="99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D8F96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C0A3" w:themeColor="accent4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C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62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6255" w:themeColor="accent3" w:themeShade="99"/>
          <w:insideV w:val="nil"/>
        </w:tcBorders>
        <w:shd w:val="clear" w:color="auto" w:fill="0962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6255" w:themeFill="accent3" w:themeFillShade="99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0A48E" w:themeColor="accent3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C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736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7361" w:themeColor="accent4" w:themeShade="99"/>
          <w:insideV w:val="nil"/>
        </w:tcBorders>
        <w:shd w:val="clear" w:color="auto" w:fill="0D736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7361" w:themeFill="accent4" w:themeFillShade="99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7BEFD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C3644" w:themeColor="accent6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22F2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22F28" w:themeColor="accent5" w:themeShade="99"/>
          <w:insideV w:val="nil"/>
        </w:tcBorders>
        <w:shd w:val="clear" w:color="auto" w:fill="022F2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2F28" w:themeFill="accent5" w:themeFillShade="99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34F4D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44F44" w:themeColor="accent5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A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20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2028" w:themeColor="accent6" w:themeShade="99"/>
          <w:insideV w:val="nil"/>
        </w:tcBorders>
        <w:shd w:val="clear" w:color="auto" w:fill="1A20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2028" w:themeFill="accent6" w:themeFillShade="99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8698B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7222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222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2222"/>
    <w:rPr>
      <w:kern w:val="16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22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2222"/>
    <w:rPr>
      <w:b/>
      <w:bCs/>
      <w:kern w:val="16"/>
      <w:sz w:val="22"/>
    </w:rPr>
  </w:style>
  <w:style w:type="table" w:styleId="DarkList">
    <w:name w:val="Dark List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780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B51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40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4970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51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7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F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8F7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72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B3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A2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83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57222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72222"/>
    <w:rPr>
      <w:rFonts w:ascii="Segoe UI" w:hAnsi="Segoe UI" w:cs="Segoe UI"/>
      <w:kern w:val="16"/>
      <w:sz w:val="22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572222"/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572222"/>
    <w:rPr>
      <w:kern w:val="16"/>
      <w:sz w:val="22"/>
    </w:rPr>
  </w:style>
  <w:style w:type="character" w:styleId="Emphasis">
    <w:name w:val="Emphasis"/>
    <w:basedOn w:val="DefaultParagraphFont"/>
    <w:uiPriority w:val="20"/>
    <w:semiHidden/>
    <w:qFormat/>
    <w:rsid w:val="00572222"/>
    <w:rPr>
      <w:i/>
      <w:iCs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72222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72222"/>
    <w:rPr>
      <w:kern w:val="16"/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7222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572222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0F51EC"/>
    <w:rPr>
      <w:color w:val="4E6504" w:themeColor="accent2" w:themeShade="80"/>
      <w:sz w:val="22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2222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2222"/>
    <w:rPr>
      <w:kern w:val="16"/>
      <w:sz w:val="22"/>
    </w:rPr>
  </w:style>
  <w:style w:type="table" w:customStyle="1" w:styleId="GridTable1Light1">
    <w:name w:val="Grid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7F6A5" w:themeColor="accent1" w:themeTint="66"/>
        <w:left w:val="single" w:sz="4" w:space="0" w:color="E7F6A5" w:themeColor="accent1" w:themeTint="66"/>
        <w:bottom w:val="single" w:sz="4" w:space="0" w:color="E7F6A5" w:themeColor="accent1" w:themeTint="66"/>
        <w:right w:val="single" w:sz="4" w:space="0" w:color="E7F6A5" w:themeColor="accent1" w:themeTint="66"/>
        <w:insideH w:val="single" w:sz="4" w:space="0" w:color="E7F6A5" w:themeColor="accent1" w:themeTint="66"/>
        <w:insideV w:val="single" w:sz="4" w:space="0" w:color="E7F6A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0FA8B" w:themeColor="accent2" w:themeTint="66"/>
        <w:left w:val="single" w:sz="4" w:space="0" w:color="E0FA8B" w:themeColor="accent2" w:themeTint="66"/>
        <w:bottom w:val="single" w:sz="4" w:space="0" w:color="E0FA8B" w:themeColor="accent2" w:themeTint="66"/>
        <w:right w:val="single" w:sz="4" w:space="0" w:color="E0FA8B" w:themeColor="accent2" w:themeTint="66"/>
        <w:insideH w:val="single" w:sz="4" w:space="0" w:color="E0FA8B" w:themeColor="accent2" w:themeTint="66"/>
        <w:insideV w:val="single" w:sz="4" w:space="0" w:color="E0FA8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6F3E3" w:themeColor="accent3" w:themeTint="66"/>
        <w:left w:val="single" w:sz="4" w:space="0" w:color="86F3E3" w:themeColor="accent3" w:themeTint="66"/>
        <w:bottom w:val="single" w:sz="4" w:space="0" w:color="86F3E3" w:themeColor="accent3" w:themeTint="66"/>
        <w:right w:val="single" w:sz="4" w:space="0" w:color="86F3E3" w:themeColor="accent3" w:themeTint="66"/>
        <w:insideH w:val="single" w:sz="4" w:space="0" w:color="86F3E3" w:themeColor="accent3" w:themeTint="66"/>
        <w:insideV w:val="single" w:sz="4" w:space="0" w:color="86F3E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5F2E2" w:themeColor="accent4" w:themeTint="66"/>
        <w:left w:val="single" w:sz="4" w:space="0" w:color="95F2E2" w:themeColor="accent4" w:themeTint="66"/>
        <w:bottom w:val="single" w:sz="4" w:space="0" w:color="95F2E2" w:themeColor="accent4" w:themeTint="66"/>
        <w:right w:val="single" w:sz="4" w:space="0" w:color="95F2E2" w:themeColor="accent4" w:themeTint="66"/>
        <w:insideH w:val="single" w:sz="4" w:space="0" w:color="95F2E2" w:themeColor="accent4" w:themeTint="66"/>
        <w:insideV w:val="single" w:sz="4" w:space="0" w:color="95F2E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5CF6DF" w:themeColor="accent5" w:themeTint="66"/>
        <w:left w:val="single" w:sz="4" w:space="0" w:color="5CF6DF" w:themeColor="accent5" w:themeTint="66"/>
        <w:bottom w:val="single" w:sz="4" w:space="0" w:color="5CF6DF" w:themeColor="accent5" w:themeTint="66"/>
        <w:right w:val="single" w:sz="4" w:space="0" w:color="5CF6DF" w:themeColor="accent5" w:themeTint="66"/>
        <w:insideH w:val="single" w:sz="4" w:space="0" w:color="5CF6DF" w:themeColor="accent5" w:themeTint="66"/>
        <w:insideV w:val="single" w:sz="4" w:space="0" w:color="5CF6D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EACC0" w:themeColor="accent6" w:themeTint="66"/>
        <w:left w:val="single" w:sz="4" w:space="0" w:color="9EACC0" w:themeColor="accent6" w:themeTint="66"/>
        <w:bottom w:val="single" w:sz="4" w:space="0" w:color="9EACC0" w:themeColor="accent6" w:themeTint="66"/>
        <w:right w:val="single" w:sz="4" w:space="0" w:color="9EACC0" w:themeColor="accent6" w:themeTint="66"/>
        <w:insideH w:val="single" w:sz="4" w:space="0" w:color="9EACC0" w:themeColor="accent6" w:themeTint="66"/>
        <w:insideV w:val="single" w:sz="4" w:space="0" w:color="9EACC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BF278" w:themeColor="accent1" w:themeTint="99"/>
        <w:bottom w:val="single" w:sz="2" w:space="0" w:color="DBF278" w:themeColor="accent1" w:themeTint="99"/>
        <w:insideH w:val="single" w:sz="2" w:space="0" w:color="DBF278" w:themeColor="accent1" w:themeTint="99"/>
        <w:insideV w:val="single" w:sz="2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BF27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0F852" w:themeColor="accent2" w:themeTint="99"/>
        <w:bottom w:val="single" w:sz="2" w:space="0" w:color="D0F852" w:themeColor="accent2" w:themeTint="99"/>
        <w:insideH w:val="single" w:sz="2" w:space="0" w:color="D0F852" w:themeColor="accent2" w:themeTint="99"/>
        <w:insideV w:val="single" w:sz="2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85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4AEDD5" w:themeColor="accent3" w:themeTint="99"/>
        <w:bottom w:val="single" w:sz="2" w:space="0" w:color="4AEDD5" w:themeColor="accent3" w:themeTint="99"/>
        <w:insideH w:val="single" w:sz="2" w:space="0" w:color="4AEDD5" w:themeColor="accent3" w:themeTint="99"/>
        <w:insideV w:val="single" w:sz="2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AEDD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0ECD4" w:themeColor="accent4" w:themeTint="99"/>
        <w:bottom w:val="single" w:sz="2" w:space="0" w:color="60ECD4" w:themeColor="accent4" w:themeTint="99"/>
        <w:insideH w:val="single" w:sz="2" w:space="0" w:color="60ECD4" w:themeColor="accent4" w:themeTint="99"/>
        <w:insideV w:val="single" w:sz="2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ECD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0CF1CF" w:themeColor="accent5" w:themeTint="99"/>
        <w:bottom w:val="single" w:sz="2" w:space="0" w:color="0CF1CF" w:themeColor="accent5" w:themeTint="99"/>
        <w:insideH w:val="single" w:sz="2" w:space="0" w:color="0CF1CF" w:themeColor="accent5" w:themeTint="99"/>
        <w:insideV w:val="single" w:sz="2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CF1C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D83A1" w:themeColor="accent6" w:themeTint="99"/>
        <w:bottom w:val="single" w:sz="2" w:space="0" w:color="6D83A1" w:themeColor="accent6" w:themeTint="99"/>
        <w:insideH w:val="single" w:sz="2" w:space="0" w:color="6D83A1" w:themeColor="accent6" w:themeTint="99"/>
        <w:insideV w:val="single" w:sz="2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83A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7F6A5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E0FA8B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86F3E3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95F2E2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5CF6D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9EACC0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72222"/>
    <w:rPr>
      <w:rFonts w:asciiTheme="majorHAnsi" w:eastAsiaTheme="majorEastAsia" w:hAnsiTheme="majorHAnsi" w:cstheme="majorBidi"/>
      <w:i/>
      <w:iCs/>
      <w:color w:val="95B511" w:themeColor="accent1" w:themeShade="BF"/>
      <w:kern w:val="16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222"/>
    <w:rPr>
      <w:rFonts w:asciiTheme="majorHAnsi" w:eastAsiaTheme="majorEastAsia" w:hAnsiTheme="majorHAnsi" w:cstheme="majorBidi"/>
      <w:color w:val="95B511" w:themeColor="accent1" w:themeShade="BF"/>
      <w:kern w:val="16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222"/>
    <w:rPr>
      <w:rFonts w:asciiTheme="majorHAnsi" w:eastAsiaTheme="majorEastAsia" w:hAnsiTheme="majorHAnsi" w:cstheme="majorBidi"/>
      <w:i/>
      <w:iCs/>
      <w:color w:val="63780B" w:themeColor="accent1" w:themeShade="7F"/>
      <w:kern w:val="1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72222"/>
    <w:rPr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7222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72222"/>
    <w:rPr>
      <w:i/>
      <w:iCs/>
      <w:kern w:val="16"/>
      <w:sz w:val="22"/>
    </w:rPr>
  </w:style>
  <w:style w:type="character" w:styleId="HTMLCite">
    <w:name w:val="HTML Cit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Keyboard">
    <w:name w:val="HTML Keyboard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72222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72222"/>
    <w:rPr>
      <w:rFonts w:ascii="Consolas" w:hAnsi="Consolas"/>
      <w:kern w:val="16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0F51EC"/>
    <w:rPr>
      <w:color w:val="0B6051" w:themeColor="accent4" w:themeShade="80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2222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2222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2222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2222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2222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2222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2222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2222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2222"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0F51EC"/>
    <w:rPr>
      <w:i/>
      <w:iCs/>
      <w:color w:val="95B511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F51EC"/>
    <w:pPr>
      <w:pBdr>
        <w:top w:val="single" w:sz="4" w:space="10" w:color="C3EA1F" w:themeColor="accent1"/>
        <w:bottom w:val="single" w:sz="4" w:space="10" w:color="C3EA1F" w:themeColor="accent1"/>
      </w:pBdr>
      <w:spacing w:before="360" w:after="360"/>
      <w:ind w:left="864" w:right="864"/>
      <w:jc w:val="center"/>
    </w:pPr>
    <w:rPr>
      <w:i/>
      <w:iCs/>
      <w:color w:val="95B51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51EC"/>
    <w:rPr>
      <w:i/>
      <w:iCs/>
      <w:color w:val="95B511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0F51EC"/>
    <w:rPr>
      <w:b/>
      <w:bCs/>
      <w:caps w:val="0"/>
      <w:smallCaps/>
      <w:color w:val="95B511" w:themeColor="accent1" w:themeShade="BF"/>
      <w:spacing w:val="5"/>
      <w:sz w:val="22"/>
    </w:rPr>
  </w:style>
  <w:style w:type="table" w:styleId="LightGrid">
    <w:name w:val="Light Grid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1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  <w:shd w:val="clear" w:color="auto" w:fill="F0F9C7" w:themeFill="accent1" w:themeFillTint="3F"/>
      </w:tcPr>
    </w:tblStylePr>
    <w:tblStylePr w:type="band2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1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  <w:shd w:val="clear" w:color="auto" w:fill="EBFCB7" w:themeFill="accent2" w:themeFillTint="3F"/>
      </w:tcPr>
    </w:tblStylePr>
    <w:tblStylePr w:type="band2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1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  <w:shd w:val="clear" w:color="auto" w:fill="B4F7ED" w:themeFill="accent3" w:themeFillTint="3F"/>
      </w:tcPr>
    </w:tblStylePr>
    <w:tblStylePr w:type="band2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1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  <w:shd w:val="clear" w:color="auto" w:fill="BDF7ED" w:themeFill="accent4" w:themeFillTint="3F"/>
      </w:tcPr>
    </w:tblStylePr>
    <w:tblStylePr w:type="band2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1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  <w:shd w:val="clear" w:color="auto" w:fill="9AFAEB" w:themeFill="accent5" w:themeFillTint="3F"/>
      </w:tcPr>
    </w:tblStylePr>
    <w:tblStylePr w:type="band2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1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  <w:shd w:val="clear" w:color="auto" w:fill="C3CCD8" w:themeFill="accent6" w:themeFillTint="3F"/>
      </w:tcPr>
    </w:tblStylePr>
    <w:tblStylePr w:type="band2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72222"/>
    <w:rPr>
      <w:sz w:val="22"/>
    </w:rPr>
  </w:style>
  <w:style w:type="paragraph" w:styleId="List">
    <w:name w:val="List"/>
    <w:basedOn w:val="Normal"/>
    <w:uiPriority w:val="99"/>
    <w:semiHidden/>
    <w:unhideWhenUsed/>
    <w:rsid w:val="0057222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7222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7222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7222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7222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7222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7222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572222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bottom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bottom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bottom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bottom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bottom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bottom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3EA1F" w:themeColor="accent1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3EA1F" w:themeColor="accent1"/>
          <w:right w:val="single" w:sz="4" w:space="0" w:color="C3EA1F" w:themeColor="accent1"/>
        </w:tcBorders>
      </w:tcPr>
    </w:tblStylePr>
    <w:tblStylePr w:type="band1Horz">
      <w:tblPr/>
      <w:tcPr>
        <w:tcBorders>
          <w:top w:val="single" w:sz="4" w:space="0" w:color="C3EA1F" w:themeColor="accent1"/>
          <w:bottom w:val="single" w:sz="4" w:space="0" w:color="C3EA1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3EA1F" w:themeColor="accent1"/>
          <w:left w:val="nil"/>
        </w:tcBorders>
      </w:tcPr>
    </w:tblStylePr>
    <w:tblStylePr w:type="swCell">
      <w:tblPr/>
      <w:tcPr>
        <w:tcBorders>
          <w:top w:val="double" w:sz="4" w:space="0" w:color="C3EA1F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CB08" w:themeColor="accent2"/>
          <w:right w:val="single" w:sz="4" w:space="0" w:color="9DCB08" w:themeColor="accent2"/>
        </w:tcBorders>
      </w:tcPr>
    </w:tblStylePr>
    <w:tblStylePr w:type="band1Horz">
      <w:tblPr/>
      <w:tcPr>
        <w:tcBorders>
          <w:top w:val="single" w:sz="4" w:space="0" w:color="9DCB08" w:themeColor="accent2"/>
          <w:bottom w:val="single" w:sz="4" w:space="0" w:color="9DCB0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CB08" w:themeColor="accent2"/>
          <w:left w:val="nil"/>
        </w:tcBorders>
      </w:tcPr>
    </w:tblStylePr>
    <w:tblStylePr w:type="swCell">
      <w:tblPr/>
      <w:tcPr>
        <w:tcBorders>
          <w:top w:val="double" w:sz="4" w:space="0" w:color="9DCB08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0A48E" w:themeColor="accent3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0A48E" w:themeColor="accent3"/>
          <w:right w:val="single" w:sz="4" w:space="0" w:color="10A48E" w:themeColor="accent3"/>
        </w:tcBorders>
      </w:tcPr>
    </w:tblStylePr>
    <w:tblStylePr w:type="band1Horz">
      <w:tblPr/>
      <w:tcPr>
        <w:tcBorders>
          <w:top w:val="single" w:sz="4" w:space="0" w:color="10A48E" w:themeColor="accent3"/>
          <w:bottom w:val="single" w:sz="4" w:space="0" w:color="10A4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A48E" w:themeColor="accent3"/>
          <w:left w:val="nil"/>
        </w:tcBorders>
      </w:tcPr>
    </w:tblStylePr>
    <w:tblStylePr w:type="swCell">
      <w:tblPr/>
      <w:tcPr>
        <w:tcBorders>
          <w:top w:val="double" w:sz="4" w:space="0" w:color="10A48E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7C0A3" w:themeColor="accent4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C0A3" w:themeColor="accent4"/>
          <w:right w:val="single" w:sz="4" w:space="0" w:color="17C0A3" w:themeColor="accent4"/>
        </w:tcBorders>
      </w:tcPr>
    </w:tblStylePr>
    <w:tblStylePr w:type="band1Horz">
      <w:tblPr/>
      <w:tcPr>
        <w:tcBorders>
          <w:top w:val="single" w:sz="4" w:space="0" w:color="17C0A3" w:themeColor="accent4"/>
          <w:bottom w:val="single" w:sz="4" w:space="0" w:color="17C0A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C0A3" w:themeColor="accent4"/>
          <w:left w:val="nil"/>
        </w:tcBorders>
      </w:tcPr>
    </w:tblStylePr>
    <w:tblStylePr w:type="swCell">
      <w:tblPr/>
      <w:tcPr>
        <w:tcBorders>
          <w:top w:val="double" w:sz="4" w:space="0" w:color="17C0A3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44F44" w:themeColor="accent5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44F44" w:themeColor="accent5"/>
          <w:right w:val="single" w:sz="4" w:space="0" w:color="044F44" w:themeColor="accent5"/>
        </w:tcBorders>
      </w:tcPr>
    </w:tblStylePr>
    <w:tblStylePr w:type="band1Horz">
      <w:tblPr/>
      <w:tcPr>
        <w:tcBorders>
          <w:top w:val="single" w:sz="4" w:space="0" w:color="044F44" w:themeColor="accent5"/>
          <w:bottom w:val="single" w:sz="4" w:space="0" w:color="044F4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44F44" w:themeColor="accent5"/>
          <w:left w:val="nil"/>
        </w:tcBorders>
      </w:tcPr>
    </w:tblStylePr>
    <w:tblStylePr w:type="swCell">
      <w:tblPr/>
      <w:tcPr>
        <w:tcBorders>
          <w:top w:val="double" w:sz="4" w:space="0" w:color="044F44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2C3644" w:themeColor="accent6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3644" w:themeColor="accent6"/>
          <w:right w:val="single" w:sz="4" w:space="0" w:color="2C3644" w:themeColor="accent6"/>
        </w:tcBorders>
      </w:tcPr>
    </w:tblStylePr>
    <w:tblStylePr w:type="band1Horz">
      <w:tblPr/>
      <w:tcPr>
        <w:tcBorders>
          <w:top w:val="single" w:sz="4" w:space="0" w:color="2C3644" w:themeColor="accent6"/>
          <w:bottom w:val="single" w:sz="4" w:space="0" w:color="2C36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3644" w:themeColor="accent6"/>
          <w:left w:val="nil"/>
        </w:tcBorders>
      </w:tcPr>
    </w:tblStylePr>
    <w:tblStylePr w:type="swCell">
      <w:tblPr/>
      <w:tcPr>
        <w:tcBorders>
          <w:top w:val="double" w:sz="4" w:space="0" w:color="2C3644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3EA1F" w:themeColor="accent1"/>
        <w:left w:val="single" w:sz="24" w:space="0" w:color="C3EA1F" w:themeColor="accent1"/>
        <w:bottom w:val="single" w:sz="24" w:space="0" w:color="C3EA1F" w:themeColor="accent1"/>
        <w:right w:val="single" w:sz="24" w:space="0" w:color="C3EA1F" w:themeColor="accent1"/>
      </w:tblBorders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DCB08" w:themeColor="accent2"/>
        <w:left w:val="single" w:sz="24" w:space="0" w:color="9DCB08" w:themeColor="accent2"/>
        <w:bottom w:val="single" w:sz="24" w:space="0" w:color="9DCB08" w:themeColor="accent2"/>
        <w:right w:val="single" w:sz="24" w:space="0" w:color="9DCB08" w:themeColor="accent2"/>
      </w:tblBorders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0A48E" w:themeColor="accent3"/>
        <w:left w:val="single" w:sz="24" w:space="0" w:color="10A48E" w:themeColor="accent3"/>
        <w:bottom w:val="single" w:sz="24" w:space="0" w:color="10A48E" w:themeColor="accent3"/>
        <w:right w:val="single" w:sz="24" w:space="0" w:color="10A48E" w:themeColor="accent3"/>
      </w:tblBorders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C0A3" w:themeColor="accent4"/>
        <w:left w:val="single" w:sz="24" w:space="0" w:color="17C0A3" w:themeColor="accent4"/>
        <w:bottom w:val="single" w:sz="24" w:space="0" w:color="17C0A3" w:themeColor="accent4"/>
        <w:right w:val="single" w:sz="24" w:space="0" w:color="17C0A3" w:themeColor="accent4"/>
      </w:tblBorders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44F44" w:themeColor="accent5"/>
        <w:left w:val="single" w:sz="24" w:space="0" w:color="044F44" w:themeColor="accent5"/>
        <w:bottom w:val="single" w:sz="24" w:space="0" w:color="044F44" w:themeColor="accent5"/>
        <w:right w:val="single" w:sz="24" w:space="0" w:color="044F44" w:themeColor="accent5"/>
      </w:tblBorders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3644" w:themeColor="accent6"/>
        <w:left w:val="single" w:sz="24" w:space="0" w:color="2C3644" w:themeColor="accent6"/>
        <w:bottom w:val="single" w:sz="24" w:space="0" w:color="2C3644" w:themeColor="accent6"/>
        <w:right w:val="single" w:sz="24" w:space="0" w:color="2C3644" w:themeColor="accent6"/>
      </w:tblBorders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C3EA1F" w:themeColor="accent1"/>
        <w:bottom w:val="single" w:sz="4" w:space="0" w:color="C3EA1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C3EA1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9DCB08" w:themeColor="accent2"/>
        <w:bottom w:val="single" w:sz="4" w:space="0" w:color="9DCB0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CB0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10A48E" w:themeColor="accent3"/>
        <w:bottom w:val="single" w:sz="4" w:space="0" w:color="10A4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0A4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17C0A3" w:themeColor="accent4"/>
        <w:bottom w:val="single" w:sz="4" w:space="0" w:color="17C0A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7C0A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44F44" w:themeColor="accent5"/>
        <w:bottom w:val="single" w:sz="4" w:space="0" w:color="044F4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44F4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2C3644" w:themeColor="accent6"/>
        <w:bottom w:val="single" w:sz="4" w:space="0" w:color="2C364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C36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3EA1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3EA1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3EA1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3EA1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CB0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CB0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CB0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CB0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0A4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0A4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0A4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0A4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C0A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C0A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C0A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C0A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44F4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44F4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44F4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44F4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36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36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36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36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2222"/>
    <w:rPr>
      <w:rFonts w:ascii="Consolas" w:hAnsi="Consolas"/>
      <w:kern w:val="16"/>
      <w:sz w:val="22"/>
    </w:rPr>
  </w:style>
  <w:style w:type="table" w:styleId="MediumGrid1">
    <w:name w:val="Medium Grid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  <w:insideV w:val="single" w:sz="8" w:space="0" w:color="D2EF57" w:themeColor="accent1" w:themeTint="BF"/>
      </w:tblBorders>
    </w:tblPr>
    <w:tcPr>
      <w:shd w:val="clear" w:color="auto" w:fill="F0F9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EF5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  <w:insideV w:val="single" w:sz="8" w:space="0" w:color="C4F627" w:themeColor="accent2" w:themeTint="BF"/>
      </w:tblBorders>
    </w:tblPr>
    <w:tcPr>
      <w:shd w:val="clear" w:color="auto" w:fill="EBFCB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62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  <w:insideV w:val="single" w:sz="8" w:space="0" w:color="1DE9CA" w:themeColor="accent3" w:themeTint="BF"/>
      </w:tblBorders>
    </w:tblPr>
    <w:tcPr>
      <w:shd w:val="clear" w:color="auto" w:fill="B4F7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E9C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  <w:insideV w:val="single" w:sz="8" w:space="0" w:color="39E7C9" w:themeColor="accent4" w:themeTint="BF"/>
      </w:tblBorders>
    </w:tblPr>
    <w:tcPr>
      <w:shd w:val="clear" w:color="auto" w:fill="BDF7E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E7C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  <w:insideV w:val="single" w:sz="8" w:space="0" w:color="09B49B" w:themeColor="accent5" w:themeTint="BF"/>
      </w:tblBorders>
    </w:tblPr>
    <w:tcPr>
      <w:shd w:val="clear" w:color="auto" w:fill="9AFA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9B4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  <w:insideV w:val="single" w:sz="8" w:space="0" w:color="536680" w:themeColor="accent6" w:themeTint="BF"/>
      </w:tblBorders>
    </w:tblPr>
    <w:tcPr>
      <w:shd w:val="clear" w:color="auto" w:fill="C3CC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668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cPr>
      <w:shd w:val="clear" w:color="auto" w:fill="F0F9C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AD2" w:themeFill="accent1" w:themeFillTint="33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tcBorders>
          <w:insideH w:val="single" w:sz="6" w:space="0" w:color="C3EA1F" w:themeColor="accent1"/>
          <w:insideV w:val="single" w:sz="6" w:space="0" w:color="C3EA1F" w:themeColor="accent1"/>
        </w:tcBorders>
        <w:shd w:val="clear" w:color="auto" w:fill="E1F48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cPr>
      <w:shd w:val="clear" w:color="auto" w:fill="EBFCB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EE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CC5" w:themeFill="accent2" w:themeFillTint="33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tcBorders>
          <w:insideH w:val="single" w:sz="6" w:space="0" w:color="9DCB08" w:themeColor="accent2"/>
          <w:insideV w:val="single" w:sz="6" w:space="0" w:color="9DCB08" w:themeColor="accent2"/>
        </w:tcBorders>
        <w:shd w:val="clear" w:color="auto" w:fill="D8F96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cPr>
      <w:shd w:val="clear" w:color="auto" w:fill="B4F7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C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F9F1" w:themeFill="accent3" w:themeFillTint="33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tcBorders>
          <w:insideH w:val="single" w:sz="6" w:space="0" w:color="10A48E" w:themeColor="accent3"/>
          <w:insideV w:val="single" w:sz="6" w:space="0" w:color="10A48E" w:themeColor="accent3"/>
        </w:tcBorders>
        <w:shd w:val="clear" w:color="auto" w:fill="68F0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cPr>
      <w:shd w:val="clear" w:color="auto" w:fill="BDF7E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C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8F0" w:themeFill="accent4" w:themeFillTint="33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tcBorders>
          <w:insideH w:val="single" w:sz="6" w:space="0" w:color="17C0A3" w:themeColor="accent4"/>
          <w:insideV w:val="single" w:sz="6" w:space="0" w:color="17C0A3" w:themeColor="accent4"/>
        </w:tcBorders>
        <w:shd w:val="clear" w:color="auto" w:fill="7BEFD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cPr>
      <w:shd w:val="clear" w:color="auto" w:fill="9AFA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7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BEF" w:themeFill="accent5" w:themeFillTint="33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tcBorders>
          <w:insideH w:val="single" w:sz="6" w:space="0" w:color="044F44" w:themeColor="accent5"/>
          <w:insideV w:val="single" w:sz="6" w:space="0" w:color="044F44" w:themeColor="accent5"/>
        </w:tcBorders>
        <w:shd w:val="clear" w:color="auto" w:fill="34F4D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cPr>
      <w:shd w:val="clear" w:color="auto" w:fill="C3CCD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7EA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5DF" w:themeFill="accent6" w:themeFillTint="33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tcBorders>
          <w:insideH w:val="single" w:sz="6" w:space="0" w:color="2C3644" w:themeColor="accent6"/>
          <w:insideV w:val="single" w:sz="6" w:space="0" w:color="2C3644" w:themeColor="accent6"/>
        </w:tcBorders>
        <w:shd w:val="clear" w:color="auto" w:fill="8698B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F9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F48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F48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CB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96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96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4F7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8F0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8F0D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7E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EFD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EFD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A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4F4D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4F4D8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CC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98B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98B1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3EA1F" w:themeColor="accen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shd w:val="clear" w:color="auto" w:fill="F0F9C7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B08" w:themeColor="accent2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shd w:val="clear" w:color="auto" w:fill="EBFCB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0A48E" w:themeColor="accent3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shd w:val="clear" w:color="auto" w:fill="B4F7ED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C0A3" w:themeColor="accent4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shd w:val="clear" w:color="auto" w:fill="BDF7E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44F44" w:themeColor="accent5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shd w:val="clear" w:color="auto" w:fill="9AFAEB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3644" w:themeColor="accent6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shd w:val="clear" w:color="auto" w:fill="C3CCD8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3EA1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3EA1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3EA1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F9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B0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B0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CB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0A4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0A4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4F7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C0A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C0A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7E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44F4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44F4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A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36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36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CC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F9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CB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4F7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7E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A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CC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</w:rPr>
  </w:style>
  <w:style w:type="paragraph" w:styleId="NormalWeb">
    <w:name w:val="Normal (Web)"/>
    <w:basedOn w:val="Normal"/>
    <w:uiPriority w:val="99"/>
    <w:unhideWhenUsed/>
    <w:rsid w:val="00572222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57222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7222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72222"/>
    <w:rPr>
      <w:kern w:val="16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572222"/>
    <w:rPr>
      <w:sz w:val="22"/>
    </w:rPr>
  </w:style>
  <w:style w:type="table" w:customStyle="1" w:styleId="PlainTable11">
    <w:name w:val="Plain Table 11"/>
    <w:basedOn w:val="TableNormal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7222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72222"/>
    <w:rPr>
      <w:rFonts w:ascii="Consolas" w:hAnsi="Consolas"/>
      <w:kern w:val="16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72222"/>
    <w:rPr>
      <w:i/>
      <w:iCs/>
      <w:color w:val="404040" w:themeColor="text1" w:themeTint="BF"/>
      <w:kern w:val="16"/>
      <w:sz w:val="22"/>
    </w:rPr>
  </w:style>
  <w:style w:type="paragraph" w:styleId="Salutation">
    <w:name w:val="Salutation"/>
    <w:basedOn w:val="Normal"/>
    <w:next w:val="Normal"/>
    <w:link w:val="SalutationChar"/>
    <w:uiPriority w:val="5"/>
    <w:qFormat/>
    <w:rsid w:val="00572222"/>
  </w:style>
  <w:style w:type="character" w:customStyle="1" w:styleId="SalutationChar">
    <w:name w:val="Salutation Char"/>
    <w:basedOn w:val="DefaultParagraphFont"/>
    <w:link w:val="Salutation"/>
    <w:uiPriority w:val="5"/>
    <w:rsid w:val="00752FC4"/>
  </w:style>
  <w:style w:type="paragraph" w:styleId="Signature">
    <w:name w:val="Signature"/>
    <w:basedOn w:val="Normal"/>
    <w:next w:val="Normal"/>
    <w:link w:val="SignatureChar"/>
    <w:uiPriority w:val="7"/>
    <w:qFormat/>
    <w:rsid w:val="00254E0D"/>
    <w:pPr>
      <w:contextualSpacing/>
    </w:pPr>
  </w:style>
  <w:style w:type="character" w:customStyle="1" w:styleId="SignatureChar">
    <w:name w:val="Signature Char"/>
    <w:basedOn w:val="DefaultParagraphFont"/>
    <w:link w:val="Signature"/>
    <w:uiPriority w:val="7"/>
    <w:rsid w:val="00254E0D"/>
    <w:rPr>
      <w:color w:val="auto"/>
    </w:rPr>
  </w:style>
  <w:style w:type="character" w:styleId="Strong">
    <w:name w:val="Strong"/>
    <w:basedOn w:val="DefaultParagraphFont"/>
    <w:uiPriority w:val="19"/>
    <w:semiHidden/>
    <w:qFormat/>
    <w:rsid w:val="00572222"/>
    <w:rPr>
      <w:b/>
      <w:bCs/>
      <w:sz w:val="2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72222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le3Deffects1">
    <w:name w:val="Table 3D effects 1"/>
    <w:basedOn w:val="TableNorma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2222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72222"/>
  </w:style>
  <w:style w:type="table" w:styleId="TableProfessional">
    <w:name w:val="Table Professional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qFormat/>
    <w:rsid w:val="0057222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722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7222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7222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7222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7222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7222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7222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7222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222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95B511" w:themeColor="accent1" w:themeShade="BF"/>
      <w:sz w:val="32"/>
      <w:szCs w:val="32"/>
    </w:rPr>
  </w:style>
  <w:style w:type="table" w:customStyle="1" w:styleId="TableGrid10">
    <w:name w:val="Table Grid1"/>
    <w:basedOn w:val="TableNormal"/>
    <w:next w:val="TableGrid"/>
    <w:uiPriority w:val="59"/>
    <w:rsid w:val="00210C7A"/>
    <w:pPr>
      <w:spacing w:after="0" w:line="240" w:lineRule="auto"/>
    </w:pPr>
    <w:rPr>
      <w:color w:val="auto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"/>
    <w:basedOn w:val="TableNormal"/>
    <w:next w:val="TableGrid"/>
    <w:uiPriority w:val="59"/>
    <w:rsid w:val="00A47DEA"/>
    <w:pPr>
      <w:spacing w:after="0" w:line="240" w:lineRule="auto"/>
    </w:pPr>
    <w:rPr>
      <w:rFonts w:eastAsia="Times New Roman"/>
      <w:color w:val="auto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"/>
    <w:basedOn w:val="TableNormal"/>
    <w:next w:val="TableGrid"/>
    <w:uiPriority w:val="59"/>
    <w:rsid w:val="00C75779"/>
    <w:pPr>
      <w:spacing w:after="0" w:line="240" w:lineRule="auto"/>
    </w:pPr>
    <w:rPr>
      <w:color w:val="auto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utreach\AppData\Roaming\Microsoft\Templates\Modern%20capsules%20letterhead.dotx" TargetMode="External"/></Relationships>
</file>

<file path=word/theme/theme1.xml><?xml version="1.0" encoding="utf-8"?>
<a:theme xmlns:a="http://schemas.openxmlformats.org/drawingml/2006/main" name="Personal Letterhead">
  <a:themeElements>
    <a:clrScheme name="Label LS1-05">
      <a:dk1>
        <a:sysClr val="windowText" lastClr="000000"/>
      </a:dk1>
      <a:lt1>
        <a:sysClr val="window" lastClr="FFFFFF"/>
      </a:lt1>
      <a:dk2>
        <a:srgbClr val="2C3644"/>
      </a:dk2>
      <a:lt2>
        <a:srgbClr val="FFFFFF"/>
      </a:lt2>
      <a:accent1>
        <a:srgbClr val="C3EA1F"/>
      </a:accent1>
      <a:accent2>
        <a:srgbClr val="9DCB08"/>
      </a:accent2>
      <a:accent3>
        <a:srgbClr val="10A48E"/>
      </a:accent3>
      <a:accent4>
        <a:srgbClr val="17C0A3"/>
      </a:accent4>
      <a:accent5>
        <a:srgbClr val="044F44"/>
      </a:accent5>
      <a:accent6>
        <a:srgbClr val="2C3644"/>
      </a:accent6>
      <a:hlink>
        <a:srgbClr val="10A48E"/>
      </a:hlink>
      <a:folHlink>
        <a:srgbClr val="FF000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ad512e-3f9f-409a-97a9-fad698149192">
      <Terms xmlns="http://schemas.microsoft.com/office/infopath/2007/PartnerControls"/>
    </lcf76f155ced4ddcb4097134ff3c332f>
    <TaxCatchAll xmlns="36499341-689a-43e2-864c-0aa5b083d9d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7D00FED7AE814D82710B77E1A7BB15" ma:contentTypeVersion="10" ma:contentTypeDescription="Create a new document." ma:contentTypeScope="" ma:versionID="da028b585db1a59599cccc6b04804509">
  <xsd:schema xmlns:xsd="http://www.w3.org/2001/XMLSchema" xmlns:xs="http://www.w3.org/2001/XMLSchema" xmlns:p="http://schemas.microsoft.com/office/2006/metadata/properties" xmlns:ns2="8aad512e-3f9f-409a-97a9-fad698149192" xmlns:ns3="36499341-689a-43e2-864c-0aa5b083d9d6" targetNamespace="http://schemas.microsoft.com/office/2006/metadata/properties" ma:root="true" ma:fieldsID="27c9999d34cd4d5a0bdac32aa77c58c2" ns2:_="" ns3:_="">
    <xsd:import namespace="8aad512e-3f9f-409a-97a9-fad698149192"/>
    <xsd:import namespace="36499341-689a-43e2-864c-0aa5b083d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d512e-3f9f-409a-97a9-fad6981491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1c7b3eb-a590-41fe-ac7a-e31e2b54ae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99341-689a-43e2-864c-0aa5b083d9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5c43e96-8a63-40a7-a43a-3555e6e2346f}" ma:internalName="TaxCatchAll" ma:showField="CatchAllData" ma:web="36499341-689a-43e2-864c-0aa5b083d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61C96D-4180-4148-AD93-A96425ED6B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6916F2-5E6E-4C71-8D85-12CAD699EA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E1B9BB-C40C-4040-AFC5-C91AA9414C7F}">
  <ds:schemaRefs>
    <ds:schemaRef ds:uri="http://schemas.microsoft.com/office/2006/metadata/properties"/>
    <ds:schemaRef ds:uri="http://schemas.microsoft.com/office/infopath/2007/PartnerControls"/>
    <ds:schemaRef ds:uri="8aad512e-3f9f-409a-97a9-fad698149192"/>
    <ds:schemaRef ds:uri="36499341-689a-43e2-864c-0aa5b083d9d6"/>
  </ds:schemaRefs>
</ds:datastoreItem>
</file>

<file path=customXml/itemProps4.xml><?xml version="1.0" encoding="utf-8"?>
<ds:datastoreItem xmlns:ds="http://schemas.openxmlformats.org/officeDocument/2006/customXml" ds:itemID="{A562DF27-3276-4A5A-9B79-C78716DE8B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ad512e-3f9f-409a-97a9-fad698149192"/>
    <ds:schemaRef ds:uri="36499341-689a-43e2-864c-0aa5b083d9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 capsules letterhead</Template>
  <TotalTime>0</TotalTime>
  <Pages>6</Pages>
  <Words>824</Words>
  <Characters>4701</Characters>
  <Application>Microsoft Office Word</Application>
  <DocSecurity>0</DocSecurity>
  <Lines>39</Lines>
  <Paragraphs>11</Paragraphs>
  <ScaleCrop>false</ScaleCrop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2</cp:revision>
  <dcterms:created xsi:type="dcterms:W3CDTF">2025-11-24T15:27:00Z</dcterms:created>
  <dcterms:modified xsi:type="dcterms:W3CDTF">2026-09-23T13:36:00Z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0x010100B07D00FED7AE814D82710B77E1A7BB15</vt:lpwstr>
  </property>
  <property fmtid="{D5CDD505-2E9C-101B-9397-08002B2CF9AE}" pid="3" name="GrammarlyDocumentId">
    <vt:lpwstr>e68e74e8d417c468d5adecfce5e4b395bce10bf145f832cc541b229cd460efa0</vt:lpwstr>
  </property>
  <property fmtid="{D5CDD505-2E9C-101B-9397-08002B2CF9AE}" pid="4" name="MediaServiceImageTags">
    <vt:lpwstr/>
  </property>
</Properties>
</file>