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6153" w14:textId="416CC684" w:rsidR="009C49E8" w:rsidRDefault="009C49E8" w:rsidP="007A2D5E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361758">
        <w:rPr>
          <w:rFonts w:cstheme="minorHAns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3138EC0D" wp14:editId="1B7731BA">
                <wp:simplePos x="0" y="0"/>
                <wp:positionH relativeFrom="column">
                  <wp:posOffset>1377315</wp:posOffset>
                </wp:positionH>
                <wp:positionV relativeFrom="paragraph">
                  <wp:posOffset>-88900</wp:posOffset>
                </wp:positionV>
                <wp:extent cx="3905250" cy="422563"/>
                <wp:effectExtent l="0" t="0" r="19050" b="158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225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ect w14:anchorId="72C18DA7" id="Rectangle 12" o:spid="_x0000_s1026" style="position:absolute;margin-left:108.45pt;margin-top:-7pt;width:307.5pt;height:33.25pt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" fillcolor="white [3201]" strokecolor="#2c3644 [3209]" strokeweight="2pt"/>
            </w:pict>
          </mc:Fallback>
        </mc:AlternateContent>
      </w:r>
      <w:r w:rsidR="00017E1F">
        <w:rPr>
          <w:rFonts w:cstheme="minorHAnsi"/>
          <w:b/>
          <w:bCs/>
          <w:sz w:val="28"/>
          <w:szCs w:val="28"/>
        </w:rPr>
        <w:t xml:space="preserve"> CCN </w:t>
      </w:r>
      <w:r w:rsidR="00817932" w:rsidRPr="00361758">
        <w:rPr>
          <w:rFonts w:cstheme="minorHAnsi"/>
          <w:b/>
          <w:bCs/>
          <w:sz w:val="28"/>
          <w:szCs w:val="28"/>
        </w:rPr>
        <w:t>Sensory Assessment Checklist</w:t>
      </w:r>
      <w:r w:rsidR="00E30A02">
        <w:rPr>
          <w:rFonts w:cstheme="minorHAnsi"/>
          <w:b/>
          <w:bCs/>
          <w:sz w:val="28"/>
          <w:szCs w:val="28"/>
        </w:rPr>
        <w:t xml:space="preserve"> - School</w:t>
      </w:r>
    </w:p>
    <w:p w14:paraId="5B6BF1D2" w14:textId="340E55B0" w:rsidR="00B66EC4" w:rsidRPr="00361758" w:rsidRDefault="00B66EC4">
      <w:pPr>
        <w:rPr>
          <w:rFonts w:cstheme="minorHAnsi"/>
          <w:lang w:val="en-GB"/>
        </w:rPr>
      </w:pPr>
    </w:p>
    <w:tbl>
      <w:tblPr>
        <w:tblStyle w:val="TableGrid"/>
        <w:tblW w:w="10764" w:type="dxa"/>
        <w:tblLook w:val="04A0" w:firstRow="1" w:lastRow="0" w:firstColumn="1" w:lastColumn="0" w:noHBand="0" w:noVBand="1"/>
      </w:tblPr>
      <w:tblGrid>
        <w:gridCol w:w="4673"/>
        <w:gridCol w:w="6091"/>
      </w:tblGrid>
      <w:tr w:rsidR="00CC2DFA" w:rsidRPr="00C80341" w14:paraId="1FC7CF17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22A9811F" w14:textId="1FE311EF" w:rsidR="00CC2DFA" w:rsidRPr="00C80341" w:rsidRDefault="009543F1" w:rsidP="00F92ACA">
            <w:pPr>
              <w:rPr>
                <w:rFonts w:ascii="Arial" w:hAnsi="Arial" w:cs="Arial"/>
              </w:rPr>
            </w:pPr>
            <w:r w:rsidRPr="00C80341">
              <w:rPr>
                <w:rFonts w:ascii="Arial" w:hAnsi="Arial" w:cs="Arial"/>
              </w:rPr>
              <w:t xml:space="preserve">Full Name of </w:t>
            </w:r>
            <w:r w:rsidR="00B0447C" w:rsidRPr="00C80341">
              <w:rPr>
                <w:rFonts w:ascii="Arial" w:hAnsi="Arial" w:cs="Arial"/>
              </w:rPr>
              <w:t>Pupil:</w:t>
            </w:r>
          </w:p>
        </w:tc>
        <w:tc>
          <w:tcPr>
            <w:tcW w:w="6091" w:type="dxa"/>
            <w:vAlign w:val="center"/>
          </w:tcPr>
          <w:p w14:paraId="5BCB42A0" w14:textId="77777777" w:rsidR="00CC2DFA" w:rsidRPr="00C80341" w:rsidRDefault="00CC2DFA" w:rsidP="00F92ACA">
            <w:pPr>
              <w:rPr>
                <w:rFonts w:ascii="Arial" w:hAnsi="Arial" w:cs="Arial"/>
              </w:rPr>
            </w:pPr>
          </w:p>
        </w:tc>
      </w:tr>
      <w:tr w:rsidR="00B0447C" w:rsidRPr="00C80341" w14:paraId="3A47D23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1A95C079" w14:textId="1B8C427D" w:rsidR="00B0447C" w:rsidRPr="00C80341" w:rsidRDefault="00B0447C" w:rsidP="00F92ACA">
            <w:pPr>
              <w:rPr>
                <w:rFonts w:ascii="Arial" w:hAnsi="Arial" w:cs="Arial"/>
              </w:rPr>
            </w:pPr>
            <w:r w:rsidRPr="00C80341">
              <w:rPr>
                <w:rFonts w:ascii="Arial" w:hAnsi="Arial" w:cs="Arial"/>
              </w:rPr>
              <w:t xml:space="preserve">Pupil’s Date of Birth: </w:t>
            </w:r>
          </w:p>
        </w:tc>
        <w:tc>
          <w:tcPr>
            <w:tcW w:w="6091" w:type="dxa"/>
            <w:vAlign w:val="center"/>
          </w:tcPr>
          <w:p w14:paraId="7E05A996" w14:textId="77777777" w:rsidR="00B0447C" w:rsidRPr="00C80341" w:rsidRDefault="00B0447C" w:rsidP="00F92ACA">
            <w:pPr>
              <w:rPr>
                <w:rFonts w:ascii="Arial" w:hAnsi="Arial" w:cs="Arial"/>
              </w:rPr>
            </w:pPr>
          </w:p>
        </w:tc>
      </w:tr>
      <w:tr w:rsidR="002A32ED" w:rsidRPr="00C80341" w14:paraId="20F737B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F3A58B8" w14:textId="5419EAB2" w:rsidR="002A32ED" w:rsidRPr="00C80341" w:rsidRDefault="002A32ED" w:rsidP="00F92ACA">
            <w:pPr>
              <w:rPr>
                <w:rFonts w:ascii="Arial" w:hAnsi="Arial" w:cs="Arial"/>
              </w:rPr>
            </w:pPr>
            <w:r w:rsidRPr="00C80341">
              <w:rPr>
                <w:rFonts w:ascii="Arial" w:hAnsi="Arial" w:cs="Arial"/>
              </w:rPr>
              <w:t xml:space="preserve">Name of </w:t>
            </w:r>
            <w:r w:rsidR="009543F1" w:rsidRPr="00C80341">
              <w:rPr>
                <w:rFonts w:ascii="Arial" w:hAnsi="Arial" w:cs="Arial"/>
              </w:rPr>
              <w:t>person completing this checklist:</w:t>
            </w:r>
          </w:p>
        </w:tc>
        <w:tc>
          <w:tcPr>
            <w:tcW w:w="6091" w:type="dxa"/>
            <w:vAlign w:val="center"/>
          </w:tcPr>
          <w:p w14:paraId="4C6A316E" w14:textId="77777777" w:rsidR="002A32ED" w:rsidRPr="00C80341" w:rsidRDefault="002A32ED" w:rsidP="00F92ACA">
            <w:pPr>
              <w:rPr>
                <w:rFonts w:ascii="Arial" w:hAnsi="Arial" w:cs="Arial"/>
              </w:rPr>
            </w:pPr>
          </w:p>
        </w:tc>
      </w:tr>
      <w:tr w:rsidR="00635E48" w:rsidRPr="00C80341" w14:paraId="1ADD9365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62C22F5" w14:textId="0820F899" w:rsidR="00635E48" w:rsidRPr="00C80341" w:rsidRDefault="00F661CF" w:rsidP="00F92ACA">
            <w:pPr>
              <w:rPr>
                <w:rFonts w:ascii="Arial" w:hAnsi="Arial" w:cs="Arial"/>
              </w:rPr>
            </w:pPr>
            <w:r w:rsidRPr="00C80341">
              <w:rPr>
                <w:rFonts w:ascii="Arial" w:hAnsi="Arial" w:cs="Arial"/>
              </w:rPr>
              <w:t>Job Role:</w:t>
            </w:r>
          </w:p>
        </w:tc>
        <w:tc>
          <w:tcPr>
            <w:tcW w:w="6091" w:type="dxa"/>
            <w:vAlign w:val="center"/>
          </w:tcPr>
          <w:p w14:paraId="6645B27F" w14:textId="77777777" w:rsidR="00635E48" w:rsidRPr="00C80341" w:rsidRDefault="00635E48" w:rsidP="00F92ACA">
            <w:pPr>
              <w:rPr>
                <w:rFonts w:ascii="Arial" w:hAnsi="Arial" w:cs="Arial"/>
              </w:rPr>
            </w:pPr>
          </w:p>
        </w:tc>
      </w:tr>
      <w:tr w:rsidR="002107F5" w:rsidRPr="00C80341" w14:paraId="26414E3B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6348AC69" w14:textId="51961581" w:rsidR="002107F5" w:rsidRPr="00C80341" w:rsidRDefault="002107F5" w:rsidP="00F92ACA">
            <w:pPr>
              <w:rPr>
                <w:rFonts w:ascii="Arial" w:hAnsi="Arial" w:cs="Arial"/>
              </w:rPr>
            </w:pPr>
            <w:r w:rsidRPr="00C80341">
              <w:rPr>
                <w:rFonts w:ascii="Arial" w:hAnsi="Arial" w:cs="Arial"/>
              </w:rPr>
              <w:t>Signature:</w:t>
            </w:r>
          </w:p>
        </w:tc>
        <w:tc>
          <w:tcPr>
            <w:tcW w:w="6091" w:type="dxa"/>
            <w:vAlign w:val="center"/>
          </w:tcPr>
          <w:p w14:paraId="760B301A" w14:textId="77777777" w:rsidR="002107F5" w:rsidRPr="00C80341" w:rsidRDefault="002107F5" w:rsidP="00F92ACA">
            <w:pPr>
              <w:rPr>
                <w:rFonts w:ascii="Arial" w:hAnsi="Arial" w:cs="Arial"/>
              </w:rPr>
            </w:pPr>
          </w:p>
        </w:tc>
      </w:tr>
      <w:tr w:rsidR="00CC2DFA" w:rsidRPr="00C80341" w14:paraId="40B6896A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0E4E6D84" w14:textId="686298A7" w:rsidR="00CC2DFA" w:rsidRPr="00C80341" w:rsidRDefault="00CC2DFA" w:rsidP="00F92ACA">
            <w:pPr>
              <w:rPr>
                <w:rFonts w:ascii="Arial" w:hAnsi="Arial" w:cs="Arial"/>
              </w:rPr>
            </w:pPr>
            <w:r w:rsidRPr="00C80341">
              <w:rPr>
                <w:rFonts w:ascii="Arial" w:hAnsi="Arial" w:cs="Arial"/>
              </w:rPr>
              <w:t>Date</w:t>
            </w:r>
            <w:r w:rsidR="00F661CF" w:rsidRPr="00C80341">
              <w:rPr>
                <w:rFonts w:ascii="Arial" w:hAnsi="Arial" w:cs="Arial"/>
              </w:rPr>
              <w:t xml:space="preserve"> form completed: </w:t>
            </w:r>
          </w:p>
        </w:tc>
        <w:tc>
          <w:tcPr>
            <w:tcW w:w="6091" w:type="dxa"/>
            <w:vAlign w:val="center"/>
          </w:tcPr>
          <w:p w14:paraId="71CC2BBB" w14:textId="77777777" w:rsidR="00CC2DFA" w:rsidRPr="00C80341" w:rsidRDefault="00CC2DFA" w:rsidP="00F92ACA">
            <w:pPr>
              <w:rPr>
                <w:rFonts w:ascii="Arial" w:hAnsi="Arial" w:cs="Arial"/>
              </w:rPr>
            </w:pPr>
          </w:p>
        </w:tc>
      </w:tr>
      <w:tr w:rsidR="00324649" w:rsidRPr="00C80341" w14:paraId="120CCD9E" w14:textId="77777777" w:rsidTr="00BA5FF4">
        <w:trPr>
          <w:trHeight w:val="567"/>
        </w:trPr>
        <w:tc>
          <w:tcPr>
            <w:tcW w:w="4673" w:type="dxa"/>
            <w:vAlign w:val="center"/>
          </w:tcPr>
          <w:p w14:paraId="4137BF96" w14:textId="69F44B1C" w:rsidR="00324649" w:rsidRPr="00C80341" w:rsidRDefault="00324649" w:rsidP="00F92ACA">
            <w:pPr>
              <w:rPr>
                <w:rFonts w:ascii="Arial" w:hAnsi="Arial" w:cs="Arial"/>
              </w:rPr>
            </w:pPr>
            <w:r w:rsidRPr="00C80341">
              <w:rPr>
                <w:rFonts w:ascii="Arial" w:hAnsi="Arial" w:cs="Arial"/>
              </w:rPr>
              <w:t>Name of School:</w:t>
            </w:r>
          </w:p>
        </w:tc>
        <w:tc>
          <w:tcPr>
            <w:tcW w:w="6091" w:type="dxa"/>
            <w:vAlign w:val="center"/>
          </w:tcPr>
          <w:p w14:paraId="12BDAFC5" w14:textId="77777777" w:rsidR="00324649" w:rsidRPr="00C80341" w:rsidRDefault="00324649" w:rsidP="00F92ACA">
            <w:pPr>
              <w:rPr>
                <w:rFonts w:ascii="Arial" w:hAnsi="Arial" w:cs="Arial"/>
              </w:rPr>
            </w:pPr>
          </w:p>
        </w:tc>
      </w:tr>
    </w:tbl>
    <w:p w14:paraId="597336E1" w14:textId="77777777" w:rsidR="00280195" w:rsidRPr="00C80341" w:rsidRDefault="00280195" w:rsidP="002879B0">
      <w:pPr>
        <w:spacing w:after="0"/>
        <w:rPr>
          <w:rFonts w:ascii="Arial" w:hAnsi="Arial" w:cs="Arial"/>
          <w:lang w:val="en-GB"/>
        </w:rPr>
      </w:pPr>
    </w:p>
    <w:p w14:paraId="68082672" w14:textId="7F774CFB" w:rsidR="006B7898" w:rsidRPr="00C80341" w:rsidRDefault="00F91F66" w:rsidP="00DE471A">
      <w:pPr>
        <w:spacing w:after="0"/>
        <w:rPr>
          <w:rFonts w:ascii="Arial" w:hAnsi="Arial" w:cs="Arial"/>
          <w:lang w:val="en-GB"/>
        </w:rPr>
      </w:pPr>
      <w:r w:rsidRPr="00C80341">
        <w:rPr>
          <w:rFonts w:ascii="Arial" w:hAnsi="Arial" w:cs="Arial"/>
          <w:lang w:val="en-GB"/>
        </w:rPr>
        <w:t xml:space="preserve">This checklist </w:t>
      </w:r>
      <w:r w:rsidR="0063509C" w:rsidRPr="00C80341">
        <w:rPr>
          <w:rFonts w:ascii="Arial" w:hAnsi="Arial" w:cs="Arial"/>
          <w:lang w:val="en-GB"/>
        </w:rPr>
        <w:t>is</w:t>
      </w:r>
      <w:r w:rsidR="006B7898" w:rsidRPr="00C80341">
        <w:rPr>
          <w:rFonts w:ascii="Arial" w:hAnsi="Arial" w:cs="Arial"/>
          <w:lang w:val="en-GB"/>
        </w:rPr>
        <w:t xml:space="preserve"> taken from </w:t>
      </w:r>
      <w:r w:rsidR="00313BF1" w:rsidRPr="00C80341">
        <w:rPr>
          <w:rFonts w:ascii="Arial" w:hAnsi="Arial" w:cs="Arial"/>
          <w:lang w:val="en-GB"/>
        </w:rPr>
        <w:t xml:space="preserve">the AET </w:t>
      </w:r>
      <w:r w:rsidR="003E4684" w:rsidRPr="00C80341">
        <w:rPr>
          <w:rFonts w:ascii="Arial" w:hAnsi="Arial" w:cs="Arial"/>
          <w:lang w:val="en-GB"/>
        </w:rPr>
        <w:t>website and is based on the sensory profile checklist from Bogdashina, 2003 and included in the IDP autism spectrum</w:t>
      </w:r>
      <w:r w:rsidR="00F3375D" w:rsidRPr="00C80341">
        <w:rPr>
          <w:rFonts w:ascii="Arial" w:hAnsi="Arial" w:cs="Arial"/>
          <w:lang w:val="en-GB"/>
        </w:rPr>
        <w:t>.</w:t>
      </w:r>
    </w:p>
    <w:p w14:paraId="6C8C314B" w14:textId="77777777" w:rsidR="002879B0" w:rsidRPr="00C80341" w:rsidRDefault="002879B0" w:rsidP="002879B0">
      <w:pPr>
        <w:spacing w:after="0"/>
        <w:rPr>
          <w:rFonts w:ascii="Arial" w:hAnsi="Arial" w:cs="Arial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7639"/>
        <w:gridCol w:w="770"/>
        <w:gridCol w:w="769"/>
        <w:gridCol w:w="779"/>
      </w:tblGrid>
      <w:tr w:rsidR="00F46B13" w:rsidRPr="00C80341" w14:paraId="4FE834B5" w14:textId="77777777" w:rsidTr="00133D65">
        <w:trPr>
          <w:trHeight w:val="567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42873FF0" w14:textId="6537AF8F" w:rsidR="00F46B13" w:rsidRPr="00C80341" w:rsidRDefault="00BF20E6" w:rsidP="00F46B13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No.</w:t>
            </w:r>
          </w:p>
        </w:tc>
        <w:tc>
          <w:tcPr>
            <w:tcW w:w="7655" w:type="dxa"/>
            <w:shd w:val="clear" w:color="auto" w:fill="D9D9D9" w:themeFill="background1" w:themeFillShade="D9"/>
            <w:vAlign w:val="center"/>
          </w:tcPr>
          <w:p w14:paraId="572E1A2F" w14:textId="02479DC1" w:rsidR="00F46B13" w:rsidRPr="00C80341" w:rsidRDefault="00BF20E6" w:rsidP="00F46B13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131F626C" w14:textId="3CB03EA6" w:rsidR="00F46B13" w:rsidRPr="00C80341" w:rsidRDefault="00BF20E6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D9D9D9" w:themeFill="background1" w:themeFillShade="D9"/>
            <w:vAlign w:val="center"/>
          </w:tcPr>
          <w:p w14:paraId="75F9EF91" w14:textId="15113991" w:rsidR="00F46B13" w:rsidRPr="00C80341" w:rsidRDefault="00BF20E6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D9D9D9" w:themeFill="background1" w:themeFillShade="D9"/>
            <w:vAlign w:val="center"/>
          </w:tcPr>
          <w:p w14:paraId="59ACA94F" w14:textId="7FFC6320" w:rsidR="00F46B13" w:rsidRPr="00C80341" w:rsidRDefault="00BF20E6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Don’t know</w:t>
            </w:r>
          </w:p>
        </w:tc>
      </w:tr>
      <w:tr w:rsidR="00F46B13" w:rsidRPr="00C80341" w14:paraId="4B49CBA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A3AEB02" w14:textId="425CE829" w:rsidR="00F46B13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655" w:type="dxa"/>
            <w:vAlign w:val="center"/>
          </w:tcPr>
          <w:p w14:paraId="58325B55" w14:textId="434B1948" w:rsidR="00F46B13" w:rsidRPr="00C80341" w:rsidRDefault="00AA75BE" w:rsidP="00DE471A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Resists changes to familiar routines</w:t>
            </w:r>
          </w:p>
        </w:tc>
        <w:sdt>
          <w:sdtPr>
            <w:rPr>
              <w:rFonts w:ascii="Arial" w:hAnsi="Arial" w:cs="Arial"/>
              <w:lang w:val="en-GB"/>
            </w:rPr>
            <w:id w:val="667207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CB8A014" w14:textId="6076A8CC" w:rsidR="00F46B13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676844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36D2CAB" w14:textId="3462FEA3" w:rsidR="00F46B13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8219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1566ABD" w14:textId="11DEA776" w:rsidR="00F46B13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DE471A" w:rsidRPr="00C80341" w14:paraId="552B5EA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7440056" w14:textId="01434B75" w:rsidR="00DE471A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26CD936C" w14:textId="711F9FDA" w:rsidR="00DE471A" w:rsidRPr="00C80341" w:rsidRDefault="00DE471A" w:rsidP="00AA75BE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Does not recognise familiar people in unfamiliar clothes</w:t>
            </w:r>
          </w:p>
        </w:tc>
        <w:sdt>
          <w:sdtPr>
            <w:rPr>
              <w:rFonts w:ascii="Arial" w:hAnsi="Arial" w:cs="Arial"/>
              <w:lang w:val="en-GB"/>
            </w:rPr>
            <w:id w:val="-1997104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79D6835" w14:textId="3DFE9910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818678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CB38828" w14:textId="5B0E8EE0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582185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E7B2445" w14:textId="6549F4F0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DE471A" w:rsidRPr="00C80341" w14:paraId="4B82EAA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4725B5A" w14:textId="0DB283D3" w:rsidR="00DE471A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322738E1" w14:textId="4A1F37FC" w:rsidR="00DE471A" w:rsidRPr="00C80341" w:rsidRDefault="00DE471A" w:rsidP="00AA75BE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Dislikes bright lights</w:t>
            </w:r>
          </w:p>
        </w:tc>
        <w:sdt>
          <w:sdtPr>
            <w:rPr>
              <w:rFonts w:ascii="Arial" w:hAnsi="Arial" w:cs="Arial"/>
              <w:lang w:val="en-GB"/>
            </w:rPr>
            <w:id w:val="-209113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5BDD786" w14:textId="4BDE5387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508494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01E39A" w14:textId="34742344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9058373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685866E" w14:textId="74732B89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DE471A" w:rsidRPr="00C80341" w14:paraId="6228305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70D33B1" w14:textId="1477F199" w:rsidR="00DE471A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4084C98B" w14:textId="68D9B970" w:rsidR="00DE471A" w:rsidRPr="00C80341" w:rsidRDefault="00DE471A" w:rsidP="009E5D57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Dislikes fluorescent lights</w:t>
            </w:r>
          </w:p>
        </w:tc>
        <w:sdt>
          <w:sdtPr>
            <w:rPr>
              <w:rFonts w:ascii="Arial" w:hAnsi="Arial" w:cs="Arial"/>
              <w:lang w:val="en-GB"/>
            </w:rPr>
            <w:id w:val="-1838532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134B4D5" w14:textId="374C0CA7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5746615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E0A3954" w14:textId="7D157922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14323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9461F37" w14:textId="6A4AF7D6" w:rsidR="00DE471A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C80341" w14:paraId="78E3011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DA1EFD2" w14:textId="587C458C" w:rsidR="009E5D57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387A11B9" w14:textId="5ACF05C1" w:rsidR="009E5D57" w:rsidRPr="00C80341" w:rsidRDefault="009E5D57" w:rsidP="00DE471A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Is frightened by flashes of light</w:t>
            </w:r>
          </w:p>
        </w:tc>
        <w:sdt>
          <w:sdtPr>
            <w:rPr>
              <w:rFonts w:ascii="Arial" w:hAnsi="Arial" w:cs="Arial"/>
              <w:lang w:val="en-GB"/>
            </w:rPr>
            <w:id w:val="4869037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E06B628" w14:textId="53919F47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291436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286EF1B" w14:textId="7088E3F8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498013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D8F98BB" w14:textId="0C0B85C8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C80341" w14:paraId="10AD84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FFE5AD8" w14:textId="3284EE94" w:rsidR="009E5D57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6BF002BB" w14:textId="4BD2DBAC" w:rsidR="009E5D57" w:rsidRPr="00C80341" w:rsidRDefault="009E5D57" w:rsidP="00DE471A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Puts hands over eyes or closes eyes in bright light</w:t>
            </w:r>
          </w:p>
        </w:tc>
        <w:sdt>
          <w:sdtPr>
            <w:rPr>
              <w:rFonts w:ascii="Arial" w:hAnsi="Arial" w:cs="Arial"/>
              <w:lang w:val="en-GB"/>
            </w:rPr>
            <w:id w:val="-1838229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1A5C035" w14:textId="108CC95A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866823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ECBB041" w14:textId="2482B0AB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54264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735A951" w14:textId="1B11075C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C80341" w14:paraId="45A7AAE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C51726B" w14:textId="30C17656" w:rsidR="009E5D57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4B9F44EB" w14:textId="644B192B" w:rsidR="009E5D57" w:rsidRPr="00C80341" w:rsidRDefault="009E5D57" w:rsidP="00DE471A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Is attracted to lights</w:t>
            </w:r>
          </w:p>
        </w:tc>
        <w:sdt>
          <w:sdtPr>
            <w:rPr>
              <w:rFonts w:ascii="Arial" w:hAnsi="Arial" w:cs="Arial"/>
              <w:lang w:val="en-GB"/>
            </w:rPr>
            <w:id w:val="-572190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823C13D" w14:textId="158A2893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721569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EB92125" w14:textId="6D83B027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659000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F395612" w14:textId="4DB2747B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C80341" w14:paraId="4718945B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08C339B" w14:textId="08E5A187" w:rsidR="009E5D57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1DA472D7" w14:textId="43038B8C" w:rsidR="009E5D57" w:rsidRPr="00C80341" w:rsidRDefault="009E5D57" w:rsidP="00DE471A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Is fascinated by shiny objects and bright colours</w:t>
            </w:r>
          </w:p>
        </w:tc>
        <w:sdt>
          <w:sdtPr>
            <w:rPr>
              <w:rFonts w:ascii="Arial" w:hAnsi="Arial" w:cs="Arial"/>
              <w:lang w:val="en-GB"/>
            </w:rPr>
            <w:id w:val="-1961091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8D6580E" w14:textId="04328194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868480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1FCEE08" w14:textId="3B0450C8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212458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F44A271" w14:textId="6E9E8D76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9E5D57" w:rsidRPr="00C80341" w14:paraId="393C8653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3B22CD0" w14:textId="6C727B2D" w:rsidR="009E5D57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056DEE39" w14:textId="7BF268AE" w:rsidR="009E5D57" w:rsidRPr="00C80341" w:rsidRDefault="009E5D57" w:rsidP="009E5D57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Touches the walls of rooms</w:t>
            </w:r>
          </w:p>
        </w:tc>
        <w:sdt>
          <w:sdtPr>
            <w:rPr>
              <w:rFonts w:ascii="Arial" w:hAnsi="Arial" w:cs="Arial"/>
              <w:lang w:val="en-GB"/>
            </w:rPr>
            <w:id w:val="-1223833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558BF32" w14:textId="44D10325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231305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ABCDBD" w14:textId="3D1A0384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195272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20086B5" w14:textId="3F66A7D5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E9081C" w:rsidRPr="00C80341" w14:paraId="71DDA261" w14:textId="77777777" w:rsidTr="00F10540"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48CB463A" w14:textId="1A3CA7D0" w:rsidR="00E9081C" w:rsidRPr="00C80341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lastRenderedPageBreak/>
              <w:t>No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39520C17" w14:textId="1071DCA8" w:rsidR="00E9081C" w:rsidRPr="00C80341" w:rsidRDefault="00F10540" w:rsidP="009E5D57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1BA6B336" w14:textId="4FD87293" w:rsidR="00E9081C" w:rsidRPr="00C80341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6535E4D3" w14:textId="2D914EBA" w:rsidR="00E9081C" w:rsidRPr="00C80341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14:paraId="5F98540F" w14:textId="3A508E53" w:rsidR="00E9081C" w:rsidRPr="00C80341" w:rsidRDefault="00F10540" w:rsidP="009E5D57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Don’t know</w:t>
            </w:r>
          </w:p>
        </w:tc>
      </w:tr>
      <w:tr w:rsidR="009E5D57" w:rsidRPr="00C80341" w14:paraId="3FE06EB4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BEB3EFD" w14:textId="4DC39C86" w:rsidR="009E5D57" w:rsidRPr="00C80341" w:rsidRDefault="00133D65" w:rsidP="009E5D57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10</w:t>
            </w:r>
          </w:p>
        </w:tc>
        <w:tc>
          <w:tcPr>
            <w:tcW w:w="7655" w:type="dxa"/>
            <w:vAlign w:val="center"/>
          </w:tcPr>
          <w:p w14:paraId="2093B53D" w14:textId="77777777" w:rsidR="009E5D57" w:rsidRPr="00C80341" w:rsidRDefault="009E5D57" w:rsidP="009E5D57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Enjoys certain patterns (e.g., brickwork, stripes)</w:t>
            </w:r>
          </w:p>
          <w:p w14:paraId="4ADC41E2" w14:textId="4EC02A6C" w:rsidR="00DE0E54" w:rsidRPr="00C80341" w:rsidRDefault="00DE0E54" w:rsidP="00DE0E54">
            <w:pPr>
              <w:rPr>
                <w:rFonts w:ascii="Arial" w:hAnsi="Arial" w:cs="Arial"/>
                <w:lang w:val="en-GB"/>
              </w:rPr>
            </w:pPr>
          </w:p>
        </w:tc>
        <w:sdt>
          <w:sdtPr>
            <w:rPr>
              <w:rFonts w:ascii="Arial" w:hAnsi="Arial" w:cs="Arial"/>
              <w:lang w:val="en-GB"/>
            </w:rPr>
            <w:id w:val="1641338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ED849FF" w14:textId="7EB9F688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58989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A9BC61B" w14:textId="11FEF28F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075014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50BC70F" w14:textId="68696140" w:rsidR="009E5D57" w:rsidRPr="00C80341" w:rsidRDefault="00EF058C" w:rsidP="009E5D57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BA8D49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5B5E2D5" w14:textId="35B9B72A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11</w:t>
            </w:r>
          </w:p>
        </w:tc>
        <w:tc>
          <w:tcPr>
            <w:tcW w:w="7655" w:type="dxa"/>
            <w:vAlign w:val="center"/>
          </w:tcPr>
          <w:p w14:paraId="4DCBBBED" w14:textId="5A95CA6F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Gets lost easily</w:t>
            </w:r>
          </w:p>
        </w:tc>
        <w:sdt>
          <w:sdtPr>
            <w:rPr>
              <w:rFonts w:ascii="Arial" w:hAnsi="Arial" w:cs="Arial"/>
              <w:lang w:val="en-GB"/>
            </w:rPr>
            <w:id w:val="1731812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BF555EE" w14:textId="196A2029" w:rsidR="002A32ED" w:rsidRPr="00C80341" w:rsidRDefault="00EF058C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8316376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DEE5557" w14:textId="536FE6F2" w:rsidR="002A32ED" w:rsidRPr="00C80341" w:rsidRDefault="00EF058C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37366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B4CC831" w14:textId="4B735C5D" w:rsidR="002A32ED" w:rsidRPr="00C80341" w:rsidRDefault="00EF058C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77C68B96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8E42BD0" w14:textId="1852A017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12</w:t>
            </w:r>
          </w:p>
        </w:tc>
        <w:tc>
          <w:tcPr>
            <w:tcW w:w="7655" w:type="dxa"/>
            <w:vAlign w:val="center"/>
          </w:tcPr>
          <w:p w14:paraId="1471C167" w14:textId="1C2A85EA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Has a fear of heights, lifts, escalators</w:t>
            </w:r>
          </w:p>
        </w:tc>
        <w:sdt>
          <w:sdtPr>
            <w:rPr>
              <w:rFonts w:ascii="Arial" w:hAnsi="Arial" w:cs="Arial"/>
              <w:lang w:val="en-GB"/>
            </w:rPr>
            <w:id w:val="-1342004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B15430A" w14:textId="556C7BDA" w:rsidR="002A32ED" w:rsidRPr="00C80341" w:rsidRDefault="00EF058C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72021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9B9C06F" w14:textId="36FF9629" w:rsidR="002A32ED" w:rsidRPr="00C80341" w:rsidRDefault="00EF058C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567688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6182815" w14:textId="5CBABF76" w:rsidR="002A32ED" w:rsidRPr="00C80341" w:rsidRDefault="00EF058C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0345D4E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A2DFD35" w14:textId="504839E0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13</w:t>
            </w:r>
          </w:p>
        </w:tc>
        <w:tc>
          <w:tcPr>
            <w:tcW w:w="7655" w:type="dxa"/>
            <w:vAlign w:val="center"/>
          </w:tcPr>
          <w:p w14:paraId="1157A602" w14:textId="783648A4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Has difficulty catching balls</w:t>
            </w:r>
          </w:p>
        </w:tc>
        <w:sdt>
          <w:sdtPr>
            <w:rPr>
              <w:rFonts w:ascii="Arial" w:hAnsi="Arial" w:cs="Arial"/>
              <w:lang w:val="en-GB"/>
            </w:rPr>
            <w:id w:val="497550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A8866B4" w14:textId="58804ABA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81561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DD8E847" w14:textId="2D6D5CD9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89021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55399F3" w14:textId="55A0F367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151227A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CD8FA0D" w14:textId="41F0E064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14</w:t>
            </w:r>
          </w:p>
        </w:tc>
        <w:tc>
          <w:tcPr>
            <w:tcW w:w="7655" w:type="dxa"/>
            <w:vAlign w:val="center"/>
          </w:tcPr>
          <w:p w14:paraId="3AFD9652" w14:textId="5213495E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Is startled when approached by others</w:t>
            </w:r>
          </w:p>
        </w:tc>
        <w:sdt>
          <w:sdtPr>
            <w:rPr>
              <w:rFonts w:ascii="Arial" w:hAnsi="Arial" w:cs="Arial"/>
              <w:lang w:val="en-GB"/>
            </w:rPr>
            <w:id w:val="484435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D7C9A36" w14:textId="35BB5A0A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724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034DBF7" w14:textId="7859FD91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114984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6E75E1C" w14:textId="25595AC7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524395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524F218" w14:textId="533FCC9A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15</w:t>
            </w:r>
          </w:p>
        </w:tc>
        <w:tc>
          <w:tcPr>
            <w:tcW w:w="7655" w:type="dxa"/>
            <w:vAlign w:val="center"/>
          </w:tcPr>
          <w:p w14:paraId="25687BCE" w14:textId="629EB0E3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Smells, licks, taps objects and people</w:t>
            </w:r>
          </w:p>
        </w:tc>
        <w:sdt>
          <w:sdtPr>
            <w:rPr>
              <w:rFonts w:ascii="Arial" w:hAnsi="Arial" w:cs="Arial"/>
              <w:lang w:val="en-GB"/>
            </w:rPr>
            <w:id w:val="1725571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46255B1" w14:textId="58324BC6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76751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B7E488F" w14:textId="25855B7F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61173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6B266F2" w14:textId="344F1606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7787046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4FD590F" w14:textId="75F402E1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16</w:t>
            </w:r>
          </w:p>
        </w:tc>
        <w:tc>
          <w:tcPr>
            <w:tcW w:w="7655" w:type="dxa"/>
            <w:vAlign w:val="center"/>
          </w:tcPr>
          <w:p w14:paraId="364E958D" w14:textId="588EFACC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Appears not to see certain colours</w:t>
            </w:r>
          </w:p>
        </w:tc>
        <w:sdt>
          <w:sdtPr>
            <w:rPr>
              <w:rFonts w:ascii="Arial" w:hAnsi="Arial" w:cs="Arial"/>
              <w:lang w:val="en-GB"/>
            </w:rPr>
            <w:id w:val="-145292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CC1ADC" w14:textId="02F99431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928345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42F658D" w14:textId="1F422D10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7792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957C756" w14:textId="1D56AD63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B6457E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35FD20C" w14:textId="2A127FEC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17</w:t>
            </w:r>
          </w:p>
        </w:tc>
        <w:tc>
          <w:tcPr>
            <w:tcW w:w="7655" w:type="dxa"/>
            <w:vAlign w:val="center"/>
          </w:tcPr>
          <w:p w14:paraId="6E09F8E3" w14:textId="6C954AFE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Uses peripheral vision when doing a task</w:t>
            </w:r>
          </w:p>
        </w:tc>
        <w:sdt>
          <w:sdtPr>
            <w:rPr>
              <w:rFonts w:ascii="Arial" w:hAnsi="Arial" w:cs="Arial"/>
              <w:lang w:val="en-GB"/>
            </w:rPr>
            <w:id w:val="-460184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F9E1733" w14:textId="149379F2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44363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EECC762" w14:textId="670F179C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569954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CA9DBDC" w14:textId="065824D7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220F9FB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1DCF6591" w14:textId="105F6186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18</w:t>
            </w:r>
          </w:p>
        </w:tc>
        <w:tc>
          <w:tcPr>
            <w:tcW w:w="7655" w:type="dxa"/>
            <w:vAlign w:val="center"/>
          </w:tcPr>
          <w:p w14:paraId="38781F01" w14:textId="52F74A3E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Find it easier to listen when not looking at person</w:t>
            </w:r>
          </w:p>
        </w:tc>
        <w:sdt>
          <w:sdtPr>
            <w:rPr>
              <w:rFonts w:ascii="Arial" w:hAnsi="Arial" w:cs="Arial"/>
              <w:lang w:val="en-GB"/>
            </w:rPr>
            <w:id w:val="972952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34A2D18" w14:textId="3CA70344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6780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B0F9B6" w14:textId="022A3C15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184250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368AF08" w14:textId="1E0EFAA9" w:rsidR="002A32ED" w:rsidRPr="00C80341" w:rsidRDefault="00443344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56782F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91663DD" w14:textId="7964F31A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19</w:t>
            </w:r>
          </w:p>
        </w:tc>
        <w:tc>
          <w:tcPr>
            <w:tcW w:w="7655" w:type="dxa"/>
            <w:vAlign w:val="center"/>
          </w:tcPr>
          <w:p w14:paraId="4E490FAD" w14:textId="1069AB0F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Remembers routes and places extremely well</w:t>
            </w:r>
          </w:p>
        </w:tc>
        <w:sdt>
          <w:sdtPr>
            <w:rPr>
              <w:rFonts w:ascii="Arial" w:hAnsi="Arial" w:cs="Arial"/>
              <w:lang w:val="en-GB"/>
            </w:rPr>
            <w:id w:val="2044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ACDF45" w14:textId="27DFEC52" w:rsidR="002A32ED" w:rsidRPr="00C80341" w:rsidRDefault="00D623BF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545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B4A097A" w14:textId="2EFD5A0B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860053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B01F6D8" w14:textId="19C9DF94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6EB9BC4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48A13CE" w14:textId="188BBBA3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20</w:t>
            </w:r>
          </w:p>
        </w:tc>
        <w:tc>
          <w:tcPr>
            <w:tcW w:w="7655" w:type="dxa"/>
            <w:vAlign w:val="center"/>
          </w:tcPr>
          <w:p w14:paraId="0026AFF0" w14:textId="59EE5C6A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Can memorise large amounts of information on certain topics</w:t>
            </w:r>
          </w:p>
        </w:tc>
        <w:sdt>
          <w:sdtPr>
            <w:rPr>
              <w:rFonts w:ascii="Arial" w:hAnsi="Arial" w:cs="Arial"/>
              <w:lang w:val="en-GB"/>
            </w:rPr>
            <w:id w:val="-446154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7384574" w14:textId="1B6F52DE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380825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4CD66FA" w14:textId="0FC282B0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31792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6F48C5F" w14:textId="05CC8EAF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8061D9" w:rsidRPr="00C80341" w14:paraId="29887AC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1DAB31E" w14:textId="3B1F437B" w:rsidR="008061D9" w:rsidRPr="00C80341" w:rsidRDefault="00AC3533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21</w:t>
            </w:r>
          </w:p>
        </w:tc>
        <w:tc>
          <w:tcPr>
            <w:tcW w:w="7655" w:type="dxa"/>
            <w:vAlign w:val="center"/>
          </w:tcPr>
          <w:p w14:paraId="2E165DDE" w14:textId="2BF3094E" w:rsidR="008061D9" w:rsidRPr="00C80341" w:rsidRDefault="008061D9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 xml:space="preserve">Finds crowded </w:t>
            </w:r>
            <w:r w:rsidR="00AC3533" w:rsidRPr="00C80341">
              <w:rPr>
                <w:rFonts w:ascii="Arial" w:hAnsi="Arial" w:cs="Arial"/>
                <w:lang w:val="en-GB"/>
              </w:rPr>
              <w:t>areas very difficult</w:t>
            </w:r>
          </w:p>
        </w:tc>
        <w:sdt>
          <w:sdtPr>
            <w:rPr>
              <w:rFonts w:ascii="Arial" w:hAnsi="Arial" w:cs="Arial"/>
              <w:lang w:val="en-GB"/>
            </w:rPr>
            <w:id w:val="-318887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B1BCA91" w14:textId="74213125" w:rsidR="008061D9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751470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436EA00" w14:textId="33F58ADA" w:rsidR="008061D9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374437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9BBED39" w14:textId="5EFE2767" w:rsidR="008061D9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564B5AF9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E8FCA2F" w14:textId="16E8CC96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4D4C5E84" w14:textId="6C60780C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Prefers to sit at back of group or front of group</w:t>
            </w:r>
          </w:p>
        </w:tc>
        <w:sdt>
          <w:sdtPr>
            <w:rPr>
              <w:rFonts w:ascii="Arial" w:hAnsi="Arial" w:cs="Arial"/>
              <w:lang w:val="en-GB"/>
            </w:rPr>
            <w:id w:val="1173768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5D2C7F2" w14:textId="45BD9B41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46040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24D482A" w14:textId="50FC2FDA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33847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9D61E0A" w14:textId="4B2914FA" w:rsidR="002A32ED" w:rsidRPr="00C80341" w:rsidRDefault="00D815F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097AA8B9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36E8113" w14:textId="42EB3426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015A9909" w14:textId="3986FC38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Covers ears when hears certain sounds</w:t>
            </w:r>
          </w:p>
        </w:tc>
        <w:sdt>
          <w:sdtPr>
            <w:rPr>
              <w:rFonts w:ascii="Arial" w:hAnsi="Arial" w:cs="Arial"/>
              <w:lang w:val="en-GB"/>
            </w:rPr>
            <w:id w:val="-590630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BADADAA" w14:textId="67452BBE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752236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0EBF980" w14:textId="75547B43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40694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7CF5EF5" w14:textId="08347E72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69DE93A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FC9E505" w14:textId="2D2C6345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0F63DC7E" w14:textId="0613D91D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Can hear sounds which others do not hear</w:t>
            </w:r>
          </w:p>
        </w:tc>
        <w:sdt>
          <w:sdtPr>
            <w:rPr>
              <w:rFonts w:ascii="Arial" w:hAnsi="Arial" w:cs="Arial"/>
              <w:lang w:val="en-GB"/>
            </w:rPr>
            <w:id w:val="-295370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50E81ED" w14:textId="087B698F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63105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9B24C3" w14:textId="5DF10C50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011401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2DE0125" w14:textId="16A19536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1323DE42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D841A5D" w14:textId="7CD80A85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1FF42B38" w14:textId="344E0B8F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Is very distressed by certain sounds</w:t>
            </w:r>
          </w:p>
        </w:tc>
        <w:sdt>
          <w:sdtPr>
            <w:rPr>
              <w:rFonts w:ascii="Arial" w:hAnsi="Arial" w:cs="Arial"/>
              <w:lang w:val="en-GB"/>
            </w:rPr>
            <w:id w:val="-385422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52AB71E" w14:textId="1A353453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1079481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2BFE773" w14:textId="4722A71E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53251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71EC979" w14:textId="65011DF6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9DF13C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EDE3C79" w14:textId="54111433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5EC2E5C4" w14:textId="01AC5F6A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Bangs objects and doors</w:t>
            </w:r>
          </w:p>
        </w:tc>
        <w:sdt>
          <w:sdtPr>
            <w:rPr>
              <w:rFonts w:ascii="Arial" w:hAnsi="Arial" w:cs="Arial"/>
              <w:lang w:val="en-GB"/>
            </w:rPr>
            <w:id w:val="120734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5F57B1F" w14:textId="270FF0CD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721646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5815C2E" w14:textId="104ECF94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81086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EBA3DBC" w14:textId="7CA6089E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1A086C4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E4B1385" w14:textId="08EB599B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2138C03E" w14:textId="3990EE46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Is attracted by sounds and noises</w:t>
            </w:r>
          </w:p>
        </w:tc>
        <w:sdt>
          <w:sdtPr>
            <w:rPr>
              <w:rFonts w:ascii="Arial" w:hAnsi="Arial" w:cs="Arial"/>
              <w:lang w:val="en-GB"/>
            </w:rPr>
            <w:id w:val="-1675797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933C5CB" w14:textId="52662221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2937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237CA38" w14:textId="6EB0E2B9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65612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155BF80" w14:textId="19006828" w:rsidR="002A32ED" w:rsidRPr="00C80341" w:rsidRDefault="00820C71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1DC19BCA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453DED4" w14:textId="7279E67E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2098125B" w14:textId="024E0898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Does not like shaking hands or being hugged</w:t>
            </w:r>
          </w:p>
        </w:tc>
        <w:sdt>
          <w:sdtPr>
            <w:rPr>
              <w:rFonts w:ascii="Arial" w:hAnsi="Arial" w:cs="Arial"/>
              <w:lang w:val="en-GB"/>
            </w:rPr>
            <w:id w:val="-1883087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504EE66" w14:textId="71C8D752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9423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93A8185" w14:textId="65B7D11E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63267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4878337" w14:textId="25A4FA5B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12D50ED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1887BC" w14:textId="2C2C3615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2</w:t>
            </w:r>
            <w:r w:rsidR="00AC3533" w:rsidRPr="00C80341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136D2EBB" w14:textId="195E005F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Likes a hug if chosen to do this</w:t>
            </w:r>
          </w:p>
        </w:tc>
        <w:sdt>
          <w:sdtPr>
            <w:rPr>
              <w:rFonts w:ascii="Arial" w:hAnsi="Arial" w:cs="Arial"/>
              <w:lang w:val="en-GB"/>
            </w:rPr>
            <w:id w:val="1974855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69F2376" w14:textId="09960829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12473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CC562F0" w14:textId="68AA90CB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561628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B1C2C1C" w14:textId="748C1A88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7120091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32AEF4A" w14:textId="62F6232A" w:rsidR="002A32ED" w:rsidRPr="00C80341" w:rsidRDefault="00AC3533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30</w:t>
            </w:r>
          </w:p>
        </w:tc>
        <w:tc>
          <w:tcPr>
            <w:tcW w:w="7655" w:type="dxa"/>
            <w:vAlign w:val="center"/>
          </w:tcPr>
          <w:p w14:paraId="212AA5AE" w14:textId="75E0DF58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Only seems to hear the first words of a sentence</w:t>
            </w:r>
          </w:p>
        </w:tc>
        <w:sdt>
          <w:sdtPr>
            <w:rPr>
              <w:rFonts w:ascii="Arial" w:hAnsi="Arial" w:cs="Arial"/>
              <w:lang w:val="en-GB"/>
            </w:rPr>
            <w:id w:val="1402097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C22B5BD" w14:textId="431D857E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46297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AA306F9" w14:textId="7B3F98E8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035087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B4F6D47" w14:textId="413E3129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F10540" w:rsidRPr="00C80341" w14:paraId="275E454D" w14:textId="77777777" w:rsidTr="00F10540">
        <w:trPr>
          <w:trHeight w:val="567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05ECCF23" w14:textId="50CCE520" w:rsidR="00F10540" w:rsidRPr="00C80341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lastRenderedPageBreak/>
              <w:t>No.</w:t>
            </w:r>
          </w:p>
        </w:tc>
        <w:tc>
          <w:tcPr>
            <w:tcW w:w="7655" w:type="dxa"/>
            <w:shd w:val="clear" w:color="auto" w:fill="F2F2F2" w:themeFill="background1" w:themeFillShade="F2"/>
            <w:vAlign w:val="center"/>
          </w:tcPr>
          <w:p w14:paraId="68D312D5" w14:textId="59EF0EE4" w:rsidR="00F10540" w:rsidRPr="00C80341" w:rsidRDefault="00F10540" w:rsidP="002A32ED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Item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04865A29" w14:textId="3F117E69" w:rsidR="00F10540" w:rsidRPr="00C80341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Yes</w:t>
            </w:r>
          </w:p>
        </w:tc>
        <w:tc>
          <w:tcPr>
            <w:tcW w:w="770" w:type="dxa"/>
            <w:shd w:val="clear" w:color="auto" w:fill="F2F2F2" w:themeFill="background1" w:themeFillShade="F2"/>
            <w:vAlign w:val="center"/>
          </w:tcPr>
          <w:p w14:paraId="313D9623" w14:textId="22667061" w:rsidR="00F10540" w:rsidRPr="00C80341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No</w:t>
            </w: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14:paraId="22B57BE2" w14:textId="358B28D6" w:rsidR="00F10540" w:rsidRPr="00C80341" w:rsidRDefault="00F10540" w:rsidP="002A32ED">
            <w:pPr>
              <w:jc w:val="center"/>
              <w:rPr>
                <w:rFonts w:ascii="Arial" w:hAnsi="Arial" w:cs="Arial"/>
                <w:b/>
                <w:bCs/>
                <w:lang w:val="en-GB"/>
              </w:rPr>
            </w:pPr>
            <w:r w:rsidRPr="00C80341">
              <w:rPr>
                <w:rFonts w:ascii="Arial" w:hAnsi="Arial" w:cs="Arial"/>
                <w:b/>
                <w:bCs/>
                <w:lang w:val="en-GB"/>
              </w:rPr>
              <w:t>Don’t know</w:t>
            </w:r>
          </w:p>
        </w:tc>
      </w:tr>
      <w:tr w:rsidR="00AD295B" w:rsidRPr="00C80341" w14:paraId="54009315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5FFBBDB" w14:textId="40FA2D9E" w:rsidR="00AD295B" w:rsidRPr="00C80341" w:rsidRDefault="00AD295B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31</w:t>
            </w:r>
          </w:p>
        </w:tc>
        <w:tc>
          <w:tcPr>
            <w:tcW w:w="7655" w:type="dxa"/>
            <w:vAlign w:val="center"/>
          </w:tcPr>
          <w:p w14:paraId="7ED6A256" w14:textId="40E0F426" w:rsidR="00AD295B" w:rsidRPr="00C80341" w:rsidRDefault="00AD295B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Repeats exactly what others have said</w:t>
            </w:r>
          </w:p>
        </w:tc>
        <w:sdt>
          <w:sdtPr>
            <w:rPr>
              <w:rFonts w:ascii="Arial" w:hAnsi="Arial" w:cs="Arial"/>
              <w:lang w:val="en-GB"/>
            </w:rPr>
            <w:id w:val="1908417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B1EBF06" w14:textId="77338CFF" w:rsidR="00AD295B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4082346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592ED5F" w14:textId="4D1BFBA4" w:rsidR="00AD295B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958566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0A92515" w14:textId="7B1D27B7" w:rsidR="00AD295B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67BF9AA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5C95D5C" w14:textId="557F39D0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290F7541" w14:textId="6BEED0DC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Very good auditory memory for songs and rhymes</w:t>
            </w:r>
          </w:p>
        </w:tc>
        <w:sdt>
          <w:sdtPr>
            <w:rPr>
              <w:rFonts w:ascii="Arial" w:hAnsi="Arial" w:cs="Arial"/>
              <w:lang w:val="en-GB"/>
            </w:rPr>
            <w:id w:val="-366762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112087E" w14:textId="62DE9C8A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698533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BDCA75C" w14:textId="6D5C5AA5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890265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B0D493E" w14:textId="21FDF4FD" w:rsidR="002A32ED" w:rsidRPr="00C80341" w:rsidRDefault="009D6A30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1AB056B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7057C6EA" w14:textId="1BB64637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7276FE29" w14:textId="23468DD6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Dislikes the feel of certain fabrics and substances</w:t>
            </w:r>
          </w:p>
        </w:tc>
        <w:sdt>
          <w:sdtPr>
            <w:rPr>
              <w:rFonts w:ascii="Arial" w:hAnsi="Arial" w:cs="Arial"/>
              <w:lang w:val="en-GB"/>
            </w:rPr>
            <w:id w:val="1945494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A014E2C" w14:textId="7E8B2672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402341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F20E1BF" w14:textId="39F4D30D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740208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2B814E94" w14:textId="189FA295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46B3BDB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EBDB4FB" w14:textId="1F640DF9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3ED4E01E" w14:textId="5DAB8A63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Seems unaware of pain and temperature</w:t>
            </w:r>
          </w:p>
        </w:tc>
        <w:sdt>
          <w:sdtPr>
            <w:rPr>
              <w:rFonts w:ascii="Arial" w:hAnsi="Arial" w:cs="Arial"/>
              <w:lang w:val="en-GB"/>
            </w:rPr>
            <w:id w:val="876053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7A6BE10" w14:textId="45C4AFDE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6123979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2D61327" w14:textId="2B0CC24D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72583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9A98082" w14:textId="4045A3D8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5336700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0AB12B89" w14:textId="236FDAE6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49DFE183" w14:textId="1E787771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Dislikes certain foods and drinks</w:t>
            </w:r>
          </w:p>
        </w:tc>
        <w:sdt>
          <w:sdtPr>
            <w:rPr>
              <w:rFonts w:ascii="Arial" w:hAnsi="Arial" w:cs="Arial"/>
              <w:lang w:val="en-GB"/>
            </w:rPr>
            <w:id w:val="-1605103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CDB4804" w14:textId="3AA6808D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681088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3668ABB" w14:textId="118FB8AA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55092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FE51A80" w14:textId="1FB8D5FE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6B84A5B6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0DB0B4" w14:textId="0911A52D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2B40E2B3" w14:textId="6540A0F7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Seeks pressure by crawling under heavy objects</w:t>
            </w:r>
          </w:p>
        </w:tc>
        <w:sdt>
          <w:sdtPr>
            <w:rPr>
              <w:rFonts w:ascii="Arial" w:hAnsi="Arial" w:cs="Arial"/>
              <w:lang w:val="en-GB"/>
            </w:rPr>
            <w:id w:val="-2133931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345C9C9" w14:textId="43DC674F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5451799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75B1F47" w14:textId="4A6D96AC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337694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5DCBB8FD" w14:textId="00DB76CD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4F9055B0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7AD344C" w14:textId="14B6A9F0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7ABC3633" w14:textId="7FD92747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Hugs very tightly</w:t>
            </w:r>
          </w:p>
        </w:tc>
        <w:sdt>
          <w:sdtPr>
            <w:rPr>
              <w:rFonts w:ascii="Arial" w:hAnsi="Arial" w:cs="Arial"/>
              <w:lang w:val="en-GB"/>
            </w:rPr>
            <w:id w:val="1520902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17846A1" w14:textId="48790EC2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8040850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E3A4AF5" w14:textId="01068E8C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8815198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3D5A62E2" w14:textId="24A4DC78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4FF2815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FF61A26" w14:textId="6E13F254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4F562428" w14:textId="31B80A70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Enjoys feeling certain materials</w:t>
            </w:r>
          </w:p>
        </w:tc>
        <w:sdt>
          <w:sdtPr>
            <w:rPr>
              <w:rFonts w:ascii="Arial" w:hAnsi="Arial" w:cs="Arial"/>
              <w:lang w:val="en-GB"/>
            </w:rPr>
            <w:id w:val="6349122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6B5F237" w14:textId="57BA0BB4" w:rsidR="002A32ED" w:rsidRPr="00C80341" w:rsidRDefault="0080594A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35983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D1A0018" w14:textId="1FFAD88F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061858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98289EF" w14:textId="62C837D1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7DA53C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0333854" w14:textId="71592F36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3</w:t>
            </w:r>
            <w:r w:rsidR="00427F85" w:rsidRPr="00C80341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3804BE17" w14:textId="4BC3C266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Dislikes certain everyday smells</w:t>
            </w:r>
          </w:p>
        </w:tc>
        <w:sdt>
          <w:sdtPr>
            <w:rPr>
              <w:rFonts w:ascii="Arial" w:hAnsi="Arial" w:cs="Arial"/>
              <w:lang w:val="en-GB"/>
            </w:rPr>
            <w:id w:val="1593813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8FD4E73" w14:textId="714D47E1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236363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8B7604E" w14:textId="2193FDCA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12946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DF65199" w14:textId="123A8CCF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01B89482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F8E4A5E" w14:textId="74C0C5CC" w:rsidR="002A32ED" w:rsidRPr="00C80341" w:rsidRDefault="00427F85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40</w:t>
            </w:r>
          </w:p>
        </w:tc>
        <w:tc>
          <w:tcPr>
            <w:tcW w:w="7655" w:type="dxa"/>
            <w:vAlign w:val="center"/>
          </w:tcPr>
          <w:p w14:paraId="00C7D032" w14:textId="76F58AE4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Eats materials which are not edible</w:t>
            </w:r>
          </w:p>
        </w:tc>
        <w:sdt>
          <w:sdtPr>
            <w:rPr>
              <w:rFonts w:ascii="Arial" w:hAnsi="Arial" w:cs="Arial"/>
              <w:lang w:val="en-GB"/>
            </w:rPr>
            <w:id w:val="1632282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C8AABB0" w14:textId="27DD804E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618634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EE94825" w14:textId="685BD137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93803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681842E" w14:textId="79A2D90D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2463DDF8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6012B811" w14:textId="661A4BC6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1</w:t>
            </w:r>
          </w:p>
        </w:tc>
        <w:tc>
          <w:tcPr>
            <w:tcW w:w="7655" w:type="dxa"/>
            <w:vAlign w:val="center"/>
          </w:tcPr>
          <w:p w14:paraId="492C4C07" w14:textId="5DA6AC70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Likes to have food presented in a certain way on the plate</w:t>
            </w:r>
          </w:p>
        </w:tc>
        <w:sdt>
          <w:sdtPr>
            <w:rPr>
              <w:rFonts w:ascii="Arial" w:hAnsi="Arial" w:cs="Arial"/>
              <w:lang w:val="en-GB"/>
            </w:rPr>
            <w:id w:val="-1899045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36D78F1" w14:textId="3CE025E2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40258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9C58B91" w14:textId="5E0B7DC3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907336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0A882799" w14:textId="4037492F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503147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D647909" w14:textId="571E7488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2</w:t>
            </w:r>
          </w:p>
        </w:tc>
        <w:tc>
          <w:tcPr>
            <w:tcW w:w="7655" w:type="dxa"/>
            <w:vAlign w:val="center"/>
          </w:tcPr>
          <w:p w14:paraId="728425DC" w14:textId="334C1198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Dislikes crunchy or chewy food</w:t>
            </w:r>
          </w:p>
        </w:tc>
        <w:sdt>
          <w:sdtPr>
            <w:rPr>
              <w:rFonts w:ascii="Arial" w:hAnsi="Arial" w:cs="Arial"/>
              <w:lang w:val="en-GB"/>
            </w:rPr>
            <w:id w:val="1832635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2AD4FB9" w14:textId="00D7E406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868055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DD84E23" w14:textId="2EFC134F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67594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E3A7E10" w14:textId="0747371D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45E1881D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5F2CE03B" w14:textId="569F8138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3</w:t>
            </w:r>
          </w:p>
        </w:tc>
        <w:tc>
          <w:tcPr>
            <w:tcW w:w="7655" w:type="dxa"/>
            <w:vAlign w:val="center"/>
          </w:tcPr>
          <w:p w14:paraId="57A32D25" w14:textId="1273FCEC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Quite clumsy and bumps into objects and people</w:t>
            </w:r>
          </w:p>
        </w:tc>
        <w:sdt>
          <w:sdtPr>
            <w:rPr>
              <w:rFonts w:ascii="Arial" w:hAnsi="Arial" w:cs="Arial"/>
              <w:lang w:val="en-GB"/>
            </w:rPr>
            <w:id w:val="546578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A07CBFE" w14:textId="0DE1090C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469871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829AA2A" w14:textId="3959809E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226732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171CD66" w14:textId="135DE6ED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47BAE6A1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6A4C832" w14:textId="1C5658CF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4</w:t>
            </w:r>
          </w:p>
        </w:tc>
        <w:tc>
          <w:tcPr>
            <w:tcW w:w="7655" w:type="dxa"/>
            <w:vAlign w:val="center"/>
          </w:tcPr>
          <w:p w14:paraId="6AA0F3A3" w14:textId="23C42260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Finds fine motor movements hard</w:t>
            </w:r>
          </w:p>
        </w:tc>
        <w:sdt>
          <w:sdtPr>
            <w:rPr>
              <w:rFonts w:ascii="Arial" w:hAnsi="Arial" w:cs="Arial"/>
              <w:lang w:val="en-GB"/>
            </w:rPr>
            <w:id w:val="499239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BAFAD60" w14:textId="21DCCDEA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662389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5D9B0AB3" w14:textId="2893281C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290522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1FF6522A" w14:textId="0CEB55EA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048B0B4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BC0ECCE" w14:textId="22ECD70A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5</w:t>
            </w:r>
          </w:p>
        </w:tc>
        <w:tc>
          <w:tcPr>
            <w:tcW w:w="7655" w:type="dxa"/>
            <w:vAlign w:val="center"/>
          </w:tcPr>
          <w:p w14:paraId="43497E1E" w14:textId="6C19713A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Has difficulty running and climbing</w:t>
            </w:r>
          </w:p>
        </w:tc>
        <w:sdt>
          <w:sdtPr>
            <w:rPr>
              <w:rFonts w:ascii="Arial" w:hAnsi="Arial" w:cs="Arial"/>
              <w:lang w:val="en-GB"/>
            </w:rPr>
            <w:id w:val="-556321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75781239" w14:textId="26211498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804654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A5FFFEF" w14:textId="7DD794C7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236509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6FEA249A" w14:textId="32727073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1EE220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3E8483FE" w14:textId="3FAE3DF7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6</w:t>
            </w:r>
          </w:p>
        </w:tc>
        <w:tc>
          <w:tcPr>
            <w:tcW w:w="7655" w:type="dxa"/>
            <w:vAlign w:val="center"/>
          </w:tcPr>
          <w:p w14:paraId="7CC88E72" w14:textId="3FF94413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Finds it hard to ride a bike</w:t>
            </w:r>
          </w:p>
        </w:tc>
        <w:sdt>
          <w:sdtPr>
            <w:rPr>
              <w:rFonts w:ascii="Arial" w:hAnsi="Arial" w:cs="Arial"/>
              <w:lang w:val="en-GB"/>
            </w:rPr>
            <w:id w:val="11282809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350DB030" w14:textId="78E5EDCE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378544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92CF62E" w14:textId="2A3F01CA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171913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CED2D41" w14:textId="316C0DB0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5ED8A86F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13863B6" w14:textId="0A5A8FE7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7</w:t>
            </w:r>
          </w:p>
        </w:tc>
        <w:tc>
          <w:tcPr>
            <w:tcW w:w="7655" w:type="dxa"/>
            <w:vAlign w:val="center"/>
          </w:tcPr>
          <w:p w14:paraId="2B562246" w14:textId="3F8F4AB6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Does not seem to know where body is in space</w:t>
            </w:r>
          </w:p>
        </w:tc>
        <w:sdt>
          <w:sdtPr>
            <w:rPr>
              <w:rFonts w:ascii="Arial" w:hAnsi="Arial" w:cs="Arial"/>
              <w:lang w:val="en-GB"/>
            </w:rPr>
            <w:id w:val="1418364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26D9326" w14:textId="7D2383B6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447823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0B2E9BA" w14:textId="671B1812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568693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ABD6501" w14:textId="69193695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647A47C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A6240D5" w14:textId="2F2226D0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8</w:t>
            </w:r>
          </w:p>
        </w:tc>
        <w:tc>
          <w:tcPr>
            <w:tcW w:w="7655" w:type="dxa"/>
            <w:vAlign w:val="center"/>
          </w:tcPr>
          <w:p w14:paraId="365DF9F1" w14:textId="3E84A27C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Has poor balance</w:t>
            </w:r>
          </w:p>
        </w:tc>
        <w:sdt>
          <w:sdtPr>
            <w:rPr>
              <w:rFonts w:ascii="Arial" w:hAnsi="Arial" w:cs="Arial"/>
              <w:lang w:val="en-GB"/>
            </w:rPr>
            <w:id w:val="2007711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E4A6A84" w14:textId="1592069A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1094285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17E52D3C" w14:textId="76B6FF3E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578330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4E05241F" w14:textId="386BB6DE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3B1BF3E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217F6132" w14:textId="12FB3C02" w:rsidR="002A32ED" w:rsidRPr="00C80341" w:rsidRDefault="002A32ED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4</w:t>
            </w:r>
            <w:r w:rsidR="00427F85" w:rsidRPr="00C80341">
              <w:rPr>
                <w:rFonts w:ascii="Arial" w:hAnsi="Arial" w:cs="Arial"/>
                <w:lang w:val="en-GB"/>
              </w:rPr>
              <w:t>9</w:t>
            </w:r>
          </w:p>
        </w:tc>
        <w:tc>
          <w:tcPr>
            <w:tcW w:w="7655" w:type="dxa"/>
            <w:vAlign w:val="center"/>
          </w:tcPr>
          <w:p w14:paraId="2EC0716A" w14:textId="73A9F68E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Afraid of everyday movement activities such as swings, slides trampoline</w:t>
            </w:r>
          </w:p>
        </w:tc>
        <w:sdt>
          <w:sdtPr>
            <w:rPr>
              <w:rFonts w:ascii="Arial" w:hAnsi="Arial" w:cs="Arial"/>
              <w:lang w:val="en-GB"/>
            </w:rPr>
            <w:id w:val="-1018628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27CBB677" w14:textId="0E5B4890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402254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4D23CD98" w14:textId="16253E58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737710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1931C4E" w14:textId="0C058DD0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  <w:tr w:rsidR="002A32ED" w:rsidRPr="00C80341" w14:paraId="33ECFF47" w14:textId="77777777" w:rsidTr="00133D65">
        <w:trPr>
          <w:trHeight w:val="567"/>
        </w:trPr>
        <w:tc>
          <w:tcPr>
            <w:tcW w:w="562" w:type="dxa"/>
            <w:vAlign w:val="center"/>
          </w:tcPr>
          <w:p w14:paraId="4DFC6E43" w14:textId="35C80FC5" w:rsidR="002A32ED" w:rsidRPr="00C80341" w:rsidRDefault="00427F85" w:rsidP="002A32ED">
            <w:pPr>
              <w:jc w:val="center"/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50</w:t>
            </w:r>
          </w:p>
        </w:tc>
        <w:tc>
          <w:tcPr>
            <w:tcW w:w="7655" w:type="dxa"/>
            <w:vAlign w:val="center"/>
          </w:tcPr>
          <w:p w14:paraId="681EDD06" w14:textId="4522FD0F" w:rsidR="002A32ED" w:rsidRPr="00C80341" w:rsidRDefault="002A32ED" w:rsidP="002A32ED">
            <w:pPr>
              <w:rPr>
                <w:rFonts w:ascii="Arial" w:hAnsi="Arial" w:cs="Arial"/>
                <w:lang w:val="en-GB"/>
              </w:rPr>
            </w:pPr>
            <w:r w:rsidRPr="00C80341">
              <w:rPr>
                <w:rFonts w:ascii="Arial" w:hAnsi="Arial" w:cs="Arial"/>
                <w:lang w:val="en-GB"/>
              </w:rPr>
              <w:t>Has extremely good balance</w:t>
            </w:r>
          </w:p>
        </w:tc>
        <w:sdt>
          <w:sdtPr>
            <w:rPr>
              <w:rFonts w:ascii="Arial" w:hAnsi="Arial" w:cs="Arial"/>
              <w:lang w:val="en-GB"/>
            </w:rPr>
            <w:id w:val="2059271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03122379" w14:textId="198B29F5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-1098482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0" w:type="dxa"/>
                <w:vAlign w:val="center"/>
              </w:tcPr>
              <w:p w14:paraId="69E788D5" w14:textId="0E072942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lang w:val="en-GB"/>
            </w:rPr>
            <w:id w:val="84350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71" w:type="dxa"/>
                <w:vAlign w:val="center"/>
              </w:tcPr>
              <w:p w14:paraId="72795634" w14:textId="70841842" w:rsidR="002A32ED" w:rsidRPr="00C80341" w:rsidRDefault="003F5F49" w:rsidP="002A32ED">
                <w:pPr>
                  <w:jc w:val="center"/>
                  <w:rPr>
                    <w:rFonts w:ascii="Arial" w:hAnsi="Arial" w:cs="Arial"/>
                    <w:lang w:val="en-GB"/>
                  </w:rPr>
                </w:pPr>
                <w:r>
                  <w:rPr>
                    <w:rFonts w:ascii="MS Gothic" w:eastAsia="MS Gothic" w:hAnsi="MS Gothic" w:cs="Arial" w:hint="eastAsia"/>
                    <w:lang w:val="en-GB"/>
                  </w:rPr>
                  <w:t>☐</w:t>
                </w:r>
              </w:p>
            </w:tc>
          </w:sdtContent>
        </w:sdt>
      </w:tr>
    </w:tbl>
    <w:p w14:paraId="08CE000B" w14:textId="77777777" w:rsidR="00CC2DFA" w:rsidRPr="00361758" w:rsidRDefault="00CC2DFA" w:rsidP="0036071C">
      <w:pPr>
        <w:rPr>
          <w:rFonts w:cstheme="minorHAnsi"/>
          <w:lang w:val="en-GB"/>
        </w:rPr>
      </w:pPr>
    </w:p>
    <w:sectPr w:rsidR="00CC2DFA" w:rsidRPr="00361758" w:rsidSect="0051575D">
      <w:headerReference w:type="default" r:id="rId11"/>
      <w:footerReference w:type="default" r:id="rId12"/>
      <w:headerReference w:type="first" r:id="rId13"/>
      <w:footerReference w:type="first" r:id="rId14"/>
      <w:pgSz w:w="12240" w:h="15840" w:code="1"/>
      <w:pgMar w:top="851" w:right="851" w:bottom="851" w:left="851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FDE3A" w14:textId="77777777" w:rsidR="005362E1" w:rsidRDefault="005362E1">
      <w:pPr>
        <w:spacing w:after="0" w:line="240" w:lineRule="auto"/>
      </w:pPr>
      <w:r>
        <w:separator/>
      </w:r>
    </w:p>
    <w:p w14:paraId="569D5074" w14:textId="77777777" w:rsidR="005362E1" w:rsidRDefault="005362E1"/>
  </w:endnote>
  <w:endnote w:type="continuationSeparator" w:id="0">
    <w:p w14:paraId="48FF1CC9" w14:textId="77777777" w:rsidR="005362E1" w:rsidRDefault="005362E1">
      <w:pPr>
        <w:spacing w:after="0" w:line="240" w:lineRule="auto"/>
      </w:pPr>
      <w:r>
        <w:continuationSeparator/>
      </w:r>
    </w:p>
    <w:p w14:paraId="7E001DA9" w14:textId="77777777" w:rsidR="005362E1" w:rsidRDefault="005362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7403"/>
      <w:docPartObj>
        <w:docPartGallery w:val="Page Numbers (Bottom of Page)"/>
        <w:docPartUnique/>
      </w:docPartObj>
    </w:sdtPr>
    <w:sdtContent>
      <w:p w14:paraId="4A02F1C7" w14:textId="4C69064B" w:rsidR="009E5D57" w:rsidRDefault="00EA2A6C">
        <w:pPr>
          <w:pStyle w:val="Footer"/>
        </w:pPr>
        <w:r>
          <w:rPr>
            <w:noProof/>
          </w:rPr>
          <w:drawing>
            <wp:anchor distT="0" distB="0" distL="114300" distR="114300" simplePos="0" relativeHeight="251667456" behindDoc="1" locked="0" layoutInCell="1" allowOverlap="1" wp14:anchorId="30E4972D" wp14:editId="426E8C6A">
              <wp:simplePos x="0" y="0"/>
              <wp:positionH relativeFrom="margin">
                <wp:posOffset>-446405</wp:posOffset>
              </wp:positionH>
              <wp:positionV relativeFrom="paragraph">
                <wp:posOffset>331470</wp:posOffset>
              </wp:positionV>
              <wp:extent cx="1767205" cy="546735"/>
              <wp:effectExtent l="0" t="0" r="4445" b="5715"/>
              <wp:wrapNone/>
              <wp:docPr id="8" name="Picture 8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9E5D57">
          <w:fldChar w:fldCharType="begin"/>
        </w:r>
        <w:r w:rsidR="009E5D57">
          <w:instrText>PAGE   \* MERGEFORMAT</w:instrText>
        </w:r>
        <w:r w:rsidR="009E5D57">
          <w:fldChar w:fldCharType="separate"/>
        </w:r>
        <w:r w:rsidR="009E5D57">
          <w:rPr>
            <w:lang w:val="en-GB"/>
          </w:rPr>
          <w:t>2</w:t>
        </w:r>
        <w:r w:rsidR="009E5D57">
          <w:fldChar w:fldCharType="end"/>
        </w:r>
      </w:p>
    </w:sdtContent>
  </w:sdt>
  <w:p w14:paraId="6EC70290" w14:textId="742356C4" w:rsidR="001F420D" w:rsidRDefault="00EA2A6C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BEAB12" wp14:editId="41066C61">
              <wp:simplePos x="0" y="0"/>
              <wp:positionH relativeFrom="page">
                <wp:align>right</wp:align>
              </wp:positionH>
              <wp:positionV relativeFrom="margin">
                <wp:posOffset>8326435</wp:posOffset>
              </wp:positionV>
              <wp:extent cx="8918575" cy="982345"/>
              <wp:effectExtent l="0" t="0" r="0" b="8255"/>
              <wp:wrapSquare wrapText="bothSides"/>
              <wp:docPr id="10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4FF9E75B" id="Freeform 17" o:spid="_x0000_s1026" style="position:absolute;margin-left:651.05pt;margin-top:655.6pt;width:702.25pt;height:77.35pt;rotation:180;z-index:2516695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" path="m,c,453,,453,,453,23,401,52,353,87,310v7,-9,14,-17,21,-26c116,275,125,266,133,258,248,143,406,72,581,72v291,,291,,291,c872,,872,,872,l,xe" fillcolor="#11907a" stroked="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693159"/>
      <w:docPartObj>
        <w:docPartGallery w:val="Page Numbers (Bottom of Page)"/>
        <w:docPartUnique/>
      </w:docPartObj>
    </w:sdtPr>
    <w:sdtContent>
      <w:p w14:paraId="63688027" w14:textId="4BEB9289" w:rsidR="00121BCC" w:rsidRDefault="00721F35">
        <w:pPr>
          <w:pStyle w:val="Footer"/>
        </w:pPr>
        <w:r>
          <w:rPr>
            <w:noProof/>
          </w:rPr>
          <w:drawing>
            <wp:anchor distT="0" distB="0" distL="114300" distR="114300" simplePos="0" relativeHeight="251665408" behindDoc="1" locked="0" layoutInCell="1" allowOverlap="1" wp14:anchorId="2761768D" wp14:editId="293B2FB5">
              <wp:simplePos x="0" y="0"/>
              <wp:positionH relativeFrom="page">
                <wp:posOffset>276225</wp:posOffset>
              </wp:positionH>
              <wp:positionV relativeFrom="paragraph">
                <wp:posOffset>239395</wp:posOffset>
              </wp:positionV>
              <wp:extent cx="1767205" cy="546735"/>
              <wp:effectExtent l="0" t="0" r="4445" b="5715"/>
              <wp:wrapNone/>
              <wp:docPr id="9" name="Picture 9" descr="A close-up of a logo&#10;&#10;AI-generated content may be incorrect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3" descr="A close-up of a logo&#10;&#10;AI-generated content may be incorrect.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7205" cy="5467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21BCC">
          <w:fldChar w:fldCharType="begin"/>
        </w:r>
        <w:r w:rsidR="00121BCC">
          <w:instrText>PAGE   \* MERGEFORMAT</w:instrText>
        </w:r>
        <w:r w:rsidR="00121BCC">
          <w:fldChar w:fldCharType="separate"/>
        </w:r>
        <w:r w:rsidR="00121BCC">
          <w:rPr>
            <w:lang w:val="en-GB"/>
          </w:rPr>
          <w:t>2</w:t>
        </w:r>
        <w:r w:rsidR="00121BCC">
          <w:fldChar w:fldCharType="end"/>
        </w:r>
      </w:p>
    </w:sdtContent>
  </w:sdt>
  <w:p w14:paraId="4EA9CE9F" w14:textId="4606A11B" w:rsidR="00121BCC" w:rsidRDefault="00DE0E54">
    <w:pPr>
      <w:pStyle w:val="Foot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F54D954" wp14:editId="075F6A12">
              <wp:simplePos x="0" y="0"/>
              <wp:positionH relativeFrom="page">
                <wp:align>right</wp:align>
              </wp:positionH>
              <wp:positionV relativeFrom="margin">
                <wp:posOffset>7843150</wp:posOffset>
              </wp:positionV>
              <wp:extent cx="8918575" cy="982345"/>
              <wp:effectExtent l="0" t="0" r="0" b="8255"/>
              <wp:wrapSquare wrapText="bothSides"/>
              <wp:docPr id="16" name="Freeform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8918575" cy="982345"/>
                      </a:xfrm>
                      <a:custGeom>
                        <a:avLst/>
                        <a:gdLst>
                          <a:gd name="T0" fmla="*/ 0 w 872"/>
                          <a:gd name="T1" fmla="*/ 0 h 453"/>
                          <a:gd name="T2" fmla="*/ 0 w 872"/>
                          <a:gd name="T3" fmla="*/ 1624770 h 453"/>
                          <a:gd name="T4" fmla="*/ 778347 w 872"/>
                          <a:gd name="T5" fmla="*/ 1111874 h 453"/>
                          <a:gd name="T6" fmla="*/ 966224 w 872"/>
                          <a:gd name="T7" fmla="*/ 1018620 h 453"/>
                          <a:gd name="T8" fmla="*/ 1189887 w 872"/>
                          <a:gd name="T9" fmla="*/ 925366 h 453"/>
                          <a:gd name="T10" fmla="*/ 5197927 w 872"/>
                          <a:gd name="T11" fmla="*/ 258242 h 453"/>
                          <a:gd name="T12" fmla="*/ 7801364 w 872"/>
                          <a:gd name="T13" fmla="*/ 258242 h 453"/>
                          <a:gd name="T14" fmla="*/ 7801364 w 872"/>
                          <a:gd name="T15" fmla="*/ 0 h 453"/>
                          <a:gd name="T16" fmla="*/ 0 w 872"/>
                          <a:gd name="T17" fmla="*/ 0 h 453"/>
                          <a:gd name="T18" fmla="*/ 0 60000 65536"/>
                          <a:gd name="T19" fmla="*/ 0 60000 65536"/>
                          <a:gd name="T20" fmla="*/ 0 60000 65536"/>
                          <a:gd name="T21" fmla="*/ 0 60000 65536"/>
                          <a:gd name="T22" fmla="*/ 0 60000 65536"/>
                          <a:gd name="T23" fmla="*/ 0 60000 65536"/>
                          <a:gd name="T24" fmla="*/ 0 60000 65536"/>
                          <a:gd name="T25" fmla="*/ 0 60000 65536"/>
                          <a:gd name="T26" fmla="*/ 0 60000 65536"/>
                        </a:gdLst>
                        <a:ahLst/>
                        <a:cxnLst>
                          <a:cxn ang="T18">
                            <a:pos x="T0" y="T1"/>
                          </a:cxn>
                          <a:cxn ang="T19">
                            <a:pos x="T2" y="T3"/>
                          </a:cxn>
                          <a:cxn ang="T20">
                            <a:pos x="T4" y="T5"/>
                          </a:cxn>
                          <a:cxn ang="T21">
                            <a:pos x="T6" y="T7"/>
                          </a:cxn>
                          <a:cxn ang="T22">
                            <a:pos x="T8" y="T9"/>
                          </a:cxn>
                          <a:cxn ang="T23">
                            <a:pos x="T10" y="T11"/>
                          </a:cxn>
                          <a:cxn ang="T24">
                            <a:pos x="T12" y="T13"/>
                          </a:cxn>
                          <a:cxn ang="T25">
                            <a:pos x="T14" y="T15"/>
                          </a:cxn>
                          <a:cxn ang="T26">
                            <a:pos x="T16" y="T17"/>
                          </a:cxn>
                        </a:cxnLst>
                        <a:rect l="0" t="0" r="r" b="b"/>
                        <a:pathLst>
                          <a:path w="872" h="453">
                            <a:moveTo>
                              <a:pt x="0" y="0"/>
                            </a:moveTo>
                            <a:cubicBezTo>
                              <a:pt x="0" y="453"/>
                              <a:pt x="0" y="453"/>
                              <a:pt x="0" y="453"/>
                            </a:cubicBezTo>
                            <a:cubicBezTo>
                              <a:pt x="23" y="401"/>
                              <a:pt x="52" y="353"/>
                              <a:pt x="87" y="310"/>
                            </a:cubicBezTo>
                            <a:cubicBezTo>
                              <a:pt x="94" y="301"/>
                              <a:pt x="101" y="293"/>
                              <a:pt x="108" y="284"/>
                            </a:cubicBezTo>
                            <a:cubicBezTo>
                              <a:pt x="116" y="275"/>
                              <a:pt x="125" y="266"/>
                              <a:pt x="133" y="258"/>
                            </a:cubicBezTo>
                            <a:cubicBezTo>
                              <a:pt x="248" y="143"/>
                              <a:pt x="406" y="72"/>
                              <a:pt x="581" y="72"/>
                            </a:cubicBezTo>
                            <a:cubicBezTo>
                              <a:pt x="872" y="72"/>
                              <a:pt x="872" y="72"/>
                              <a:pt x="872" y="72"/>
                            </a:cubicBezTo>
                            <a:cubicBezTo>
                              <a:pt x="872" y="0"/>
                              <a:pt x="872" y="0"/>
                              <a:pt x="872" y="0"/>
                            </a:cubicBez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17C0A3">
                          <a:lumMod val="75000"/>
                          <a:lumOff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59153A58" id="Freeform 17" o:spid="_x0000_s1026" style="position:absolute;margin-left:651.05pt;margin-top:617.55pt;width:702.25pt;height:77.35pt;rotation:180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margin;mso-width-percent:0;mso-height-percent:0;mso-width-relative:page;mso-height-relative:page;v-text-anchor:top" coordsize="872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" path="m,c,453,,453,,453,23,401,52,353,87,310v7,-9,14,-17,21,-26c116,275,125,266,133,258,248,143,406,72,581,72v291,,291,,291,c872,,872,,872,l,xe" fillcolor="#11907a" stroked="f">
              <v:path arrowok="t" o:connecttype="custom" o:connectlocs="0,0;0,2147483646;2147483646,2147483646;2147483646,2147483646;2147483646,2006685791;2147483646,560006043;2147483646,560006043;2147483646,0;0,0" o:connectangles="0,0,0,0,0,0,0,0,0"/>
              <w10:wrap type="square" anchorx="page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A27E3" w14:textId="77777777" w:rsidR="005362E1" w:rsidRDefault="005362E1">
      <w:pPr>
        <w:spacing w:after="0" w:line="240" w:lineRule="auto"/>
      </w:pPr>
      <w:r>
        <w:separator/>
      </w:r>
    </w:p>
    <w:p w14:paraId="12A8EA10" w14:textId="77777777" w:rsidR="005362E1" w:rsidRDefault="005362E1"/>
  </w:footnote>
  <w:footnote w:type="continuationSeparator" w:id="0">
    <w:p w14:paraId="1EEAF4B6" w14:textId="77777777" w:rsidR="005362E1" w:rsidRDefault="005362E1">
      <w:pPr>
        <w:spacing w:after="0" w:line="240" w:lineRule="auto"/>
      </w:pPr>
      <w:r>
        <w:continuationSeparator/>
      </w:r>
    </w:p>
    <w:p w14:paraId="36BAB592" w14:textId="77777777" w:rsidR="005362E1" w:rsidRDefault="005362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A7877" w14:textId="77777777" w:rsidR="001F420D" w:rsidRDefault="001F420D" w:rsidP="001B4EEF">
    <w:pPr>
      <w:pStyle w:val="Header"/>
    </w:pPr>
  </w:p>
  <w:p w14:paraId="7D2C24F9" w14:textId="77777777" w:rsidR="001F420D" w:rsidRDefault="001F42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7CE0" w14:textId="72A7EE8F" w:rsidR="00FB21A9" w:rsidRPr="001F3FD4" w:rsidRDefault="00FB21A9" w:rsidP="00FB21A9">
    <w:pPr>
      <w:jc w:val="center"/>
      <w:rPr>
        <w:rFonts w:ascii="Times New Roman" w:hAnsi="Times New Roman" w:cs="Times New Roman"/>
        <w:b/>
        <w:bCs/>
        <w:color w:val="00B050"/>
        <w:sz w:val="55"/>
        <w:szCs w:val="55"/>
      </w:rPr>
    </w:pPr>
    <w:r w:rsidRPr="001F3FD4">
      <w:rPr>
        <w:rFonts w:ascii="Times New Roman" w:hAnsi="Times New Roman" w:cs="Times New Roman"/>
        <w:noProof/>
        <w:sz w:val="32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12595472" wp14:editId="27BA8406">
          <wp:simplePos x="0" y="0"/>
          <wp:positionH relativeFrom="margin">
            <wp:posOffset>1377950</wp:posOffset>
          </wp:positionH>
          <wp:positionV relativeFrom="paragraph">
            <wp:posOffset>330200</wp:posOffset>
          </wp:positionV>
          <wp:extent cx="4362450" cy="23495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654"/>
                  <a:stretch/>
                </pic:blipFill>
                <pic:spPr bwMode="auto">
                  <a:xfrm>
                    <a:off x="0" y="0"/>
                    <a:ext cx="4362450" cy="234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2EB35B91" wp14:editId="0A329ECA">
          <wp:simplePos x="0" y="0"/>
          <wp:positionH relativeFrom="margin">
            <wp:align>right</wp:align>
          </wp:positionH>
          <wp:positionV relativeFrom="paragraph">
            <wp:posOffset>-103617</wp:posOffset>
          </wp:positionV>
          <wp:extent cx="752475" cy="752475"/>
          <wp:effectExtent l="0" t="0" r="9525" b="9525"/>
          <wp:wrapNone/>
          <wp:docPr id="19" name="Picture 19" descr="A logo with text and a circl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 descr="A logo with text and a circl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14B2068" wp14:editId="6D7ADDF5">
              <wp:simplePos x="0" y="0"/>
              <wp:positionH relativeFrom="page">
                <wp:align>left</wp:align>
              </wp:positionH>
              <wp:positionV relativeFrom="page">
                <wp:posOffset>6985</wp:posOffset>
              </wp:positionV>
              <wp:extent cx="1819747" cy="1702051"/>
              <wp:effectExtent l="0" t="0" r="9525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 rot="10800000">
                        <a:off x="0" y="0"/>
                        <a:ext cx="1819747" cy="1702051"/>
                        <a:chOff x="5172075" y="7543800"/>
                        <a:chExt cx="2610055" cy="2521862"/>
                      </a:xfrm>
                    </wpg:grpSpPr>
                    <wps:wsp>
                      <wps:cNvPr id="3" name="Freeform: Shape 31"/>
                      <wps:cNvSpPr>
                        <a:spLocks/>
                      </wps:cNvSpPr>
                      <wps:spPr bwMode="auto">
                        <a:xfrm>
                          <a:off x="6705600" y="9115425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B0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Freeform: Shape 30"/>
                      <wps:cNvSpPr>
                        <a:spLocks/>
                      </wps:cNvSpPr>
                      <wps:spPr bwMode="auto">
                        <a:xfrm>
                          <a:off x="5780564" y="8289428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A4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6096000" y="8277225"/>
                          <a:ext cx="1679514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" name="Freeform: Shape 29" descr="Footer shapes in bottom right corner of document"/>
                      <wps:cNvSpPr>
                        <a:spLocks/>
                      </wps:cNvSpPr>
                      <wps:spPr bwMode="auto">
                        <a:xfrm>
                          <a:off x="5172075" y="7543800"/>
                          <a:ext cx="2605691" cy="2515287"/>
                        </a:xfrm>
                        <a:custGeom>
                          <a:avLst/>
                          <a:gdLst>
                            <a:gd name="connsiteX0" fmla="*/ 2591733 w 2605691"/>
                            <a:gd name="connsiteY0" fmla="*/ 0 h 2515287"/>
                            <a:gd name="connsiteX1" fmla="*/ 2605691 w 2605691"/>
                            <a:gd name="connsiteY1" fmla="*/ 0 h 2515287"/>
                            <a:gd name="connsiteX2" fmla="*/ 2605691 w 2605691"/>
                            <a:gd name="connsiteY2" fmla="*/ 373697 h 2515287"/>
                            <a:gd name="connsiteX3" fmla="*/ 2605691 w 2605691"/>
                            <a:gd name="connsiteY3" fmla="*/ 411067 h 2515287"/>
                            <a:gd name="connsiteX4" fmla="*/ 2549860 w 2605691"/>
                            <a:gd name="connsiteY4" fmla="*/ 485806 h 2515287"/>
                            <a:gd name="connsiteX5" fmla="*/ 344535 w 2605691"/>
                            <a:gd name="connsiteY5" fmla="*/ 2453944 h 2515287"/>
                            <a:gd name="connsiteX6" fmla="*/ 288704 w 2605691"/>
                            <a:gd name="connsiteY6" fmla="*/ 2503770 h 2515287"/>
                            <a:gd name="connsiteX7" fmla="*/ 271639 w 2605691"/>
                            <a:gd name="connsiteY7" fmla="*/ 2515287 h 2515287"/>
                            <a:gd name="connsiteX8" fmla="*/ 81037 w 2605691"/>
                            <a:gd name="connsiteY8" fmla="*/ 2515287 h 2515287"/>
                            <a:gd name="connsiteX9" fmla="*/ 49678 w 2605691"/>
                            <a:gd name="connsiteY9" fmla="*/ 2492870 h 2515287"/>
                            <a:gd name="connsiteX10" fmla="*/ 51423 w 2605691"/>
                            <a:gd name="connsiteY10" fmla="*/ 2267095 h 2515287"/>
                            <a:gd name="connsiteX11" fmla="*/ 2591733 w 2605691"/>
                            <a:gd name="connsiteY11" fmla="*/ 0 h 251528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</a:cxnLst>
                          <a:rect l="l" t="t" r="r" b="b"/>
                          <a:pathLst>
                            <a:path w="2605691" h="2515287">
                              <a:moveTo>
                                <a:pt x="2591733" y="0"/>
                              </a:moveTo>
                              <a:cubicBezTo>
                                <a:pt x="2605691" y="0"/>
                                <a:pt x="2605691" y="0"/>
                                <a:pt x="2605691" y="0"/>
                              </a:cubicBezTo>
                              <a:cubicBezTo>
                                <a:pt x="2605691" y="373697"/>
                                <a:pt x="2605691" y="373697"/>
                                <a:pt x="2605691" y="373697"/>
                              </a:cubicBezTo>
                              <a:cubicBezTo>
                                <a:pt x="2605691" y="386154"/>
                                <a:pt x="2605691" y="398610"/>
                                <a:pt x="2605691" y="411067"/>
                              </a:cubicBezTo>
                              <a:cubicBezTo>
                                <a:pt x="2591733" y="435980"/>
                                <a:pt x="2577776" y="460893"/>
                                <a:pt x="2549860" y="485806"/>
                              </a:cubicBezTo>
                              <a:cubicBezTo>
                                <a:pt x="344535" y="2453944"/>
                                <a:pt x="344535" y="2453944"/>
                                <a:pt x="344535" y="2453944"/>
                              </a:cubicBezTo>
                              <a:cubicBezTo>
                                <a:pt x="330578" y="2478857"/>
                                <a:pt x="316620" y="2491313"/>
                                <a:pt x="288704" y="2503770"/>
                              </a:cubicBezTo>
                              <a:lnTo>
                                <a:pt x="271639" y="2515287"/>
                              </a:lnTo>
                              <a:lnTo>
                                <a:pt x="81037" y="2515287"/>
                              </a:lnTo>
                              <a:lnTo>
                                <a:pt x="49678" y="2492870"/>
                              </a:lnTo>
                              <a:cubicBezTo>
                                <a:pt x="-7898" y="2435259"/>
                                <a:pt x="-25345" y="2341834"/>
                                <a:pt x="51423" y="2267095"/>
                              </a:cubicBezTo>
                              <a:cubicBezTo>
                                <a:pt x="2591733" y="0"/>
                                <a:pt x="2591733" y="0"/>
                                <a:pt x="25917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7C0A3">
                            <a:lumMod val="75000"/>
                          </a:srgb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reeform 8"/>
                      <wps:cNvSpPr>
                        <a:spLocks/>
                      </wps:cNvSpPr>
                      <wps:spPr bwMode="auto">
                        <a:xfrm>
                          <a:off x="6086475" y="7705725"/>
                          <a:ext cx="1695655" cy="1644862"/>
                        </a:xfrm>
                        <a:custGeom>
                          <a:avLst/>
                          <a:gdLst>
                            <a:gd name="T0" fmla="*/ 11 w 194"/>
                            <a:gd name="T1" fmla="*/ 182 h 212"/>
                            <a:gd name="T2" fmla="*/ 193 w 194"/>
                            <a:gd name="T3" fmla="*/ 0 h 212"/>
                            <a:gd name="T4" fmla="*/ 194 w 194"/>
                            <a:gd name="T5" fmla="*/ 0 h 212"/>
                            <a:gd name="T6" fmla="*/ 194 w 194"/>
                            <a:gd name="T7" fmla="*/ 30 h 212"/>
                            <a:gd name="T8" fmla="*/ 194 w 194"/>
                            <a:gd name="T9" fmla="*/ 33 h 212"/>
                            <a:gd name="T10" fmla="*/ 190 w 194"/>
                            <a:gd name="T11" fmla="*/ 39 h 212"/>
                            <a:gd name="T12" fmla="*/ 32 w 194"/>
                            <a:gd name="T13" fmla="*/ 197 h 212"/>
                            <a:gd name="T14" fmla="*/ 28 w 194"/>
                            <a:gd name="T15" fmla="*/ 201 h 212"/>
                            <a:gd name="T16" fmla="*/ 11 w 194"/>
                            <a:gd name="T17" fmla="*/ 182 h 2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94" h="212">
                              <a:moveTo>
                                <a:pt x="11" y="182"/>
                              </a:moveTo>
                              <a:cubicBezTo>
                                <a:pt x="193" y="0"/>
                                <a:pt x="193" y="0"/>
                                <a:pt x="193" y="0"/>
                              </a:cubicBezTo>
                              <a:cubicBezTo>
                                <a:pt x="194" y="0"/>
                                <a:pt x="194" y="0"/>
                                <a:pt x="194" y="0"/>
                              </a:cubicBezTo>
                              <a:cubicBezTo>
                                <a:pt x="194" y="30"/>
                                <a:pt x="194" y="30"/>
                                <a:pt x="194" y="30"/>
                              </a:cubicBezTo>
                              <a:cubicBezTo>
                                <a:pt x="194" y="31"/>
                                <a:pt x="194" y="32"/>
                                <a:pt x="194" y="33"/>
                              </a:cubicBezTo>
                              <a:cubicBezTo>
                                <a:pt x="193" y="35"/>
                                <a:pt x="192" y="37"/>
                                <a:pt x="190" y="39"/>
                              </a:cubicBezTo>
                              <a:cubicBezTo>
                                <a:pt x="32" y="197"/>
                                <a:pt x="32" y="197"/>
                                <a:pt x="32" y="197"/>
                              </a:cubicBezTo>
                              <a:cubicBezTo>
                                <a:pt x="31" y="199"/>
                                <a:pt x="30" y="200"/>
                                <a:pt x="28" y="201"/>
                              </a:cubicBezTo>
                              <a:cubicBezTo>
                                <a:pt x="16" y="212"/>
                                <a:pt x="0" y="194"/>
                                <a:pt x="11" y="18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3EA1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group w14:anchorId="57A7CCC4" id="Group 1" o:spid="_x0000_s1026" style="position:absolute;margin-left:0;margin-top:.55pt;width:143.3pt;height:134pt;rotation:180;z-index:251660288;mso-position-horizontal:left;mso-position-horizontal-relative:page;mso-position-vertical-relative:page" coordorigin="51720,75438" coordsize="26100,25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">
              <v:shape id="Freeform: Shape 31" o:spid="_x0000_s1027" style="position:absolute;left:67056;top:91154;width:10700;height:9502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" path="m1070039,r,950237l,950237,1070039,xe" fillcolor="#9dcb08" stroked="f">
                <v:path arrowok="t" o:connecttype="custom" o:connectlocs="1070039,0;1070039,950237;0,950237" o:connectangles="0,0,0"/>
              </v:shape>
              <v:shape id="Freeform: Shape 30" o:spid="_x0000_s1028" style="position:absolute;left:57805;top:82894;width:19919;height:17762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" path="m1991837,r,238843l1991837,829191,925407,1776225,,1776225,1991837,xe" fillcolor="#10a48e" stroked="f">
                <v:path arrowok="t" o:connecttype="custom" o:connectlocs="1991837,0;1991837,238843;1991837,829191;925407,1776225;0,1776225" o:connectangles="0,0,0,0,0"/>
              </v:shape>
              <v:shape id="Freeform 15" o:spid="_x0000_s1029" style="position:absolute;left:60960;top:82772;width:16795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" path="m11,182c193,,193,,193,v1,,1,,1,c194,30,194,30,194,30v,1,,2,,3c193,35,192,37,190,39,32,197,32,197,32,197v-1,2,-2,3,-4,4c16,212,,194,11,182xe" fillcolor="#17c0a3" stroked="f">
                <v:path arrowok="t" o:connecttype="custom" o:connectlocs="95230,1412099;1670857,0;1679514,0;1679514,232763;1679514,256040;1644885,302593;277033,1528480;242404,1559515;95230,1412099" o:connectangles="0,0,0,0,0,0,0,0,0"/>
              </v:shape>
              <v:shape id="Freeform: Shape 29" o:spid="_x0000_s1030" alt="Footer shapes in bottom right corner of document" style="position:absolute;left:51720;top:75438;width:26057;height:25152;visibility:visible;mso-wrap-style:square;v-text-anchor:top" coordsize="2605691,25152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" path="m2591733,v13958,,13958,,13958,c2605691,373697,2605691,373697,2605691,373697v,12457,,24913,,37370c2591733,435980,2577776,460893,2549860,485806,344535,2453944,344535,2453944,344535,2453944v-13957,24913,-27915,37369,-55831,49826l271639,2515287r-190602,l49678,2492870v-57576,-57611,-75023,-151036,1745,-225775c2591733,,2591733,,2591733,xe" fillcolor="#11907a" stroked="f">
                <v:path arrowok="t" o:connecttype="custom" o:connectlocs="2591733,0;2605691,0;2605691,373697;2605691,411067;2549860,485806;344535,2453944;288704,2503770;271639,2515287;81037,2515287;49678,2492870;51423,2267095;2591733,0" o:connectangles="0,0,0,0,0,0,0,0,0,0,0,0"/>
              </v:shape>
              <v:shape id="Freeform 8" o:spid="_x0000_s1031" style="position:absolute;left:60864;top:77057;width:16957;height:16448;visibility:visible;mso-wrap-style:square;v-text-anchor:top" coordsize="194,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" path="m11,182c193,,193,,193,v1,,1,,1,c194,30,194,30,194,30v,1,,2,,3c193,35,192,37,190,39,32,197,32,197,32,197v-1,2,-2,3,-4,4c16,212,,194,11,182xe" fillcolor="#c3ea1f" stroked="f">
                <v:path arrowok="t" o:connecttype="custom" o:connectlocs="96145,1412099;1686915,0;1695655,0;1695655,232763;1695655,256040;1660693,302593;279696,1528480;244734,1559515;96145,1412099" o:connectangles="0,0,0,0,0,0,0,0,0"/>
              </v:shape>
              <w10:wrap anchorx="page" anchory="page"/>
            </v:group>
          </w:pict>
        </mc:Fallback>
      </mc:AlternateContent>
    </w:r>
    <w:r w:rsidRPr="001F3FD4">
      <w:rPr>
        <w:rFonts w:ascii="Times New Roman" w:hAnsi="Times New Roman" w:cs="Times New Roman"/>
        <w:bCs/>
        <w:sz w:val="55"/>
        <w:szCs w:val="55"/>
      </w:rPr>
      <w:t xml:space="preserve">    SEND Services for </w:t>
    </w:r>
    <w:r w:rsidRPr="001F3FD4">
      <w:rPr>
        <w:rFonts w:ascii="Times New Roman" w:hAnsi="Times New Roman" w:cs="Times New Roman"/>
        <w:bCs/>
        <w:i/>
        <w:sz w:val="55"/>
        <w:szCs w:val="55"/>
      </w:rPr>
      <w:t>your</w:t>
    </w:r>
    <w:r w:rsidRPr="001F3FD4">
      <w:rPr>
        <w:rFonts w:ascii="Times New Roman" w:hAnsi="Times New Roman" w:cs="Times New Roman"/>
        <w:bCs/>
        <w:sz w:val="55"/>
        <w:szCs w:val="55"/>
      </w:rPr>
      <w:t xml:space="preserve"> School</w:t>
    </w:r>
  </w:p>
  <w:p w14:paraId="79525E83" w14:textId="11F030AF" w:rsidR="001F420D" w:rsidRDefault="001F420D" w:rsidP="00C55A14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744F3"/>
    <w:multiLevelType w:val="hybridMultilevel"/>
    <w:tmpl w:val="C36226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116F8A"/>
    <w:multiLevelType w:val="hybridMultilevel"/>
    <w:tmpl w:val="BC4886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E4323DD"/>
    <w:multiLevelType w:val="hybridMultilevel"/>
    <w:tmpl w:val="1D3871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9C4EA3"/>
    <w:multiLevelType w:val="hybridMultilevel"/>
    <w:tmpl w:val="F7342D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D74730C"/>
    <w:multiLevelType w:val="hybridMultilevel"/>
    <w:tmpl w:val="1C2052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FB918BE"/>
    <w:multiLevelType w:val="hybridMultilevel"/>
    <w:tmpl w:val="F0AA3B9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10163C"/>
    <w:multiLevelType w:val="hybridMultilevel"/>
    <w:tmpl w:val="D34A725E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500612"/>
    <w:multiLevelType w:val="hybridMultilevel"/>
    <w:tmpl w:val="35124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817500"/>
    <w:multiLevelType w:val="hybridMultilevel"/>
    <w:tmpl w:val="01D6D93A"/>
    <w:lvl w:ilvl="0" w:tplc="609A6A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A7635"/>
    <w:multiLevelType w:val="hybridMultilevel"/>
    <w:tmpl w:val="72FCC8E6"/>
    <w:lvl w:ilvl="0" w:tplc="06CC237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845E0D"/>
    <w:multiLevelType w:val="hybridMultilevel"/>
    <w:tmpl w:val="B0D8E6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ECB43E1"/>
    <w:multiLevelType w:val="hybridMultilevel"/>
    <w:tmpl w:val="C0E491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06692B"/>
    <w:multiLevelType w:val="hybridMultilevel"/>
    <w:tmpl w:val="A526392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2780">
    <w:abstractNumId w:val="9"/>
  </w:num>
  <w:num w:numId="2" w16cid:durableId="705369098">
    <w:abstractNumId w:val="7"/>
  </w:num>
  <w:num w:numId="3" w16cid:durableId="657348006">
    <w:abstractNumId w:val="6"/>
  </w:num>
  <w:num w:numId="4" w16cid:durableId="1725828959">
    <w:abstractNumId w:val="5"/>
  </w:num>
  <w:num w:numId="5" w16cid:durableId="538515676">
    <w:abstractNumId w:val="4"/>
  </w:num>
  <w:num w:numId="6" w16cid:durableId="1685786014">
    <w:abstractNumId w:val="8"/>
  </w:num>
  <w:num w:numId="7" w16cid:durableId="470750073">
    <w:abstractNumId w:val="3"/>
  </w:num>
  <w:num w:numId="8" w16cid:durableId="1405109054">
    <w:abstractNumId w:val="2"/>
  </w:num>
  <w:num w:numId="9" w16cid:durableId="387846693">
    <w:abstractNumId w:val="1"/>
  </w:num>
  <w:num w:numId="10" w16cid:durableId="1464540070">
    <w:abstractNumId w:val="0"/>
  </w:num>
  <w:num w:numId="11" w16cid:durableId="1422291370">
    <w:abstractNumId w:val="10"/>
  </w:num>
  <w:num w:numId="12" w16cid:durableId="448285379">
    <w:abstractNumId w:val="17"/>
  </w:num>
  <w:num w:numId="13" w16cid:durableId="726075709">
    <w:abstractNumId w:val="19"/>
  </w:num>
  <w:num w:numId="14" w16cid:durableId="48696517">
    <w:abstractNumId w:val="16"/>
  </w:num>
  <w:num w:numId="15" w16cid:durableId="1242326271">
    <w:abstractNumId w:val="18"/>
  </w:num>
  <w:num w:numId="16" w16cid:durableId="1049500586">
    <w:abstractNumId w:val="22"/>
  </w:num>
  <w:num w:numId="17" w16cid:durableId="1682465933">
    <w:abstractNumId w:val="13"/>
  </w:num>
  <w:num w:numId="18" w16cid:durableId="541945664">
    <w:abstractNumId w:val="15"/>
  </w:num>
  <w:num w:numId="19" w16cid:durableId="127213397">
    <w:abstractNumId w:val="20"/>
  </w:num>
  <w:num w:numId="20" w16cid:durableId="371004378">
    <w:abstractNumId w:val="12"/>
  </w:num>
  <w:num w:numId="21" w16cid:durableId="648171208">
    <w:abstractNumId w:val="14"/>
  </w:num>
  <w:num w:numId="22" w16cid:durableId="1675566623">
    <w:abstractNumId w:val="21"/>
  </w:num>
  <w:num w:numId="23" w16cid:durableId="19654539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C6"/>
    <w:rsid w:val="0000351F"/>
    <w:rsid w:val="000037EC"/>
    <w:rsid w:val="00005B2A"/>
    <w:rsid w:val="000115CE"/>
    <w:rsid w:val="0001168F"/>
    <w:rsid w:val="00017E1F"/>
    <w:rsid w:val="000340EC"/>
    <w:rsid w:val="000351C8"/>
    <w:rsid w:val="00043BE5"/>
    <w:rsid w:val="00043CC5"/>
    <w:rsid w:val="0006548E"/>
    <w:rsid w:val="00077798"/>
    <w:rsid w:val="00081FAD"/>
    <w:rsid w:val="000828F4"/>
    <w:rsid w:val="000947D1"/>
    <w:rsid w:val="000A10C0"/>
    <w:rsid w:val="000A6CD4"/>
    <w:rsid w:val="000B0BD4"/>
    <w:rsid w:val="000B23D3"/>
    <w:rsid w:val="000B475C"/>
    <w:rsid w:val="000B70CA"/>
    <w:rsid w:val="000C0FC9"/>
    <w:rsid w:val="000C32B6"/>
    <w:rsid w:val="000C54C5"/>
    <w:rsid w:val="000D0A27"/>
    <w:rsid w:val="000E0A77"/>
    <w:rsid w:val="000E5DCC"/>
    <w:rsid w:val="000E65A3"/>
    <w:rsid w:val="000E7239"/>
    <w:rsid w:val="000F4916"/>
    <w:rsid w:val="000F51EC"/>
    <w:rsid w:val="000F7122"/>
    <w:rsid w:val="00103CD6"/>
    <w:rsid w:val="00106C9F"/>
    <w:rsid w:val="00112224"/>
    <w:rsid w:val="00121BCC"/>
    <w:rsid w:val="00133D65"/>
    <w:rsid w:val="00146806"/>
    <w:rsid w:val="00175073"/>
    <w:rsid w:val="00190FFC"/>
    <w:rsid w:val="00192FE5"/>
    <w:rsid w:val="00197300"/>
    <w:rsid w:val="001B4EEF"/>
    <w:rsid w:val="001B689C"/>
    <w:rsid w:val="001C2CE9"/>
    <w:rsid w:val="001C3BA4"/>
    <w:rsid w:val="001C70E9"/>
    <w:rsid w:val="001D1155"/>
    <w:rsid w:val="001F420D"/>
    <w:rsid w:val="00200635"/>
    <w:rsid w:val="00201454"/>
    <w:rsid w:val="00204E37"/>
    <w:rsid w:val="00206271"/>
    <w:rsid w:val="002107F5"/>
    <w:rsid w:val="002311AC"/>
    <w:rsid w:val="00231C43"/>
    <w:rsid w:val="00233976"/>
    <w:rsid w:val="0023447A"/>
    <w:rsid w:val="002357D2"/>
    <w:rsid w:val="00235B8B"/>
    <w:rsid w:val="00237B28"/>
    <w:rsid w:val="0024500B"/>
    <w:rsid w:val="0024571F"/>
    <w:rsid w:val="00252375"/>
    <w:rsid w:val="00254E0D"/>
    <w:rsid w:val="00255C01"/>
    <w:rsid w:val="00255EC5"/>
    <w:rsid w:val="00255F86"/>
    <w:rsid w:val="002562D7"/>
    <w:rsid w:val="00270D46"/>
    <w:rsid w:val="0027457B"/>
    <w:rsid w:val="00280195"/>
    <w:rsid w:val="002843A6"/>
    <w:rsid w:val="002851F5"/>
    <w:rsid w:val="00285512"/>
    <w:rsid w:val="0028709C"/>
    <w:rsid w:val="002879B0"/>
    <w:rsid w:val="002930C1"/>
    <w:rsid w:val="00297ED3"/>
    <w:rsid w:val="002A197C"/>
    <w:rsid w:val="002A32ED"/>
    <w:rsid w:val="002A4096"/>
    <w:rsid w:val="002B4464"/>
    <w:rsid w:val="002C3840"/>
    <w:rsid w:val="002D43DF"/>
    <w:rsid w:val="002E094B"/>
    <w:rsid w:val="002E681A"/>
    <w:rsid w:val="002F0770"/>
    <w:rsid w:val="002F36A6"/>
    <w:rsid w:val="00301D72"/>
    <w:rsid w:val="003073A1"/>
    <w:rsid w:val="00313BF1"/>
    <w:rsid w:val="003173AB"/>
    <w:rsid w:val="00324649"/>
    <w:rsid w:val="0032555B"/>
    <w:rsid w:val="00333D1D"/>
    <w:rsid w:val="00343768"/>
    <w:rsid w:val="00347E36"/>
    <w:rsid w:val="003518BA"/>
    <w:rsid w:val="0036071C"/>
    <w:rsid w:val="00361758"/>
    <w:rsid w:val="00365CAB"/>
    <w:rsid w:val="003748BA"/>
    <w:rsid w:val="00374F35"/>
    <w:rsid w:val="0038000D"/>
    <w:rsid w:val="00385ACF"/>
    <w:rsid w:val="00391847"/>
    <w:rsid w:val="003A0F63"/>
    <w:rsid w:val="003B0497"/>
    <w:rsid w:val="003B5169"/>
    <w:rsid w:val="003C52D5"/>
    <w:rsid w:val="003D5B2F"/>
    <w:rsid w:val="003D74B9"/>
    <w:rsid w:val="003E4684"/>
    <w:rsid w:val="003F5746"/>
    <w:rsid w:val="003F5F49"/>
    <w:rsid w:val="00401264"/>
    <w:rsid w:val="00401F7D"/>
    <w:rsid w:val="00411C62"/>
    <w:rsid w:val="00427F85"/>
    <w:rsid w:val="0043182B"/>
    <w:rsid w:val="004328B0"/>
    <w:rsid w:val="0043400D"/>
    <w:rsid w:val="00443344"/>
    <w:rsid w:val="00450B01"/>
    <w:rsid w:val="00452312"/>
    <w:rsid w:val="00463AAB"/>
    <w:rsid w:val="00465B1F"/>
    <w:rsid w:val="00471EF2"/>
    <w:rsid w:val="00477474"/>
    <w:rsid w:val="00480B7F"/>
    <w:rsid w:val="00481E6C"/>
    <w:rsid w:val="004A171F"/>
    <w:rsid w:val="004A1893"/>
    <w:rsid w:val="004C4A44"/>
    <w:rsid w:val="004C5924"/>
    <w:rsid w:val="004D1716"/>
    <w:rsid w:val="004D718E"/>
    <w:rsid w:val="004E64A0"/>
    <w:rsid w:val="004F0EF2"/>
    <w:rsid w:val="005024A1"/>
    <w:rsid w:val="005125BB"/>
    <w:rsid w:val="0051575D"/>
    <w:rsid w:val="00516A2A"/>
    <w:rsid w:val="005264AB"/>
    <w:rsid w:val="00534B54"/>
    <w:rsid w:val="005362E1"/>
    <w:rsid w:val="00537F9C"/>
    <w:rsid w:val="00572222"/>
    <w:rsid w:val="00584466"/>
    <w:rsid w:val="005974A7"/>
    <w:rsid w:val="005B1F8E"/>
    <w:rsid w:val="005C733C"/>
    <w:rsid w:val="005D16F7"/>
    <w:rsid w:val="005D3DA6"/>
    <w:rsid w:val="005D6B86"/>
    <w:rsid w:val="005D739F"/>
    <w:rsid w:val="005E5639"/>
    <w:rsid w:val="005F10A1"/>
    <w:rsid w:val="005F1AE4"/>
    <w:rsid w:val="006045C0"/>
    <w:rsid w:val="00615138"/>
    <w:rsid w:val="0062437F"/>
    <w:rsid w:val="0063509C"/>
    <w:rsid w:val="00635E48"/>
    <w:rsid w:val="00635F15"/>
    <w:rsid w:val="00652B86"/>
    <w:rsid w:val="006534D9"/>
    <w:rsid w:val="006663C1"/>
    <w:rsid w:val="00672880"/>
    <w:rsid w:val="00676869"/>
    <w:rsid w:val="00680DF7"/>
    <w:rsid w:val="006A0651"/>
    <w:rsid w:val="006B0809"/>
    <w:rsid w:val="006B268D"/>
    <w:rsid w:val="006B7898"/>
    <w:rsid w:val="006C2BDB"/>
    <w:rsid w:val="006D5A2F"/>
    <w:rsid w:val="006D5E14"/>
    <w:rsid w:val="006E2BE2"/>
    <w:rsid w:val="006E4B3D"/>
    <w:rsid w:val="00700D5E"/>
    <w:rsid w:val="00702880"/>
    <w:rsid w:val="00704505"/>
    <w:rsid w:val="00705F30"/>
    <w:rsid w:val="00721F35"/>
    <w:rsid w:val="007262CA"/>
    <w:rsid w:val="0073312D"/>
    <w:rsid w:val="00733CC9"/>
    <w:rsid w:val="00744EA9"/>
    <w:rsid w:val="00752FC4"/>
    <w:rsid w:val="00757E9C"/>
    <w:rsid w:val="00762719"/>
    <w:rsid w:val="00772F50"/>
    <w:rsid w:val="00781058"/>
    <w:rsid w:val="00781309"/>
    <w:rsid w:val="0079697F"/>
    <w:rsid w:val="007977EF"/>
    <w:rsid w:val="007A27FC"/>
    <w:rsid w:val="007A2D5E"/>
    <w:rsid w:val="007A2DA0"/>
    <w:rsid w:val="007A6A2F"/>
    <w:rsid w:val="007B0887"/>
    <w:rsid w:val="007B4C91"/>
    <w:rsid w:val="007B71E4"/>
    <w:rsid w:val="007C1408"/>
    <w:rsid w:val="007C6633"/>
    <w:rsid w:val="007D0CE5"/>
    <w:rsid w:val="007D70F7"/>
    <w:rsid w:val="007E00D4"/>
    <w:rsid w:val="0080594A"/>
    <w:rsid w:val="008061D9"/>
    <w:rsid w:val="00810025"/>
    <w:rsid w:val="008152CC"/>
    <w:rsid w:val="00817932"/>
    <w:rsid w:val="00820C71"/>
    <w:rsid w:val="0083026C"/>
    <w:rsid w:val="00830C5F"/>
    <w:rsid w:val="008311DF"/>
    <w:rsid w:val="0083452F"/>
    <w:rsid w:val="00834A33"/>
    <w:rsid w:val="008443DD"/>
    <w:rsid w:val="0084526C"/>
    <w:rsid w:val="008526CF"/>
    <w:rsid w:val="00854B38"/>
    <w:rsid w:val="008562C6"/>
    <w:rsid w:val="00863CFD"/>
    <w:rsid w:val="00867213"/>
    <w:rsid w:val="00876F9A"/>
    <w:rsid w:val="008816F3"/>
    <w:rsid w:val="00896EE1"/>
    <w:rsid w:val="008B00FA"/>
    <w:rsid w:val="008B2B2A"/>
    <w:rsid w:val="008C032D"/>
    <w:rsid w:val="008C1482"/>
    <w:rsid w:val="008C2A5B"/>
    <w:rsid w:val="008D0AA7"/>
    <w:rsid w:val="008D46F0"/>
    <w:rsid w:val="008D6A85"/>
    <w:rsid w:val="008E2163"/>
    <w:rsid w:val="00912223"/>
    <w:rsid w:val="00912A0A"/>
    <w:rsid w:val="00935867"/>
    <w:rsid w:val="00945985"/>
    <w:rsid w:val="009468D3"/>
    <w:rsid w:val="009543F1"/>
    <w:rsid w:val="009606AF"/>
    <w:rsid w:val="00964324"/>
    <w:rsid w:val="00972836"/>
    <w:rsid w:val="009844A7"/>
    <w:rsid w:val="00996EFE"/>
    <w:rsid w:val="009A1CE2"/>
    <w:rsid w:val="009A2184"/>
    <w:rsid w:val="009B1E34"/>
    <w:rsid w:val="009C42D7"/>
    <w:rsid w:val="009C49E8"/>
    <w:rsid w:val="009D5513"/>
    <w:rsid w:val="009D6A30"/>
    <w:rsid w:val="009E5D57"/>
    <w:rsid w:val="009F4CB2"/>
    <w:rsid w:val="00A018B5"/>
    <w:rsid w:val="00A11F8C"/>
    <w:rsid w:val="00A17117"/>
    <w:rsid w:val="00A315E0"/>
    <w:rsid w:val="00A3765D"/>
    <w:rsid w:val="00A52AA5"/>
    <w:rsid w:val="00A737A6"/>
    <w:rsid w:val="00A763AE"/>
    <w:rsid w:val="00A766C6"/>
    <w:rsid w:val="00A77BBB"/>
    <w:rsid w:val="00A821E9"/>
    <w:rsid w:val="00A943A6"/>
    <w:rsid w:val="00AA75BE"/>
    <w:rsid w:val="00AB7796"/>
    <w:rsid w:val="00AC3533"/>
    <w:rsid w:val="00AC4FA4"/>
    <w:rsid w:val="00AC571E"/>
    <w:rsid w:val="00AD295B"/>
    <w:rsid w:val="00AF0869"/>
    <w:rsid w:val="00AF249A"/>
    <w:rsid w:val="00AF32DA"/>
    <w:rsid w:val="00AF472B"/>
    <w:rsid w:val="00AF7CFE"/>
    <w:rsid w:val="00B029FD"/>
    <w:rsid w:val="00B0447C"/>
    <w:rsid w:val="00B04533"/>
    <w:rsid w:val="00B16B6A"/>
    <w:rsid w:val="00B3181E"/>
    <w:rsid w:val="00B32F41"/>
    <w:rsid w:val="00B63133"/>
    <w:rsid w:val="00B66EC4"/>
    <w:rsid w:val="00B84606"/>
    <w:rsid w:val="00B94657"/>
    <w:rsid w:val="00B94E50"/>
    <w:rsid w:val="00BA3859"/>
    <w:rsid w:val="00BA552E"/>
    <w:rsid w:val="00BA5FF4"/>
    <w:rsid w:val="00BC0F0A"/>
    <w:rsid w:val="00BD210D"/>
    <w:rsid w:val="00BE248B"/>
    <w:rsid w:val="00BF20E6"/>
    <w:rsid w:val="00C11980"/>
    <w:rsid w:val="00C30B1F"/>
    <w:rsid w:val="00C40B3F"/>
    <w:rsid w:val="00C4508F"/>
    <w:rsid w:val="00C4554D"/>
    <w:rsid w:val="00C459A1"/>
    <w:rsid w:val="00C50202"/>
    <w:rsid w:val="00C522D9"/>
    <w:rsid w:val="00C523EB"/>
    <w:rsid w:val="00C53D0C"/>
    <w:rsid w:val="00C55A14"/>
    <w:rsid w:val="00C63705"/>
    <w:rsid w:val="00C73687"/>
    <w:rsid w:val="00C74364"/>
    <w:rsid w:val="00C80341"/>
    <w:rsid w:val="00C92582"/>
    <w:rsid w:val="00C9767F"/>
    <w:rsid w:val="00CB0809"/>
    <w:rsid w:val="00CB0A39"/>
    <w:rsid w:val="00CB19F3"/>
    <w:rsid w:val="00CB6464"/>
    <w:rsid w:val="00CB7AC2"/>
    <w:rsid w:val="00CC2DFA"/>
    <w:rsid w:val="00CC3883"/>
    <w:rsid w:val="00CD05B1"/>
    <w:rsid w:val="00CD23F8"/>
    <w:rsid w:val="00CE0448"/>
    <w:rsid w:val="00CE4329"/>
    <w:rsid w:val="00CF4773"/>
    <w:rsid w:val="00CF485B"/>
    <w:rsid w:val="00D04123"/>
    <w:rsid w:val="00D06525"/>
    <w:rsid w:val="00D10A21"/>
    <w:rsid w:val="00D13306"/>
    <w:rsid w:val="00D149F1"/>
    <w:rsid w:val="00D21837"/>
    <w:rsid w:val="00D2673C"/>
    <w:rsid w:val="00D3159D"/>
    <w:rsid w:val="00D36106"/>
    <w:rsid w:val="00D37237"/>
    <w:rsid w:val="00D4000A"/>
    <w:rsid w:val="00D45D15"/>
    <w:rsid w:val="00D544E2"/>
    <w:rsid w:val="00D623BF"/>
    <w:rsid w:val="00D62B0C"/>
    <w:rsid w:val="00D6320F"/>
    <w:rsid w:val="00D72124"/>
    <w:rsid w:val="00D72E66"/>
    <w:rsid w:val="00D815F9"/>
    <w:rsid w:val="00D85B51"/>
    <w:rsid w:val="00DA5D80"/>
    <w:rsid w:val="00DC04C8"/>
    <w:rsid w:val="00DC7840"/>
    <w:rsid w:val="00DC7F2B"/>
    <w:rsid w:val="00DD49D5"/>
    <w:rsid w:val="00DE0E54"/>
    <w:rsid w:val="00DE471A"/>
    <w:rsid w:val="00DF4309"/>
    <w:rsid w:val="00E00491"/>
    <w:rsid w:val="00E15283"/>
    <w:rsid w:val="00E2031A"/>
    <w:rsid w:val="00E23A94"/>
    <w:rsid w:val="00E26E41"/>
    <w:rsid w:val="00E26F88"/>
    <w:rsid w:val="00E30A02"/>
    <w:rsid w:val="00E30D20"/>
    <w:rsid w:val="00E32D8B"/>
    <w:rsid w:val="00E34D46"/>
    <w:rsid w:val="00E37173"/>
    <w:rsid w:val="00E55670"/>
    <w:rsid w:val="00E55A48"/>
    <w:rsid w:val="00E56C08"/>
    <w:rsid w:val="00E57849"/>
    <w:rsid w:val="00E6632C"/>
    <w:rsid w:val="00E6693F"/>
    <w:rsid w:val="00E770E4"/>
    <w:rsid w:val="00E864E9"/>
    <w:rsid w:val="00E9081C"/>
    <w:rsid w:val="00E91CBC"/>
    <w:rsid w:val="00E9659D"/>
    <w:rsid w:val="00EA2A6C"/>
    <w:rsid w:val="00EA5250"/>
    <w:rsid w:val="00EB5A74"/>
    <w:rsid w:val="00EB64EC"/>
    <w:rsid w:val="00EC3BB8"/>
    <w:rsid w:val="00EC46A2"/>
    <w:rsid w:val="00EC6723"/>
    <w:rsid w:val="00ED1CE7"/>
    <w:rsid w:val="00ED2453"/>
    <w:rsid w:val="00ED4505"/>
    <w:rsid w:val="00ED5042"/>
    <w:rsid w:val="00EE486A"/>
    <w:rsid w:val="00EE5B23"/>
    <w:rsid w:val="00EF058C"/>
    <w:rsid w:val="00F10540"/>
    <w:rsid w:val="00F21C80"/>
    <w:rsid w:val="00F26458"/>
    <w:rsid w:val="00F3375D"/>
    <w:rsid w:val="00F46B13"/>
    <w:rsid w:val="00F5457E"/>
    <w:rsid w:val="00F578E7"/>
    <w:rsid w:val="00F661CF"/>
    <w:rsid w:val="00F71D73"/>
    <w:rsid w:val="00F763B1"/>
    <w:rsid w:val="00F76CB6"/>
    <w:rsid w:val="00F807E0"/>
    <w:rsid w:val="00F82C67"/>
    <w:rsid w:val="00F91F66"/>
    <w:rsid w:val="00F92DDC"/>
    <w:rsid w:val="00F94DCE"/>
    <w:rsid w:val="00FA402E"/>
    <w:rsid w:val="00FA76ED"/>
    <w:rsid w:val="00FB21A9"/>
    <w:rsid w:val="00FB49C2"/>
    <w:rsid w:val="00FB7FF5"/>
    <w:rsid w:val="00FE07BF"/>
    <w:rsid w:val="00FE39F7"/>
    <w:rsid w:val="00FE75C6"/>
    <w:rsid w:val="00FF05EB"/>
    <w:rsid w:val="00FF6675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755B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en-US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EC67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63133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E0D"/>
    <w:rPr>
      <w:color w:val="auto"/>
    </w:rPr>
  </w:style>
  <w:style w:type="paragraph" w:styleId="Footer">
    <w:name w:val="footer"/>
    <w:basedOn w:val="Normal"/>
    <w:link w:val="FooterChar"/>
    <w:uiPriority w:val="99"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FooterChar">
    <w:name w:val="Footer Char"/>
    <w:basedOn w:val="DefaultParagraphFont"/>
    <w:link w:val="Footer"/>
    <w:uiPriority w:val="99"/>
    <w:rsid w:val="00254E0D"/>
    <w:rPr>
      <w:rFonts w:asciiTheme="majorHAnsi" w:hAnsiTheme="majorHAnsi"/>
      <w:color w:val="4E6504" w:themeColor="accent2" w:themeShade="80"/>
    </w:rPr>
  </w:style>
  <w:style w:type="character" w:styleId="PlaceholderText">
    <w:name w:val="Placeholder Text"/>
    <w:basedOn w:val="DefaultParagraphFon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ntactInfo">
    <w:name w:val="Contact Info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"/>
    <w:link w:val="DateChar"/>
    <w:uiPriority w:val="4"/>
    <w:unhideWhenUsed/>
    <w:qFormat/>
    <w:rsid w:val="00EC6723"/>
    <w:pPr>
      <w:spacing w:before="720" w:after="960"/>
    </w:pPr>
  </w:style>
  <w:style w:type="character" w:customStyle="1" w:styleId="DateChar">
    <w:name w:val="Date Char"/>
    <w:basedOn w:val="DefaultParagraphFont"/>
    <w:link w:val="Date"/>
    <w:uiPriority w:val="4"/>
    <w:rsid w:val="00752FC4"/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254E0D"/>
    <w:pPr>
      <w:spacing w:after="960" w:line="240" w:lineRule="auto"/>
    </w:pPr>
  </w:style>
  <w:style w:type="character" w:customStyle="1" w:styleId="ClosingChar">
    <w:name w:val="Closing Char"/>
    <w:basedOn w:val="DefaultParagraphFont"/>
    <w:link w:val="Closing"/>
    <w:uiPriority w:val="6"/>
    <w:rsid w:val="00254E0D"/>
    <w:rPr>
      <w:color w:val="auto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TableGrid">
    <w:name w:val="Table Grid"/>
    <w:basedOn w:val="Table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222"/>
    <w:rPr>
      <w:rFonts w:ascii="Segoe UI" w:hAnsi="Segoe UI" w:cs="Segoe UI"/>
      <w:kern w:val="16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72222"/>
  </w:style>
  <w:style w:type="paragraph" w:styleId="BlockText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5722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2222"/>
    <w:rPr>
      <w:kern w:val="16"/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7222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72222"/>
    <w:rPr>
      <w:kern w:val="16"/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72222"/>
    <w:rPr>
      <w:kern w:val="16"/>
      <w:sz w:val="22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72222"/>
    <w:rPr>
      <w:kern w:val="16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7222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72222"/>
    <w:rPr>
      <w:kern w:val="16"/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72222"/>
    <w:pPr>
      <w:spacing w:after="30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72222"/>
    <w:rPr>
      <w:kern w:val="16"/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72222"/>
    <w:rPr>
      <w:kern w:val="16"/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72222"/>
    <w:rPr>
      <w:kern w:val="16"/>
      <w:sz w:val="22"/>
      <w:szCs w:val="16"/>
    </w:rPr>
  </w:style>
  <w:style w:type="character" w:styleId="BookTitle">
    <w:name w:val="Book Title"/>
    <w:basedOn w:val="DefaultParagraphFon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customStyle="1" w:styleId="ColorfulGrid1">
    <w:name w:val="Colorful Grid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ColorfulList1">
    <w:name w:val="Colorful List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ColorfulShading1">
    <w:name w:val="Colorful Shading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7222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22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222"/>
    <w:rPr>
      <w:kern w:val="16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2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222"/>
    <w:rPr>
      <w:b/>
      <w:bCs/>
      <w:kern w:val="16"/>
      <w:sz w:val="22"/>
    </w:rPr>
  </w:style>
  <w:style w:type="table" w:customStyle="1" w:styleId="DarkList1">
    <w:name w:val="Dark List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2222"/>
    <w:rPr>
      <w:rFonts w:ascii="Segoe UI" w:hAnsi="Segoe UI" w:cs="Segoe UI"/>
      <w:kern w:val="16"/>
      <w:sz w:val="22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572222"/>
    <w:pPr>
      <w:spacing w:after="0"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572222"/>
    <w:rPr>
      <w:kern w:val="16"/>
      <w:sz w:val="22"/>
    </w:rPr>
  </w:style>
  <w:style w:type="character" w:styleId="Emphasis">
    <w:name w:val="Emphasis"/>
    <w:basedOn w:val="DefaultParagraphFont"/>
    <w:uiPriority w:val="20"/>
    <w:semiHidden/>
    <w:qFormat/>
    <w:rsid w:val="00572222"/>
    <w:rPr>
      <w:i/>
      <w:iCs/>
      <w:sz w:val="22"/>
    </w:rPr>
  </w:style>
  <w:style w:type="character" w:styleId="EndnoteReference">
    <w:name w:val="end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72222"/>
    <w:rPr>
      <w:kern w:val="16"/>
      <w:sz w:val="22"/>
    </w:rPr>
  </w:style>
  <w:style w:type="paragraph" w:styleId="EnvelopeAddress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72222"/>
    <w:rPr>
      <w:sz w:val="22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72222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72222"/>
    <w:rPr>
      <w:kern w:val="16"/>
      <w:sz w:val="22"/>
    </w:rPr>
  </w:style>
  <w:style w:type="table" w:customStyle="1" w:styleId="GridTable1Light1">
    <w:name w:val="Grid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572222"/>
    <w:rPr>
      <w:sz w:val="22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72222"/>
    <w:rPr>
      <w:i/>
      <w:iCs/>
      <w:kern w:val="16"/>
      <w:sz w:val="22"/>
    </w:rPr>
  </w:style>
  <w:style w:type="character" w:styleId="HTMLCite">
    <w:name w:val="HTML Cit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Code">
    <w:name w:val="HTML Code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TMLKeyboard">
    <w:name w:val="HTML Keyboard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72222"/>
    <w:rPr>
      <w:rFonts w:ascii="Consolas" w:hAnsi="Consolas"/>
      <w:kern w:val="16"/>
      <w:sz w:val="22"/>
    </w:rPr>
  </w:style>
  <w:style w:type="character" w:styleId="HTMLSample">
    <w:name w:val="HTML Sample"/>
    <w:basedOn w:val="DefaultParagraphFon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2222"/>
    <w:rPr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F51EC"/>
    <w:rPr>
      <w:i/>
      <w:iCs/>
      <w:color w:val="95B511" w:themeColor="accent1" w:themeShade="BF"/>
    </w:rPr>
  </w:style>
  <w:style w:type="character" w:styleId="IntenseReference">
    <w:name w:val="Intense Reference"/>
    <w:basedOn w:val="DefaultParagraphFon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customStyle="1" w:styleId="LightGrid1">
    <w:name w:val="Light Grid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-Accent11">
    <w:name w:val="Light Grid - Accent 11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customStyle="1" w:styleId="LightList1">
    <w:name w:val="Light List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-Accent11">
    <w:name w:val="Light List - Accent 11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customStyle="1" w:styleId="LightShading1">
    <w:name w:val="Light Shading1"/>
    <w:basedOn w:val="Table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72222"/>
    <w:rPr>
      <w:sz w:val="22"/>
    </w:rPr>
  </w:style>
  <w:style w:type="paragraph" w:styleId="List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572222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72222"/>
    <w:rPr>
      <w:rFonts w:ascii="Consolas" w:hAnsi="Consolas"/>
      <w:kern w:val="16"/>
      <w:sz w:val="22"/>
    </w:rPr>
  </w:style>
  <w:style w:type="table" w:customStyle="1" w:styleId="MediumGrid11">
    <w:name w:val="Medium Grid 1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customStyle="1" w:styleId="MediumGrid21">
    <w:name w:val="Medium Grid 2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1">
    <w:name w:val="Medium Grid 3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customStyle="1" w:styleId="MediumList11">
    <w:name w:val="Medium Lis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-Accent11">
    <w:name w:val="Medium List 1 - Accent 11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customStyle="1" w:styleId="MediumList21">
    <w:name w:val="Medium List 2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7222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72222"/>
    <w:rPr>
      <w:kern w:val="16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572222"/>
    <w:rPr>
      <w:sz w:val="22"/>
    </w:rPr>
  </w:style>
  <w:style w:type="table" w:customStyle="1" w:styleId="PlainTable11">
    <w:name w:val="Plain Table 11"/>
    <w:basedOn w:val="Table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72222"/>
    <w:rPr>
      <w:rFonts w:ascii="Consolas" w:hAnsi="Consolas"/>
      <w:kern w:val="16"/>
      <w:sz w:val="22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72222"/>
    <w:rPr>
      <w:i/>
      <w:iCs/>
      <w:color w:val="404040" w:themeColor="text1" w:themeTint="BF"/>
      <w:kern w:val="16"/>
      <w:sz w:val="22"/>
    </w:rPr>
  </w:style>
  <w:style w:type="paragraph" w:styleId="Salutation">
    <w:name w:val="Salutation"/>
    <w:basedOn w:val="Normal"/>
    <w:next w:val="Normal"/>
    <w:link w:val="SalutationChar"/>
    <w:uiPriority w:val="5"/>
    <w:qFormat/>
    <w:rsid w:val="00572222"/>
  </w:style>
  <w:style w:type="character" w:customStyle="1" w:styleId="SalutationChar">
    <w:name w:val="Salutation Char"/>
    <w:basedOn w:val="DefaultParagraphFont"/>
    <w:link w:val="Salutation"/>
    <w:uiPriority w:val="5"/>
    <w:rsid w:val="00752FC4"/>
  </w:style>
  <w:style w:type="paragraph" w:styleId="Signature">
    <w:name w:val="Signature"/>
    <w:basedOn w:val="Normal"/>
    <w:next w:val="Normal"/>
    <w:link w:val="SignatureChar"/>
    <w:uiPriority w:val="7"/>
    <w:qFormat/>
    <w:rsid w:val="00254E0D"/>
    <w:pPr>
      <w:contextualSpacing/>
    </w:pPr>
  </w:style>
  <w:style w:type="character" w:customStyle="1" w:styleId="SignatureChar">
    <w:name w:val="Signature Char"/>
    <w:basedOn w:val="DefaultParagraphFont"/>
    <w:link w:val="Signature"/>
    <w:uiPriority w:val="7"/>
    <w:rsid w:val="00254E0D"/>
    <w:rPr>
      <w:color w:val="auto"/>
    </w:rPr>
  </w:style>
  <w:style w:type="character" w:styleId="Strong">
    <w:name w:val="Strong"/>
    <w:basedOn w:val="DefaultParagraphFont"/>
    <w:uiPriority w:val="19"/>
    <w:semiHidden/>
    <w:qFormat/>
    <w:rsid w:val="00572222"/>
    <w:rPr>
      <w:b/>
      <w:bCs/>
      <w:sz w:val="2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SubtleReference">
    <w:name w:val="Subtle Reference"/>
    <w:basedOn w:val="DefaultParagraphFon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Table3Deffects1">
    <w:name w:val="Table 3D effects 1"/>
    <w:basedOn w:val="Table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  <w:style w:type="table" w:customStyle="1" w:styleId="TableGrid10">
    <w:name w:val="Table Grid1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"/>
    <w:basedOn w:val="TableNormal"/>
    <w:next w:val="TableGrid"/>
    <w:uiPriority w:val="59"/>
    <w:rsid w:val="002B4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">
    <w:name w:val="Table Grid3"/>
    <w:basedOn w:val="TableNormal"/>
    <w:next w:val="TableGrid"/>
    <w:uiPriority w:val="59"/>
    <w:rsid w:val="00B31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0">
    <w:name w:val="Table Grid4"/>
    <w:basedOn w:val="TableNormal"/>
    <w:next w:val="TableGrid"/>
    <w:uiPriority w:val="59"/>
    <w:rsid w:val="00CB1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59"/>
    <w:rsid w:val="000D0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0">
    <w:name w:val="Table Grid6"/>
    <w:basedOn w:val="TableNormal"/>
    <w:next w:val="TableGrid"/>
    <w:uiPriority w:val="59"/>
    <w:rsid w:val="007A2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C49E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3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3182B"/>
  </w:style>
  <w:style w:type="character" w:customStyle="1" w:styleId="eop">
    <w:name w:val="eop"/>
    <w:basedOn w:val="DefaultParagraphFont"/>
    <w:rsid w:val="0043182B"/>
  </w:style>
  <w:style w:type="character" w:customStyle="1" w:styleId="scxw230316157">
    <w:name w:val="scxw230316157"/>
    <w:basedOn w:val="DefaultParagraphFont"/>
    <w:rsid w:val="004318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3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8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utreach\AppData\Roaming\Microsoft\Templates\Modern%20capsules%20letterhead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A1FB291D195E46A8108149BB8A7635" ma:contentTypeVersion="3" ma:contentTypeDescription="Create a new document." ma:contentTypeScope="" ma:versionID="64075128f3163832249364f6d3e9e9b8">
  <xsd:schema xmlns:xsd="http://www.w3.org/2001/XMLSchema" xmlns:xs="http://www.w3.org/2001/XMLSchema" xmlns:p="http://schemas.microsoft.com/office/2006/metadata/properties" xmlns:ns2="3b8c3deb-b656-4ea4-900d-f8ac7d0847e9" targetNamespace="http://schemas.microsoft.com/office/2006/metadata/properties" ma:root="true" ma:fieldsID="0ebbf603b7d6a73aa28a9df3003ebb5a" ns2:_="">
    <xsd:import namespace="3b8c3deb-b656-4ea4-900d-f8ac7d084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c3deb-b656-4ea4-900d-f8ac7d08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D0D7E7-49EC-487D-8464-8F8026F5EB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59A393-3CE3-4BEE-AD8E-09357B5BAF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8c3deb-b656-4ea4-900d-f8ac7d084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Modern capsules letterhead</Template>
  <TotalTime>0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2026-07-10T11:01:00Z</dcterms:created>
  <dcterms:modified xsi:type="dcterms:W3CDTF">2026-09-09T10:19:00Z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0x01010007A1FB291D195E46A8108149BB8A7635</vt:lpwstr>
  </property>
</Properties>
</file>