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81C8F7" w14:textId="396638D0" w:rsidR="007311F4" w:rsidRDefault="007311F4" w:rsidP="00AC368B">
      <w:pPr>
        <w:spacing w:after="0"/>
        <w:rPr>
          <w:rFonts w:cstheme="minorHAnsi"/>
          <w:b/>
          <w:bCs/>
          <w:sz w:val="28"/>
          <w:szCs w:val="28"/>
        </w:rPr>
      </w:pPr>
      <w:r w:rsidRPr="00361758">
        <w:rPr>
          <w:rFonts w:cstheme="minorHAns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3138EC0D" wp14:editId="5145E3ED">
                <wp:simplePos x="0" y="0"/>
                <wp:positionH relativeFrom="margin">
                  <wp:posOffset>1387475</wp:posOffset>
                </wp:positionH>
                <wp:positionV relativeFrom="paragraph">
                  <wp:posOffset>160020</wp:posOffset>
                </wp:positionV>
                <wp:extent cx="3905250" cy="381000"/>
                <wp:effectExtent l="0" t="0" r="19050" b="1905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0" cy="381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F0976F" id="Rectangle 12" o:spid="_x0000_s1026" style="position:absolute;margin-left:109.25pt;margin-top:12.6pt;width:307.5pt;height:30pt;z-index:-251646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" fillcolor="white [3201]" strokecolor="#2c3644 [3209]" strokeweight="2pt">
                <w10:wrap anchorx="margin"/>
              </v:rect>
            </w:pict>
          </mc:Fallback>
        </mc:AlternateContent>
      </w:r>
    </w:p>
    <w:p w14:paraId="2F57A067" w14:textId="0731446F" w:rsidR="007311F4" w:rsidRDefault="00017E1F" w:rsidP="00AC368B">
      <w:pPr>
        <w:spacing w:after="0"/>
        <w:jc w:val="center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CCN </w:t>
      </w:r>
      <w:r w:rsidR="00817932" w:rsidRPr="00361758">
        <w:rPr>
          <w:rFonts w:cstheme="minorHAnsi"/>
          <w:b/>
          <w:bCs/>
          <w:sz w:val="28"/>
          <w:szCs w:val="28"/>
        </w:rPr>
        <w:t>Sensory Assessment Checklist</w:t>
      </w:r>
      <w:r w:rsidR="00E30A02">
        <w:rPr>
          <w:rFonts w:cstheme="minorHAnsi"/>
          <w:b/>
          <w:bCs/>
          <w:sz w:val="28"/>
          <w:szCs w:val="28"/>
        </w:rPr>
        <w:t xml:space="preserve"> </w:t>
      </w:r>
      <w:r w:rsidR="007311F4">
        <w:rPr>
          <w:rFonts w:cstheme="minorHAnsi"/>
          <w:b/>
          <w:bCs/>
          <w:sz w:val="28"/>
          <w:szCs w:val="28"/>
        </w:rPr>
        <w:t>–</w:t>
      </w:r>
      <w:r w:rsidR="00E30A02">
        <w:rPr>
          <w:rFonts w:cstheme="minorHAnsi"/>
          <w:b/>
          <w:bCs/>
          <w:sz w:val="28"/>
          <w:szCs w:val="28"/>
        </w:rPr>
        <w:t xml:space="preserve"> </w:t>
      </w:r>
      <w:r w:rsidR="007311F4">
        <w:rPr>
          <w:rFonts w:cstheme="minorHAnsi"/>
          <w:b/>
          <w:bCs/>
          <w:sz w:val="28"/>
          <w:szCs w:val="28"/>
        </w:rPr>
        <w:t>Parent/Carer</w:t>
      </w:r>
    </w:p>
    <w:p w14:paraId="0EFDBE8A" w14:textId="77777777" w:rsidR="00AC368B" w:rsidRPr="00AC368B" w:rsidRDefault="00AC368B" w:rsidP="00AC368B">
      <w:pPr>
        <w:spacing w:after="0"/>
        <w:jc w:val="center"/>
        <w:rPr>
          <w:rFonts w:cstheme="minorHAnsi"/>
          <w:b/>
          <w:bCs/>
          <w:sz w:val="28"/>
          <w:szCs w:val="28"/>
        </w:rPr>
      </w:pPr>
    </w:p>
    <w:tbl>
      <w:tblPr>
        <w:tblStyle w:val="TableGrid"/>
        <w:tblW w:w="10764" w:type="dxa"/>
        <w:tblLook w:val="04A0" w:firstRow="1" w:lastRow="0" w:firstColumn="1" w:lastColumn="0" w:noHBand="0" w:noVBand="1"/>
      </w:tblPr>
      <w:tblGrid>
        <w:gridCol w:w="4673"/>
        <w:gridCol w:w="6091"/>
      </w:tblGrid>
      <w:tr w:rsidR="00CC2DFA" w:rsidRPr="00B1270C" w14:paraId="1FC7CF17" w14:textId="77777777" w:rsidTr="00BA5FF4">
        <w:trPr>
          <w:trHeight w:val="567"/>
        </w:trPr>
        <w:tc>
          <w:tcPr>
            <w:tcW w:w="4673" w:type="dxa"/>
            <w:vAlign w:val="center"/>
          </w:tcPr>
          <w:p w14:paraId="22A9811F" w14:textId="23144382" w:rsidR="00CC2DFA" w:rsidRPr="00B1270C" w:rsidRDefault="009543F1" w:rsidP="00F92ACA">
            <w:pPr>
              <w:rPr>
                <w:rFonts w:ascii="Arial" w:hAnsi="Arial" w:cs="Arial"/>
              </w:rPr>
            </w:pPr>
            <w:r w:rsidRPr="00B1270C">
              <w:rPr>
                <w:rFonts w:ascii="Arial" w:hAnsi="Arial" w:cs="Arial"/>
              </w:rPr>
              <w:t xml:space="preserve">Full Name of </w:t>
            </w:r>
            <w:r w:rsidR="007311F4" w:rsidRPr="00B1270C">
              <w:rPr>
                <w:rFonts w:ascii="Arial" w:hAnsi="Arial" w:cs="Arial"/>
              </w:rPr>
              <w:t>Child:</w:t>
            </w:r>
          </w:p>
        </w:tc>
        <w:tc>
          <w:tcPr>
            <w:tcW w:w="6091" w:type="dxa"/>
            <w:vAlign w:val="center"/>
          </w:tcPr>
          <w:p w14:paraId="5BCB42A0" w14:textId="77777777" w:rsidR="00CC2DFA" w:rsidRPr="00B1270C" w:rsidRDefault="00CC2DFA" w:rsidP="00F92ACA">
            <w:pPr>
              <w:rPr>
                <w:rFonts w:ascii="Arial" w:hAnsi="Arial" w:cs="Arial"/>
              </w:rPr>
            </w:pPr>
          </w:p>
        </w:tc>
      </w:tr>
      <w:tr w:rsidR="00B0447C" w:rsidRPr="00B1270C" w14:paraId="3A47D235" w14:textId="77777777" w:rsidTr="00BA5FF4">
        <w:trPr>
          <w:trHeight w:val="567"/>
        </w:trPr>
        <w:tc>
          <w:tcPr>
            <w:tcW w:w="4673" w:type="dxa"/>
            <w:vAlign w:val="center"/>
          </w:tcPr>
          <w:p w14:paraId="1A95C079" w14:textId="675D6476" w:rsidR="00B0447C" w:rsidRPr="00B1270C" w:rsidRDefault="007311F4" w:rsidP="00F92ACA">
            <w:pPr>
              <w:rPr>
                <w:rFonts w:ascii="Arial" w:hAnsi="Arial" w:cs="Arial"/>
              </w:rPr>
            </w:pPr>
            <w:r w:rsidRPr="00B1270C">
              <w:rPr>
                <w:rFonts w:ascii="Arial" w:hAnsi="Arial" w:cs="Arial"/>
              </w:rPr>
              <w:t>Child’s</w:t>
            </w:r>
            <w:r w:rsidR="00B0447C" w:rsidRPr="00B1270C">
              <w:rPr>
                <w:rFonts w:ascii="Arial" w:hAnsi="Arial" w:cs="Arial"/>
              </w:rPr>
              <w:t xml:space="preserve"> Date of Birth: </w:t>
            </w:r>
          </w:p>
        </w:tc>
        <w:tc>
          <w:tcPr>
            <w:tcW w:w="6091" w:type="dxa"/>
            <w:vAlign w:val="center"/>
          </w:tcPr>
          <w:p w14:paraId="7E05A996" w14:textId="77777777" w:rsidR="00B0447C" w:rsidRPr="00B1270C" w:rsidRDefault="00B0447C" w:rsidP="00F92ACA">
            <w:pPr>
              <w:rPr>
                <w:rFonts w:ascii="Arial" w:hAnsi="Arial" w:cs="Arial"/>
              </w:rPr>
            </w:pPr>
          </w:p>
        </w:tc>
      </w:tr>
      <w:tr w:rsidR="002A32ED" w:rsidRPr="00B1270C" w14:paraId="20F737B5" w14:textId="77777777" w:rsidTr="00BA5FF4">
        <w:trPr>
          <w:trHeight w:val="567"/>
        </w:trPr>
        <w:tc>
          <w:tcPr>
            <w:tcW w:w="4673" w:type="dxa"/>
            <w:vAlign w:val="center"/>
          </w:tcPr>
          <w:p w14:paraId="0F3A58B8" w14:textId="5419EAB2" w:rsidR="002A32ED" w:rsidRPr="00B1270C" w:rsidRDefault="002A32ED" w:rsidP="00F92ACA">
            <w:pPr>
              <w:rPr>
                <w:rFonts w:ascii="Arial" w:hAnsi="Arial" w:cs="Arial"/>
              </w:rPr>
            </w:pPr>
            <w:r w:rsidRPr="00B1270C">
              <w:rPr>
                <w:rFonts w:ascii="Arial" w:hAnsi="Arial" w:cs="Arial"/>
              </w:rPr>
              <w:t xml:space="preserve">Name of </w:t>
            </w:r>
            <w:r w:rsidR="009543F1" w:rsidRPr="00B1270C">
              <w:rPr>
                <w:rFonts w:ascii="Arial" w:hAnsi="Arial" w:cs="Arial"/>
              </w:rPr>
              <w:t>person completing this checklist:</w:t>
            </w:r>
          </w:p>
        </w:tc>
        <w:tc>
          <w:tcPr>
            <w:tcW w:w="6091" w:type="dxa"/>
            <w:vAlign w:val="center"/>
          </w:tcPr>
          <w:p w14:paraId="4C6A316E" w14:textId="77777777" w:rsidR="002A32ED" w:rsidRPr="00B1270C" w:rsidRDefault="002A32ED" w:rsidP="00F92ACA">
            <w:pPr>
              <w:rPr>
                <w:rFonts w:ascii="Arial" w:hAnsi="Arial" w:cs="Arial"/>
              </w:rPr>
            </w:pPr>
          </w:p>
        </w:tc>
      </w:tr>
      <w:tr w:rsidR="00635E48" w:rsidRPr="00B1270C" w14:paraId="1ADD9365" w14:textId="77777777" w:rsidTr="00BA5FF4">
        <w:trPr>
          <w:trHeight w:val="567"/>
        </w:trPr>
        <w:tc>
          <w:tcPr>
            <w:tcW w:w="4673" w:type="dxa"/>
            <w:vAlign w:val="center"/>
          </w:tcPr>
          <w:p w14:paraId="062C22F5" w14:textId="5F1615C7" w:rsidR="00635E48" w:rsidRPr="00B1270C" w:rsidRDefault="007311F4" w:rsidP="00F92ACA">
            <w:pPr>
              <w:rPr>
                <w:rFonts w:ascii="Arial" w:hAnsi="Arial" w:cs="Arial"/>
              </w:rPr>
            </w:pPr>
            <w:r w:rsidRPr="00B1270C">
              <w:rPr>
                <w:rFonts w:ascii="Arial" w:hAnsi="Arial" w:cs="Arial"/>
              </w:rPr>
              <w:t>Relationship to child:</w:t>
            </w:r>
          </w:p>
        </w:tc>
        <w:tc>
          <w:tcPr>
            <w:tcW w:w="6091" w:type="dxa"/>
            <w:vAlign w:val="center"/>
          </w:tcPr>
          <w:p w14:paraId="6645B27F" w14:textId="77777777" w:rsidR="00635E48" w:rsidRPr="00B1270C" w:rsidRDefault="00635E48" w:rsidP="00F92ACA">
            <w:pPr>
              <w:rPr>
                <w:rFonts w:ascii="Arial" w:hAnsi="Arial" w:cs="Arial"/>
              </w:rPr>
            </w:pPr>
          </w:p>
        </w:tc>
      </w:tr>
      <w:tr w:rsidR="002107F5" w:rsidRPr="00B1270C" w14:paraId="26414E3B" w14:textId="77777777" w:rsidTr="00BA5FF4">
        <w:trPr>
          <w:trHeight w:val="567"/>
        </w:trPr>
        <w:tc>
          <w:tcPr>
            <w:tcW w:w="4673" w:type="dxa"/>
            <w:vAlign w:val="center"/>
          </w:tcPr>
          <w:p w14:paraId="6348AC69" w14:textId="51961581" w:rsidR="002107F5" w:rsidRPr="00B1270C" w:rsidRDefault="002107F5" w:rsidP="00F92ACA">
            <w:pPr>
              <w:rPr>
                <w:rFonts w:ascii="Arial" w:hAnsi="Arial" w:cs="Arial"/>
              </w:rPr>
            </w:pPr>
            <w:r w:rsidRPr="00B1270C">
              <w:rPr>
                <w:rFonts w:ascii="Arial" w:hAnsi="Arial" w:cs="Arial"/>
              </w:rPr>
              <w:t>Signature:</w:t>
            </w:r>
          </w:p>
        </w:tc>
        <w:tc>
          <w:tcPr>
            <w:tcW w:w="6091" w:type="dxa"/>
            <w:vAlign w:val="center"/>
          </w:tcPr>
          <w:p w14:paraId="760B301A" w14:textId="77777777" w:rsidR="002107F5" w:rsidRPr="00B1270C" w:rsidRDefault="002107F5" w:rsidP="00F92ACA">
            <w:pPr>
              <w:rPr>
                <w:rFonts w:ascii="Arial" w:hAnsi="Arial" w:cs="Arial"/>
              </w:rPr>
            </w:pPr>
          </w:p>
        </w:tc>
      </w:tr>
      <w:tr w:rsidR="00CC2DFA" w:rsidRPr="00B1270C" w14:paraId="40B6896A" w14:textId="77777777" w:rsidTr="00BA5FF4">
        <w:trPr>
          <w:trHeight w:val="567"/>
        </w:trPr>
        <w:tc>
          <w:tcPr>
            <w:tcW w:w="4673" w:type="dxa"/>
            <w:vAlign w:val="center"/>
          </w:tcPr>
          <w:p w14:paraId="0E4E6D84" w14:textId="686298A7" w:rsidR="00CC2DFA" w:rsidRPr="00B1270C" w:rsidRDefault="00CC2DFA" w:rsidP="00F92ACA">
            <w:pPr>
              <w:rPr>
                <w:rFonts w:ascii="Arial" w:hAnsi="Arial" w:cs="Arial"/>
              </w:rPr>
            </w:pPr>
            <w:r w:rsidRPr="00B1270C">
              <w:rPr>
                <w:rFonts w:ascii="Arial" w:hAnsi="Arial" w:cs="Arial"/>
              </w:rPr>
              <w:t>Date</w:t>
            </w:r>
            <w:r w:rsidR="00F661CF" w:rsidRPr="00B1270C">
              <w:rPr>
                <w:rFonts w:ascii="Arial" w:hAnsi="Arial" w:cs="Arial"/>
              </w:rPr>
              <w:t xml:space="preserve"> form completed: </w:t>
            </w:r>
          </w:p>
        </w:tc>
        <w:tc>
          <w:tcPr>
            <w:tcW w:w="6091" w:type="dxa"/>
            <w:vAlign w:val="center"/>
          </w:tcPr>
          <w:p w14:paraId="71CC2BBB" w14:textId="77777777" w:rsidR="00CC2DFA" w:rsidRPr="00B1270C" w:rsidRDefault="00CC2DFA" w:rsidP="00F92ACA">
            <w:pPr>
              <w:rPr>
                <w:rFonts w:ascii="Arial" w:hAnsi="Arial" w:cs="Arial"/>
              </w:rPr>
            </w:pPr>
          </w:p>
        </w:tc>
      </w:tr>
      <w:tr w:rsidR="00B1270C" w:rsidRPr="00B1270C" w14:paraId="698A9D58" w14:textId="77777777" w:rsidTr="00BA5FF4">
        <w:trPr>
          <w:trHeight w:val="567"/>
        </w:trPr>
        <w:tc>
          <w:tcPr>
            <w:tcW w:w="4673" w:type="dxa"/>
            <w:vAlign w:val="center"/>
          </w:tcPr>
          <w:p w14:paraId="32EAD4F8" w14:textId="2633DD55" w:rsidR="00B1270C" w:rsidRPr="00B1270C" w:rsidRDefault="00B1270C" w:rsidP="00F92A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 of School:</w:t>
            </w:r>
          </w:p>
        </w:tc>
        <w:tc>
          <w:tcPr>
            <w:tcW w:w="6091" w:type="dxa"/>
            <w:vAlign w:val="center"/>
          </w:tcPr>
          <w:p w14:paraId="75F8EC35" w14:textId="77777777" w:rsidR="00B1270C" w:rsidRPr="00B1270C" w:rsidRDefault="00B1270C" w:rsidP="00F92ACA">
            <w:pPr>
              <w:rPr>
                <w:rFonts w:ascii="Arial" w:hAnsi="Arial" w:cs="Arial"/>
              </w:rPr>
            </w:pPr>
          </w:p>
        </w:tc>
      </w:tr>
    </w:tbl>
    <w:p w14:paraId="597336E1" w14:textId="77777777" w:rsidR="00280195" w:rsidRPr="00B1270C" w:rsidRDefault="00280195" w:rsidP="002879B0">
      <w:pPr>
        <w:spacing w:after="0"/>
        <w:rPr>
          <w:rFonts w:ascii="Arial" w:hAnsi="Arial" w:cs="Arial"/>
          <w:lang w:val="en-GB"/>
        </w:rPr>
      </w:pPr>
    </w:p>
    <w:p w14:paraId="68082672" w14:textId="7F774CFB" w:rsidR="006B7898" w:rsidRPr="00B1270C" w:rsidRDefault="00F91F66" w:rsidP="00DE471A">
      <w:pPr>
        <w:spacing w:after="0"/>
        <w:rPr>
          <w:rFonts w:ascii="Arial" w:hAnsi="Arial" w:cs="Arial"/>
          <w:lang w:val="en-GB"/>
        </w:rPr>
      </w:pPr>
      <w:r w:rsidRPr="00B1270C">
        <w:rPr>
          <w:rFonts w:ascii="Arial" w:hAnsi="Arial" w:cs="Arial"/>
          <w:lang w:val="en-GB"/>
        </w:rPr>
        <w:t xml:space="preserve">This checklist </w:t>
      </w:r>
      <w:r w:rsidR="0063509C" w:rsidRPr="00B1270C">
        <w:rPr>
          <w:rFonts w:ascii="Arial" w:hAnsi="Arial" w:cs="Arial"/>
          <w:lang w:val="en-GB"/>
        </w:rPr>
        <w:t>is</w:t>
      </w:r>
      <w:r w:rsidR="006B7898" w:rsidRPr="00B1270C">
        <w:rPr>
          <w:rFonts w:ascii="Arial" w:hAnsi="Arial" w:cs="Arial"/>
          <w:lang w:val="en-GB"/>
        </w:rPr>
        <w:t xml:space="preserve"> taken from </w:t>
      </w:r>
      <w:r w:rsidR="00313BF1" w:rsidRPr="00B1270C">
        <w:rPr>
          <w:rFonts w:ascii="Arial" w:hAnsi="Arial" w:cs="Arial"/>
          <w:lang w:val="en-GB"/>
        </w:rPr>
        <w:t xml:space="preserve">the AET </w:t>
      </w:r>
      <w:r w:rsidR="003E4684" w:rsidRPr="00B1270C">
        <w:rPr>
          <w:rFonts w:ascii="Arial" w:hAnsi="Arial" w:cs="Arial"/>
          <w:lang w:val="en-GB"/>
        </w:rPr>
        <w:t>website and is based on the sensory profile checklist from Bogdashina, 2003 and included in the IDP autism spectrum</w:t>
      </w:r>
      <w:r w:rsidR="00F3375D" w:rsidRPr="00B1270C">
        <w:rPr>
          <w:rFonts w:ascii="Arial" w:hAnsi="Arial" w:cs="Arial"/>
          <w:lang w:val="en-GB"/>
        </w:rPr>
        <w:t>.</w:t>
      </w:r>
    </w:p>
    <w:p w14:paraId="6C8C314B" w14:textId="77777777" w:rsidR="002879B0" w:rsidRPr="00B1270C" w:rsidRDefault="002879B0" w:rsidP="002879B0">
      <w:pPr>
        <w:spacing w:after="0"/>
        <w:rPr>
          <w:rFonts w:ascii="Arial" w:hAnsi="Arial" w:cs="Arial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1"/>
        <w:gridCol w:w="7639"/>
        <w:gridCol w:w="770"/>
        <w:gridCol w:w="769"/>
        <w:gridCol w:w="779"/>
      </w:tblGrid>
      <w:tr w:rsidR="00F46B13" w:rsidRPr="00B1270C" w14:paraId="4FE834B5" w14:textId="77777777" w:rsidTr="00133D65">
        <w:trPr>
          <w:trHeight w:val="567"/>
        </w:trPr>
        <w:tc>
          <w:tcPr>
            <w:tcW w:w="562" w:type="dxa"/>
            <w:shd w:val="clear" w:color="auto" w:fill="D9D9D9" w:themeFill="background1" w:themeFillShade="D9"/>
            <w:vAlign w:val="center"/>
          </w:tcPr>
          <w:p w14:paraId="42873FF0" w14:textId="6537AF8F" w:rsidR="00F46B13" w:rsidRPr="00B1270C" w:rsidRDefault="00BF20E6" w:rsidP="00F46B13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B1270C">
              <w:rPr>
                <w:rFonts w:ascii="Arial" w:hAnsi="Arial" w:cs="Arial"/>
                <w:b/>
                <w:bCs/>
                <w:lang w:val="en-GB"/>
              </w:rPr>
              <w:t>No.</w:t>
            </w:r>
          </w:p>
        </w:tc>
        <w:tc>
          <w:tcPr>
            <w:tcW w:w="7655" w:type="dxa"/>
            <w:shd w:val="clear" w:color="auto" w:fill="D9D9D9" w:themeFill="background1" w:themeFillShade="D9"/>
            <w:vAlign w:val="center"/>
          </w:tcPr>
          <w:p w14:paraId="572E1A2F" w14:textId="02479DC1" w:rsidR="00F46B13" w:rsidRPr="00B1270C" w:rsidRDefault="00BF20E6" w:rsidP="00F46B13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B1270C">
              <w:rPr>
                <w:rFonts w:ascii="Arial" w:hAnsi="Arial" w:cs="Arial"/>
                <w:b/>
                <w:bCs/>
                <w:lang w:val="en-GB"/>
              </w:rPr>
              <w:t>Item</w:t>
            </w:r>
          </w:p>
        </w:tc>
        <w:tc>
          <w:tcPr>
            <w:tcW w:w="770" w:type="dxa"/>
            <w:shd w:val="clear" w:color="auto" w:fill="D9D9D9" w:themeFill="background1" w:themeFillShade="D9"/>
            <w:vAlign w:val="center"/>
          </w:tcPr>
          <w:p w14:paraId="131F626C" w14:textId="3CB03EA6" w:rsidR="00F46B13" w:rsidRPr="00B1270C" w:rsidRDefault="00BF20E6" w:rsidP="009E5D57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B1270C">
              <w:rPr>
                <w:rFonts w:ascii="Arial" w:hAnsi="Arial" w:cs="Arial"/>
                <w:b/>
                <w:bCs/>
                <w:lang w:val="en-GB"/>
              </w:rPr>
              <w:t>Yes</w:t>
            </w:r>
          </w:p>
        </w:tc>
        <w:tc>
          <w:tcPr>
            <w:tcW w:w="770" w:type="dxa"/>
            <w:shd w:val="clear" w:color="auto" w:fill="D9D9D9" w:themeFill="background1" w:themeFillShade="D9"/>
            <w:vAlign w:val="center"/>
          </w:tcPr>
          <w:p w14:paraId="75F9EF91" w14:textId="15113991" w:rsidR="00F46B13" w:rsidRPr="00B1270C" w:rsidRDefault="00BF20E6" w:rsidP="009E5D57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B1270C">
              <w:rPr>
                <w:rFonts w:ascii="Arial" w:hAnsi="Arial" w:cs="Arial"/>
                <w:b/>
                <w:bCs/>
                <w:lang w:val="en-GB"/>
              </w:rPr>
              <w:t>No</w:t>
            </w:r>
          </w:p>
        </w:tc>
        <w:tc>
          <w:tcPr>
            <w:tcW w:w="771" w:type="dxa"/>
            <w:shd w:val="clear" w:color="auto" w:fill="D9D9D9" w:themeFill="background1" w:themeFillShade="D9"/>
            <w:vAlign w:val="center"/>
          </w:tcPr>
          <w:p w14:paraId="59ACA94F" w14:textId="7FFC6320" w:rsidR="00F46B13" w:rsidRPr="00B1270C" w:rsidRDefault="00BF20E6" w:rsidP="009E5D57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B1270C">
              <w:rPr>
                <w:rFonts w:ascii="Arial" w:hAnsi="Arial" w:cs="Arial"/>
                <w:b/>
                <w:bCs/>
                <w:lang w:val="en-GB"/>
              </w:rPr>
              <w:t>Don’t know</w:t>
            </w:r>
          </w:p>
        </w:tc>
      </w:tr>
      <w:tr w:rsidR="00F46B13" w:rsidRPr="00B1270C" w14:paraId="4B49CBA5" w14:textId="77777777" w:rsidTr="00133D65">
        <w:trPr>
          <w:trHeight w:val="567"/>
        </w:trPr>
        <w:tc>
          <w:tcPr>
            <w:tcW w:w="562" w:type="dxa"/>
            <w:vAlign w:val="center"/>
          </w:tcPr>
          <w:p w14:paraId="1A3AEB02" w14:textId="425CE829" w:rsidR="00F46B13" w:rsidRPr="00B1270C" w:rsidRDefault="00133D65" w:rsidP="009E5D57">
            <w:pPr>
              <w:jc w:val="center"/>
              <w:rPr>
                <w:rFonts w:ascii="Arial" w:hAnsi="Arial" w:cs="Arial"/>
                <w:lang w:val="en-GB"/>
              </w:rPr>
            </w:pPr>
            <w:r w:rsidRPr="00B1270C">
              <w:rPr>
                <w:rFonts w:ascii="Arial" w:hAnsi="Arial" w:cs="Arial"/>
                <w:lang w:val="en-GB"/>
              </w:rPr>
              <w:t>1</w:t>
            </w:r>
          </w:p>
        </w:tc>
        <w:tc>
          <w:tcPr>
            <w:tcW w:w="7655" w:type="dxa"/>
            <w:vAlign w:val="center"/>
          </w:tcPr>
          <w:p w14:paraId="58325B55" w14:textId="434B1948" w:rsidR="00F46B13" w:rsidRPr="00B1270C" w:rsidRDefault="00AA75BE" w:rsidP="00DE471A">
            <w:pPr>
              <w:rPr>
                <w:rFonts w:ascii="Arial" w:hAnsi="Arial" w:cs="Arial"/>
                <w:lang w:val="en-GB"/>
              </w:rPr>
            </w:pPr>
            <w:r w:rsidRPr="00B1270C">
              <w:rPr>
                <w:rFonts w:ascii="Arial" w:hAnsi="Arial" w:cs="Arial"/>
                <w:lang w:val="en-GB"/>
              </w:rPr>
              <w:t>Resists changes to familiar routines</w:t>
            </w:r>
          </w:p>
        </w:tc>
        <w:sdt>
          <w:sdtPr>
            <w:rPr>
              <w:rFonts w:ascii="Arial" w:hAnsi="Arial" w:cs="Arial"/>
              <w:lang w:val="en-GB"/>
            </w:rPr>
            <w:id w:val="9980056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2CB8A014" w14:textId="7682BB86" w:rsidR="00F46B13" w:rsidRPr="00B1270C" w:rsidRDefault="004E2429" w:rsidP="009E5D57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18582292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136D2CAB" w14:textId="16394595" w:rsidR="00F46B13" w:rsidRPr="00B1270C" w:rsidRDefault="004E2429" w:rsidP="009E5D57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-13965005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1" w:type="dxa"/>
                <w:vAlign w:val="center"/>
              </w:tcPr>
              <w:p w14:paraId="61566ABD" w14:textId="0D24BE71" w:rsidR="00F46B13" w:rsidRPr="00B1270C" w:rsidRDefault="004E2429" w:rsidP="009E5D57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</w:tr>
      <w:tr w:rsidR="00DE471A" w:rsidRPr="00B1270C" w14:paraId="552B5EAE" w14:textId="77777777" w:rsidTr="00133D65">
        <w:trPr>
          <w:trHeight w:val="567"/>
        </w:trPr>
        <w:tc>
          <w:tcPr>
            <w:tcW w:w="562" w:type="dxa"/>
            <w:vAlign w:val="center"/>
          </w:tcPr>
          <w:p w14:paraId="17440056" w14:textId="01434B75" w:rsidR="00DE471A" w:rsidRPr="00B1270C" w:rsidRDefault="00133D65" w:rsidP="009E5D57">
            <w:pPr>
              <w:jc w:val="center"/>
              <w:rPr>
                <w:rFonts w:ascii="Arial" w:hAnsi="Arial" w:cs="Arial"/>
                <w:lang w:val="en-GB"/>
              </w:rPr>
            </w:pPr>
            <w:r w:rsidRPr="00B1270C">
              <w:rPr>
                <w:rFonts w:ascii="Arial" w:hAnsi="Arial" w:cs="Arial"/>
                <w:lang w:val="en-GB"/>
              </w:rPr>
              <w:t>2</w:t>
            </w:r>
          </w:p>
        </w:tc>
        <w:tc>
          <w:tcPr>
            <w:tcW w:w="7655" w:type="dxa"/>
            <w:vAlign w:val="center"/>
          </w:tcPr>
          <w:p w14:paraId="26CD936C" w14:textId="711F9FDA" w:rsidR="00DE471A" w:rsidRPr="00B1270C" w:rsidRDefault="00DE471A" w:rsidP="00AA75BE">
            <w:pPr>
              <w:rPr>
                <w:rFonts w:ascii="Arial" w:hAnsi="Arial" w:cs="Arial"/>
                <w:lang w:val="en-GB"/>
              </w:rPr>
            </w:pPr>
            <w:r w:rsidRPr="00B1270C">
              <w:rPr>
                <w:rFonts w:ascii="Arial" w:hAnsi="Arial" w:cs="Arial"/>
                <w:lang w:val="en-GB"/>
              </w:rPr>
              <w:t>Does not recognise familiar people in unfamiliar clothes</w:t>
            </w:r>
          </w:p>
        </w:tc>
        <w:sdt>
          <w:sdtPr>
            <w:rPr>
              <w:rFonts w:ascii="Arial" w:hAnsi="Arial" w:cs="Arial"/>
              <w:lang w:val="en-GB"/>
            </w:rPr>
            <w:id w:val="8167636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379D6835" w14:textId="6FC2AC92" w:rsidR="00DE471A" w:rsidRPr="00B1270C" w:rsidRDefault="004E2429" w:rsidP="009E5D57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15652967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2CB38828" w14:textId="14DBF795" w:rsidR="00DE471A" w:rsidRPr="00B1270C" w:rsidRDefault="004E2429" w:rsidP="009E5D57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3513852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1" w:type="dxa"/>
                <w:vAlign w:val="center"/>
              </w:tcPr>
              <w:p w14:paraId="7E7B2445" w14:textId="4DAA56D0" w:rsidR="00DE471A" w:rsidRPr="00B1270C" w:rsidRDefault="004E2429" w:rsidP="009E5D57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</w:tr>
      <w:tr w:rsidR="00DE471A" w:rsidRPr="00B1270C" w14:paraId="4B82EAA0" w14:textId="77777777" w:rsidTr="00133D65">
        <w:trPr>
          <w:trHeight w:val="567"/>
        </w:trPr>
        <w:tc>
          <w:tcPr>
            <w:tcW w:w="562" w:type="dxa"/>
            <w:vAlign w:val="center"/>
          </w:tcPr>
          <w:p w14:paraId="04725B5A" w14:textId="0DB283D3" w:rsidR="00DE471A" w:rsidRPr="00B1270C" w:rsidRDefault="00133D65" w:rsidP="009E5D57">
            <w:pPr>
              <w:jc w:val="center"/>
              <w:rPr>
                <w:rFonts w:ascii="Arial" w:hAnsi="Arial" w:cs="Arial"/>
                <w:lang w:val="en-GB"/>
              </w:rPr>
            </w:pPr>
            <w:r w:rsidRPr="00B1270C">
              <w:rPr>
                <w:rFonts w:ascii="Arial" w:hAnsi="Arial" w:cs="Arial"/>
                <w:lang w:val="en-GB"/>
              </w:rPr>
              <w:t>3</w:t>
            </w:r>
          </w:p>
        </w:tc>
        <w:tc>
          <w:tcPr>
            <w:tcW w:w="7655" w:type="dxa"/>
            <w:vAlign w:val="center"/>
          </w:tcPr>
          <w:p w14:paraId="322738E1" w14:textId="4A1F37FC" w:rsidR="00DE471A" w:rsidRPr="00B1270C" w:rsidRDefault="00DE471A" w:rsidP="00AA75BE">
            <w:pPr>
              <w:rPr>
                <w:rFonts w:ascii="Arial" w:hAnsi="Arial" w:cs="Arial"/>
                <w:lang w:val="en-GB"/>
              </w:rPr>
            </w:pPr>
            <w:r w:rsidRPr="00B1270C">
              <w:rPr>
                <w:rFonts w:ascii="Arial" w:hAnsi="Arial" w:cs="Arial"/>
                <w:lang w:val="en-GB"/>
              </w:rPr>
              <w:t>Dislikes bright lights</w:t>
            </w:r>
          </w:p>
        </w:tc>
        <w:sdt>
          <w:sdtPr>
            <w:rPr>
              <w:rFonts w:ascii="Arial" w:hAnsi="Arial" w:cs="Arial"/>
              <w:lang w:val="en-GB"/>
            </w:rPr>
            <w:id w:val="-11274665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25BDD786" w14:textId="207EB443" w:rsidR="00DE471A" w:rsidRPr="00B1270C" w:rsidRDefault="004E2429" w:rsidP="009E5D57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18090561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7F01E39A" w14:textId="111C02A4" w:rsidR="00DE471A" w:rsidRPr="00B1270C" w:rsidRDefault="004E2429" w:rsidP="009E5D57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21329022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1" w:type="dxa"/>
                <w:vAlign w:val="center"/>
              </w:tcPr>
              <w:p w14:paraId="0685866E" w14:textId="0A6BA623" w:rsidR="00DE471A" w:rsidRPr="00B1270C" w:rsidRDefault="004E2429" w:rsidP="009E5D57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</w:tr>
      <w:tr w:rsidR="00DE471A" w:rsidRPr="00B1270C" w14:paraId="62283055" w14:textId="77777777" w:rsidTr="00133D65">
        <w:trPr>
          <w:trHeight w:val="567"/>
        </w:trPr>
        <w:tc>
          <w:tcPr>
            <w:tcW w:w="562" w:type="dxa"/>
            <w:vAlign w:val="center"/>
          </w:tcPr>
          <w:p w14:paraId="270D33B1" w14:textId="1477F199" w:rsidR="00DE471A" w:rsidRPr="00B1270C" w:rsidRDefault="00133D65" w:rsidP="009E5D57">
            <w:pPr>
              <w:jc w:val="center"/>
              <w:rPr>
                <w:rFonts w:ascii="Arial" w:hAnsi="Arial" w:cs="Arial"/>
                <w:lang w:val="en-GB"/>
              </w:rPr>
            </w:pPr>
            <w:r w:rsidRPr="00B1270C">
              <w:rPr>
                <w:rFonts w:ascii="Arial" w:hAnsi="Arial" w:cs="Arial"/>
                <w:lang w:val="en-GB"/>
              </w:rPr>
              <w:t>4</w:t>
            </w:r>
          </w:p>
        </w:tc>
        <w:tc>
          <w:tcPr>
            <w:tcW w:w="7655" w:type="dxa"/>
            <w:vAlign w:val="center"/>
          </w:tcPr>
          <w:p w14:paraId="4084C98B" w14:textId="68D9B970" w:rsidR="00DE471A" w:rsidRPr="00B1270C" w:rsidRDefault="00DE471A" w:rsidP="009E5D57">
            <w:pPr>
              <w:rPr>
                <w:rFonts w:ascii="Arial" w:hAnsi="Arial" w:cs="Arial"/>
                <w:lang w:val="en-GB"/>
              </w:rPr>
            </w:pPr>
            <w:r w:rsidRPr="00B1270C">
              <w:rPr>
                <w:rFonts w:ascii="Arial" w:hAnsi="Arial" w:cs="Arial"/>
                <w:lang w:val="en-GB"/>
              </w:rPr>
              <w:t>Dislikes fluorescent lights</w:t>
            </w:r>
          </w:p>
        </w:tc>
        <w:sdt>
          <w:sdtPr>
            <w:rPr>
              <w:rFonts w:ascii="Arial" w:hAnsi="Arial" w:cs="Arial"/>
              <w:lang w:val="en-GB"/>
            </w:rPr>
            <w:id w:val="14402555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4134B4D5" w14:textId="6A1F12C3" w:rsidR="00DE471A" w:rsidRPr="00B1270C" w:rsidRDefault="004E2429" w:rsidP="009E5D57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20743133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1E0A3954" w14:textId="0AEA83D5" w:rsidR="00DE471A" w:rsidRPr="00B1270C" w:rsidRDefault="004E2429" w:rsidP="009E5D57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-1967068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1" w:type="dxa"/>
                <w:vAlign w:val="center"/>
              </w:tcPr>
              <w:p w14:paraId="09461F37" w14:textId="3939D887" w:rsidR="00DE471A" w:rsidRPr="00B1270C" w:rsidRDefault="004E2429" w:rsidP="009E5D57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</w:tr>
      <w:tr w:rsidR="009E5D57" w:rsidRPr="00B1270C" w14:paraId="78E30111" w14:textId="77777777" w:rsidTr="00133D65">
        <w:trPr>
          <w:trHeight w:val="567"/>
        </w:trPr>
        <w:tc>
          <w:tcPr>
            <w:tcW w:w="562" w:type="dxa"/>
            <w:vAlign w:val="center"/>
          </w:tcPr>
          <w:p w14:paraId="2DA1EFD2" w14:textId="587C458C" w:rsidR="009E5D57" w:rsidRPr="00B1270C" w:rsidRDefault="00133D65" w:rsidP="009E5D57">
            <w:pPr>
              <w:jc w:val="center"/>
              <w:rPr>
                <w:rFonts w:ascii="Arial" w:hAnsi="Arial" w:cs="Arial"/>
                <w:lang w:val="en-GB"/>
              </w:rPr>
            </w:pPr>
            <w:r w:rsidRPr="00B1270C">
              <w:rPr>
                <w:rFonts w:ascii="Arial" w:hAnsi="Arial" w:cs="Arial"/>
                <w:lang w:val="en-GB"/>
              </w:rPr>
              <w:t>5</w:t>
            </w:r>
          </w:p>
        </w:tc>
        <w:tc>
          <w:tcPr>
            <w:tcW w:w="7655" w:type="dxa"/>
            <w:vAlign w:val="center"/>
          </w:tcPr>
          <w:p w14:paraId="387A11B9" w14:textId="5ACF05C1" w:rsidR="009E5D57" w:rsidRPr="00B1270C" w:rsidRDefault="009E5D57" w:rsidP="00DE471A">
            <w:pPr>
              <w:rPr>
                <w:rFonts w:ascii="Arial" w:hAnsi="Arial" w:cs="Arial"/>
                <w:lang w:val="en-GB"/>
              </w:rPr>
            </w:pPr>
            <w:r w:rsidRPr="00B1270C">
              <w:rPr>
                <w:rFonts w:ascii="Arial" w:hAnsi="Arial" w:cs="Arial"/>
                <w:lang w:val="en-GB"/>
              </w:rPr>
              <w:t>Is frightened by flashes of light</w:t>
            </w:r>
          </w:p>
        </w:tc>
        <w:sdt>
          <w:sdtPr>
            <w:rPr>
              <w:rFonts w:ascii="Arial" w:hAnsi="Arial" w:cs="Arial"/>
              <w:lang w:val="en-GB"/>
            </w:rPr>
            <w:id w:val="-5056724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3E06B628" w14:textId="3CCCE71E" w:rsidR="009E5D57" w:rsidRPr="00B1270C" w:rsidRDefault="004E2429" w:rsidP="009E5D57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6824771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2286EF1B" w14:textId="17906BB8" w:rsidR="009E5D57" w:rsidRPr="00B1270C" w:rsidRDefault="004E2429" w:rsidP="009E5D57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-654242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1" w:type="dxa"/>
                <w:vAlign w:val="center"/>
              </w:tcPr>
              <w:p w14:paraId="2D8F98BB" w14:textId="3A48F8DD" w:rsidR="009E5D57" w:rsidRPr="00B1270C" w:rsidRDefault="004E2429" w:rsidP="009E5D57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</w:tr>
      <w:tr w:rsidR="009E5D57" w:rsidRPr="00B1270C" w14:paraId="10AD846F" w14:textId="77777777" w:rsidTr="00133D65">
        <w:trPr>
          <w:trHeight w:val="567"/>
        </w:trPr>
        <w:tc>
          <w:tcPr>
            <w:tcW w:w="562" w:type="dxa"/>
            <w:vAlign w:val="center"/>
          </w:tcPr>
          <w:p w14:paraId="4FFE5AD8" w14:textId="3284EE94" w:rsidR="009E5D57" w:rsidRPr="00B1270C" w:rsidRDefault="00133D65" w:rsidP="009E5D57">
            <w:pPr>
              <w:jc w:val="center"/>
              <w:rPr>
                <w:rFonts w:ascii="Arial" w:hAnsi="Arial" w:cs="Arial"/>
                <w:lang w:val="en-GB"/>
              </w:rPr>
            </w:pPr>
            <w:r w:rsidRPr="00B1270C">
              <w:rPr>
                <w:rFonts w:ascii="Arial" w:hAnsi="Arial" w:cs="Arial"/>
                <w:lang w:val="en-GB"/>
              </w:rPr>
              <w:t>6</w:t>
            </w:r>
          </w:p>
        </w:tc>
        <w:tc>
          <w:tcPr>
            <w:tcW w:w="7655" w:type="dxa"/>
            <w:vAlign w:val="center"/>
          </w:tcPr>
          <w:p w14:paraId="6BF002BB" w14:textId="4BD2DBAC" w:rsidR="009E5D57" w:rsidRPr="00B1270C" w:rsidRDefault="009E5D57" w:rsidP="00DE471A">
            <w:pPr>
              <w:rPr>
                <w:rFonts w:ascii="Arial" w:hAnsi="Arial" w:cs="Arial"/>
                <w:lang w:val="en-GB"/>
              </w:rPr>
            </w:pPr>
            <w:r w:rsidRPr="00B1270C">
              <w:rPr>
                <w:rFonts w:ascii="Arial" w:hAnsi="Arial" w:cs="Arial"/>
                <w:lang w:val="en-GB"/>
              </w:rPr>
              <w:t>Puts hands over eyes or closes eyes in bright light</w:t>
            </w:r>
          </w:p>
        </w:tc>
        <w:sdt>
          <w:sdtPr>
            <w:rPr>
              <w:rFonts w:ascii="Arial" w:hAnsi="Arial" w:cs="Arial"/>
              <w:lang w:val="en-GB"/>
            </w:rPr>
            <w:id w:val="-13097056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71A5C035" w14:textId="62DE6DEA" w:rsidR="009E5D57" w:rsidRPr="00B1270C" w:rsidRDefault="004E2429" w:rsidP="009E5D57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-3467189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7ECBB041" w14:textId="08E2A080" w:rsidR="009E5D57" w:rsidRPr="00B1270C" w:rsidRDefault="004E2429" w:rsidP="009E5D57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1972881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1" w:type="dxa"/>
                <w:vAlign w:val="center"/>
              </w:tcPr>
              <w:p w14:paraId="6735A951" w14:textId="667A33EF" w:rsidR="009E5D57" w:rsidRPr="00B1270C" w:rsidRDefault="004E2429" w:rsidP="009E5D57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</w:tr>
      <w:tr w:rsidR="009E5D57" w:rsidRPr="00B1270C" w14:paraId="45A7AAE8" w14:textId="77777777" w:rsidTr="00133D65">
        <w:trPr>
          <w:trHeight w:val="567"/>
        </w:trPr>
        <w:tc>
          <w:tcPr>
            <w:tcW w:w="562" w:type="dxa"/>
            <w:vAlign w:val="center"/>
          </w:tcPr>
          <w:p w14:paraId="2C51726B" w14:textId="30C17656" w:rsidR="009E5D57" w:rsidRPr="00B1270C" w:rsidRDefault="00133D65" w:rsidP="009E5D57">
            <w:pPr>
              <w:jc w:val="center"/>
              <w:rPr>
                <w:rFonts w:ascii="Arial" w:hAnsi="Arial" w:cs="Arial"/>
                <w:lang w:val="en-GB"/>
              </w:rPr>
            </w:pPr>
            <w:r w:rsidRPr="00B1270C">
              <w:rPr>
                <w:rFonts w:ascii="Arial" w:hAnsi="Arial" w:cs="Arial"/>
                <w:lang w:val="en-GB"/>
              </w:rPr>
              <w:t>7</w:t>
            </w:r>
          </w:p>
        </w:tc>
        <w:tc>
          <w:tcPr>
            <w:tcW w:w="7655" w:type="dxa"/>
            <w:vAlign w:val="center"/>
          </w:tcPr>
          <w:p w14:paraId="4B9F44EB" w14:textId="644B192B" w:rsidR="009E5D57" w:rsidRPr="00B1270C" w:rsidRDefault="009E5D57" w:rsidP="00DE471A">
            <w:pPr>
              <w:rPr>
                <w:rFonts w:ascii="Arial" w:hAnsi="Arial" w:cs="Arial"/>
                <w:lang w:val="en-GB"/>
              </w:rPr>
            </w:pPr>
            <w:r w:rsidRPr="00B1270C">
              <w:rPr>
                <w:rFonts w:ascii="Arial" w:hAnsi="Arial" w:cs="Arial"/>
                <w:lang w:val="en-GB"/>
              </w:rPr>
              <w:t>Is attracted to lights</w:t>
            </w:r>
          </w:p>
        </w:tc>
        <w:sdt>
          <w:sdtPr>
            <w:rPr>
              <w:rFonts w:ascii="Arial" w:hAnsi="Arial" w:cs="Arial"/>
              <w:lang w:val="en-GB"/>
            </w:rPr>
            <w:id w:val="11077795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3823C13D" w14:textId="5F637CAA" w:rsidR="009E5D57" w:rsidRPr="00B1270C" w:rsidRDefault="004E2429" w:rsidP="009E5D57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-13871024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4EB92125" w14:textId="365CEAF3" w:rsidR="009E5D57" w:rsidRPr="00B1270C" w:rsidRDefault="004E2429" w:rsidP="009E5D57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12569384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1" w:type="dxa"/>
                <w:vAlign w:val="center"/>
              </w:tcPr>
              <w:p w14:paraId="2F395612" w14:textId="331061AA" w:rsidR="009E5D57" w:rsidRPr="00B1270C" w:rsidRDefault="004E2429" w:rsidP="009E5D57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</w:tr>
      <w:tr w:rsidR="009E5D57" w:rsidRPr="00B1270C" w14:paraId="4718945B" w14:textId="77777777" w:rsidTr="00133D65">
        <w:trPr>
          <w:trHeight w:val="567"/>
        </w:trPr>
        <w:tc>
          <w:tcPr>
            <w:tcW w:w="562" w:type="dxa"/>
            <w:vAlign w:val="center"/>
          </w:tcPr>
          <w:p w14:paraId="008C339B" w14:textId="08E5A187" w:rsidR="009E5D57" w:rsidRPr="00B1270C" w:rsidRDefault="00133D65" w:rsidP="009E5D57">
            <w:pPr>
              <w:jc w:val="center"/>
              <w:rPr>
                <w:rFonts w:ascii="Arial" w:hAnsi="Arial" w:cs="Arial"/>
                <w:lang w:val="en-GB"/>
              </w:rPr>
            </w:pPr>
            <w:r w:rsidRPr="00B1270C">
              <w:rPr>
                <w:rFonts w:ascii="Arial" w:hAnsi="Arial" w:cs="Arial"/>
                <w:lang w:val="en-GB"/>
              </w:rPr>
              <w:t>8</w:t>
            </w:r>
          </w:p>
        </w:tc>
        <w:tc>
          <w:tcPr>
            <w:tcW w:w="7655" w:type="dxa"/>
            <w:vAlign w:val="center"/>
          </w:tcPr>
          <w:p w14:paraId="1DA472D7" w14:textId="43038B8C" w:rsidR="009E5D57" w:rsidRPr="00B1270C" w:rsidRDefault="009E5D57" w:rsidP="00DE471A">
            <w:pPr>
              <w:rPr>
                <w:rFonts w:ascii="Arial" w:hAnsi="Arial" w:cs="Arial"/>
                <w:lang w:val="en-GB"/>
              </w:rPr>
            </w:pPr>
            <w:r w:rsidRPr="00B1270C">
              <w:rPr>
                <w:rFonts w:ascii="Arial" w:hAnsi="Arial" w:cs="Arial"/>
                <w:lang w:val="en-GB"/>
              </w:rPr>
              <w:t>Is fascinated by shiny objects and bright colours</w:t>
            </w:r>
          </w:p>
        </w:tc>
        <w:sdt>
          <w:sdtPr>
            <w:rPr>
              <w:rFonts w:ascii="Arial" w:hAnsi="Arial" w:cs="Arial"/>
              <w:lang w:val="en-GB"/>
            </w:rPr>
            <w:id w:val="-3121756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48D6580E" w14:textId="7C6EEEA8" w:rsidR="009E5D57" w:rsidRPr="00B1270C" w:rsidRDefault="004E2429" w:rsidP="009E5D57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20347606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61FCEE08" w14:textId="4AB772D1" w:rsidR="009E5D57" w:rsidRPr="00B1270C" w:rsidRDefault="004E2429" w:rsidP="009E5D57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1424745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1" w:type="dxa"/>
                <w:vAlign w:val="center"/>
              </w:tcPr>
              <w:p w14:paraId="3F44A271" w14:textId="17C60FEB" w:rsidR="009E5D57" w:rsidRPr="00B1270C" w:rsidRDefault="000E3494" w:rsidP="009E5D57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</w:tr>
      <w:tr w:rsidR="009E5D57" w:rsidRPr="00B1270C" w14:paraId="393C8653" w14:textId="77777777" w:rsidTr="00133D65">
        <w:trPr>
          <w:trHeight w:val="567"/>
        </w:trPr>
        <w:tc>
          <w:tcPr>
            <w:tcW w:w="562" w:type="dxa"/>
            <w:vAlign w:val="center"/>
          </w:tcPr>
          <w:p w14:paraId="23B22CD0" w14:textId="6C727B2D" w:rsidR="009E5D57" w:rsidRPr="00B1270C" w:rsidRDefault="00133D65" w:rsidP="009E5D57">
            <w:pPr>
              <w:jc w:val="center"/>
              <w:rPr>
                <w:rFonts w:ascii="Arial" w:hAnsi="Arial" w:cs="Arial"/>
                <w:lang w:val="en-GB"/>
              </w:rPr>
            </w:pPr>
            <w:r w:rsidRPr="00B1270C">
              <w:rPr>
                <w:rFonts w:ascii="Arial" w:hAnsi="Arial" w:cs="Arial"/>
                <w:lang w:val="en-GB"/>
              </w:rPr>
              <w:t>9</w:t>
            </w:r>
          </w:p>
        </w:tc>
        <w:tc>
          <w:tcPr>
            <w:tcW w:w="7655" w:type="dxa"/>
            <w:vAlign w:val="center"/>
          </w:tcPr>
          <w:p w14:paraId="056DEE39" w14:textId="7BF268AE" w:rsidR="009E5D57" w:rsidRPr="00B1270C" w:rsidRDefault="009E5D57" w:rsidP="009E5D57">
            <w:pPr>
              <w:rPr>
                <w:rFonts w:ascii="Arial" w:hAnsi="Arial" w:cs="Arial"/>
                <w:lang w:val="en-GB"/>
              </w:rPr>
            </w:pPr>
            <w:r w:rsidRPr="00B1270C">
              <w:rPr>
                <w:rFonts w:ascii="Arial" w:hAnsi="Arial" w:cs="Arial"/>
                <w:lang w:val="en-GB"/>
              </w:rPr>
              <w:t>Touches the walls of rooms</w:t>
            </w:r>
          </w:p>
        </w:tc>
        <w:sdt>
          <w:sdtPr>
            <w:rPr>
              <w:rFonts w:ascii="Arial" w:hAnsi="Arial" w:cs="Arial"/>
              <w:lang w:val="en-GB"/>
            </w:rPr>
            <w:id w:val="6756245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6558BF32" w14:textId="26C03810" w:rsidR="009E5D57" w:rsidRPr="00B1270C" w:rsidRDefault="004E2429" w:rsidP="009E5D57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-18621916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18ABCDBD" w14:textId="5FB42F4D" w:rsidR="009E5D57" w:rsidRPr="00B1270C" w:rsidRDefault="004E2429" w:rsidP="009E5D57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15107152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1" w:type="dxa"/>
                <w:vAlign w:val="center"/>
              </w:tcPr>
              <w:p w14:paraId="120086B5" w14:textId="08447CAD" w:rsidR="009E5D57" w:rsidRPr="00B1270C" w:rsidRDefault="000E3494" w:rsidP="009E5D57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</w:tr>
      <w:tr w:rsidR="00E9081C" w:rsidRPr="00B1270C" w14:paraId="71DDA261" w14:textId="77777777" w:rsidTr="00F10540">
        <w:trPr>
          <w:trHeight w:val="567"/>
        </w:trPr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48CB463A" w14:textId="1A3CA7D0" w:rsidR="00E9081C" w:rsidRPr="00B1270C" w:rsidRDefault="00F10540" w:rsidP="009E5D57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B1270C">
              <w:rPr>
                <w:rFonts w:ascii="Arial" w:hAnsi="Arial" w:cs="Arial"/>
                <w:b/>
                <w:bCs/>
                <w:lang w:val="en-GB"/>
              </w:rPr>
              <w:lastRenderedPageBreak/>
              <w:t>No</w:t>
            </w:r>
          </w:p>
        </w:tc>
        <w:tc>
          <w:tcPr>
            <w:tcW w:w="7655" w:type="dxa"/>
            <w:shd w:val="clear" w:color="auto" w:fill="F2F2F2" w:themeFill="background1" w:themeFillShade="F2"/>
            <w:vAlign w:val="center"/>
          </w:tcPr>
          <w:p w14:paraId="39520C17" w14:textId="1071DCA8" w:rsidR="00E9081C" w:rsidRPr="00B1270C" w:rsidRDefault="00F10540" w:rsidP="009E5D57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B1270C">
              <w:rPr>
                <w:rFonts w:ascii="Arial" w:hAnsi="Arial" w:cs="Arial"/>
                <w:b/>
                <w:bCs/>
                <w:lang w:val="en-GB"/>
              </w:rPr>
              <w:t>Item</w:t>
            </w:r>
          </w:p>
        </w:tc>
        <w:tc>
          <w:tcPr>
            <w:tcW w:w="770" w:type="dxa"/>
            <w:shd w:val="clear" w:color="auto" w:fill="F2F2F2" w:themeFill="background1" w:themeFillShade="F2"/>
            <w:vAlign w:val="center"/>
          </w:tcPr>
          <w:p w14:paraId="1BA6B336" w14:textId="4FD87293" w:rsidR="00E9081C" w:rsidRPr="00B1270C" w:rsidRDefault="00F10540" w:rsidP="009E5D57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B1270C">
              <w:rPr>
                <w:rFonts w:ascii="Arial" w:hAnsi="Arial" w:cs="Arial"/>
                <w:b/>
                <w:bCs/>
                <w:lang w:val="en-GB"/>
              </w:rPr>
              <w:t>Yes</w:t>
            </w:r>
          </w:p>
        </w:tc>
        <w:tc>
          <w:tcPr>
            <w:tcW w:w="770" w:type="dxa"/>
            <w:shd w:val="clear" w:color="auto" w:fill="F2F2F2" w:themeFill="background1" w:themeFillShade="F2"/>
            <w:vAlign w:val="center"/>
          </w:tcPr>
          <w:p w14:paraId="6535E4D3" w14:textId="2D914EBA" w:rsidR="00E9081C" w:rsidRPr="00B1270C" w:rsidRDefault="00F10540" w:rsidP="009E5D57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B1270C">
              <w:rPr>
                <w:rFonts w:ascii="Arial" w:hAnsi="Arial" w:cs="Arial"/>
                <w:b/>
                <w:bCs/>
                <w:lang w:val="en-GB"/>
              </w:rPr>
              <w:t>No</w:t>
            </w:r>
          </w:p>
        </w:tc>
        <w:tc>
          <w:tcPr>
            <w:tcW w:w="771" w:type="dxa"/>
            <w:shd w:val="clear" w:color="auto" w:fill="F2F2F2" w:themeFill="background1" w:themeFillShade="F2"/>
            <w:vAlign w:val="center"/>
          </w:tcPr>
          <w:p w14:paraId="5F98540F" w14:textId="3A508E53" w:rsidR="00E9081C" w:rsidRPr="00B1270C" w:rsidRDefault="00F10540" w:rsidP="009E5D57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B1270C">
              <w:rPr>
                <w:rFonts w:ascii="Arial" w:hAnsi="Arial" w:cs="Arial"/>
                <w:b/>
                <w:bCs/>
                <w:lang w:val="en-GB"/>
              </w:rPr>
              <w:t>Don’t know</w:t>
            </w:r>
          </w:p>
        </w:tc>
      </w:tr>
      <w:tr w:rsidR="009E5D57" w:rsidRPr="00B1270C" w14:paraId="3FE06EB4" w14:textId="77777777" w:rsidTr="00133D65">
        <w:trPr>
          <w:trHeight w:val="567"/>
        </w:trPr>
        <w:tc>
          <w:tcPr>
            <w:tcW w:w="562" w:type="dxa"/>
            <w:vAlign w:val="center"/>
          </w:tcPr>
          <w:p w14:paraId="3BEB3EFD" w14:textId="4DC39C86" w:rsidR="009E5D57" w:rsidRPr="00B1270C" w:rsidRDefault="00133D65" w:rsidP="009E5D57">
            <w:pPr>
              <w:jc w:val="center"/>
              <w:rPr>
                <w:rFonts w:ascii="Arial" w:hAnsi="Arial" w:cs="Arial"/>
                <w:lang w:val="en-GB"/>
              </w:rPr>
            </w:pPr>
            <w:r w:rsidRPr="00B1270C">
              <w:rPr>
                <w:rFonts w:ascii="Arial" w:hAnsi="Arial" w:cs="Arial"/>
                <w:lang w:val="en-GB"/>
              </w:rPr>
              <w:t>10</w:t>
            </w:r>
          </w:p>
        </w:tc>
        <w:tc>
          <w:tcPr>
            <w:tcW w:w="7655" w:type="dxa"/>
            <w:vAlign w:val="center"/>
          </w:tcPr>
          <w:p w14:paraId="2093B53D" w14:textId="77777777" w:rsidR="009E5D57" w:rsidRPr="00B1270C" w:rsidRDefault="009E5D57" w:rsidP="009E5D57">
            <w:pPr>
              <w:rPr>
                <w:rFonts w:ascii="Arial" w:hAnsi="Arial" w:cs="Arial"/>
                <w:lang w:val="en-GB"/>
              </w:rPr>
            </w:pPr>
            <w:r w:rsidRPr="00B1270C">
              <w:rPr>
                <w:rFonts w:ascii="Arial" w:hAnsi="Arial" w:cs="Arial"/>
                <w:lang w:val="en-GB"/>
              </w:rPr>
              <w:t>Enjoys certain patterns (e.g., brickwork, stripes)</w:t>
            </w:r>
          </w:p>
          <w:p w14:paraId="4ADC41E2" w14:textId="4EC02A6C" w:rsidR="00DE0E54" w:rsidRPr="00B1270C" w:rsidRDefault="00DE0E54" w:rsidP="00DE0E54">
            <w:pPr>
              <w:rPr>
                <w:rFonts w:ascii="Arial" w:hAnsi="Arial" w:cs="Arial"/>
                <w:lang w:val="en-GB"/>
              </w:rPr>
            </w:pPr>
          </w:p>
        </w:tc>
        <w:sdt>
          <w:sdtPr>
            <w:rPr>
              <w:rFonts w:ascii="Arial" w:hAnsi="Arial" w:cs="Arial"/>
              <w:lang w:val="en-GB"/>
            </w:rPr>
            <w:id w:val="6668331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7ED849FF" w14:textId="52DB76E9" w:rsidR="009E5D57" w:rsidRPr="00B1270C" w:rsidRDefault="000E3494" w:rsidP="009E5D57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21221055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4A9BC61B" w14:textId="0D083C24" w:rsidR="009E5D57" w:rsidRPr="00B1270C" w:rsidRDefault="000E3494" w:rsidP="009E5D57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21047604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1" w:type="dxa"/>
                <w:vAlign w:val="center"/>
              </w:tcPr>
              <w:p w14:paraId="550BC70F" w14:textId="77D945F1" w:rsidR="009E5D57" w:rsidRPr="00B1270C" w:rsidRDefault="000E3494" w:rsidP="009E5D57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</w:tr>
      <w:tr w:rsidR="002A32ED" w:rsidRPr="00B1270C" w14:paraId="3BA8D49F" w14:textId="77777777" w:rsidTr="00133D65">
        <w:trPr>
          <w:trHeight w:val="567"/>
        </w:trPr>
        <w:tc>
          <w:tcPr>
            <w:tcW w:w="562" w:type="dxa"/>
            <w:vAlign w:val="center"/>
          </w:tcPr>
          <w:p w14:paraId="25B5E2D5" w14:textId="35B9B72A" w:rsidR="002A32ED" w:rsidRPr="00B1270C" w:rsidRDefault="002A32ED" w:rsidP="002A32ED">
            <w:pPr>
              <w:jc w:val="center"/>
              <w:rPr>
                <w:rFonts w:ascii="Arial" w:hAnsi="Arial" w:cs="Arial"/>
                <w:lang w:val="en-GB"/>
              </w:rPr>
            </w:pPr>
            <w:r w:rsidRPr="00B1270C">
              <w:rPr>
                <w:rFonts w:ascii="Arial" w:hAnsi="Arial" w:cs="Arial"/>
                <w:lang w:val="en-GB"/>
              </w:rPr>
              <w:t>11</w:t>
            </w:r>
          </w:p>
        </w:tc>
        <w:tc>
          <w:tcPr>
            <w:tcW w:w="7655" w:type="dxa"/>
            <w:vAlign w:val="center"/>
          </w:tcPr>
          <w:p w14:paraId="4DCBBBED" w14:textId="5A95CA6F" w:rsidR="002A32ED" w:rsidRPr="00B1270C" w:rsidRDefault="002A32ED" w:rsidP="002A32ED">
            <w:pPr>
              <w:rPr>
                <w:rFonts w:ascii="Arial" w:hAnsi="Arial" w:cs="Arial"/>
                <w:lang w:val="en-GB"/>
              </w:rPr>
            </w:pPr>
            <w:r w:rsidRPr="00B1270C">
              <w:rPr>
                <w:rFonts w:ascii="Arial" w:hAnsi="Arial" w:cs="Arial"/>
                <w:lang w:val="en-GB"/>
              </w:rPr>
              <w:t>Gets lost easily</w:t>
            </w:r>
          </w:p>
        </w:tc>
        <w:sdt>
          <w:sdtPr>
            <w:rPr>
              <w:rFonts w:ascii="Arial" w:hAnsi="Arial" w:cs="Arial"/>
              <w:lang w:val="en-GB"/>
            </w:rPr>
            <w:id w:val="-4527794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1BF555EE" w14:textId="0E9CD682" w:rsidR="002A32ED" w:rsidRPr="00B1270C" w:rsidRDefault="000E3494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-18089222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2DEE5557" w14:textId="03CF1D8F" w:rsidR="002A32ED" w:rsidRPr="00B1270C" w:rsidRDefault="000E3494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-2779571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1" w:type="dxa"/>
                <w:vAlign w:val="center"/>
              </w:tcPr>
              <w:p w14:paraId="2B4CC831" w14:textId="1EF03346" w:rsidR="002A32ED" w:rsidRPr="00B1270C" w:rsidRDefault="000E3494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</w:tr>
      <w:tr w:rsidR="002A32ED" w:rsidRPr="00B1270C" w14:paraId="77C68B96" w14:textId="77777777" w:rsidTr="00133D65">
        <w:trPr>
          <w:trHeight w:val="567"/>
        </w:trPr>
        <w:tc>
          <w:tcPr>
            <w:tcW w:w="562" w:type="dxa"/>
            <w:vAlign w:val="center"/>
          </w:tcPr>
          <w:p w14:paraId="68E42BD0" w14:textId="1852A017" w:rsidR="002A32ED" w:rsidRPr="00B1270C" w:rsidRDefault="002A32ED" w:rsidP="002A32ED">
            <w:pPr>
              <w:jc w:val="center"/>
              <w:rPr>
                <w:rFonts w:ascii="Arial" w:hAnsi="Arial" w:cs="Arial"/>
                <w:lang w:val="en-GB"/>
              </w:rPr>
            </w:pPr>
            <w:r w:rsidRPr="00B1270C">
              <w:rPr>
                <w:rFonts w:ascii="Arial" w:hAnsi="Arial" w:cs="Arial"/>
                <w:lang w:val="en-GB"/>
              </w:rPr>
              <w:t>12</w:t>
            </w:r>
          </w:p>
        </w:tc>
        <w:tc>
          <w:tcPr>
            <w:tcW w:w="7655" w:type="dxa"/>
            <w:vAlign w:val="center"/>
          </w:tcPr>
          <w:p w14:paraId="1471C167" w14:textId="1C2A85EA" w:rsidR="002A32ED" w:rsidRPr="00B1270C" w:rsidRDefault="002A32ED" w:rsidP="002A32ED">
            <w:pPr>
              <w:rPr>
                <w:rFonts w:ascii="Arial" w:hAnsi="Arial" w:cs="Arial"/>
                <w:lang w:val="en-GB"/>
              </w:rPr>
            </w:pPr>
            <w:r w:rsidRPr="00B1270C">
              <w:rPr>
                <w:rFonts w:ascii="Arial" w:hAnsi="Arial" w:cs="Arial"/>
                <w:lang w:val="en-GB"/>
              </w:rPr>
              <w:t>Has a fear of heights, lifts, escalators</w:t>
            </w:r>
          </w:p>
        </w:tc>
        <w:sdt>
          <w:sdtPr>
            <w:rPr>
              <w:rFonts w:ascii="Arial" w:hAnsi="Arial" w:cs="Arial"/>
              <w:lang w:val="en-GB"/>
            </w:rPr>
            <w:id w:val="8761268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6B15430A" w14:textId="4C25D048" w:rsidR="002A32ED" w:rsidRPr="00B1270C" w:rsidRDefault="000E3494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-11717836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29B9C06F" w14:textId="1DE7ABE6" w:rsidR="002A32ED" w:rsidRPr="00B1270C" w:rsidRDefault="000E3494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-20320224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1" w:type="dxa"/>
                <w:vAlign w:val="center"/>
              </w:tcPr>
              <w:p w14:paraId="56182815" w14:textId="429D5C38" w:rsidR="002A32ED" w:rsidRPr="00B1270C" w:rsidRDefault="000E3494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</w:tr>
      <w:tr w:rsidR="002A32ED" w:rsidRPr="00B1270C" w14:paraId="0345D4ED" w14:textId="77777777" w:rsidTr="00133D65">
        <w:trPr>
          <w:trHeight w:val="567"/>
        </w:trPr>
        <w:tc>
          <w:tcPr>
            <w:tcW w:w="562" w:type="dxa"/>
            <w:vAlign w:val="center"/>
          </w:tcPr>
          <w:p w14:paraId="3A2DFD35" w14:textId="504839E0" w:rsidR="002A32ED" w:rsidRPr="00B1270C" w:rsidRDefault="002A32ED" w:rsidP="002A32ED">
            <w:pPr>
              <w:jc w:val="center"/>
              <w:rPr>
                <w:rFonts w:ascii="Arial" w:hAnsi="Arial" w:cs="Arial"/>
                <w:lang w:val="en-GB"/>
              </w:rPr>
            </w:pPr>
            <w:r w:rsidRPr="00B1270C">
              <w:rPr>
                <w:rFonts w:ascii="Arial" w:hAnsi="Arial" w:cs="Arial"/>
                <w:lang w:val="en-GB"/>
              </w:rPr>
              <w:t>13</w:t>
            </w:r>
          </w:p>
        </w:tc>
        <w:tc>
          <w:tcPr>
            <w:tcW w:w="7655" w:type="dxa"/>
            <w:vAlign w:val="center"/>
          </w:tcPr>
          <w:p w14:paraId="1157A602" w14:textId="783648A4" w:rsidR="002A32ED" w:rsidRPr="00B1270C" w:rsidRDefault="002A32ED" w:rsidP="002A32ED">
            <w:pPr>
              <w:rPr>
                <w:rFonts w:ascii="Arial" w:hAnsi="Arial" w:cs="Arial"/>
                <w:lang w:val="en-GB"/>
              </w:rPr>
            </w:pPr>
            <w:r w:rsidRPr="00B1270C">
              <w:rPr>
                <w:rFonts w:ascii="Arial" w:hAnsi="Arial" w:cs="Arial"/>
                <w:lang w:val="en-GB"/>
              </w:rPr>
              <w:t>Has difficulty catching balls</w:t>
            </w:r>
          </w:p>
        </w:tc>
        <w:sdt>
          <w:sdtPr>
            <w:rPr>
              <w:rFonts w:ascii="Arial" w:hAnsi="Arial" w:cs="Arial"/>
              <w:lang w:val="en-GB"/>
            </w:rPr>
            <w:id w:val="13386565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6A8866B4" w14:textId="562CD1D4" w:rsidR="002A32ED" w:rsidRPr="00B1270C" w:rsidRDefault="000E3494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14365654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0DD8E847" w14:textId="4037D3CE" w:rsidR="002A32ED" w:rsidRPr="00B1270C" w:rsidRDefault="000E3494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21453830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1" w:type="dxa"/>
                <w:vAlign w:val="center"/>
              </w:tcPr>
              <w:p w14:paraId="555399F3" w14:textId="232E63A9" w:rsidR="002A32ED" w:rsidRPr="00B1270C" w:rsidRDefault="000E3494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</w:tr>
      <w:tr w:rsidR="002A32ED" w:rsidRPr="00B1270C" w14:paraId="151227AC" w14:textId="77777777" w:rsidTr="00133D65">
        <w:trPr>
          <w:trHeight w:val="567"/>
        </w:trPr>
        <w:tc>
          <w:tcPr>
            <w:tcW w:w="562" w:type="dxa"/>
            <w:vAlign w:val="center"/>
          </w:tcPr>
          <w:p w14:paraId="4CD8FA0D" w14:textId="41F0E064" w:rsidR="002A32ED" w:rsidRPr="00B1270C" w:rsidRDefault="002A32ED" w:rsidP="002A32ED">
            <w:pPr>
              <w:jc w:val="center"/>
              <w:rPr>
                <w:rFonts w:ascii="Arial" w:hAnsi="Arial" w:cs="Arial"/>
                <w:lang w:val="en-GB"/>
              </w:rPr>
            </w:pPr>
            <w:r w:rsidRPr="00B1270C">
              <w:rPr>
                <w:rFonts w:ascii="Arial" w:hAnsi="Arial" w:cs="Arial"/>
                <w:lang w:val="en-GB"/>
              </w:rPr>
              <w:t>14</w:t>
            </w:r>
          </w:p>
        </w:tc>
        <w:tc>
          <w:tcPr>
            <w:tcW w:w="7655" w:type="dxa"/>
            <w:vAlign w:val="center"/>
          </w:tcPr>
          <w:p w14:paraId="3AFD9652" w14:textId="5213495E" w:rsidR="002A32ED" w:rsidRPr="00B1270C" w:rsidRDefault="002A32ED" w:rsidP="002A32ED">
            <w:pPr>
              <w:rPr>
                <w:rFonts w:ascii="Arial" w:hAnsi="Arial" w:cs="Arial"/>
                <w:lang w:val="en-GB"/>
              </w:rPr>
            </w:pPr>
            <w:r w:rsidRPr="00B1270C">
              <w:rPr>
                <w:rFonts w:ascii="Arial" w:hAnsi="Arial" w:cs="Arial"/>
                <w:lang w:val="en-GB"/>
              </w:rPr>
              <w:t>Is startled when approached by others</w:t>
            </w:r>
          </w:p>
        </w:tc>
        <w:sdt>
          <w:sdtPr>
            <w:rPr>
              <w:rFonts w:ascii="Arial" w:hAnsi="Arial" w:cs="Arial"/>
              <w:lang w:val="en-GB"/>
            </w:rPr>
            <w:id w:val="-2749522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2D7C9A36" w14:textId="6A43F6BD" w:rsidR="002A32ED" w:rsidRPr="00B1270C" w:rsidRDefault="000E3494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14078026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2034DBF7" w14:textId="6C15124C" w:rsidR="002A32ED" w:rsidRPr="00B1270C" w:rsidRDefault="000E3494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20699208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1" w:type="dxa"/>
                <w:vAlign w:val="center"/>
              </w:tcPr>
              <w:p w14:paraId="26E75E1C" w14:textId="76CC2CA0" w:rsidR="002A32ED" w:rsidRPr="00B1270C" w:rsidRDefault="000E3494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</w:tr>
      <w:tr w:rsidR="002A32ED" w:rsidRPr="00B1270C" w14:paraId="35243951" w14:textId="77777777" w:rsidTr="00133D65">
        <w:trPr>
          <w:trHeight w:val="567"/>
        </w:trPr>
        <w:tc>
          <w:tcPr>
            <w:tcW w:w="562" w:type="dxa"/>
            <w:vAlign w:val="center"/>
          </w:tcPr>
          <w:p w14:paraId="7524F218" w14:textId="533FCC9A" w:rsidR="002A32ED" w:rsidRPr="00B1270C" w:rsidRDefault="002A32ED" w:rsidP="002A32ED">
            <w:pPr>
              <w:jc w:val="center"/>
              <w:rPr>
                <w:rFonts w:ascii="Arial" w:hAnsi="Arial" w:cs="Arial"/>
                <w:lang w:val="en-GB"/>
              </w:rPr>
            </w:pPr>
            <w:r w:rsidRPr="00B1270C">
              <w:rPr>
                <w:rFonts w:ascii="Arial" w:hAnsi="Arial" w:cs="Arial"/>
                <w:lang w:val="en-GB"/>
              </w:rPr>
              <w:t>15</w:t>
            </w:r>
          </w:p>
        </w:tc>
        <w:tc>
          <w:tcPr>
            <w:tcW w:w="7655" w:type="dxa"/>
            <w:vAlign w:val="center"/>
          </w:tcPr>
          <w:p w14:paraId="25687BCE" w14:textId="629EB0E3" w:rsidR="002A32ED" w:rsidRPr="00B1270C" w:rsidRDefault="002A32ED" w:rsidP="002A32ED">
            <w:pPr>
              <w:rPr>
                <w:rFonts w:ascii="Arial" w:hAnsi="Arial" w:cs="Arial"/>
                <w:lang w:val="en-GB"/>
              </w:rPr>
            </w:pPr>
            <w:r w:rsidRPr="00B1270C">
              <w:rPr>
                <w:rFonts w:ascii="Arial" w:hAnsi="Arial" w:cs="Arial"/>
                <w:lang w:val="en-GB"/>
              </w:rPr>
              <w:t>Smells, licks, taps objects and people</w:t>
            </w:r>
          </w:p>
        </w:tc>
        <w:sdt>
          <w:sdtPr>
            <w:rPr>
              <w:rFonts w:ascii="Arial" w:hAnsi="Arial" w:cs="Arial"/>
              <w:lang w:val="en-GB"/>
            </w:rPr>
            <w:id w:val="9014153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346255B1" w14:textId="577B687F" w:rsidR="002A32ED" w:rsidRPr="00B1270C" w:rsidRDefault="000E3494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-5979557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3B7E488F" w14:textId="598F1B77" w:rsidR="002A32ED" w:rsidRPr="00B1270C" w:rsidRDefault="000E3494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-3285935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1" w:type="dxa"/>
                <w:vAlign w:val="center"/>
              </w:tcPr>
              <w:p w14:paraId="76B266F2" w14:textId="16063DCE" w:rsidR="002A32ED" w:rsidRPr="00B1270C" w:rsidRDefault="000E3494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</w:tr>
      <w:tr w:rsidR="002A32ED" w:rsidRPr="00B1270C" w14:paraId="77870468" w14:textId="77777777" w:rsidTr="00133D65">
        <w:trPr>
          <w:trHeight w:val="567"/>
        </w:trPr>
        <w:tc>
          <w:tcPr>
            <w:tcW w:w="562" w:type="dxa"/>
            <w:vAlign w:val="center"/>
          </w:tcPr>
          <w:p w14:paraId="74FD590F" w14:textId="75F402E1" w:rsidR="002A32ED" w:rsidRPr="00B1270C" w:rsidRDefault="002A32ED" w:rsidP="002A32ED">
            <w:pPr>
              <w:jc w:val="center"/>
              <w:rPr>
                <w:rFonts w:ascii="Arial" w:hAnsi="Arial" w:cs="Arial"/>
                <w:lang w:val="en-GB"/>
              </w:rPr>
            </w:pPr>
            <w:r w:rsidRPr="00B1270C">
              <w:rPr>
                <w:rFonts w:ascii="Arial" w:hAnsi="Arial" w:cs="Arial"/>
                <w:lang w:val="en-GB"/>
              </w:rPr>
              <w:t>16</w:t>
            </w:r>
          </w:p>
        </w:tc>
        <w:tc>
          <w:tcPr>
            <w:tcW w:w="7655" w:type="dxa"/>
            <w:vAlign w:val="center"/>
          </w:tcPr>
          <w:p w14:paraId="364E958D" w14:textId="588EFACC" w:rsidR="002A32ED" w:rsidRPr="00B1270C" w:rsidRDefault="002A32ED" w:rsidP="002A32ED">
            <w:pPr>
              <w:rPr>
                <w:rFonts w:ascii="Arial" w:hAnsi="Arial" w:cs="Arial"/>
                <w:lang w:val="en-GB"/>
              </w:rPr>
            </w:pPr>
            <w:r w:rsidRPr="00B1270C">
              <w:rPr>
                <w:rFonts w:ascii="Arial" w:hAnsi="Arial" w:cs="Arial"/>
                <w:lang w:val="en-GB"/>
              </w:rPr>
              <w:t>Appears not to see certain colours</w:t>
            </w:r>
          </w:p>
        </w:tc>
        <w:sdt>
          <w:sdtPr>
            <w:rPr>
              <w:rFonts w:ascii="Arial" w:hAnsi="Arial" w:cs="Arial"/>
              <w:lang w:val="en-GB"/>
            </w:rPr>
            <w:id w:val="-3835630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7FCC1ADC" w14:textId="526F88FB" w:rsidR="002A32ED" w:rsidRPr="00B1270C" w:rsidRDefault="000E3494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9419485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542F658D" w14:textId="1319E206" w:rsidR="002A32ED" w:rsidRPr="00B1270C" w:rsidRDefault="000E3494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16971851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1" w:type="dxa"/>
                <w:vAlign w:val="center"/>
              </w:tcPr>
              <w:p w14:paraId="3957C756" w14:textId="434383E3" w:rsidR="002A32ED" w:rsidRPr="00B1270C" w:rsidRDefault="000E3494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</w:tr>
      <w:tr w:rsidR="002A32ED" w:rsidRPr="00B1270C" w14:paraId="3B6457EC" w14:textId="77777777" w:rsidTr="00133D65">
        <w:trPr>
          <w:trHeight w:val="567"/>
        </w:trPr>
        <w:tc>
          <w:tcPr>
            <w:tcW w:w="562" w:type="dxa"/>
            <w:vAlign w:val="center"/>
          </w:tcPr>
          <w:p w14:paraId="635FD20C" w14:textId="2A127FEC" w:rsidR="002A32ED" w:rsidRPr="00B1270C" w:rsidRDefault="002A32ED" w:rsidP="002A32ED">
            <w:pPr>
              <w:jc w:val="center"/>
              <w:rPr>
                <w:rFonts w:ascii="Arial" w:hAnsi="Arial" w:cs="Arial"/>
                <w:lang w:val="en-GB"/>
              </w:rPr>
            </w:pPr>
            <w:r w:rsidRPr="00B1270C">
              <w:rPr>
                <w:rFonts w:ascii="Arial" w:hAnsi="Arial" w:cs="Arial"/>
                <w:lang w:val="en-GB"/>
              </w:rPr>
              <w:t>17</w:t>
            </w:r>
          </w:p>
        </w:tc>
        <w:tc>
          <w:tcPr>
            <w:tcW w:w="7655" w:type="dxa"/>
            <w:vAlign w:val="center"/>
          </w:tcPr>
          <w:p w14:paraId="6E09F8E3" w14:textId="6C954AFE" w:rsidR="002A32ED" w:rsidRPr="00B1270C" w:rsidRDefault="002A32ED" w:rsidP="002A32ED">
            <w:pPr>
              <w:rPr>
                <w:rFonts w:ascii="Arial" w:hAnsi="Arial" w:cs="Arial"/>
                <w:lang w:val="en-GB"/>
              </w:rPr>
            </w:pPr>
            <w:r w:rsidRPr="00B1270C">
              <w:rPr>
                <w:rFonts w:ascii="Arial" w:hAnsi="Arial" w:cs="Arial"/>
                <w:lang w:val="en-GB"/>
              </w:rPr>
              <w:t>Uses peripheral vision when doing a task</w:t>
            </w:r>
          </w:p>
        </w:tc>
        <w:sdt>
          <w:sdtPr>
            <w:rPr>
              <w:rFonts w:ascii="Arial" w:hAnsi="Arial" w:cs="Arial"/>
              <w:lang w:val="en-GB"/>
            </w:rPr>
            <w:id w:val="2280411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0F9E1733" w14:textId="4698A103" w:rsidR="002A32ED" w:rsidRPr="00B1270C" w:rsidRDefault="000E3494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21044558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3EECC762" w14:textId="4859AA73" w:rsidR="002A32ED" w:rsidRPr="00B1270C" w:rsidRDefault="000E3494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20539578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1" w:type="dxa"/>
                <w:vAlign w:val="center"/>
              </w:tcPr>
              <w:p w14:paraId="1CA9DBDC" w14:textId="04D0D0C2" w:rsidR="002A32ED" w:rsidRPr="00B1270C" w:rsidRDefault="000E3494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</w:tr>
      <w:tr w:rsidR="002A32ED" w:rsidRPr="00B1270C" w14:paraId="220F9FBF" w14:textId="77777777" w:rsidTr="00133D65">
        <w:trPr>
          <w:trHeight w:val="567"/>
        </w:trPr>
        <w:tc>
          <w:tcPr>
            <w:tcW w:w="562" w:type="dxa"/>
            <w:vAlign w:val="center"/>
          </w:tcPr>
          <w:p w14:paraId="1DCF6591" w14:textId="105F6186" w:rsidR="002A32ED" w:rsidRPr="00B1270C" w:rsidRDefault="002A32ED" w:rsidP="002A32ED">
            <w:pPr>
              <w:jc w:val="center"/>
              <w:rPr>
                <w:rFonts w:ascii="Arial" w:hAnsi="Arial" w:cs="Arial"/>
                <w:lang w:val="en-GB"/>
              </w:rPr>
            </w:pPr>
            <w:r w:rsidRPr="00B1270C">
              <w:rPr>
                <w:rFonts w:ascii="Arial" w:hAnsi="Arial" w:cs="Arial"/>
                <w:lang w:val="en-GB"/>
              </w:rPr>
              <w:t>18</w:t>
            </w:r>
          </w:p>
        </w:tc>
        <w:tc>
          <w:tcPr>
            <w:tcW w:w="7655" w:type="dxa"/>
            <w:vAlign w:val="center"/>
          </w:tcPr>
          <w:p w14:paraId="38781F01" w14:textId="52F74A3E" w:rsidR="002A32ED" w:rsidRPr="00B1270C" w:rsidRDefault="002A32ED" w:rsidP="002A32ED">
            <w:pPr>
              <w:rPr>
                <w:rFonts w:ascii="Arial" w:hAnsi="Arial" w:cs="Arial"/>
                <w:lang w:val="en-GB"/>
              </w:rPr>
            </w:pPr>
            <w:r w:rsidRPr="00B1270C">
              <w:rPr>
                <w:rFonts w:ascii="Arial" w:hAnsi="Arial" w:cs="Arial"/>
                <w:lang w:val="en-GB"/>
              </w:rPr>
              <w:t>Find it easier to listen when not looking at person</w:t>
            </w:r>
          </w:p>
        </w:tc>
        <w:sdt>
          <w:sdtPr>
            <w:rPr>
              <w:rFonts w:ascii="Arial" w:hAnsi="Arial" w:cs="Arial"/>
              <w:lang w:val="en-GB"/>
            </w:rPr>
            <w:id w:val="7435384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734A2D18" w14:textId="52955264" w:rsidR="002A32ED" w:rsidRPr="00B1270C" w:rsidRDefault="000E3494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10782483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7FB0F9B6" w14:textId="24EBE8A8" w:rsidR="002A32ED" w:rsidRPr="00B1270C" w:rsidRDefault="000E3494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-8029971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1" w:type="dxa"/>
                <w:vAlign w:val="center"/>
              </w:tcPr>
              <w:p w14:paraId="4368AF08" w14:textId="1438F81E" w:rsidR="002A32ED" w:rsidRPr="00B1270C" w:rsidRDefault="000E3494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</w:tr>
      <w:tr w:rsidR="002A32ED" w:rsidRPr="00B1270C" w14:paraId="356782FA" w14:textId="77777777" w:rsidTr="00133D65">
        <w:trPr>
          <w:trHeight w:val="567"/>
        </w:trPr>
        <w:tc>
          <w:tcPr>
            <w:tcW w:w="562" w:type="dxa"/>
            <w:vAlign w:val="center"/>
          </w:tcPr>
          <w:p w14:paraId="691663DD" w14:textId="7964F31A" w:rsidR="002A32ED" w:rsidRPr="00B1270C" w:rsidRDefault="002A32ED" w:rsidP="002A32ED">
            <w:pPr>
              <w:jc w:val="center"/>
              <w:rPr>
                <w:rFonts w:ascii="Arial" w:hAnsi="Arial" w:cs="Arial"/>
                <w:lang w:val="en-GB"/>
              </w:rPr>
            </w:pPr>
            <w:r w:rsidRPr="00B1270C">
              <w:rPr>
                <w:rFonts w:ascii="Arial" w:hAnsi="Arial" w:cs="Arial"/>
                <w:lang w:val="en-GB"/>
              </w:rPr>
              <w:t>19</w:t>
            </w:r>
          </w:p>
        </w:tc>
        <w:tc>
          <w:tcPr>
            <w:tcW w:w="7655" w:type="dxa"/>
            <w:vAlign w:val="center"/>
          </w:tcPr>
          <w:p w14:paraId="4E490FAD" w14:textId="1069AB0F" w:rsidR="002A32ED" w:rsidRPr="00B1270C" w:rsidRDefault="002A32ED" w:rsidP="002A32ED">
            <w:pPr>
              <w:rPr>
                <w:rFonts w:ascii="Arial" w:hAnsi="Arial" w:cs="Arial"/>
                <w:lang w:val="en-GB"/>
              </w:rPr>
            </w:pPr>
            <w:r w:rsidRPr="00B1270C">
              <w:rPr>
                <w:rFonts w:ascii="Arial" w:hAnsi="Arial" w:cs="Arial"/>
                <w:lang w:val="en-GB"/>
              </w:rPr>
              <w:t>Remembers routes and places extremely well</w:t>
            </w:r>
          </w:p>
        </w:tc>
        <w:sdt>
          <w:sdtPr>
            <w:rPr>
              <w:rFonts w:ascii="Arial" w:hAnsi="Arial" w:cs="Arial"/>
              <w:lang w:val="en-GB"/>
            </w:rPr>
            <w:id w:val="-15554644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18ACDF45" w14:textId="42E30D44" w:rsidR="002A32ED" w:rsidRPr="00B1270C" w:rsidRDefault="000E3494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-9240304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4B4A097A" w14:textId="4267733D" w:rsidR="002A32ED" w:rsidRPr="00B1270C" w:rsidRDefault="000E3494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-5883785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1" w:type="dxa"/>
                <w:vAlign w:val="center"/>
              </w:tcPr>
              <w:p w14:paraId="1B01F6D8" w14:textId="4E517DC1" w:rsidR="002A32ED" w:rsidRPr="00B1270C" w:rsidRDefault="000E3494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</w:tr>
      <w:tr w:rsidR="002A32ED" w:rsidRPr="00B1270C" w14:paraId="6EB9BC40" w14:textId="77777777" w:rsidTr="00133D65">
        <w:trPr>
          <w:trHeight w:val="567"/>
        </w:trPr>
        <w:tc>
          <w:tcPr>
            <w:tcW w:w="562" w:type="dxa"/>
            <w:vAlign w:val="center"/>
          </w:tcPr>
          <w:p w14:paraId="448A13CE" w14:textId="188BBBA3" w:rsidR="002A32ED" w:rsidRPr="00B1270C" w:rsidRDefault="002A32ED" w:rsidP="002A32ED">
            <w:pPr>
              <w:jc w:val="center"/>
              <w:rPr>
                <w:rFonts w:ascii="Arial" w:hAnsi="Arial" w:cs="Arial"/>
                <w:lang w:val="en-GB"/>
              </w:rPr>
            </w:pPr>
            <w:r w:rsidRPr="00B1270C">
              <w:rPr>
                <w:rFonts w:ascii="Arial" w:hAnsi="Arial" w:cs="Arial"/>
                <w:lang w:val="en-GB"/>
              </w:rPr>
              <w:t>20</w:t>
            </w:r>
          </w:p>
        </w:tc>
        <w:tc>
          <w:tcPr>
            <w:tcW w:w="7655" w:type="dxa"/>
            <w:vAlign w:val="center"/>
          </w:tcPr>
          <w:p w14:paraId="0026AFF0" w14:textId="59EE5C6A" w:rsidR="002A32ED" w:rsidRPr="00B1270C" w:rsidRDefault="002A32ED" w:rsidP="002A32ED">
            <w:pPr>
              <w:rPr>
                <w:rFonts w:ascii="Arial" w:hAnsi="Arial" w:cs="Arial"/>
                <w:lang w:val="en-GB"/>
              </w:rPr>
            </w:pPr>
            <w:r w:rsidRPr="00B1270C">
              <w:rPr>
                <w:rFonts w:ascii="Arial" w:hAnsi="Arial" w:cs="Arial"/>
                <w:lang w:val="en-GB"/>
              </w:rPr>
              <w:t>Can memorise large amounts of information on certain topics</w:t>
            </w:r>
          </w:p>
        </w:tc>
        <w:sdt>
          <w:sdtPr>
            <w:rPr>
              <w:rFonts w:ascii="Arial" w:hAnsi="Arial" w:cs="Arial"/>
              <w:lang w:val="en-GB"/>
            </w:rPr>
            <w:id w:val="7595712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67384574" w14:textId="3E96CB6B" w:rsidR="002A32ED" w:rsidRPr="00B1270C" w:rsidRDefault="000E3494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10273015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74CD66FA" w14:textId="3FBDAAF3" w:rsidR="002A32ED" w:rsidRPr="00B1270C" w:rsidRDefault="000E3494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6983655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1" w:type="dxa"/>
                <w:vAlign w:val="center"/>
              </w:tcPr>
              <w:p w14:paraId="06F48C5F" w14:textId="0CC6152B" w:rsidR="002A32ED" w:rsidRPr="00B1270C" w:rsidRDefault="000E3494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</w:tr>
      <w:tr w:rsidR="008061D9" w:rsidRPr="00B1270C" w14:paraId="29887AC7" w14:textId="77777777" w:rsidTr="00133D65">
        <w:trPr>
          <w:trHeight w:val="567"/>
        </w:trPr>
        <w:tc>
          <w:tcPr>
            <w:tcW w:w="562" w:type="dxa"/>
            <w:vAlign w:val="center"/>
          </w:tcPr>
          <w:p w14:paraId="31DAB31E" w14:textId="3B1F437B" w:rsidR="008061D9" w:rsidRPr="00B1270C" w:rsidRDefault="00AC3533" w:rsidP="002A32ED">
            <w:pPr>
              <w:jc w:val="center"/>
              <w:rPr>
                <w:rFonts w:ascii="Arial" w:hAnsi="Arial" w:cs="Arial"/>
                <w:lang w:val="en-GB"/>
              </w:rPr>
            </w:pPr>
            <w:r w:rsidRPr="00B1270C">
              <w:rPr>
                <w:rFonts w:ascii="Arial" w:hAnsi="Arial" w:cs="Arial"/>
                <w:lang w:val="en-GB"/>
              </w:rPr>
              <w:t>21</w:t>
            </w:r>
          </w:p>
        </w:tc>
        <w:tc>
          <w:tcPr>
            <w:tcW w:w="7655" w:type="dxa"/>
            <w:vAlign w:val="center"/>
          </w:tcPr>
          <w:p w14:paraId="2E165DDE" w14:textId="2BF3094E" w:rsidR="008061D9" w:rsidRPr="00B1270C" w:rsidRDefault="008061D9" w:rsidP="002A32ED">
            <w:pPr>
              <w:rPr>
                <w:rFonts w:ascii="Arial" w:hAnsi="Arial" w:cs="Arial"/>
                <w:lang w:val="en-GB"/>
              </w:rPr>
            </w:pPr>
            <w:r w:rsidRPr="00B1270C">
              <w:rPr>
                <w:rFonts w:ascii="Arial" w:hAnsi="Arial" w:cs="Arial"/>
                <w:lang w:val="en-GB"/>
              </w:rPr>
              <w:t xml:space="preserve">Finds crowded </w:t>
            </w:r>
            <w:r w:rsidR="00AC3533" w:rsidRPr="00B1270C">
              <w:rPr>
                <w:rFonts w:ascii="Arial" w:hAnsi="Arial" w:cs="Arial"/>
                <w:lang w:val="en-GB"/>
              </w:rPr>
              <w:t>areas very difficult</w:t>
            </w:r>
          </w:p>
        </w:tc>
        <w:sdt>
          <w:sdtPr>
            <w:rPr>
              <w:rFonts w:ascii="Arial" w:hAnsi="Arial" w:cs="Arial"/>
              <w:lang w:val="en-GB"/>
            </w:rPr>
            <w:id w:val="-9079957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2B1BCA91" w14:textId="00626A5C" w:rsidR="008061D9" w:rsidRPr="00B1270C" w:rsidRDefault="000E3494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-17093313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6436EA00" w14:textId="34F9C07C" w:rsidR="008061D9" w:rsidRPr="00B1270C" w:rsidRDefault="000E3494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-20714938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1" w:type="dxa"/>
                <w:vAlign w:val="center"/>
              </w:tcPr>
              <w:p w14:paraId="29BBED39" w14:textId="1355507B" w:rsidR="008061D9" w:rsidRPr="00B1270C" w:rsidRDefault="000E3494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</w:tr>
      <w:tr w:rsidR="002A32ED" w:rsidRPr="00B1270C" w14:paraId="564B5AF9" w14:textId="77777777" w:rsidTr="00133D65">
        <w:trPr>
          <w:trHeight w:val="567"/>
        </w:trPr>
        <w:tc>
          <w:tcPr>
            <w:tcW w:w="562" w:type="dxa"/>
            <w:vAlign w:val="center"/>
          </w:tcPr>
          <w:p w14:paraId="5E8FCA2F" w14:textId="16E8CC96" w:rsidR="002A32ED" w:rsidRPr="00B1270C" w:rsidRDefault="002A32ED" w:rsidP="002A32ED">
            <w:pPr>
              <w:jc w:val="center"/>
              <w:rPr>
                <w:rFonts w:ascii="Arial" w:hAnsi="Arial" w:cs="Arial"/>
                <w:lang w:val="en-GB"/>
              </w:rPr>
            </w:pPr>
            <w:r w:rsidRPr="00B1270C">
              <w:rPr>
                <w:rFonts w:ascii="Arial" w:hAnsi="Arial" w:cs="Arial"/>
                <w:lang w:val="en-GB"/>
              </w:rPr>
              <w:t>2</w:t>
            </w:r>
            <w:r w:rsidR="00AC3533" w:rsidRPr="00B1270C">
              <w:rPr>
                <w:rFonts w:ascii="Arial" w:hAnsi="Arial" w:cs="Arial"/>
                <w:lang w:val="en-GB"/>
              </w:rPr>
              <w:t>2</w:t>
            </w:r>
          </w:p>
        </w:tc>
        <w:tc>
          <w:tcPr>
            <w:tcW w:w="7655" w:type="dxa"/>
            <w:vAlign w:val="center"/>
          </w:tcPr>
          <w:p w14:paraId="4D4C5E84" w14:textId="6C60780C" w:rsidR="002A32ED" w:rsidRPr="00B1270C" w:rsidRDefault="002A32ED" w:rsidP="002A32ED">
            <w:pPr>
              <w:rPr>
                <w:rFonts w:ascii="Arial" w:hAnsi="Arial" w:cs="Arial"/>
                <w:lang w:val="en-GB"/>
              </w:rPr>
            </w:pPr>
            <w:r w:rsidRPr="00B1270C">
              <w:rPr>
                <w:rFonts w:ascii="Arial" w:hAnsi="Arial" w:cs="Arial"/>
                <w:lang w:val="en-GB"/>
              </w:rPr>
              <w:t>Prefers to sit at back of group or front of group</w:t>
            </w:r>
          </w:p>
        </w:tc>
        <w:sdt>
          <w:sdtPr>
            <w:rPr>
              <w:rFonts w:ascii="Arial" w:hAnsi="Arial" w:cs="Arial"/>
              <w:lang w:val="en-GB"/>
            </w:rPr>
            <w:id w:val="-8649810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05D2C7F2" w14:textId="17D39919" w:rsidR="002A32ED" w:rsidRPr="00B1270C" w:rsidRDefault="000E3494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-10126831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024D482A" w14:textId="5A6DCEA1" w:rsidR="002A32ED" w:rsidRPr="00B1270C" w:rsidRDefault="000E3494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39636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1" w:type="dxa"/>
                <w:vAlign w:val="center"/>
              </w:tcPr>
              <w:p w14:paraId="69D61E0A" w14:textId="1FF498F8" w:rsidR="002A32ED" w:rsidRPr="00B1270C" w:rsidRDefault="000E3494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</w:tr>
      <w:tr w:rsidR="002A32ED" w:rsidRPr="00B1270C" w14:paraId="097AA8B9" w14:textId="77777777" w:rsidTr="00133D65">
        <w:trPr>
          <w:trHeight w:val="567"/>
        </w:trPr>
        <w:tc>
          <w:tcPr>
            <w:tcW w:w="562" w:type="dxa"/>
            <w:vAlign w:val="center"/>
          </w:tcPr>
          <w:p w14:paraId="436E8113" w14:textId="42EB3426" w:rsidR="002A32ED" w:rsidRPr="00B1270C" w:rsidRDefault="002A32ED" w:rsidP="002A32ED">
            <w:pPr>
              <w:jc w:val="center"/>
              <w:rPr>
                <w:rFonts w:ascii="Arial" w:hAnsi="Arial" w:cs="Arial"/>
                <w:lang w:val="en-GB"/>
              </w:rPr>
            </w:pPr>
            <w:r w:rsidRPr="00B1270C">
              <w:rPr>
                <w:rFonts w:ascii="Arial" w:hAnsi="Arial" w:cs="Arial"/>
                <w:lang w:val="en-GB"/>
              </w:rPr>
              <w:t>2</w:t>
            </w:r>
            <w:r w:rsidR="00AC3533" w:rsidRPr="00B1270C">
              <w:rPr>
                <w:rFonts w:ascii="Arial" w:hAnsi="Arial" w:cs="Arial"/>
                <w:lang w:val="en-GB"/>
              </w:rPr>
              <w:t>3</w:t>
            </w:r>
          </w:p>
        </w:tc>
        <w:tc>
          <w:tcPr>
            <w:tcW w:w="7655" w:type="dxa"/>
            <w:vAlign w:val="center"/>
          </w:tcPr>
          <w:p w14:paraId="015A9909" w14:textId="3986FC38" w:rsidR="002A32ED" w:rsidRPr="00B1270C" w:rsidRDefault="002A32ED" w:rsidP="002A32ED">
            <w:pPr>
              <w:rPr>
                <w:rFonts w:ascii="Arial" w:hAnsi="Arial" w:cs="Arial"/>
                <w:lang w:val="en-GB"/>
              </w:rPr>
            </w:pPr>
            <w:r w:rsidRPr="00B1270C">
              <w:rPr>
                <w:rFonts w:ascii="Arial" w:hAnsi="Arial" w:cs="Arial"/>
                <w:lang w:val="en-GB"/>
              </w:rPr>
              <w:t>Covers ears when hears certain sounds</w:t>
            </w:r>
          </w:p>
        </w:tc>
        <w:sdt>
          <w:sdtPr>
            <w:rPr>
              <w:rFonts w:ascii="Arial" w:hAnsi="Arial" w:cs="Arial"/>
              <w:lang w:val="en-GB"/>
            </w:rPr>
            <w:id w:val="4165946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0BADADAA" w14:textId="7539C4E8" w:rsidR="002A32ED" w:rsidRPr="00B1270C" w:rsidRDefault="004248C5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12020615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20EBF980" w14:textId="53148DA0" w:rsidR="002A32ED" w:rsidRPr="00B1270C" w:rsidRDefault="004248C5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-2327761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1" w:type="dxa"/>
                <w:vAlign w:val="center"/>
              </w:tcPr>
              <w:p w14:paraId="17CF5EF5" w14:textId="1D22A799" w:rsidR="002A32ED" w:rsidRPr="00B1270C" w:rsidRDefault="004248C5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</w:tr>
      <w:tr w:rsidR="002A32ED" w:rsidRPr="00B1270C" w14:paraId="69DE93AC" w14:textId="77777777" w:rsidTr="00133D65">
        <w:trPr>
          <w:trHeight w:val="567"/>
        </w:trPr>
        <w:tc>
          <w:tcPr>
            <w:tcW w:w="562" w:type="dxa"/>
            <w:vAlign w:val="center"/>
          </w:tcPr>
          <w:p w14:paraId="4FC9E505" w14:textId="2D2C6345" w:rsidR="002A32ED" w:rsidRPr="00B1270C" w:rsidRDefault="002A32ED" w:rsidP="002A32ED">
            <w:pPr>
              <w:jc w:val="center"/>
              <w:rPr>
                <w:rFonts w:ascii="Arial" w:hAnsi="Arial" w:cs="Arial"/>
                <w:lang w:val="en-GB"/>
              </w:rPr>
            </w:pPr>
            <w:r w:rsidRPr="00B1270C">
              <w:rPr>
                <w:rFonts w:ascii="Arial" w:hAnsi="Arial" w:cs="Arial"/>
                <w:lang w:val="en-GB"/>
              </w:rPr>
              <w:t>2</w:t>
            </w:r>
            <w:r w:rsidR="00AC3533" w:rsidRPr="00B1270C">
              <w:rPr>
                <w:rFonts w:ascii="Arial" w:hAnsi="Arial" w:cs="Arial"/>
                <w:lang w:val="en-GB"/>
              </w:rPr>
              <w:t>4</w:t>
            </w:r>
          </w:p>
        </w:tc>
        <w:tc>
          <w:tcPr>
            <w:tcW w:w="7655" w:type="dxa"/>
            <w:vAlign w:val="center"/>
          </w:tcPr>
          <w:p w14:paraId="0F63DC7E" w14:textId="0613D91D" w:rsidR="002A32ED" w:rsidRPr="00B1270C" w:rsidRDefault="002A32ED" w:rsidP="002A32ED">
            <w:pPr>
              <w:rPr>
                <w:rFonts w:ascii="Arial" w:hAnsi="Arial" w:cs="Arial"/>
                <w:lang w:val="en-GB"/>
              </w:rPr>
            </w:pPr>
            <w:r w:rsidRPr="00B1270C">
              <w:rPr>
                <w:rFonts w:ascii="Arial" w:hAnsi="Arial" w:cs="Arial"/>
                <w:lang w:val="en-GB"/>
              </w:rPr>
              <w:t>Can hear sounds which others do not hear</w:t>
            </w:r>
          </w:p>
        </w:tc>
        <w:sdt>
          <w:sdtPr>
            <w:rPr>
              <w:rFonts w:ascii="Arial" w:hAnsi="Arial" w:cs="Arial"/>
              <w:lang w:val="en-GB"/>
            </w:rPr>
            <w:id w:val="-18154850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050E81ED" w14:textId="0C8379A7" w:rsidR="002A32ED" w:rsidRPr="00B1270C" w:rsidRDefault="004248C5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12746718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189B24C3" w14:textId="2409F255" w:rsidR="002A32ED" w:rsidRPr="00B1270C" w:rsidRDefault="004248C5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14061797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1" w:type="dxa"/>
                <w:vAlign w:val="center"/>
              </w:tcPr>
              <w:p w14:paraId="12DE0125" w14:textId="6D3F369E" w:rsidR="002A32ED" w:rsidRPr="00B1270C" w:rsidRDefault="004248C5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</w:tr>
      <w:tr w:rsidR="002A32ED" w:rsidRPr="00B1270C" w14:paraId="1323DE42" w14:textId="77777777" w:rsidTr="00133D65">
        <w:trPr>
          <w:trHeight w:val="567"/>
        </w:trPr>
        <w:tc>
          <w:tcPr>
            <w:tcW w:w="562" w:type="dxa"/>
            <w:vAlign w:val="center"/>
          </w:tcPr>
          <w:p w14:paraId="0D841A5D" w14:textId="7CD80A85" w:rsidR="002A32ED" w:rsidRPr="00B1270C" w:rsidRDefault="002A32ED" w:rsidP="002A32ED">
            <w:pPr>
              <w:jc w:val="center"/>
              <w:rPr>
                <w:rFonts w:ascii="Arial" w:hAnsi="Arial" w:cs="Arial"/>
                <w:lang w:val="en-GB"/>
              </w:rPr>
            </w:pPr>
            <w:r w:rsidRPr="00B1270C">
              <w:rPr>
                <w:rFonts w:ascii="Arial" w:hAnsi="Arial" w:cs="Arial"/>
                <w:lang w:val="en-GB"/>
              </w:rPr>
              <w:t>2</w:t>
            </w:r>
            <w:r w:rsidR="00AC3533" w:rsidRPr="00B1270C">
              <w:rPr>
                <w:rFonts w:ascii="Arial" w:hAnsi="Arial" w:cs="Arial"/>
                <w:lang w:val="en-GB"/>
              </w:rPr>
              <w:t>5</w:t>
            </w:r>
          </w:p>
        </w:tc>
        <w:tc>
          <w:tcPr>
            <w:tcW w:w="7655" w:type="dxa"/>
            <w:vAlign w:val="center"/>
          </w:tcPr>
          <w:p w14:paraId="1FF42B38" w14:textId="344E0B8F" w:rsidR="002A32ED" w:rsidRPr="00B1270C" w:rsidRDefault="002A32ED" w:rsidP="002A32ED">
            <w:pPr>
              <w:rPr>
                <w:rFonts w:ascii="Arial" w:hAnsi="Arial" w:cs="Arial"/>
                <w:lang w:val="en-GB"/>
              </w:rPr>
            </w:pPr>
            <w:r w:rsidRPr="00B1270C">
              <w:rPr>
                <w:rFonts w:ascii="Arial" w:hAnsi="Arial" w:cs="Arial"/>
                <w:lang w:val="en-GB"/>
              </w:rPr>
              <w:t>Is very distressed by certain sounds</w:t>
            </w:r>
          </w:p>
        </w:tc>
        <w:sdt>
          <w:sdtPr>
            <w:rPr>
              <w:rFonts w:ascii="Arial" w:hAnsi="Arial" w:cs="Arial"/>
              <w:lang w:val="en-GB"/>
            </w:rPr>
            <w:id w:val="10310698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752AB71E" w14:textId="60EC7E7B" w:rsidR="002A32ED" w:rsidRPr="00B1270C" w:rsidRDefault="004248C5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16571068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02BFE773" w14:textId="59EC93DC" w:rsidR="002A32ED" w:rsidRPr="00B1270C" w:rsidRDefault="004248C5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-13992044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1" w:type="dxa"/>
                <w:vAlign w:val="center"/>
              </w:tcPr>
              <w:p w14:paraId="171EC979" w14:textId="0AEBB5B1" w:rsidR="002A32ED" w:rsidRPr="00B1270C" w:rsidRDefault="004248C5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</w:tr>
      <w:tr w:rsidR="002A32ED" w:rsidRPr="00B1270C" w14:paraId="39DF13CA" w14:textId="77777777" w:rsidTr="00133D65">
        <w:trPr>
          <w:trHeight w:val="567"/>
        </w:trPr>
        <w:tc>
          <w:tcPr>
            <w:tcW w:w="562" w:type="dxa"/>
            <w:vAlign w:val="center"/>
          </w:tcPr>
          <w:p w14:paraId="6EDE3C79" w14:textId="54111433" w:rsidR="002A32ED" w:rsidRPr="00B1270C" w:rsidRDefault="002A32ED" w:rsidP="002A32ED">
            <w:pPr>
              <w:jc w:val="center"/>
              <w:rPr>
                <w:rFonts w:ascii="Arial" w:hAnsi="Arial" w:cs="Arial"/>
                <w:lang w:val="en-GB"/>
              </w:rPr>
            </w:pPr>
            <w:r w:rsidRPr="00B1270C">
              <w:rPr>
                <w:rFonts w:ascii="Arial" w:hAnsi="Arial" w:cs="Arial"/>
                <w:lang w:val="en-GB"/>
              </w:rPr>
              <w:t>2</w:t>
            </w:r>
            <w:r w:rsidR="00AC3533" w:rsidRPr="00B1270C">
              <w:rPr>
                <w:rFonts w:ascii="Arial" w:hAnsi="Arial" w:cs="Arial"/>
                <w:lang w:val="en-GB"/>
              </w:rPr>
              <w:t>6</w:t>
            </w:r>
          </w:p>
        </w:tc>
        <w:tc>
          <w:tcPr>
            <w:tcW w:w="7655" w:type="dxa"/>
            <w:vAlign w:val="center"/>
          </w:tcPr>
          <w:p w14:paraId="5EC2E5C4" w14:textId="01AC5F6A" w:rsidR="002A32ED" w:rsidRPr="00B1270C" w:rsidRDefault="002A32ED" w:rsidP="002A32ED">
            <w:pPr>
              <w:rPr>
                <w:rFonts w:ascii="Arial" w:hAnsi="Arial" w:cs="Arial"/>
                <w:lang w:val="en-GB"/>
              </w:rPr>
            </w:pPr>
            <w:r w:rsidRPr="00B1270C">
              <w:rPr>
                <w:rFonts w:ascii="Arial" w:hAnsi="Arial" w:cs="Arial"/>
                <w:lang w:val="en-GB"/>
              </w:rPr>
              <w:t>Bangs objects and doors</w:t>
            </w:r>
          </w:p>
        </w:tc>
        <w:sdt>
          <w:sdtPr>
            <w:rPr>
              <w:rFonts w:ascii="Arial" w:hAnsi="Arial" w:cs="Arial"/>
              <w:lang w:val="en-GB"/>
            </w:rPr>
            <w:id w:val="3584023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75F57B1F" w14:textId="38872DE0" w:rsidR="002A32ED" w:rsidRPr="00B1270C" w:rsidRDefault="004248C5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5693961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65815C2E" w14:textId="2DEA2337" w:rsidR="002A32ED" w:rsidRPr="00B1270C" w:rsidRDefault="004248C5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-2894391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1" w:type="dxa"/>
                <w:vAlign w:val="center"/>
              </w:tcPr>
              <w:p w14:paraId="2EBA3DBC" w14:textId="394901F8" w:rsidR="002A32ED" w:rsidRPr="00B1270C" w:rsidRDefault="004248C5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</w:tr>
      <w:tr w:rsidR="002A32ED" w:rsidRPr="00B1270C" w14:paraId="31A086C4" w14:textId="77777777" w:rsidTr="00133D65">
        <w:trPr>
          <w:trHeight w:val="567"/>
        </w:trPr>
        <w:tc>
          <w:tcPr>
            <w:tcW w:w="562" w:type="dxa"/>
            <w:vAlign w:val="center"/>
          </w:tcPr>
          <w:p w14:paraId="7E4B1385" w14:textId="08EB599B" w:rsidR="002A32ED" w:rsidRPr="00B1270C" w:rsidRDefault="002A32ED" w:rsidP="002A32ED">
            <w:pPr>
              <w:jc w:val="center"/>
              <w:rPr>
                <w:rFonts w:ascii="Arial" w:hAnsi="Arial" w:cs="Arial"/>
                <w:lang w:val="en-GB"/>
              </w:rPr>
            </w:pPr>
            <w:r w:rsidRPr="00B1270C">
              <w:rPr>
                <w:rFonts w:ascii="Arial" w:hAnsi="Arial" w:cs="Arial"/>
                <w:lang w:val="en-GB"/>
              </w:rPr>
              <w:t>2</w:t>
            </w:r>
            <w:r w:rsidR="00AC3533" w:rsidRPr="00B1270C">
              <w:rPr>
                <w:rFonts w:ascii="Arial" w:hAnsi="Arial" w:cs="Arial"/>
                <w:lang w:val="en-GB"/>
              </w:rPr>
              <w:t>7</w:t>
            </w:r>
          </w:p>
        </w:tc>
        <w:tc>
          <w:tcPr>
            <w:tcW w:w="7655" w:type="dxa"/>
            <w:vAlign w:val="center"/>
          </w:tcPr>
          <w:p w14:paraId="2138C03E" w14:textId="3990EE46" w:rsidR="002A32ED" w:rsidRPr="00B1270C" w:rsidRDefault="002A32ED" w:rsidP="002A32ED">
            <w:pPr>
              <w:rPr>
                <w:rFonts w:ascii="Arial" w:hAnsi="Arial" w:cs="Arial"/>
                <w:lang w:val="en-GB"/>
              </w:rPr>
            </w:pPr>
            <w:r w:rsidRPr="00B1270C">
              <w:rPr>
                <w:rFonts w:ascii="Arial" w:hAnsi="Arial" w:cs="Arial"/>
                <w:lang w:val="en-GB"/>
              </w:rPr>
              <w:t>Is attracted by sounds and noises</w:t>
            </w:r>
          </w:p>
        </w:tc>
        <w:sdt>
          <w:sdtPr>
            <w:rPr>
              <w:rFonts w:ascii="Arial" w:hAnsi="Arial" w:cs="Arial"/>
              <w:lang w:val="en-GB"/>
            </w:rPr>
            <w:id w:val="8837660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1933C5CB" w14:textId="0189385F" w:rsidR="002A32ED" w:rsidRPr="00B1270C" w:rsidRDefault="004248C5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20803230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7237CA38" w14:textId="4D0732DB" w:rsidR="002A32ED" w:rsidRPr="00B1270C" w:rsidRDefault="004248C5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-9470025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1" w:type="dxa"/>
                <w:vAlign w:val="center"/>
              </w:tcPr>
              <w:p w14:paraId="6155BF80" w14:textId="1FE88725" w:rsidR="002A32ED" w:rsidRPr="00B1270C" w:rsidRDefault="001866C4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</w:tr>
      <w:tr w:rsidR="002A32ED" w:rsidRPr="00B1270C" w14:paraId="1DC19BCA" w14:textId="77777777" w:rsidTr="00133D65">
        <w:trPr>
          <w:trHeight w:val="567"/>
        </w:trPr>
        <w:tc>
          <w:tcPr>
            <w:tcW w:w="562" w:type="dxa"/>
            <w:vAlign w:val="center"/>
          </w:tcPr>
          <w:p w14:paraId="0453DED4" w14:textId="7279E67E" w:rsidR="002A32ED" w:rsidRPr="00B1270C" w:rsidRDefault="002A32ED" w:rsidP="002A32ED">
            <w:pPr>
              <w:jc w:val="center"/>
              <w:rPr>
                <w:rFonts w:ascii="Arial" w:hAnsi="Arial" w:cs="Arial"/>
                <w:lang w:val="en-GB"/>
              </w:rPr>
            </w:pPr>
            <w:r w:rsidRPr="00B1270C">
              <w:rPr>
                <w:rFonts w:ascii="Arial" w:hAnsi="Arial" w:cs="Arial"/>
                <w:lang w:val="en-GB"/>
              </w:rPr>
              <w:t>2</w:t>
            </w:r>
            <w:r w:rsidR="00AC3533" w:rsidRPr="00B1270C">
              <w:rPr>
                <w:rFonts w:ascii="Arial" w:hAnsi="Arial" w:cs="Arial"/>
                <w:lang w:val="en-GB"/>
              </w:rPr>
              <w:t>8</w:t>
            </w:r>
          </w:p>
        </w:tc>
        <w:tc>
          <w:tcPr>
            <w:tcW w:w="7655" w:type="dxa"/>
            <w:vAlign w:val="center"/>
          </w:tcPr>
          <w:p w14:paraId="2098125B" w14:textId="024E0898" w:rsidR="002A32ED" w:rsidRPr="00B1270C" w:rsidRDefault="002A32ED" w:rsidP="002A32ED">
            <w:pPr>
              <w:rPr>
                <w:rFonts w:ascii="Arial" w:hAnsi="Arial" w:cs="Arial"/>
                <w:lang w:val="en-GB"/>
              </w:rPr>
            </w:pPr>
            <w:r w:rsidRPr="00B1270C">
              <w:rPr>
                <w:rFonts w:ascii="Arial" w:hAnsi="Arial" w:cs="Arial"/>
                <w:lang w:val="en-GB"/>
              </w:rPr>
              <w:t>Does not like shaking hands or being hugged</w:t>
            </w:r>
          </w:p>
        </w:tc>
        <w:sdt>
          <w:sdtPr>
            <w:rPr>
              <w:rFonts w:ascii="Arial" w:hAnsi="Arial" w:cs="Arial"/>
              <w:lang w:val="en-GB"/>
            </w:rPr>
            <w:id w:val="-4513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0504EE66" w14:textId="337EB3EB" w:rsidR="002A32ED" w:rsidRPr="00B1270C" w:rsidRDefault="001866C4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-1063943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293A8185" w14:textId="46E84DAB" w:rsidR="002A32ED" w:rsidRPr="00B1270C" w:rsidRDefault="001866C4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-19138430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1" w:type="dxa"/>
                <w:vAlign w:val="center"/>
              </w:tcPr>
              <w:p w14:paraId="44878337" w14:textId="4AF02FBF" w:rsidR="002A32ED" w:rsidRPr="00B1270C" w:rsidRDefault="001866C4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</w:tr>
      <w:tr w:rsidR="002A32ED" w:rsidRPr="00B1270C" w14:paraId="12D50ED5" w14:textId="77777777" w:rsidTr="00133D65">
        <w:trPr>
          <w:trHeight w:val="567"/>
        </w:trPr>
        <w:tc>
          <w:tcPr>
            <w:tcW w:w="562" w:type="dxa"/>
            <w:vAlign w:val="center"/>
          </w:tcPr>
          <w:p w14:paraId="5F1887BC" w14:textId="2C2C3615" w:rsidR="002A32ED" w:rsidRPr="00B1270C" w:rsidRDefault="002A32ED" w:rsidP="002A32ED">
            <w:pPr>
              <w:jc w:val="center"/>
              <w:rPr>
                <w:rFonts w:ascii="Arial" w:hAnsi="Arial" w:cs="Arial"/>
                <w:lang w:val="en-GB"/>
              </w:rPr>
            </w:pPr>
            <w:r w:rsidRPr="00B1270C">
              <w:rPr>
                <w:rFonts w:ascii="Arial" w:hAnsi="Arial" w:cs="Arial"/>
                <w:lang w:val="en-GB"/>
              </w:rPr>
              <w:t>2</w:t>
            </w:r>
            <w:r w:rsidR="00AC3533" w:rsidRPr="00B1270C">
              <w:rPr>
                <w:rFonts w:ascii="Arial" w:hAnsi="Arial" w:cs="Arial"/>
                <w:lang w:val="en-GB"/>
              </w:rPr>
              <w:t>9</w:t>
            </w:r>
          </w:p>
        </w:tc>
        <w:tc>
          <w:tcPr>
            <w:tcW w:w="7655" w:type="dxa"/>
            <w:vAlign w:val="center"/>
          </w:tcPr>
          <w:p w14:paraId="136D2EBB" w14:textId="195E005F" w:rsidR="002A32ED" w:rsidRPr="00B1270C" w:rsidRDefault="002A32ED" w:rsidP="002A32ED">
            <w:pPr>
              <w:rPr>
                <w:rFonts w:ascii="Arial" w:hAnsi="Arial" w:cs="Arial"/>
                <w:lang w:val="en-GB"/>
              </w:rPr>
            </w:pPr>
            <w:r w:rsidRPr="00B1270C">
              <w:rPr>
                <w:rFonts w:ascii="Arial" w:hAnsi="Arial" w:cs="Arial"/>
                <w:lang w:val="en-GB"/>
              </w:rPr>
              <w:t>Likes a hug if chosen to do this</w:t>
            </w:r>
          </w:p>
        </w:tc>
        <w:sdt>
          <w:sdtPr>
            <w:rPr>
              <w:rFonts w:ascii="Arial" w:hAnsi="Arial" w:cs="Arial"/>
              <w:lang w:val="en-GB"/>
            </w:rPr>
            <w:id w:val="-363680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669F2376" w14:textId="582FBBAF" w:rsidR="002A32ED" w:rsidRPr="00B1270C" w:rsidRDefault="001866C4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14259908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5CC562F0" w14:textId="6F3490FE" w:rsidR="002A32ED" w:rsidRPr="00B1270C" w:rsidRDefault="001866C4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9911403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1" w:type="dxa"/>
                <w:vAlign w:val="center"/>
              </w:tcPr>
              <w:p w14:paraId="4B1C2C1C" w14:textId="456FD93A" w:rsidR="002A32ED" w:rsidRPr="00B1270C" w:rsidRDefault="001866C4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</w:tr>
      <w:tr w:rsidR="002A32ED" w:rsidRPr="00B1270C" w14:paraId="71200911" w14:textId="77777777" w:rsidTr="00133D65">
        <w:trPr>
          <w:trHeight w:val="567"/>
        </w:trPr>
        <w:tc>
          <w:tcPr>
            <w:tcW w:w="562" w:type="dxa"/>
            <w:vAlign w:val="center"/>
          </w:tcPr>
          <w:p w14:paraId="032AEF4A" w14:textId="62F6232A" w:rsidR="002A32ED" w:rsidRPr="00B1270C" w:rsidRDefault="00AC3533" w:rsidP="002A32ED">
            <w:pPr>
              <w:jc w:val="center"/>
              <w:rPr>
                <w:rFonts w:ascii="Arial" w:hAnsi="Arial" w:cs="Arial"/>
                <w:lang w:val="en-GB"/>
              </w:rPr>
            </w:pPr>
            <w:r w:rsidRPr="00B1270C">
              <w:rPr>
                <w:rFonts w:ascii="Arial" w:hAnsi="Arial" w:cs="Arial"/>
                <w:lang w:val="en-GB"/>
              </w:rPr>
              <w:t>30</w:t>
            </w:r>
          </w:p>
        </w:tc>
        <w:tc>
          <w:tcPr>
            <w:tcW w:w="7655" w:type="dxa"/>
            <w:vAlign w:val="center"/>
          </w:tcPr>
          <w:p w14:paraId="212AA5AE" w14:textId="75E0DF58" w:rsidR="002A32ED" w:rsidRPr="00B1270C" w:rsidRDefault="002A32ED" w:rsidP="002A32ED">
            <w:pPr>
              <w:rPr>
                <w:rFonts w:ascii="Arial" w:hAnsi="Arial" w:cs="Arial"/>
                <w:lang w:val="en-GB"/>
              </w:rPr>
            </w:pPr>
            <w:r w:rsidRPr="00B1270C">
              <w:rPr>
                <w:rFonts w:ascii="Arial" w:hAnsi="Arial" w:cs="Arial"/>
                <w:lang w:val="en-GB"/>
              </w:rPr>
              <w:t>Only seems to hear the first words of a sentence</w:t>
            </w:r>
          </w:p>
        </w:tc>
        <w:sdt>
          <w:sdtPr>
            <w:rPr>
              <w:rFonts w:ascii="Arial" w:hAnsi="Arial" w:cs="Arial"/>
              <w:lang w:val="en-GB"/>
            </w:rPr>
            <w:id w:val="11528697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7C22B5BD" w14:textId="6595A8D7" w:rsidR="002A32ED" w:rsidRPr="00B1270C" w:rsidRDefault="001866C4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11401570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5AA306F9" w14:textId="355EC7D1" w:rsidR="002A32ED" w:rsidRPr="00B1270C" w:rsidRDefault="001866C4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7239504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1" w:type="dxa"/>
                <w:vAlign w:val="center"/>
              </w:tcPr>
              <w:p w14:paraId="3B4F6D47" w14:textId="404734E8" w:rsidR="002A32ED" w:rsidRPr="00B1270C" w:rsidRDefault="001866C4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</w:tr>
      <w:tr w:rsidR="00F10540" w:rsidRPr="00B1270C" w14:paraId="275E454D" w14:textId="77777777" w:rsidTr="00F10540">
        <w:trPr>
          <w:trHeight w:val="567"/>
        </w:trPr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05ECCF23" w14:textId="50CCE520" w:rsidR="00F10540" w:rsidRPr="00B1270C" w:rsidRDefault="00F10540" w:rsidP="002A32ED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B1270C">
              <w:rPr>
                <w:rFonts w:ascii="Arial" w:hAnsi="Arial" w:cs="Arial"/>
                <w:b/>
                <w:bCs/>
                <w:lang w:val="en-GB"/>
              </w:rPr>
              <w:lastRenderedPageBreak/>
              <w:t>No.</w:t>
            </w:r>
          </w:p>
        </w:tc>
        <w:tc>
          <w:tcPr>
            <w:tcW w:w="7655" w:type="dxa"/>
            <w:shd w:val="clear" w:color="auto" w:fill="F2F2F2" w:themeFill="background1" w:themeFillShade="F2"/>
            <w:vAlign w:val="center"/>
          </w:tcPr>
          <w:p w14:paraId="68D312D5" w14:textId="59EF0EE4" w:rsidR="00F10540" w:rsidRPr="00B1270C" w:rsidRDefault="00F10540" w:rsidP="002A32ED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B1270C">
              <w:rPr>
                <w:rFonts w:ascii="Arial" w:hAnsi="Arial" w:cs="Arial"/>
                <w:b/>
                <w:bCs/>
                <w:lang w:val="en-GB"/>
              </w:rPr>
              <w:t>Item</w:t>
            </w:r>
          </w:p>
        </w:tc>
        <w:tc>
          <w:tcPr>
            <w:tcW w:w="770" w:type="dxa"/>
            <w:shd w:val="clear" w:color="auto" w:fill="F2F2F2" w:themeFill="background1" w:themeFillShade="F2"/>
            <w:vAlign w:val="center"/>
          </w:tcPr>
          <w:p w14:paraId="04865A29" w14:textId="3F117E69" w:rsidR="00F10540" w:rsidRPr="00B1270C" w:rsidRDefault="00F10540" w:rsidP="002A32ED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B1270C">
              <w:rPr>
                <w:rFonts w:ascii="Arial" w:hAnsi="Arial" w:cs="Arial"/>
                <w:b/>
                <w:bCs/>
                <w:lang w:val="en-GB"/>
              </w:rPr>
              <w:t>Yes</w:t>
            </w:r>
          </w:p>
        </w:tc>
        <w:tc>
          <w:tcPr>
            <w:tcW w:w="770" w:type="dxa"/>
            <w:shd w:val="clear" w:color="auto" w:fill="F2F2F2" w:themeFill="background1" w:themeFillShade="F2"/>
            <w:vAlign w:val="center"/>
          </w:tcPr>
          <w:p w14:paraId="313D9623" w14:textId="22667061" w:rsidR="00F10540" w:rsidRPr="00B1270C" w:rsidRDefault="00F10540" w:rsidP="002A32ED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B1270C">
              <w:rPr>
                <w:rFonts w:ascii="Arial" w:hAnsi="Arial" w:cs="Arial"/>
                <w:b/>
                <w:bCs/>
                <w:lang w:val="en-GB"/>
              </w:rPr>
              <w:t>No</w:t>
            </w:r>
          </w:p>
        </w:tc>
        <w:tc>
          <w:tcPr>
            <w:tcW w:w="771" w:type="dxa"/>
            <w:shd w:val="clear" w:color="auto" w:fill="F2F2F2" w:themeFill="background1" w:themeFillShade="F2"/>
            <w:vAlign w:val="center"/>
          </w:tcPr>
          <w:p w14:paraId="22B57BE2" w14:textId="358B28D6" w:rsidR="00F10540" w:rsidRPr="00B1270C" w:rsidRDefault="00F10540" w:rsidP="002A32ED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B1270C">
              <w:rPr>
                <w:rFonts w:ascii="Arial" w:hAnsi="Arial" w:cs="Arial"/>
                <w:b/>
                <w:bCs/>
                <w:lang w:val="en-GB"/>
              </w:rPr>
              <w:t>Don’t know</w:t>
            </w:r>
          </w:p>
        </w:tc>
      </w:tr>
      <w:tr w:rsidR="00AD295B" w:rsidRPr="00B1270C" w14:paraId="54009315" w14:textId="77777777" w:rsidTr="00133D65">
        <w:trPr>
          <w:trHeight w:val="567"/>
        </w:trPr>
        <w:tc>
          <w:tcPr>
            <w:tcW w:w="562" w:type="dxa"/>
            <w:vAlign w:val="center"/>
          </w:tcPr>
          <w:p w14:paraId="45FFBBDB" w14:textId="40FA2D9E" w:rsidR="00AD295B" w:rsidRPr="00B1270C" w:rsidRDefault="00AD295B" w:rsidP="002A32ED">
            <w:pPr>
              <w:jc w:val="center"/>
              <w:rPr>
                <w:rFonts w:ascii="Arial" w:hAnsi="Arial" w:cs="Arial"/>
                <w:lang w:val="en-GB"/>
              </w:rPr>
            </w:pPr>
            <w:r w:rsidRPr="00B1270C">
              <w:rPr>
                <w:rFonts w:ascii="Arial" w:hAnsi="Arial" w:cs="Arial"/>
                <w:lang w:val="en-GB"/>
              </w:rPr>
              <w:t>31</w:t>
            </w:r>
          </w:p>
        </w:tc>
        <w:tc>
          <w:tcPr>
            <w:tcW w:w="7655" w:type="dxa"/>
            <w:vAlign w:val="center"/>
          </w:tcPr>
          <w:p w14:paraId="7ED6A256" w14:textId="40E0F426" w:rsidR="00AD295B" w:rsidRPr="00B1270C" w:rsidRDefault="00AD295B" w:rsidP="002A32ED">
            <w:pPr>
              <w:rPr>
                <w:rFonts w:ascii="Arial" w:hAnsi="Arial" w:cs="Arial"/>
                <w:lang w:val="en-GB"/>
              </w:rPr>
            </w:pPr>
            <w:r w:rsidRPr="00B1270C">
              <w:rPr>
                <w:rFonts w:ascii="Arial" w:hAnsi="Arial" w:cs="Arial"/>
                <w:lang w:val="en-GB"/>
              </w:rPr>
              <w:t>Repeats exactly what others have said</w:t>
            </w:r>
          </w:p>
        </w:tc>
        <w:sdt>
          <w:sdtPr>
            <w:rPr>
              <w:rFonts w:ascii="Arial" w:hAnsi="Arial" w:cs="Arial"/>
              <w:lang w:val="en-GB"/>
            </w:rPr>
            <w:id w:val="-15563060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0B1EBF06" w14:textId="0C63232B" w:rsidR="00AD295B" w:rsidRPr="00B1270C" w:rsidRDefault="001866C4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-18339125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3592ED5F" w14:textId="5FFC2F80" w:rsidR="00AD295B" w:rsidRPr="00B1270C" w:rsidRDefault="001866C4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-8330663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1" w:type="dxa"/>
                <w:vAlign w:val="center"/>
              </w:tcPr>
              <w:p w14:paraId="60A92515" w14:textId="5F3E2853" w:rsidR="00AD295B" w:rsidRPr="00B1270C" w:rsidRDefault="001866C4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</w:tr>
      <w:tr w:rsidR="002A32ED" w:rsidRPr="00B1270C" w14:paraId="67BF9AAD" w14:textId="77777777" w:rsidTr="00133D65">
        <w:trPr>
          <w:trHeight w:val="567"/>
        </w:trPr>
        <w:tc>
          <w:tcPr>
            <w:tcW w:w="562" w:type="dxa"/>
            <w:vAlign w:val="center"/>
          </w:tcPr>
          <w:p w14:paraId="55C95D5C" w14:textId="557F39D0" w:rsidR="002A32ED" w:rsidRPr="00B1270C" w:rsidRDefault="002A32ED" w:rsidP="002A32ED">
            <w:pPr>
              <w:jc w:val="center"/>
              <w:rPr>
                <w:rFonts w:ascii="Arial" w:hAnsi="Arial" w:cs="Arial"/>
                <w:lang w:val="en-GB"/>
              </w:rPr>
            </w:pPr>
            <w:r w:rsidRPr="00B1270C">
              <w:rPr>
                <w:rFonts w:ascii="Arial" w:hAnsi="Arial" w:cs="Arial"/>
                <w:lang w:val="en-GB"/>
              </w:rPr>
              <w:t>3</w:t>
            </w:r>
            <w:r w:rsidR="00427F85" w:rsidRPr="00B1270C">
              <w:rPr>
                <w:rFonts w:ascii="Arial" w:hAnsi="Arial" w:cs="Arial"/>
                <w:lang w:val="en-GB"/>
              </w:rPr>
              <w:t>2</w:t>
            </w:r>
          </w:p>
        </w:tc>
        <w:tc>
          <w:tcPr>
            <w:tcW w:w="7655" w:type="dxa"/>
            <w:vAlign w:val="center"/>
          </w:tcPr>
          <w:p w14:paraId="290F7541" w14:textId="6BEED0DC" w:rsidR="002A32ED" w:rsidRPr="00B1270C" w:rsidRDefault="002A32ED" w:rsidP="002A32ED">
            <w:pPr>
              <w:rPr>
                <w:rFonts w:ascii="Arial" w:hAnsi="Arial" w:cs="Arial"/>
                <w:lang w:val="en-GB"/>
              </w:rPr>
            </w:pPr>
            <w:r w:rsidRPr="00B1270C">
              <w:rPr>
                <w:rFonts w:ascii="Arial" w:hAnsi="Arial" w:cs="Arial"/>
                <w:lang w:val="en-GB"/>
              </w:rPr>
              <w:t>Very good auditory memory for songs and rhymes</w:t>
            </w:r>
          </w:p>
        </w:tc>
        <w:sdt>
          <w:sdtPr>
            <w:rPr>
              <w:rFonts w:ascii="Arial" w:hAnsi="Arial" w:cs="Arial"/>
              <w:lang w:val="en-GB"/>
            </w:rPr>
            <w:id w:val="-10806756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5112087E" w14:textId="030E3345" w:rsidR="002A32ED" w:rsidRPr="00B1270C" w:rsidRDefault="001866C4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1258491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3BDCA75C" w14:textId="0362C98F" w:rsidR="002A32ED" w:rsidRPr="00B1270C" w:rsidRDefault="001866C4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-4529424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1" w:type="dxa"/>
                <w:vAlign w:val="center"/>
              </w:tcPr>
              <w:p w14:paraId="1B0D493E" w14:textId="50B6ED9A" w:rsidR="002A32ED" w:rsidRPr="00B1270C" w:rsidRDefault="001866C4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</w:tr>
      <w:tr w:rsidR="002A32ED" w:rsidRPr="00B1270C" w14:paraId="1AB056B7" w14:textId="77777777" w:rsidTr="00133D65">
        <w:trPr>
          <w:trHeight w:val="567"/>
        </w:trPr>
        <w:tc>
          <w:tcPr>
            <w:tcW w:w="562" w:type="dxa"/>
            <w:vAlign w:val="center"/>
          </w:tcPr>
          <w:p w14:paraId="7057C6EA" w14:textId="1BB64637" w:rsidR="002A32ED" w:rsidRPr="00B1270C" w:rsidRDefault="002A32ED" w:rsidP="002A32ED">
            <w:pPr>
              <w:jc w:val="center"/>
              <w:rPr>
                <w:rFonts w:ascii="Arial" w:hAnsi="Arial" w:cs="Arial"/>
                <w:lang w:val="en-GB"/>
              </w:rPr>
            </w:pPr>
            <w:r w:rsidRPr="00B1270C">
              <w:rPr>
                <w:rFonts w:ascii="Arial" w:hAnsi="Arial" w:cs="Arial"/>
                <w:lang w:val="en-GB"/>
              </w:rPr>
              <w:t>3</w:t>
            </w:r>
            <w:r w:rsidR="00427F85" w:rsidRPr="00B1270C">
              <w:rPr>
                <w:rFonts w:ascii="Arial" w:hAnsi="Arial" w:cs="Arial"/>
                <w:lang w:val="en-GB"/>
              </w:rPr>
              <w:t>3</w:t>
            </w:r>
          </w:p>
        </w:tc>
        <w:tc>
          <w:tcPr>
            <w:tcW w:w="7655" w:type="dxa"/>
            <w:vAlign w:val="center"/>
          </w:tcPr>
          <w:p w14:paraId="7276FE29" w14:textId="23468DD6" w:rsidR="002A32ED" w:rsidRPr="00B1270C" w:rsidRDefault="002A32ED" w:rsidP="002A32ED">
            <w:pPr>
              <w:rPr>
                <w:rFonts w:ascii="Arial" w:hAnsi="Arial" w:cs="Arial"/>
                <w:lang w:val="en-GB"/>
              </w:rPr>
            </w:pPr>
            <w:r w:rsidRPr="00B1270C">
              <w:rPr>
                <w:rFonts w:ascii="Arial" w:hAnsi="Arial" w:cs="Arial"/>
                <w:lang w:val="en-GB"/>
              </w:rPr>
              <w:t>Dislikes the feel of certain fabrics and substances</w:t>
            </w:r>
          </w:p>
        </w:tc>
        <w:sdt>
          <w:sdtPr>
            <w:rPr>
              <w:rFonts w:ascii="Arial" w:hAnsi="Arial" w:cs="Arial"/>
              <w:lang w:val="en-GB"/>
            </w:rPr>
            <w:id w:val="8859958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5A014E2C" w14:textId="2062620E" w:rsidR="002A32ED" w:rsidRPr="00B1270C" w:rsidRDefault="001866C4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-3239725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7F20E1BF" w14:textId="54131F0D" w:rsidR="002A32ED" w:rsidRPr="00B1270C" w:rsidRDefault="001866C4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19977589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1" w:type="dxa"/>
                <w:vAlign w:val="center"/>
              </w:tcPr>
              <w:p w14:paraId="2B814E94" w14:textId="53E53940" w:rsidR="002A32ED" w:rsidRPr="00B1270C" w:rsidRDefault="001866C4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</w:tr>
      <w:tr w:rsidR="002A32ED" w:rsidRPr="00B1270C" w14:paraId="46B3BDB0" w14:textId="77777777" w:rsidTr="00133D65">
        <w:trPr>
          <w:trHeight w:val="567"/>
        </w:trPr>
        <w:tc>
          <w:tcPr>
            <w:tcW w:w="562" w:type="dxa"/>
            <w:vAlign w:val="center"/>
          </w:tcPr>
          <w:p w14:paraId="2EBDB4FB" w14:textId="1F640DF9" w:rsidR="002A32ED" w:rsidRPr="00B1270C" w:rsidRDefault="002A32ED" w:rsidP="002A32ED">
            <w:pPr>
              <w:jc w:val="center"/>
              <w:rPr>
                <w:rFonts w:ascii="Arial" w:hAnsi="Arial" w:cs="Arial"/>
                <w:lang w:val="en-GB"/>
              </w:rPr>
            </w:pPr>
            <w:r w:rsidRPr="00B1270C">
              <w:rPr>
                <w:rFonts w:ascii="Arial" w:hAnsi="Arial" w:cs="Arial"/>
                <w:lang w:val="en-GB"/>
              </w:rPr>
              <w:t>3</w:t>
            </w:r>
            <w:r w:rsidR="00427F85" w:rsidRPr="00B1270C">
              <w:rPr>
                <w:rFonts w:ascii="Arial" w:hAnsi="Arial" w:cs="Arial"/>
                <w:lang w:val="en-GB"/>
              </w:rPr>
              <w:t>4</w:t>
            </w:r>
          </w:p>
        </w:tc>
        <w:tc>
          <w:tcPr>
            <w:tcW w:w="7655" w:type="dxa"/>
            <w:vAlign w:val="center"/>
          </w:tcPr>
          <w:p w14:paraId="3ED4E01E" w14:textId="5DAB8A63" w:rsidR="002A32ED" w:rsidRPr="00B1270C" w:rsidRDefault="002A32ED" w:rsidP="002A32ED">
            <w:pPr>
              <w:rPr>
                <w:rFonts w:ascii="Arial" w:hAnsi="Arial" w:cs="Arial"/>
                <w:lang w:val="en-GB"/>
              </w:rPr>
            </w:pPr>
            <w:r w:rsidRPr="00B1270C">
              <w:rPr>
                <w:rFonts w:ascii="Arial" w:hAnsi="Arial" w:cs="Arial"/>
                <w:lang w:val="en-GB"/>
              </w:rPr>
              <w:t>Seems unaware of pain and temperature</w:t>
            </w:r>
          </w:p>
        </w:tc>
        <w:sdt>
          <w:sdtPr>
            <w:rPr>
              <w:rFonts w:ascii="Arial" w:hAnsi="Arial" w:cs="Arial"/>
              <w:lang w:val="en-GB"/>
            </w:rPr>
            <w:id w:val="16216529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07A6BE10" w14:textId="3D23B035" w:rsidR="002A32ED" w:rsidRPr="00B1270C" w:rsidRDefault="001866C4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13576231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22D61327" w14:textId="16D95E6A" w:rsidR="002A32ED" w:rsidRPr="00B1270C" w:rsidRDefault="001866C4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6979000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1" w:type="dxa"/>
                <w:vAlign w:val="center"/>
              </w:tcPr>
              <w:p w14:paraId="09A98082" w14:textId="79B1CB72" w:rsidR="002A32ED" w:rsidRPr="00B1270C" w:rsidRDefault="001866C4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</w:tr>
      <w:tr w:rsidR="002A32ED" w:rsidRPr="00B1270C" w14:paraId="53367000" w14:textId="77777777" w:rsidTr="00133D65">
        <w:trPr>
          <w:trHeight w:val="567"/>
        </w:trPr>
        <w:tc>
          <w:tcPr>
            <w:tcW w:w="562" w:type="dxa"/>
            <w:vAlign w:val="center"/>
          </w:tcPr>
          <w:p w14:paraId="0AB12B89" w14:textId="236FDAE6" w:rsidR="002A32ED" w:rsidRPr="00B1270C" w:rsidRDefault="002A32ED" w:rsidP="002A32ED">
            <w:pPr>
              <w:jc w:val="center"/>
              <w:rPr>
                <w:rFonts w:ascii="Arial" w:hAnsi="Arial" w:cs="Arial"/>
                <w:lang w:val="en-GB"/>
              </w:rPr>
            </w:pPr>
            <w:r w:rsidRPr="00B1270C">
              <w:rPr>
                <w:rFonts w:ascii="Arial" w:hAnsi="Arial" w:cs="Arial"/>
                <w:lang w:val="en-GB"/>
              </w:rPr>
              <w:t>3</w:t>
            </w:r>
            <w:r w:rsidR="00427F85" w:rsidRPr="00B1270C">
              <w:rPr>
                <w:rFonts w:ascii="Arial" w:hAnsi="Arial" w:cs="Arial"/>
                <w:lang w:val="en-GB"/>
              </w:rPr>
              <w:t>5</w:t>
            </w:r>
          </w:p>
        </w:tc>
        <w:tc>
          <w:tcPr>
            <w:tcW w:w="7655" w:type="dxa"/>
            <w:vAlign w:val="center"/>
          </w:tcPr>
          <w:p w14:paraId="49DFE183" w14:textId="1E787771" w:rsidR="002A32ED" w:rsidRPr="00B1270C" w:rsidRDefault="002A32ED" w:rsidP="002A32ED">
            <w:pPr>
              <w:rPr>
                <w:rFonts w:ascii="Arial" w:hAnsi="Arial" w:cs="Arial"/>
                <w:lang w:val="en-GB"/>
              </w:rPr>
            </w:pPr>
            <w:r w:rsidRPr="00B1270C">
              <w:rPr>
                <w:rFonts w:ascii="Arial" w:hAnsi="Arial" w:cs="Arial"/>
                <w:lang w:val="en-GB"/>
              </w:rPr>
              <w:t>Dislikes certain foods and drinks</w:t>
            </w:r>
          </w:p>
        </w:tc>
        <w:sdt>
          <w:sdtPr>
            <w:rPr>
              <w:rFonts w:ascii="Arial" w:hAnsi="Arial" w:cs="Arial"/>
              <w:lang w:val="en-GB"/>
            </w:rPr>
            <w:id w:val="-5819141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2CDB4804" w14:textId="020FF5D7" w:rsidR="002A32ED" w:rsidRPr="00B1270C" w:rsidRDefault="001866C4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20330720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73668ABB" w14:textId="7FFDFE91" w:rsidR="002A32ED" w:rsidRPr="00B1270C" w:rsidRDefault="001866C4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-17390869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1" w:type="dxa"/>
                <w:vAlign w:val="center"/>
              </w:tcPr>
              <w:p w14:paraId="3FE51A80" w14:textId="31DCCB58" w:rsidR="002A32ED" w:rsidRPr="00B1270C" w:rsidRDefault="001866C4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</w:tr>
      <w:tr w:rsidR="002A32ED" w:rsidRPr="00B1270C" w14:paraId="6B84A5B6" w14:textId="77777777" w:rsidTr="00133D65">
        <w:trPr>
          <w:trHeight w:val="567"/>
        </w:trPr>
        <w:tc>
          <w:tcPr>
            <w:tcW w:w="562" w:type="dxa"/>
            <w:vAlign w:val="center"/>
          </w:tcPr>
          <w:p w14:paraId="5F0DB0B4" w14:textId="0911A52D" w:rsidR="002A32ED" w:rsidRPr="00B1270C" w:rsidRDefault="002A32ED" w:rsidP="002A32ED">
            <w:pPr>
              <w:jc w:val="center"/>
              <w:rPr>
                <w:rFonts w:ascii="Arial" w:hAnsi="Arial" w:cs="Arial"/>
                <w:lang w:val="en-GB"/>
              </w:rPr>
            </w:pPr>
            <w:r w:rsidRPr="00B1270C">
              <w:rPr>
                <w:rFonts w:ascii="Arial" w:hAnsi="Arial" w:cs="Arial"/>
                <w:lang w:val="en-GB"/>
              </w:rPr>
              <w:t>3</w:t>
            </w:r>
            <w:r w:rsidR="00427F85" w:rsidRPr="00B1270C">
              <w:rPr>
                <w:rFonts w:ascii="Arial" w:hAnsi="Arial" w:cs="Arial"/>
                <w:lang w:val="en-GB"/>
              </w:rPr>
              <w:t>6</w:t>
            </w:r>
          </w:p>
        </w:tc>
        <w:tc>
          <w:tcPr>
            <w:tcW w:w="7655" w:type="dxa"/>
            <w:vAlign w:val="center"/>
          </w:tcPr>
          <w:p w14:paraId="2B40E2B3" w14:textId="6540A0F7" w:rsidR="002A32ED" w:rsidRPr="00B1270C" w:rsidRDefault="002A32ED" w:rsidP="002A32ED">
            <w:pPr>
              <w:rPr>
                <w:rFonts w:ascii="Arial" w:hAnsi="Arial" w:cs="Arial"/>
                <w:lang w:val="en-GB"/>
              </w:rPr>
            </w:pPr>
            <w:r w:rsidRPr="00B1270C">
              <w:rPr>
                <w:rFonts w:ascii="Arial" w:hAnsi="Arial" w:cs="Arial"/>
                <w:lang w:val="en-GB"/>
              </w:rPr>
              <w:t>Seeks pressure by crawling under heavy objects</w:t>
            </w:r>
          </w:p>
        </w:tc>
        <w:sdt>
          <w:sdtPr>
            <w:rPr>
              <w:rFonts w:ascii="Arial" w:hAnsi="Arial" w:cs="Arial"/>
              <w:lang w:val="en-GB"/>
            </w:rPr>
            <w:id w:val="-13201880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7345C9C9" w14:textId="18888D1E" w:rsidR="002A32ED" w:rsidRPr="00B1270C" w:rsidRDefault="001866C4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-3916563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575B1F47" w14:textId="715B270C" w:rsidR="002A32ED" w:rsidRPr="00B1270C" w:rsidRDefault="001866C4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-18526326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1" w:type="dxa"/>
                <w:vAlign w:val="center"/>
              </w:tcPr>
              <w:p w14:paraId="5DCBB8FD" w14:textId="7D0400FB" w:rsidR="002A32ED" w:rsidRPr="00B1270C" w:rsidRDefault="001866C4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</w:tr>
      <w:tr w:rsidR="002A32ED" w:rsidRPr="00B1270C" w14:paraId="4F9055B0" w14:textId="77777777" w:rsidTr="00133D65">
        <w:trPr>
          <w:trHeight w:val="567"/>
        </w:trPr>
        <w:tc>
          <w:tcPr>
            <w:tcW w:w="562" w:type="dxa"/>
            <w:vAlign w:val="center"/>
          </w:tcPr>
          <w:p w14:paraId="67AD344C" w14:textId="14B6A9F0" w:rsidR="002A32ED" w:rsidRPr="00B1270C" w:rsidRDefault="002A32ED" w:rsidP="002A32ED">
            <w:pPr>
              <w:jc w:val="center"/>
              <w:rPr>
                <w:rFonts w:ascii="Arial" w:hAnsi="Arial" w:cs="Arial"/>
                <w:lang w:val="en-GB"/>
              </w:rPr>
            </w:pPr>
            <w:r w:rsidRPr="00B1270C">
              <w:rPr>
                <w:rFonts w:ascii="Arial" w:hAnsi="Arial" w:cs="Arial"/>
                <w:lang w:val="en-GB"/>
              </w:rPr>
              <w:t>3</w:t>
            </w:r>
            <w:r w:rsidR="00427F85" w:rsidRPr="00B1270C">
              <w:rPr>
                <w:rFonts w:ascii="Arial" w:hAnsi="Arial" w:cs="Arial"/>
                <w:lang w:val="en-GB"/>
              </w:rPr>
              <w:t>7</w:t>
            </w:r>
          </w:p>
        </w:tc>
        <w:tc>
          <w:tcPr>
            <w:tcW w:w="7655" w:type="dxa"/>
            <w:vAlign w:val="center"/>
          </w:tcPr>
          <w:p w14:paraId="7ABC3633" w14:textId="7FD92747" w:rsidR="002A32ED" w:rsidRPr="00B1270C" w:rsidRDefault="002A32ED" w:rsidP="002A32ED">
            <w:pPr>
              <w:rPr>
                <w:rFonts w:ascii="Arial" w:hAnsi="Arial" w:cs="Arial"/>
                <w:lang w:val="en-GB"/>
              </w:rPr>
            </w:pPr>
            <w:r w:rsidRPr="00B1270C">
              <w:rPr>
                <w:rFonts w:ascii="Arial" w:hAnsi="Arial" w:cs="Arial"/>
                <w:lang w:val="en-GB"/>
              </w:rPr>
              <w:t>Hugs very tightly</w:t>
            </w:r>
          </w:p>
        </w:tc>
        <w:sdt>
          <w:sdtPr>
            <w:rPr>
              <w:rFonts w:ascii="Arial" w:hAnsi="Arial" w:cs="Arial"/>
              <w:lang w:val="en-GB"/>
            </w:rPr>
            <w:id w:val="11697580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217846A1" w14:textId="09F7D4BF" w:rsidR="002A32ED" w:rsidRPr="00B1270C" w:rsidRDefault="001866C4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-17749380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1E3A4AF5" w14:textId="080F95CC" w:rsidR="002A32ED" w:rsidRPr="00B1270C" w:rsidRDefault="001866C4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2154703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1" w:type="dxa"/>
                <w:vAlign w:val="center"/>
              </w:tcPr>
              <w:p w14:paraId="3D5A62E2" w14:textId="2D959947" w:rsidR="002A32ED" w:rsidRPr="00B1270C" w:rsidRDefault="001866C4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</w:tr>
      <w:tr w:rsidR="002A32ED" w:rsidRPr="00B1270C" w14:paraId="4FF28158" w14:textId="77777777" w:rsidTr="00133D65">
        <w:trPr>
          <w:trHeight w:val="567"/>
        </w:trPr>
        <w:tc>
          <w:tcPr>
            <w:tcW w:w="562" w:type="dxa"/>
            <w:vAlign w:val="center"/>
          </w:tcPr>
          <w:p w14:paraId="6FF61A26" w14:textId="6E13F254" w:rsidR="002A32ED" w:rsidRPr="00B1270C" w:rsidRDefault="002A32ED" w:rsidP="002A32ED">
            <w:pPr>
              <w:jc w:val="center"/>
              <w:rPr>
                <w:rFonts w:ascii="Arial" w:hAnsi="Arial" w:cs="Arial"/>
                <w:lang w:val="en-GB"/>
              </w:rPr>
            </w:pPr>
            <w:r w:rsidRPr="00B1270C">
              <w:rPr>
                <w:rFonts w:ascii="Arial" w:hAnsi="Arial" w:cs="Arial"/>
                <w:lang w:val="en-GB"/>
              </w:rPr>
              <w:t>3</w:t>
            </w:r>
            <w:r w:rsidR="00427F85" w:rsidRPr="00B1270C">
              <w:rPr>
                <w:rFonts w:ascii="Arial" w:hAnsi="Arial" w:cs="Arial"/>
                <w:lang w:val="en-GB"/>
              </w:rPr>
              <w:t>8</w:t>
            </w:r>
          </w:p>
        </w:tc>
        <w:tc>
          <w:tcPr>
            <w:tcW w:w="7655" w:type="dxa"/>
            <w:vAlign w:val="center"/>
          </w:tcPr>
          <w:p w14:paraId="4F562428" w14:textId="31B80A70" w:rsidR="002A32ED" w:rsidRPr="00B1270C" w:rsidRDefault="002A32ED" w:rsidP="002A32ED">
            <w:pPr>
              <w:rPr>
                <w:rFonts w:ascii="Arial" w:hAnsi="Arial" w:cs="Arial"/>
                <w:lang w:val="en-GB"/>
              </w:rPr>
            </w:pPr>
            <w:r w:rsidRPr="00B1270C">
              <w:rPr>
                <w:rFonts w:ascii="Arial" w:hAnsi="Arial" w:cs="Arial"/>
                <w:lang w:val="en-GB"/>
              </w:rPr>
              <w:t>Enjoys feeling certain materials</w:t>
            </w:r>
          </w:p>
        </w:tc>
        <w:sdt>
          <w:sdtPr>
            <w:rPr>
              <w:rFonts w:ascii="Arial" w:hAnsi="Arial" w:cs="Arial"/>
              <w:lang w:val="en-GB"/>
            </w:rPr>
            <w:id w:val="-9604928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36B5F237" w14:textId="2BAAB17A" w:rsidR="002A32ED" w:rsidRPr="00B1270C" w:rsidRDefault="001866C4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-14205563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7D1A0018" w14:textId="24B571D1" w:rsidR="002A32ED" w:rsidRPr="00B1270C" w:rsidRDefault="001866C4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-20464384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1" w:type="dxa"/>
                <w:vAlign w:val="center"/>
              </w:tcPr>
              <w:p w14:paraId="698289EF" w14:textId="297ADEB6" w:rsidR="002A32ED" w:rsidRPr="00B1270C" w:rsidRDefault="001866C4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</w:tr>
      <w:tr w:rsidR="002A32ED" w:rsidRPr="00B1270C" w14:paraId="7DA53C6F" w14:textId="77777777" w:rsidTr="00133D65">
        <w:trPr>
          <w:trHeight w:val="567"/>
        </w:trPr>
        <w:tc>
          <w:tcPr>
            <w:tcW w:w="562" w:type="dxa"/>
            <w:vAlign w:val="center"/>
          </w:tcPr>
          <w:p w14:paraId="30333854" w14:textId="71592F36" w:rsidR="002A32ED" w:rsidRPr="00B1270C" w:rsidRDefault="002A32ED" w:rsidP="002A32ED">
            <w:pPr>
              <w:jc w:val="center"/>
              <w:rPr>
                <w:rFonts w:ascii="Arial" w:hAnsi="Arial" w:cs="Arial"/>
                <w:lang w:val="en-GB"/>
              </w:rPr>
            </w:pPr>
            <w:r w:rsidRPr="00B1270C">
              <w:rPr>
                <w:rFonts w:ascii="Arial" w:hAnsi="Arial" w:cs="Arial"/>
                <w:lang w:val="en-GB"/>
              </w:rPr>
              <w:t>3</w:t>
            </w:r>
            <w:r w:rsidR="00427F85" w:rsidRPr="00B1270C">
              <w:rPr>
                <w:rFonts w:ascii="Arial" w:hAnsi="Arial" w:cs="Arial"/>
                <w:lang w:val="en-GB"/>
              </w:rPr>
              <w:t>9</w:t>
            </w:r>
          </w:p>
        </w:tc>
        <w:tc>
          <w:tcPr>
            <w:tcW w:w="7655" w:type="dxa"/>
            <w:vAlign w:val="center"/>
          </w:tcPr>
          <w:p w14:paraId="3804BE17" w14:textId="4BC3C266" w:rsidR="002A32ED" w:rsidRPr="00B1270C" w:rsidRDefault="002A32ED" w:rsidP="002A32ED">
            <w:pPr>
              <w:rPr>
                <w:rFonts w:ascii="Arial" w:hAnsi="Arial" w:cs="Arial"/>
                <w:lang w:val="en-GB"/>
              </w:rPr>
            </w:pPr>
            <w:r w:rsidRPr="00B1270C">
              <w:rPr>
                <w:rFonts w:ascii="Arial" w:hAnsi="Arial" w:cs="Arial"/>
                <w:lang w:val="en-GB"/>
              </w:rPr>
              <w:t>Dislikes certain everyday smells</w:t>
            </w:r>
          </w:p>
        </w:tc>
        <w:sdt>
          <w:sdtPr>
            <w:rPr>
              <w:rFonts w:ascii="Arial" w:hAnsi="Arial" w:cs="Arial"/>
              <w:lang w:val="en-GB"/>
            </w:rPr>
            <w:id w:val="-18247312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28FD4E73" w14:textId="02A9B294" w:rsidR="002A32ED" w:rsidRPr="00B1270C" w:rsidRDefault="001866C4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16459228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18B7604E" w14:textId="41742850" w:rsidR="002A32ED" w:rsidRPr="00B1270C" w:rsidRDefault="001866C4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16577191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1" w:type="dxa"/>
                <w:vAlign w:val="center"/>
              </w:tcPr>
              <w:p w14:paraId="4DF65199" w14:textId="475A1B82" w:rsidR="002A32ED" w:rsidRPr="00B1270C" w:rsidRDefault="001866C4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</w:tr>
      <w:tr w:rsidR="002A32ED" w:rsidRPr="00B1270C" w14:paraId="01B89482" w14:textId="77777777" w:rsidTr="00133D65">
        <w:trPr>
          <w:trHeight w:val="567"/>
        </w:trPr>
        <w:tc>
          <w:tcPr>
            <w:tcW w:w="562" w:type="dxa"/>
            <w:vAlign w:val="center"/>
          </w:tcPr>
          <w:p w14:paraId="2F8E4A5E" w14:textId="74C0C5CC" w:rsidR="002A32ED" w:rsidRPr="00B1270C" w:rsidRDefault="00427F85" w:rsidP="002A32ED">
            <w:pPr>
              <w:jc w:val="center"/>
              <w:rPr>
                <w:rFonts w:ascii="Arial" w:hAnsi="Arial" w:cs="Arial"/>
                <w:lang w:val="en-GB"/>
              </w:rPr>
            </w:pPr>
            <w:r w:rsidRPr="00B1270C">
              <w:rPr>
                <w:rFonts w:ascii="Arial" w:hAnsi="Arial" w:cs="Arial"/>
                <w:lang w:val="en-GB"/>
              </w:rPr>
              <w:t>40</w:t>
            </w:r>
          </w:p>
        </w:tc>
        <w:tc>
          <w:tcPr>
            <w:tcW w:w="7655" w:type="dxa"/>
            <w:vAlign w:val="center"/>
          </w:tcPr>
          <w:p w14:paraId="00C7D032" w14:textId="76F58AE4" w:rsidR="002A32ED" w:rsidRPr="00B1270C" w:rsidRDefault="002A32ED" w:rsidP="002A32ED">
            <w:pPr>
              <w:rPr>
                <w:rFonts w:ascii="Arial" w:hAnsi="Arial" w:cs="Arial"/>
                <w:lang w:val="en-GB"/>
              </w:rPr>
            </w:pPr>
            <w:r w:rsidRPr="00B1270C">
              <w:rPr>
                <w:rFonts w:ascii="Arial" w:hAnsi="Arial" w:cs="Arial"/>
                <w:lang w:val="en-GB"/>
              </w:rPr>
              <w:t>Eats materials which are not edible</w:t>
            </w:r>
          </w:p>
        </w:tc>
        <w:sdt>
          <w:sdtPr>
            <w:rPr>
              <w:rFonts w:ascii="Arial" w:hAnsi="Arial" w:cs="Arial"/>
              <w:lang w:val="en-GB"/>
            </w:rPr>
            <w:id w:val="151244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0C8AABB0" w14:textId="01201C16" w:rsidR="002A32ED" w:rsidRPr="00B1270C" w:rsidRDefault="00113585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-2828062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3EE94825" w14:textId="0B4770B7" w:rsidR="002A32ED" w:rsidRPr="00B1270C" w:rsidRDefault="00113585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-4146250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1" w:type="dxa"/>
                <w:vAlign w:val="center"/>
              </w:tcPr>
              <w:p w14:paraId="1681842E" w14:textId="44A1375F" w:rsidR="002A32ED" w:rsidRPr="00B1270C" w:rsidRDefault="00113585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</w:tr>
      <w:tr w:rsidR="002A32ED" w:rsidRPr="00B1270C" w14:paraId="2463DDF8" w14:textId="77777777" w:rsidTr="00133D65">
        <w:trPr>
          <w:trHeight w:val="567"/>
        </w:trPr>
        <w:tc>
          <w:tcPr>
            <w:tcW w:w="562" w:type="dxa"/>
            <w:vAlign w:val="center"/>
          </w:tcPr>
          <w:p w14:paraId="6012B811" w14:textId="661A4BC6" w:rsidR="002A32ED" w:rsidRPr="00B1270C" w:rsidRDefault="002A32ED" w:rsidP="002A32ED">
            <w:pPr>
              <w:jc w:val="center"/>
              <w:rPr>
                <w:rFonts w:ascii="Arial" w:hAnsi="Arial" w:cs="Arial"/>
                <w:lang w:val="en-GB"/>
              </w:rPr>
            </w:pPr>
            <w:r w:rsidRPr="00B1270C">
              <w:rPr>
                <w:rFonts w:ascii="Arial" w:hAnsi="Arial" w:cs="Arial"/>
                <w:lang w:val="en-GB"/>
              </w:rPr>
              <w:t>4</w:t>
            </w:r>
            <w:r w:rsidR="00427F85" w:rsidRPr="00B1270C">
              <w:rPr>
                <w:rFonts w:ascii="Arial" w:hAnsi="Arial" w:cs="Arial"/>
                <w:lang w:val="en-GB"/>
              </w:rPr>
              <w:t>1</w:t>
            </w:r>
          </w:p>
        </w:tc>
        <w:tc>
          <w:tcPr>
            <w:tcW w:w="7655" w:type="dxa"/>
            <w:vAlign w:val="center"/>
          </w:tcPr>
          <w:p w14:paraId="492C4C07" w14:textId="5DA6AC70" w:rsidR="002A32ED" w:rsidRPr="00B1270C" w:rsidRDefault="002A32ED" w:rsidP="002A32ED">
            <w:pPr>
              <w:rPr>
                <w:rFonts w:ascii="Arial" w:hAnsi="Arial" w:cs="Arial"/>
                <w:lang w:val="en-GB"/>
              </w:rPr>
            </w:pPr>
            <w:r w:rsidRPr="00B1270C">
              <w:rPr>
                <w:rFonts w:ascii="Arial" w:hAnsi="Arial" w:cs="Arial"/>
                <w:lang w:val="en-GB"/>
              </w:rPr>
              <w:t>Likes to have food presented in a certain way on the plate</w:t>
            </w:r>
          </w:p>
        </w:tc>
        <w:sdt>
          <w:sdtPr>
            <w:rPr>
              <w:rFonts w:ascii="Arial" w:hAnsi="Arial" w:cs="Arial"/>
              <w:lang w:val="en-GB"/>
            </w:rPr>
            <w:id w:val="15397112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436D78F1" w14:textId="0D61B35E" w:rsidR="002A32ED" w:rsidRPr="00B1270C" w:rsidRDefault="00113585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9554581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59C58B91" w14:textId="41C02AA6" w:rsidR="002A32ED" w:rsidRPr="00B1270C" w:rsidRDefault="00113585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-11988554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1" w:type="dxa"/>
                <w:vAlign w:val="center"/>
              </w:tcPr>
              <w:p w14:paraId="0A882799" w14:textId="3C91BA66" w:rsidR="002A32ED" w:rsidRPr="00B1270C" w:rsidRDefault="00113585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</w:tr>
      <w:tr w:rsidR="002A32ED" w:rsidRPr="00B1270C" w14:paraId="3503147D" w14:textId="77777777" w:rsidTr="00133D65">
        <w:trPr>
          <w:trHeight w:val="567"/>
        </w:trPr>
        <w:tc>
          <w:tcPr>
            <w:tcW w:w="562" w:type="dxa"/>
            <w:vAlign w:val="center"/>
          </w:tcPr>
          <w:p w14:paraId="5D647909" w14:textId="571E7488" w:rsidR="002A32ED" w:rsidRPr="00B1270C" w:rsidRDefault="002A32ED" w:rsidP="002A32ED">
            <w:pPr>
              <w:jc w:val="center"/>
              <w:rPr>
                <w:rFonts w:ascii="Arial" w:hAnsi="Arial" w:cs="Arial"/>
                <w:lang w:val="en-GB"/>
              </w:rPr>
            </w:pPr>
            <w:r w:rsidRPr="00B1270C">
              <w:rPr>
                <w:rFonts w:ascii="Arial" w:hAnsi="Arial" w:cs="Arial"/>
                <w:lang w:val="en-GB"/>
              </w:rPr>
              <w:t>4</w:t>
            </w:r>
            <w:r w:rsidR="00427F85" w:rsidRPr="00B1270C">
              <w:rPr>
                <w:rFonts w:ascii="Arial" w:hAnsi="Arial" w:cs="Arial"/>
                <w:lang w:val="en-GB"/>
              </w:rPr>
              <w:t>2</w:t>
            </w:r>
          </w:p>
        </w:tc>
        <w:tc>
          <w:tcPr>
            <w:tcW w:w="7655" w:type="dxa"/>
            <w:vAlign w:val="center"/>
          </w:tcPr>
          <w:p w14:paraId="728425DC" w14:textId="334C1198" w:rsidR="002A32ED" w:rsidRPr="00B1270C" w:rsidRDefault="002A32ED" w:rsidP="002A32ED">
            <w:pPr>
              <w:rPr>
                <w:rFonts w:ascii="Arial" w:hAnsi="Arial" w:cs="Arial"/>
                <w:lang w:val="en-GB"/>
              </w:rPr>
            </w:pPr>
            <w:r w:rsidRPr="00B1270C">
              <w:rPr>
                <w:rFonts w:ascii="Arial" w:hAnsi="Arial" w:cs="Arial"/>
                <w:lang w:val="en-GB"/>
              </w:rPr>
              <w:t>Dislikes crunchy or chewy food</w:t>
            </w:r>
          </w:p>
        </w:tc>
        <w:sdt>
          <w:sdtPr>
            <w:rPr>
              <w:rFonts w:ascii="Arial" w:hAnsi="Arial" w:cs="Arial"/>
              <w:lang w:val="en-GB"/>
            </w:rPr>
            <w:id w:val="-18427730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52AD4FB9" w14:textId="7FF8607A" w:rsidR="002A32ED" w:rsidRPr="00B1270C" w:rsidRDefault="00113585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-3521112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5DD84E23" w14:textId="4359DA6A" w:rsidR="002A32ED" w:rsidRPr="00B1270C" w:rsidRDefault="00113585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10648449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1" w:type="dxa"/>
                <w:vAlign w:val="center"/>
              </w:tcPr>
              <w:p w14:paraId="4E3A7E10" w14:textId="6617ECF1" w:rsidR="002A32ED" w:rsidRPr="00B1270C" w:rsidRDefault="00113585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</w:tr>
      <w:tr w:rsidR="002A32ED" w:rsidRPr="00B1270C" w14:paraId="45E1881D" w14:textId="77777777" w:rsidTr="00133D65">
        <w:trPr>
          <w:trHeight w:val="567"/>
        </w:trPr>
        <w:tc>
          <w:tcPr>
            <w:tcW w:w="562" w:type="dxa"/>
            <w:vAlign w:val="center"/>
          </w:tcPr>
          <w:p w14:paraId="5F2CE03B" w14:textId="569F8138" w:rsidR="002A32ED" w:rsidRPr="00B1270C" w:rsidRDefault="002A32ED" w:rsidP="002A32ED">
            <w:pPr>
              <w:jc w:val="center"/>
              <w:rPr>
                <w:rFonts w:ascii="Arial" w:hAnsi="Arial" w:cs="Arial"/>
                <w:lang w:val="en-GB"/>
              </w:rPr>
            </w:pPr>
            <w:r w:rsidRPr="00B1270C">
              <w:rPr>
                <w:rFonts w:ascii="Arial" w:hAnsi="Arial" w:cs="Arial"/>
                <w:lang w:val="en-GB"/>
              </w:rPr>
              <w:t>4</w:t>
            </w:r>
            <w:r w:rsidR="00427F85" w:rsidRPr="00B1270C">
              <w:rPr>
                <w:rFonts w:ascii="Arial" w:hAnsi="Arial" w:cs="Arial"/>
                <w:lang w:val="en-GB"/>
              </w:rPr>
              <w:t>3</w:t>
            </w:r>
          </w:p>
        </w:tc>
        <w:tc>
          <w:tcPr>
            <w:tcW w:w="7655" w:type="dxa"/>
            <w:vAlign w:val="center"/>
          </w:tcPr>
          <w:p w14:paraId="57A32D25" w14:textId="1273FCEC" w:rsidR="002A32ED" w:rsidRPr="00B1270C" w:rsidRDefault="002A32ED" w:rsidP="002A32ED">
            <w:pPr>
              <w:rPr>
                <w:rFonts w:ascii="Arial" w:hAnsi="Arial" w:cs="Arial"/>
                <w:lang w:val="en-GB"/>
              </w:rPr>
            </w:pPr>
            <w:r w:rsidRPr="00B1270C">
              <w:rPr>
                <w:rFonts w:ascii="Arial" w:hAnsi="Arial" w:cs="Arial"/>
                <w:lang w:val="en-GB"/>
              </w:rPr>
              <w:t>Quite clumsy and bumps into objects and people</w:t>
            </w:r>
          </w:p>
        </w:tc>
        <w:sdt>
          <w:sdtPr>
            <w:rPr>
              <w:rFonts w:ascii="Arial" w:hAnsi="Arial" w:cs="Arial"/>
              <w:lang w:val="en-GB"/>
            </w:rPr>
            <w:id w:val="-21257572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2A07CBFE" w14:textId="373A0D87" w:rsidR="002A32ED" w:rsidRPr="00B1270C" w:rsidRDefault="00113585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-10504513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0829AA2A" w14:textId="1CEBA6F7" w:rsidR="002A32ED" w:rsidRPr="00B1270C" w:rsidRDefault="00113585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4553813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1" w:type="dxa"/>
                <w:vAlign w:val="center"/>
              </w:tcPr>
              <w:p w14:paraId="4171CD66" w14:textId="54D1A224" w:rsidR="002A32ED" w:rsidRPr="00B1270C" w:rsidRDefault="00113585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</w:tr>
      <w:tr w:rsidR="002A32ED" w:rsidRPr="00B1270C" w14:paraId="47BAE6A1" w14:textId="77777777" w:rsidTr="00133D65">
        <w:trPr>
          <w:trHeight w:val="567"/>
        </w:trPr>
        <w:tc>
          <w:tcPr>
            <w:tcW w:w="562" w:type="dxa"/>
            <w:vAlign w:val="center"/>
          </w:tcPr>
          <w:p w14:paraId="36A4C832" w14:textId="1C5658CF" w:rsidR="002A32ED" w:rsidRPr="00B1270C" w:rsidRDefault="002A32ED" w:rsidP="002A32ED">
            <w:pPr>
              <w:jc w:val="center"/>
              <w:rPr>
                <w:rFonts w:ascii="Arial" w:hAnsi="Arial" w:cs="Arial"/>
                <w:lang w:val="en-GB"/>
              </w:rPr>
            </w:pPr>
            <w:r w:rsidRPr="00B1270C">
              <w:rPr>
                <w:rFonts w:ascii="Arial" w:hAnsi="Arial" w:cs="Arial"/>
                <w:lang w:val="en-GB"/>
              </w:rPr>
              <w:t>4</w:t>
            </w:r>
            <w:r w:rsidR="00427F85" w:rsidRPr="00B1270C">
              <w:rPr>
                <w:rFonts w:ascii="Arial" w:hAnsi="Arial" w:cs="Arial"/>
                <w:lang w:val="en-GB"/>
              </w:rPr>
              <w:t>4</w:t>
            </w:r>
          </w:p>
        </w:tc>
        <w:tc>
          <w:tcPr>
            <w:tcW w:w="7655" w:type="dxa"/>
            <w:vAlign w:val="center"/>
          </w:tcPr>
          <w:p w14:paraId="6AA0F3A3" w14:textId="23C42260" w:rsidR="002A32ED" w:rsidRPr="00B1270C" w:rsidRDefault="002A32ED" w:rsidP="002A32ED">
            <w:pPr>
              <w:rPr>
                <w:rFonts w:ascii="Arial" w:hAnsi="Arial" w:cs="Arial"/>
                <w:lang w:val="en-GB"/>
              </w:rPr>
            </w:pPr>
            <w:r w:rsidRPr="00B1270C">
              <w:rPr>
                <w:rFonts w:ascii="Arial" w:hAnsi="Arial" w:cs="Arial"/>
                <w:lang w:val="en-GB"/>
              </w:rPr>
              <w:t>Finds fine motor movements hard</w:t>
            </w:r>
          </w:p>
        </w:tc>
        <w:sdt>
          <w:sdtPr>
            <w:rPr>
              <w:rFonts w:ascii="Arial" w:hAnsi="Arial" w:cs="Arial"/>
              <w:lang w:val="en-GB"/>
            </w:rPr>
            <w:id w:val="-10425870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3BAFAD60" w14:textId="3E6F2814" w:rsidR="002A32ED" w:rsidRPr="00B1270C" w:rsidRDefault="00113585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-308094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5D9B0AB3" w14:textId="0B9C3293" w:rsidR="002A32ED" w:rsidRPr="00B1270C" w:rsidRDefault="00113585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-4643518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1" w:type="dxa"/>
                <w:vAlign w:val="center"/>
              </w:tcPr>
              <w:p w14:paraId="1FF6522A" w14:textId="616FC909" w:rsidR="002A32ED" w:rsidRPr="00B1270C" w:rsidRDefault="00113585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</w:tr>
      <w:tr w:rsidR="002A32ED" w:rsidRPr="00B1270C" w14:paraId="048B0B4E" w14:textId="77777777" w:rsidTr="00133D65">
        <w:trPr>
          <w:trHeight w:val="567"/>
        </w:trPr>
        <w:tc>
          <w:tcPr>
            <w:tcW w:w="562" w:type="dxa"/>
            <w:vAlign w:val="center"/>
          </w:tcPr>
          <w:p w14:paraId="4BC0ECCE" w14:textId="22ECD70A" w:rsidR="002A32ED" w:rsidRPr="00B1270C" w:rsidRDefault="002A32ED" w:rsidP="002A32ED">
            <w:pPr>
              <w:jc w:val="center"/>
              <w:rPr>
                <w:rFonts w:ascii="Arial" w:hAnsi="Arial" w:cs="Arial"/>
                <w:lang w:val="en-GB"/>
              </w:rPr>
            </w:pPr>
            <w:r w:rsidRPr="00B1270C">
              <w:rPr>
                <w:rFonts w:ascii="Arial" w:hAnsi="Arial" w:cs="Arial"/>
                <w:lang w:val="en-GB"/>
              </w:rPr>
              <w:t>4</w:t>
            </w:r>
            <w:r w:rsidR="00427F85" w:rsidRPr="00B1270C">
              <w:rPr>
                <w:rFonts w:ascii="Arial" w:hAnsi="Arial" w:cs="Arial"/>
                <w:lang w:val="en-GB"/>
              </w:rPr>
              <w:t>5</w:t>
            </w:r>
          </w:p>
        </w:tc>
        <w:tc>
          <w:tcPr>
            <w:tcW w:w="7655" w:type="dxa"/>
            <w:vAlign w:val="center"/>
          </w:tcPr>
          <w:p w14:paraId="43497E1E" w14:textId="6C19713A" w:rsidR="002A32ED" w:rsidRPr="00B1270C" w:rsidRDefault="002A32ED" w:rsidP="002A32ED">
            <w:pPr>
              <w:rPr>
                <w:rFonts w:ascii="Arial" w:hAnsi="Arial" w:cs="Arial"/>
                <w:lang w:val="en-GB"/>
              </w:rPr>
            </w:pPr>
            <w:r w:rsidRPr="00B1270C">
              <w:rPr>
                <w:rFonts w:ascii="Arial" w:hAnsi="Arial" w:cs="Arial"/>
                <w:lang w:val="en-GB"/>
              </w:rPr>
              <w:t>Has difficulty running and climbing</w:t>
            </w:r>
          </w:p>
        </w:tc>
        <w:sdt>
          <w:sdtPr>
            <w:rPr>
              <w:rFonts w:ascii="Arial" w:hAnsi="Arial" w:cs="Arial"/>
              <w:lang w:val="en-GB"/>
            </w:rPr>
            <w:id w:val="1694546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75781239" w14:textId="026A51DA" w:rsidR="002A32ED" w:rsidRPr="00B1270C" w:rsidRDefault="00113585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19220611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1A5FFFEF" w14:textId="37075CDD" w:rsidR="002A32ED" w:rsidRPr="00B1270C" w:rsidRDefault="00113585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20502581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1" w:type="dxa"/>
                <w:vAlign w:val="center"/>
              </w:tcPr>
              <w:p w14:paraId="6FEA249A" w14:textId="5F944A4C" w:rsidR="002A32ED" w:rsidRPr="00B1270C" w:rsidRDefault="00113585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</w:tr>
      <w:tr w:rsidR="002A32ED" w:rsidRPr="00B1270C" w14:paraId="31EE220E" w14:textId="77777777" w:rsidTr="00133D65">
        <w:trPr>
          <w:trHeight w:val="567"/>
        </w:trPr>
        <w:tc>
          <w:tcPr>
            <w:tcW w:w="562" w:type="dxa"/>
            <w:vAlign w:val="center"/>
          </w:tcPr>
          <w:p w14:paraId="3E8483FE" w14:textId="3FAE3DF7" w:rsidR="002A32ED" w:rsidRPr="00B1270C" w:rsidRDefault="002A32ED" w:rsidP="002A32ED">
            <w:pPr>
              <w:jc w:val="center"/>
              <w:rPr>
                <w:rFonts w:ascii="Arial" w:hAnsi="Arial" w:cs="Arial"/>
                <w:lang w:val="en-GB"/>
              </w:rPr>
            </w:pPr>
            <w:r w:rsidRPr="00B1270C">
              <w:rPr>
                <w:rFonts w:ascii="Arial" w:hAnsi="Arial" w:cs="Arial"/>
                <w:lang w:val="en-GB"/>
              </w:rPr>
              <w:t>4</w:t>
            </w:r>
            <w:r w:rsidR="00427F85" w:rsidRPr="00B1270C">
              <w:rPr>
                <w:rFonts w:ascii="Arial" w:hAnsi="Arial" w:cs="Arial"/>
                <w:lang w:val="en-GB"/>
              </w:rPr>
              <w:t>6</w:t>
            </w:r>
          </w:p>
        </w:tc>
        <w:tc>
          <w:tcPr>
            <w:tcW w:w="7655" w:type="dxa"/>
            <w:vAlign w:val="center"/>
          </w:tcPr>
          <w:p w14:paraId="7CC88E72" w14:textId="3FF94413" w:rsidR="002A32ED" w:rsidRPr="00B1270C" w:rsidRDefault="002A32ED" w:rsidP="002A32ED">
            <w:pPr>
              <w:rPr>
                <w:rFonts w:ascii="Arial" w:hAnsi="Arial" w:cs="Arial"/>
                <w:lang w:val="en-GB"/>
              </w:rPr>
            </w:pPr>
            <w:r w:rsidRPr="00B1270C">
              <w:rPr>
                <w:rFonts w:ascii="Arial" w:hAnsi="Arial" w:cs="Arial"/>
                <w:lang w:val="en-GB"/>
              </w:rPr>
              <w:t>Finds it hard to ride a bike</w:t>
            </w:r>
          </w:p>
        </w:tc>
        <w:sdt>
          <w:sdtPr>
            <w:rPr>
              <w:rFonts w:ascii="Arial" w:hAnsi="Arial" w:cs="Arial"/>
              <w:lang w:val="en-GB"/>
            </w:rPr>
            <w:id w:val="-6115138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350DB030" w14:textId="5E0B6A47" w:rsidR="002A32ED" w:rsidRPr="00B1270C" w:rsidRDefault="00113585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-20551407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692CF62E" w14:textId="67E01FF3" w:rsidR="002A32ED" w:rsidRPr="00B1270C" w:rsidRDefault="00113585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-10793647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1" w:type="dxa"/>
                <w:vAlign w:val="center"/>
              </w:tcPr>
              <w:p w14:paraId="7CED2D41" w14:textId="1B946921" w:rsidR="002A32ED" w:rsidRPr="00B1270C" w:rsidRDefault="00113585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</w:tr>
      <w:tr w:rsidR="002A32ED" w:rsidRPr="00B1270C" w14:paraId="5ED8A86F" w14:textId="77777777" w:rsidTr="00133D65">
        <w:trPr>
          <w:trHeight w:val="567"/>
        </w:trPr>
        <w:tc>
          <w:tcPr>
            <w:tcW w:w="562" w:type="dxa"/>
            <w:vAlign w:val="center"/>
          </w:tcPr>
          <w:p w14:paraId="413863B6" w14:textId="0A5A8FE7" w:rsidR="002A32ED" w:rsidRPr="00B1270C" w:rsidRDefault="002A32ED" w:rsidP="002A32ED">
            <w:pPr>
              <w:jc w:val="center"/>
              <w:rPr>
                <w:rFonts w:ascii="Arial" w:hAnsi="Arial" w:cs="Arial"/>
                <w:lang w:val="en-GB"/>
              </w:rPr>
            </w:pPr>
            <w:r w:rsidRPr="00B1270C">
              <w:rPr>
                <w:rFonts w:ascii="Arial" w:hAnsi="Arial" w:cs="Arial"/>
                <w:lang w:val="en-GB"/>
              </w:rPr>
              <w:t>4</w:t>
            </w:r>
            <w:r w:rsidR="00427F85" w:rsidRPr="00B1270C">
              <w:rPr>
                <w:rFonts w:ascii="Arial" w:hAnsi="Arial" w:cs="Arial"/>
                <w:lang w:val="en-GB"/>
              </w:rPr>
              <w:t>7</w:t>
            </w:r>
          </w:p>
        </w:tc>
        <w:tc>
          <w:tcPr>
            <w:tcW w:w="7655" w:type="dxa"/>
            <w:vAlign w:val="center"/>
          </w:tcPr>
          <w:p w14:paraId="2B562246" w14:textId="3F8F4AB6" w:rsidR="002A32ED" w:rsidRPr="00B1270C" w:rsidRDefault="002A32ED" w:rsidP="002A32ED">
            <w:pPr>
              <w:rPr>
                <w:rFonts w:ascii="Arial" w:hAnsi="Arial" w:cs="Arial"/>
                <w:lang w:val="en-GB"/>
              </w:rPr>
            </w:pPr>
            <w:r w:rsidRPr="00B1270C">
              <w:rPr>
                <w:rFonts w:ascii="Arial" w:hAnsi="Arial" w:cs="Arial"/>
                <w:lang w:val="en-GB"/>
              </w:rPr>
              <w:t>Does not seem to know where body is in space</w:t>
            </w:r>
          </w:p>
        </w:tc>
        <w:sdt>
          <w:sdtPr>
            <w:rPr>
              <w:rFonts w:ascii="Arial" w:hAnsi="Arial" w:cs="Arial"/>
              <w:lang w:val="en-GB"/>
            </w:rPr>
            <w:id w:val="4235358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226D9326" w14:textId="08AB3EC5" w:rsidR="002A32ED" w:rsidRPr="00B1270C" w:rsidRDefault="00113585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-2527393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60B2E9BA" w14:textId="347D2A66" w:rsidR="002A32ED" w:rsidRPr="00B1270C" w:rsidRDefault="00113585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457978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1" w:type="dxa"/>
                <w:vAlign w:val="center"/>
              </w:tcPr>
              <w:p w14:paraId="4ABD6501" w14:textId="1BD3256B" w:rsidR="002A32ED" w:rsidRPr="00B1270C" w:rsidRDefault="00113585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</w:tr>
      <w:tr w:rsidR="002A32ED" w:rsidRPr="00B1270C" w14:paraId="3647A47C" w14:textId="77777777" w:rsidTr="00133D65">
        <w:trPr>
          <w:trHeight w:val="567"/>
        </w:trPr>
        <w:tc>
          <w:tcPr>
            <w:tcW w:w="562" w:type="dxa"/>
            <w:vAlign w:val="center"/>
          </w:tcPr>
          <w:p w14:paraId="4A6240D5" w14:textId="2F2226D0" w:rsidR="002A32ED" w:rsidRPr="00B1270C" w:rsidRDefault="002A32ED" w:rsidP="002A32ED">
            <w:pPr>
              <w:jc w:val="center"/>
              <w:rPr>
                <w:rFonts w:ascii="Arial" w:hAnsi="Arial" w:cs="Arial"/>
                <w:lang w:val="en-GB"/>
              </w:rPr>
            </w:pPr>
            <w:r w:rsidRPr="00B1270C">
              <w:rPr>
                <w:rFonts w:ascii="Arial" w:hAnsi="Arial" w:cs="Arial"/>
                <w:lang w:val="en-GB"/>
              </w:rPr>
              <w:t>4</w:t>
            </w:r>
            <w:r w:rsidR="00427F85" w:rsidRPr="00B1270C">
              <w:rPr>
                <w:rFonts w:ascii="Arial" w:hAnsi="Arial" w:cs="Arial"/>
                <w:lang w:val="en-GB"/>
              </w:rPr>
              <w:t>8</w:t>
            </w:r>
          </w:p>
        </w:tc>
        <w:tc>
          <w:tcPr>
            <w:tcW w:w="7655" w:type="dxa"/>
            <w:vAlign w:val="center"/>
          </w:tcPr>
          <w:p w14:paraId="365DF9F1" w14:textId="3E84A27C" w:rsidR="002A32ED" w:rsidRPr="00B1270C" w:rsidRDefault="002A32ED" w:rsidP="002A32ED">
            <w:pPr>
              <w:rPr>
                <w:rFonts w:ascii="Arial" w:hAnsi="Arial" w:cs="Arial"/>
                <w:lang w:val="en-GB"/>
              </w:rPr>
            </w:pPr>
            <w:r w:rsidRPr="00B1270C">
              <w:rPr>
                <w:rFonts w:ascii="Arial" w:hAnsi="Arial" w:cs="Arial"/>
                <w:lang w:val="en-GB"/>
              </w:rPr>
              <w:t>Has poor balance</w:t>
            </w:r>
          </w:p>
        </w:tc>
        <w:sdt>
          <w:sdtPr>
            <w:rPr>
              <w:rFonts w:ascii="Arial" w:hAnsi="Arial" w:cs="Arial"/>
              <w:lang w:val="en-GB"/>
            </w:rPr>
            <w:id w:val="10072534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4E4A6A84" w14:textId="4A658B92" w:rsidR="002A32ED" w:rsidRPr="00B1270C" w:rsidRDefault="00F722A5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858869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17E52D3C" w14:textId="7EE0FD77" w:rsidR="002A32ED" w:rsidRPr="00B1270C" w:rsidRDefault="00F722A5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-13723752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1" w:type="dxa"/>
                <w:vAlign w:val="center"/>
              </w:tcPr>
              <w:p w14:paraId="4E05241F" w14:textId="66BD8C6A" w:rsidR="002A32ED" w:rsidRPr="00B1270C" w:rsidRDefault="00F722A5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</w:tr>
      <w:tr w:rsidR="002A32ED" w:rsidRPr="00B1270C" w14:paraId="33B1BF3E" w14:textId="77777777" w:rsidTr="00133D65">
        <w:trPr>
          <w:trHeight w:val="567"/>
        </w:trPr>
        <w:tc>
          <w:tcPr>
            <w:tcW w:w="562" w:type="dxa"/>
            <w:vAlign w:val="center"/>
          </w:tcPr>
          <w:p w14:paraId="217F6132" w14:textId="12FB3C02" w:rsidR="002A32ED" w:rsidRPr="00B1270C" w:rsidRDefault="002A32ED" w:rsidP="002A32ED">
            <w:pPr>
              <w:jc w:val="center"/>
              <w:rPr>
                <w:rFonts w:ascii="Arial" w:hAnsi="Arial" w:cs="Arial"/>
                <w:lang w:val="en-GB"/>
              </w:rPr>
            </w:pPr>
            <w:r w:rsidRPr="00B1270C">
              <w:rPr>
                <w:rFonts w:ascii="Arial" w:hAnsi="Arial" w:cs="Arial"/>
                <w:lang w:val="en-GB"/>
              </w:rPr>
              <w:t>4</w:t>
            </w:r>
            <w:r w:rsidR="00427F85" w:rsidRPr="00B1270C">
              <w:rPr>
                <w:rFonts w:ascii="Arial" w:hAnsi="Arial" w:cs="Arial"/>
                <w:lang w:val="en-GB"/>
              </w:rPr>
              <w:t>9</w:t>
            </w:r>
          </w:p>
        </w:tc>
        <w:tc>
          <w:tcPr>
            <w:tcW w:w="7655" w:type="dxa"/>
            <w:vAlign w:val="center"/>
          </w:tcPr>
          <w:p w14:paraId="2EC0716A" w14:textId="73A9F68E" w:rsidR="002A32ED" w:rsidRPr="00B1270C" w:rsidRDefault="002A32ED" w:rsidP="002A32ED">
            <w:pPr>
              <w:rPr>
                <w:rFonts w:ascii="Arial" w:hAnsi="Arial" w:cs="Arial"/>
                <w:lang w:val="en-GB"/>
              </w:rPr>
            </w:pPr>
            <w:r w:rsidRPr="00B1270C">
              <w:rPr>
                <w:rFonts w:ascii="Arial" w:hAnsi="Arial" w:cs="Arial"/>
                <w:lang w:val="en-GB"/>
              </w:rPr>
              <w:t>Afraid of everyday movement activities such as swings, slides trampoline</w:t>
            </w:r>
          </w:p>
        </w:tc>
        <w:sdt>
          <w:sdtPr>
            <w:rPr>
              <w:rFonts w:ascii="Arial" w:hAnsi="Arial" w:cs="Arial"/>
              <w:lang w:val="en-GB"/>
            </w:rPr>
            <w:id w:val="8772137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27CBB677" w14:textId="61B21626" w:rsidR="002A32ED" w:rsidRPr="00B1270C" w:rsidRDefault="00F722A5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-1079730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4D23CD98" w14:textId="62267F28" w:rsidR="002A32ED" w:rsidRPr="00B1270C" w:rsidRDefault="00F722A5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-20011825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1" w:type="dxa"/>
                <w:vAlign w:val="center"/>
              </w:tcPr>
              <w:p w14:paraId="71931C4E" w14:textId="02CFDEA3" w:rsidR="002A32ED" w:rsidRPr="00B1270C" w:rsidRDefault="00F722A5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</w:tr>
      <w:tr w:rsidR="002A32ED" w:rsidRPr="00B1270C" w14:paraId="33ECFF47" w14:textId="77777777" w:rsidTr="00133D65">
        <w:trPr>
          <w:trHeight w:val="567"/>
        </w:trPr>
        <w:tc>
          <w:tcPr>
            <w:tcW w:w="562" w:type="dxa"/>
            <w:vAlign w:val="center"/>
          </w:tcPr>
          <w:p w14:paraId="4DFC6E43" w14:textId="35C80FC5" w:rsidR="002A32ED" w:rsidRPr="00B1270C" w:rsidRDefault="00427F85" w:rsidP="002A32ED">
            <w:pPr>
              <w:jc w:val="center"/>
              <w:rPr>
                <w:rFonts w:ascii="Arial" w:hAnsi="Arial" w:cs="Arial"/>
                <w:lang w:val="en-GB"/>
              </w:rPr>
            </w:pPr>
            <w:r w:rsidRPr="00B1270C">
              <w:rPr>
                <w:rFonts w:ascii="Arial" w:hAnsi="Arial" w:cs="Arial"/>
                <w:lang w:val="en-GB"/>
              </w:rPr>
              <w:t>50</w:t>
            </w:r>
          </w:p>
        </w:tc>
        <w:tc>
          <w:tcPr>
            <w:tcW w:w="7655" w:type="dxa"/>
            <w:vAlign w:val="center"/>
          </w:tcPr>
          <w:p w14:paraId="681EDD06" w14:textId="4522FD0F" w:rsidR="002A32ED" w:rsidRPr="00B1270C" w:rsidRDefault="002A32ED" w:rsidP="002A32ED">
            <w:pPr>
              <w:rPr>
                <w:rFonts w:ascii="Arial" w:hAnsi="Arial" w:cs="Arial"/>
                <w:lang w:val="en-GB"/>
              </w:rPr>
            </w:pPr>
            <w:r w:rsidRPr="00B1270C">
              <w:rPr>
                <w:rFonts w:ascii="Arial" w:hAnsi="Arial" w:cs="Arial"/>
                <w:lang w:val="en-GB"/>
              </w:rPr>
              <w:t>Has extremely good balance</w:t>
            </w:r>
          </w:p>
        </w:tc>
        <w:sdt>
          <w:sdtPr>
            <w:rPr>
              <w:rFonts w:ascii="Arial" w:hAnsi="Arial" w:cs="Arial"/>
              <w:lang w:val="en-GB"/>
            </w:rPr>
            <w:id w:val="15656853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03122379" w14:textId="64F2E0BA" w:rsidR="002A32ED" w:rsidRPr="00B1270C" w:rsidRDefault="00F722A5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2482514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69E788D5" w14:textId="6223BE55" w:rsidR="002A32ED" w:rsidRPr="00B1270C" w:rsidRDefault="00F722A5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19908189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1" w:type="dxa"/>
                <w:vAlign w:val="center"/>
              </w:tcPr>
              <w:p w14:paraId="72795634" w14:textId="542EF793" w:rsidR="002A32ED" w:rsidRPr="00B1270C" w:rsidRDefault="00F722A5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</w:tr>
    </w:tbl>
    <w:p w14:paraId="08CE000B" w14:textId="77777777" w:rsidR="00CC2DFA" w:rsidRPr="00361758" w:rsidRDefault="00CC2DFA" w:rsidP="0036071C">
      <w:pPr>
        <w:rPr>
          <w:rFonts w:cstheme="minorHAnsi"/>
          <w:lang w:val="en-GB"/>
        </w:rPr>
      </w:pPr>
    </w:p>
    <w:sectPr w:rsidR="00CC2DFA" w:rsidRPr="00361758" w:rsidSect="0051575D">
      <w:headerReference w:type="default" r:id="rId11"/>
      <w:footerReference w:type="default" r:id="rId12"/>
      <w:headerReference w:type="first" r:id="rId13"/>
      <w:footerReference w:type="first" r:id="rId14"/>
      <w:pgSz w:w="12240" w:h="15840" w:code="1"/>
      <w:pgMar w:top="851" w:right="851" w:bottom="851" w:left="851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631100" w14:textId="77777777" w:rsidR="00C07945" w:rsidRDefault="00C07945">
      <w:pPr>
        <w:spacing w:after="0" w:line="240" w:lineRule="auto"/>
      </w:pPr>
      <w:r>
        <w:separator/>
      </w:r>
    </w:p>
    <w:p w14:paraId="0390142E" w14:textId="77777777" w:rsidR="00C07945" w:rsidRDefault="00C07945"/>
  </w:endnote>
  <w:endnote w:type="continuationSeparator" w:id="0">
    <w:p w14:paraId="71554738" w14:textId="77777777" w:rsidR="00C07945" w:rsidRDefault="00C07945">
      <w:pPr>
        <w:spacing w:after="0" w:line="240" w:lineRule="auto"/>
      </w:pPr>
      <w:r>
        <w:continuationSeparator/>
      </w:r>
    </w:p>
    <w:p w14:paraId="6F9A19E4" w14:textId="77777777" w:rsidR="00C07945" w:rsidRDefault="00C0794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40877403"/>
      <w:docPartObj>
        <w:docPartGallery w:val="Page Numbers (Bottom of Page)"/>
        <w:docPartUnique/>
      </w:docPartObj>
    </w:sdtPr>
    <w:sdtContent>
      <w:p w14:paraId="4A02F1C7" w14:textId="4C69064B" w:rsidR="009E5D57" w:rsidRDefault="00EA2A6C">
        <w:pPr>
          <w:pStyle w:val="Footer"/>
        </w:pPr>
        <w:r>
          <w:rPr>
            <w:noProof/>
          </w:rPr>
          <w:drawing>
            <wp:anchor distT="0" distB="0" distL="114300" distR="114300" simplePos="0" relativeHeight="251667456" behindDoc="1" locked="0" layoutInCell="1" allowOverlap="1" wp14:anchorId="30E4972D" wp14:editId="426E8C6A">
              <wp:simplePos x="0" y="0"/>
              <wp:positionH relativeFrom="margin">
                <wp:posOffset>-446405</wp:posOffset>
              </wp:positionH>
              <wp:positionV relativeFrom="paragraph">
                <wp:posOffset>331470</wp:posOffset>
              </wp:positionV>
              <wp:extent cx="1767205" cy="546735"/>
              <wp:effectExtent l="0" t="0" r="4445" b="5715"/>
              <wp:wrapNone/>
              <wp:docPr id="8" name="Picture 8" descr="A close-up of a logo&#10;&#10;AI-generated content may be incorrect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Picture 3" descr="A close-up of a logo&#10;&#10;AI-generated content may be incorrect."/>
                      <pic:cNvPicPr>
                        <a:picLocks noChangeAspect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67205" cy="5467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9E5D57">
          <w:fldChar w:fldCharType="begin"/>
        </w:r>
        <w:r w:rsidR="009E5D57">
          <w:instrText>PAGE   \* MERGEFORMAT</w:instrText>
        </w:r>
        <w:r w:rsidR="009E5D57">
          <w:fldChar w:fldCharType="separate"/>
        </w:r>
        <w:r w:rsidR="009E5D57">
          <w:rPr>
            <w:lang w:val="en-GB"/>
          </w:rPr>
          <w:t>2</w:t>
        </w:r>
        <w:r w:rsidR="009E5D57">
          <w:fldChar w:fldCharType="end"/>
        </w:r>
      </w:p>
    </w:sdtContent>
  </w:sdt>
  <w:p w14:paraId="6EC70290" w14:textId="742356C4" w:rsidR="001F420D" w:rsidRDefault="00EA2A6C">
    <w:pPr>
      <w:pStyle w:val="Footer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3CBEAB12" wp14:editId="41066C61">
              <wp:simplePos x="0" y="0"/>
              <wp:positionH relativeFrom="page">
                <wp:align>right</wp:align>
              </wp:positionH>
              <wp:positionV relativeFrom="margin">
                <wp:posOffset>8326435</wp:posOffset>
              </wp:positionV>
              <wp:extent cx="8918575" cy="982345"/>
              <wp:effectExtent l="0" t="0" r="0" b="8255"/>
              <wp:wrapSquare wrapText="bothSides"/>
              <wp:docPr id="10" name="Freeform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rot="10800000">
                        <a:off x="0" y="0"/>
                        <a:ext cx="8918575" cy="982345"/>
                      </a:xfrm>
                      <a:custGeom>
                        <a:avLst/>
                        <a:gdLst>
                          <a:gd name="T0" fmla="*/ 0 w 872"/>
                          <a:gd name="T1" fmla="*/ 0 h 453"/>
                          <a:gd name="T2" fmla="*/ 0 w 872"/>
                          <a:gd name="T3" fmla="*/ 1624770 h 453"/>
                          <a:gd name="T4" fmla="*/ 778347 w 872"/>
                          <a:gd name="T5" fmla="*/ 1111874 h 453"/>
                          <a:gd name="T6" fmla="*/ 966224 w 872"/>
                          <a:gd name="T7" fmla="*/ 1018620 h 453"/>
                          <a:gd name="T8" fmla="*/ 1189887 w 872"/>
                          <a:gd name="T9" fmla="*/ 925366 h 453"/>
                          <a:gd name="T10" fmla="*/ 5197927 w 872"/>
                          <a:gd name="T11" fmla="*/ 258242 h 453"/>
                          <a:gd name="T12" fmla="*/ 7801364 w 872"/>
                          <a:gd name="T13" fmla="*/ 258242 h 453"/>
                          <a:gd name="T14" fmla="*/ 7801364 w 872"/>
                          <a:gd name="T15" fmla="*/ 0 h 453"/>
                          <a:gd name="T16" fmla="*/ 0 w 872"/>
                          <a:gd name="T17" fmla="*/ 0 h 453"/>
                          <a:gd name="T18" fmla="*/ 0 60000 65536"/>
                          <a:gd name="T19" fmla="*/ 0 60000 65536"/>
                          <a:gd name="T20" fmla="*/ 0 60000 65536"/>
                          <a:gd name="T21" fmla="*/ 0 60000 65536"/>
                          <a:gd name="T22" fmla="*/ 0 60000 65536"/>
                          <a:gd name="T23" fmla="*/ 0 60000 65536"/>
                          <a:gd name="T24" fmla="*/ 0 60000 65536"/>
                          <a:gd name="T25" fmla="*/ 0 60000 65536"/>
                          <a:gd name="T26" fmla="*/ 0 60000 65536"/>
                        </a:gdLst>
                        <a:ahLst/>
                        <a:cxnLst>
                          <a:cxn ang="T18">
                            <a:pos x="T0" y="T1"/>
                          </a:cxn>
                          <a:cxn ang="T19">
                            <a:pos x="T2" y="T3"/>
                          </a:cxn>
                          <a:cxn ang="T20">
                            <a:pos x="T4" y="T5"/>
                          </a:cxn>
                          <a:cxn ang="T21">
                            <a:pos x="T6" y="T7"/>
                          </a:cxn>
                          <a:cxn ang="T22">
                            <a:pos x="T8" y="T9"/>
                          </a:cxn>
                          <a:cxn ang="T23">
                            <a:pos x="T10" y="T11"/>
                          </a:cxn>
                          <a:cxn ang="T24">
                            <a:pos x="T12" y="T13"/>
                          </a:cxn>
                          <a:cxn ang="T25">
                            <a:pos x="T14" y="T15"/>
                          </a:cxn>
                          <a:cxn ang="T26">
                            <a:pos x="T16" y="T17"/>
                          </a:cxn>
                        </a:cxnLst>
                        <a:rect l="0" t="0" r="r" b="b"/>
                        <a:pathLst>
                          <a:path w="872" h="453">
                            <a:moveTo>
                              <a:pt x="0" y="0"/>
                            </a:moveTo>
                            <a:cubicBezTo>
                              <a:pt x="0" y="453"/>
                              <a:pt x="0" y="453"/>
                              <a:pt x="0" y="453"/>
                            </a:cubicBezTo>
                            <a:cubicBezTo>
                              <a:pt x="23" y="401"/>
                              <a:pt x="52" y="353"/>
                              <a:pt x="87" y="310"/>
                            </a:cubicBezTo>
                            <a:cubicBezTo>
                              <a:pt x="94" y="301"/>
                              <a:pt x="101" y="293"/>
                              <a:pt x="108" y="284"/>
                            </a:cubicBezTo>
                            <a:cubicBezTo>
                              <a:pt x="116" y="275"/>
                              <a:pt x="125" y="266"/>
                              <a:pt x="133" y="258"/>
                            </a:cubicBezTo>
                            <a:cubicBezTo>
                              <a:pt x="248" y="143"/>
                              <a:pt x="406" y="72"/>
                              <a:pt x="581" y="72"/>
                            </a:cubicBezTo>
                            <a:cubicBezTo>
                              <a:pt x="872" y="72"/>
                              <a:pt x="872" y="72"/>
                              <a:pt x="872" y="72"/>
                            </a:cubicBezTo>
                            <a:cubicBezTo>
                              <a:pt x="872" y="0"/>
                              <a:pt x="872" y="0"/>
                              <a:pt x="872" y="0"/>
                            </a:cubicBez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17C0A3">
                          <a:lumMod val="75000"/>
                          <a:lumOff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DD26BFC" id="Freeform 17" o:spid="_x0000_s1026" style="position:absolute;margin-left:651.05pt;margin-top:655.6pt;width:702.25pt;height:77.35pt;rotation:180;z-index:25166950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margin;mso-width-percent:0;mso-height-percent:0;mso-width-relative:page;mso-height-relative:page;v-text-anchor:top" coordsize="872,4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" path="m,c,453,,453,,453,23,401,52,353,87,310v7,-9,14,-17,21,-26c116,275,125,266,133,258,248,143,406,72,581,72v291,,291,,291,c872,,872,,872,l,xe" fillcolor="#11907a" stroked="f">
              <v:path arrowok="t" o:connecttype="custom" o:connectlocs="0,0;0,2147483646;2147483646,2147483646;2147483646,2147483646;2147483646,2006685791;2147483646,560006043;2147483646,560006043;2147483646,0;0,0" o:connectangles="0,0,0,0,0,0,0,0,0"/>
              <w10:wrap type="square" anchorx="page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9693159"/>
      <w:docPartObj>
        <w:docPartGallery w:val="Page Numbers (Bottom of Page)"/>
        <w:docPartUnique/>
      </w:docPartObj>
    </w:sdtPr>
    <w:sdtContent>
      <w:p w14:paraId="63688027" w14:textId="4BEB9289" w:rsidR="00121BCC" w:rsidRDefault="00721F35">
        <w:pPr>
          <w:pStyle w:val="Footer"/>
        </w:pPr>
        <w:r>
          <w:rPr>
            <w:noProof/>
          </w:rPr>
          <w:drawing>
            <wp:anchor distT="0" distB="0" distL="114300" distR="114300" simplePos="0" relativeHeight="251665408" behindDoc="1" locked="0" layoutInCell="1" allowOverlap="1" wp14:anchorId="2761768D" wp14:editId="293B2FB5">
              <wp:simplePos x="0" y="0"/>
              <wp:positionH relativeFrom="page">
                <wp:posOffset>276225</wp:posOffset>
              </wp:positionH>
              <wp:positionV relativeFrom="paragraph">
                <wp:posOffset>239395</wp:posOffset>
              </wp:positionV>
              <wp:extent cx="1767205" cy="546735"/>
              <wp:effectExtent l="0" t="0" r="4445" b="5715"/>
              <wp:wrapNone/>
              <wp:docPr id="9" name="Picture 9" descr="A close-up of a logo&#10;&#10;AI-generated content may be incorrect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Picture 3" descr="A close-up of a logo&#10;&#10;AI-generated content may be incorrect."/>
                      <pic:cNvPicPr>
                        <a:picLocks noChangeAspect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67205" cy="5467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121BCC">
          <w:fldChar w:fldCharType="begin"/>
        </w:r>
        <w:r w:rsidR="00121BCC">
          <w:instrText>PAGE   \* MERGEFORMAT</w:instrText>
        </w:r>
        <w:r w:rsidR="00121BCC">
          <w:fldChar w:fldCharType="separate"/>
        </w:r>
        <w:r w:rsidR="00121BCC">
          <w:rPr>
            <w:lang w:val="en-GB"/>
          </w:rPr>
          <w:t>2</w:t>
        </w:r>
        <w:r w:rsidR="00121BCC">
          <w:fldChar w:fldCharType="end"/>
        </w:r>
      </w:p>
    </w:sdtContent>
  </w:sdt>
  <w:p w14:paraId="4EA9CE9F" w14:textId="4606A11B" w:rsidR="00121BCC" w:rsidRDefault="00DE0E54">
    <w:pPr>
      <w:pStyle w:val="Footer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F54D954" wp14:editId="075F6A12">
              <wp:simplePos x="0" y="0"/>
              <wp:positionH relativeFrom="page">
                <wp:align>right</wp:align>
              </wp:positionH>
              <wp:positionV relativeFrom="margin">
                <wp:posOffset>7843150</wp:posOffset>
              </wp:positionV>
              <wp:extent cx="8918575" cy="982345"/>
              <wp:effectExtent l="0" t="0" r="0" b="8255"/>
              <wp:wrapSquare wrapText="bothSides"/>
              <wp:docPr id="16" name="Freeform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rot="10800000">
                        <a:off x="0" y="0"/>
                        <a:ext cx="8918575" cy="982345"/>
                      </a:xfrm>
                      <a:custGeom>
                        <a:avLst/>
                        <a:gdLst>
                          <a:gd name="T0" fmla="*/ 0 w 872"/>
                          <a:gd name="T1" fmla="*/ 0 h 453"/>
                          <a:gd name="T2" fmla="*/ 0 w 872"/>
                          <a:gd name="T3" fmla="*/ 1624770 h 453"/>
                          <a:gd name="T4" fmla="*/ 778347 w 872"/>
                          <a:gd name="T5" fmla="*/ 1111874 h 453"/>
                          <a:gd name="T6" fmla="*/ 966224 w 872"/>
                          <a:gd name="T7" fmla="*/ 1018620 h 453"/>
                          <a:gd name="T8" fmla="*/ 1189887 w 872"/>
                          <a:gd name="T9" fmla="*/ 925366 h 453"/>
                          <a:gd name="T10" fmla="*/ 5197927 w 872"/>
                          <a:gd name="T11" fmla="*/ 258242 h 453"/>
                          <a:gd name="T12" fmla="*/ 7801364 w 872"/>
                          <a:gd name="T13" fmla="*/ 258242 h 453"/>
                          <a:gd name="T14" fmla="*/ 7801364 w 872"/>
                          <a:gd name="T15" fmla="*/ 0 h 453"/>
                          <a:gd name="T16" fmla="*/ 0 w 872"/>
                          <a:gd name="T17" fmla="*/ 0 h 453"/>
                          <a:gd name="T18" fmla="*/ 0 60000 65536"/>
                          <a:gd name="T19" fmla="*/ 0 60000 65536"/>
                          <a:gd name="T20" fmla="*/ 0 60000 65536"/>
                          <a:gd name="T21" fmla="*/ 0 60000 65536"/>
                          <a:gd name="T22" fmla="*/ 0 60000 65536"/>
                          <a:gd name="T23" fmla="*/ 0 60000 65536"/>
                          <a:gd name="T24" fmla="*/ 0 60000 65536"/>
                          <a:gd name="T25" fmla="*/ 0 60000 65536"/>
                          <a:gd name="T26" fmla="*/ 0 60000 65536"/>
                        </a:gdLst>
                        <a:ahLst/>
                        <a:cxnLst>
                          <a:cxn ang="T18">
                            <a:pos x="T0" y="T1"/>
                          </a:cxn>
                          <a:cxn ang="T19">
                            <a:pos x="T2" y="T3"/>
                          </a:cxn>
                          <a:cxn ang="T20">
                            <a:pos x="T4" y="T5"/>
                          </a:cxn>
                          <a:cxn ang="T21">
                            <a:pos x="T6" y="T7"/>
                          </a:cxn>
                          <a:cxn ang="T22">
                            <a:pos x="T8" y="T9"/>
                          </a:cxn>
                          <a:cxn ang="T23">
                            <a:pos x="T10" y="T11"/>
                          </a:cxn>
                          <a:cxn ang="T24">
                            <a:pos x="T12" y="T13"/>
                          </a:cxn>
                          <a:cxn ang="T25">
                            <a:pos x="T14" y="T15"/>
                          </a:cxn>
                          <a:cxn ang="T26">
                            <a:pos x="T16" y="T17"/>
                          </a:cxn>
                        </a:cxnLst>
                        <a:rect l="0" t="0" r="r" b="b"/>
                        <a:pathLst>
                          <a:path w="872" h="453">
                            <a:moveTo>
                              <a:pt x="0" y="0"/>
                            </a:moveTo>
                            <a:cubicBezTo>
                              <a:pt x="0" y="453"/>
                              <a:pt x="0" y="453"/>
                              <a:pt x="0" y="453"/>
                            </a:cubicBezTo>
                            <a:cubicBezTo>
                              <a:pt x="23" y="401"/>
                              <a:pt x="52" y="353"/>
                              <a:pt x="87" y="310"/>
                            </a:cubicBezTo>
                            <a:cubicBezTo>
                              <a:pt x="94" y="301"/>
                              <a:pt x="101" y="293"/>
                              <a:pt x="108" y="284"/>
                            </a:cubicBezTo>
                            <a:cubicBezTo>
                              <a:pt x="116" y="275"/>
                              <a:pt x="125" y="266"/>
                              <a:pt x="133" y="258"/>
                            </a:cubicBezTo>
                            <a:cubicBezTo>
                              <a:pt x="248" y="143"/>
                              <a:pt x="406" y="72"/>
                              <a:pt x="581" y="72"/>
                            </a:cubicBezTo>
                            <a:cubicBezTo>
                              <a:pt x="872" y="72"/>
                              <a:pt x="872" y="72"/>
                              <a:pt x="872" y="72"/>
                            </a:cubicBezTo>
                            <a:cubicBezTo>
                              <a:pt x="872" y="0"/>
                              <a:pt x="872" y="0"/>
                              <a:pt x="872" y="0"/>
                            </a:cubicBez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17C0A3">
                          <a:lumMod val="75000"/>
                          <a:lumOff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A47FA55" id="Freeform 17" o:spid="_x0000_s1026" style="position:absolute;margin-left:651.05pt;margin-top:617.55pt;width:702.25pt;height:77.35pt;rotation:180;z-index:25166336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margin;mso-width-percent:0;mso-height-percent:0;mso-width-relative:page;mso-height-relative:page;v-text-anchor:top" coordsize="872,4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" path="m,c,453,,453,,453,23,401,52,353,87,310v7,-9,14,-17,21,-26c116,275,125,266,133,258,248,143,406,72,581,72v291,,291,,291,c872,,872,,872,l,xe" fillcolor="#11907a" stroked="f">
              <v:path arrowok="t" o:connecttype="custom" o:connectlocs="0,0;0,2147483646;2147483646,2147483646;2147483646,2147483646;2147483646,2006685791;2147483646,560006043;2147483646,560006043;2147483646,0;0,0" o:connectangles="0,0,0,0,0,0,0,0,0"/>
              <w10:wrap type="square" anchorx="page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635913" w14:textId="77777777" w:rsidR="00C07945" w:rsidRDefault="00C07945">
      <w:pPr>
        <w:spacing w:after="0" w:line="240" w:lineRule="auto"/>
      </w:pPr>
      <w:r>
        <w:separator/>
      </w:r>
    </w:p>
    <w:p w14:paraId="2A5CFD41" w14:textId="77777777" w:rsidR="00C07945" w:rsidRDefault="00C07945"/>
  </w:footnote>
  <w:footnote w:type="continuationSeparator" w:id="0">
    <w:p w14:paraId="75D6FE5C" w14:textId="77777777" w:rsidR="00C07945" w:rsidRDefault="00C07945">
      <w:pPr>
        <w:spacing w:after="0" w:line="240" w:lineRule="auto"/>
      </w:pPr>
      <w:r>
        <w:continuationSeparator/>
      </w:r>
    </w:p>
    <w:p w14:paraId="53E8F5EC" w14:textId="77777777" w:rsidR="00C07945" w:rsidRDefault="00C0794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A7877" w14:textId="77777777" w:rsidR="001F420D" w:rsidRDefault="001F420D" w:rsidP="001B4EEF">
    <w:pPr>
      <w:pStyle w:val="Header"/>
    </w:pPr>
  </w:p>
  <w:p w14:paraId="7D2C24F9" w14:textId="77777777" w:rsidR="001F420D" w:rsidRDefault="001F420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07CE0" w14:textId="72A7EE8F" w:rsidR="00FB21A9" w:rsidRPr="001F3FD4" w:rsidRDefault="00FB21A9" w:rsidP="00FB21A9">
    <w:pPr>
      <w:jc w:val="center"/>
      <w:rPr>
        <w:rFonts w:ascii="Times New Roman" w:hAnsi="Times New Roman" w:cs="Times New Roman"/>
        <w:b/>
        <w:bCs/>
        <w:color w:val="00B050"/>
        <w:sz w:val="55"/>
        <w:szCs w:val="55"/>
      </w:rPr>
    </w:pPr>
    <w:r w:rsidRPr="001F3FD4">
      <w:rPr>
        <w:rFonts w:ascii="Times New Roman" w:hAnsi="Times New Roman" w:cs="Times New Roman"/>
        <w:noProof/>
        <w:sz w:val="32"/>
        <w:szCs w:val="24"/>
        <w:lang w:eastAsia="en-GB"/>
      </w:rPr>
      <w:drawing>
        <wp:anchor distT="0" distB="0" distL="114300" distR="114300" simplePos="0" relativeHeight="251659264" behindDoc="1" locked="0" layoutInCell="1" allowOverlap="1" wp14:anchorId="12595472" wp14:editId="27BA8406">
          <wp:simplePos x="0" y="0"/>
          <wp:positionH relativeFrom="margin">
            <wp:posOffset>1377950</wp:posOffset>
          </wp:positionH>
          <wp:positionV relativeFrom="paragraph">
            <wp:posOffset>330200</wp:posOffset>
          </wp:positionV>
          <wp:extent cx="4362450" cy="234950"/>
          <wp:effectExtent l="0" t="0" r="0" b="0"/>
          <wp:wrapNone/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1654"/>
                  <a:stretch/>
                </pic:blipFill>
                <pic:spPr bwMode="auto">
                  <a:xfrm>
                    <a:off x="0" y="0"/>
                    <a:ext cx="4362450" cy="2349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61312" behindDoc="0" locked="0" layoutInCell="1" allowOverlap="1" wp14:anchorId="2EB35B91" wp14:editId="0A329ECA">
          <wp:simplePos x="0" y="0"/>
          <wp:positionH relativeFrom="margin">
            <wp:align>right</wp:align>
          </wp:positionH>
          <wp:positionV relativeFrom="paragraph">
            <wp:posOffset>-103617</wp:posOffset>
          </wp:positionV>
          <wp:extent cx="752475" cy="752475"/>
          <wp:effectExtent l="0" t="0" r="9525" b="9525"/>
          <wp:wrapNone/>
          <wp:docPr id="19" name="Picture 19" descr="A logo with text and a circl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Picture 19" descr="A logo with text and a circle&#10;&#10;AI-generated content may be incorrec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475" cy="752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114B2068" wp14:editId="6D7ADDF5">
              <wp:simplePos x="0" y="0"/>
              <wp:positionH relativeFrom="page">
                <wp:align>left</wp:align>
              </wp:positionH>
              <wp:positionV relativeFrom="page">
                <wp:posOffset>6985</wp:posOffset>
              </wp:positionV>
              <wp:extent cx="1819747" cy="1702051"/>
              <wp:effectExtent l="0" t="0" r="9525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 rot="10800000">
                        <a:off x="0" y="0"/>
                        <a:ext cx="1819747" cy="1702051"/>
                        <a:chOff x="5172075" y="7543800"/>
                        <a:chExt cx="2610055" cy="2521862"/>
                      </a:xfrm>
                    </wpg:grpSpPr>
                    <wps:wsp>
                      <wps:cNvPr id="3" name="Freeform: Shape 31"/>
                      <wps:cNvSpPr>
                        <a:spLocks/>
                      </wps:cNvSpPr>
                      <wps:spPr bwMode="auto">
                        <a:xfrm>
                          <a:off x="6705600" y="9115425"/>
                          <a:ext cx="1070039" cy="950237"/>
                        </a:xfrm>
                        <a:custGeom>
                          <a:avLst/>
                          <a:gdLst>
                            <a:gd name="connsiteX0" fmla="*/ 1070039 w 1070039"/>
                            <a:gd name="connsiteY0" fmla="*/ 0 h 950237"/>
                            <a:gd name="connsiteX1" fmla="*/ 1070039 w 1070039"/>
                            <a:gd name="connsiteY1" fmla="*/ 950237 h 950237"/>
                            <a:gd name="connsiteX2" fmla="*/ 0 w 1070039"/>
                            <a:gd name="connsiteY2" fmla="*/ 950237 h 95023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1070039" h="950237">
                              <a:moveTo>
                                <a:pt x="1070039" y="0"/>
                              </a:moveTo>
                              <a:lnTo>
                                <a:pt x="1070039" y="950237"/>
                              </a:lnTo>
                              <a:lnTo>
                                <a:pt x="0" y="9502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DCB0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" name="Freeform: Shape 30"/>
                      <wps:cNvSpPr>
                        <a:spLocks/>
                      </wps:cNvSpPr>
                      <wps:spPr bwMode="auto">
                        <a:xfrm>
                          <a:off x="5780564" y="8289428"/>
                          <a:ext cx="1991837" cy="1776225"/>
                        </a:xfrm>
                        <a:custGeom>
                          <a:avLst/>
                          <a:gdLst>
                            <a:gd name="connsiteX0" fmla="*/ 1991837 w 1991837"/>
                            <a:gd name="connsiteY0" fmla="*/ 0 h 1776225"/>
                            <a:gd name="connsiteX1" fmla="*/ 1991837 w 1991837"/>
                            <a:gd name="connsiteY1" fmla="*/ 238843 h 1776225"/>
                            <a:gd name="connsiteX2" fmla="*/ 1991837 w 1991837"/>
                            <a:gd name="connsiteY2" fmla="*/ 829191 h 1776225"/>
                            <a:gd name="connsiteX3" fmla="*/ 925407 w 1991837"/>
                            <a:gd name="connsiteY3" fmla="*/ 1776225 h 1776225"/>
                            <a:gd name="connsiteX4" fmla="*/ 0 w 1991837"/>
                            <a:gd name="connsiteY4" fmla="*/ 1776225 h 17762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991837" h="1776225">
                              <a:moveTo>
                                <a:pt x="1991837" y="0"/>
                              </a:moveTo>
                              <a:lnTo>
                                <a:pt x="1991837" y="238843"/>
                              </a:lnTo>
                              <a:lnTo>
                                <a:pt x="1991837" y="829191"/>
                              </a:lnTo>
                              <a:lnTo>
                                <a:pt x="925407" y="1776225"/>
                              </a:lnTo>
                              <a:lnTo>
                                <a:pt x="0" y="17762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0A48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Freeform 15"/>
                      <wps:cNvSpPr>
                        <a:spLocks/>
                      </wps:cNvSpPr>
                      <wps:spPr bwMode="auto">
                        <a:xfrm>
                          <a:off x="6096000" y="8277225"/>
                          <a:ext cx="1679514" cy="1644862"/>
                        </a:xfrm>
                        <a:custGeom>
                          <a:avLst/>
                          <a:gdLst>
                            <a:gd name="T0" fmla="*/ 11 w 194"/>
                            <a:gd name="T1" fmla="*/ 182 h 212"/>
                            <a:gd name="T2" fmla="*/ 193 w 194"/>
                            <a:gd name="T3" fmla="*/ 0 h 212"/>
                            <a:gd name="T4" fmla="*/ 194 w 194"/>
                            <a:gd name="T5" fmla="*/ 0 h 212"/>
                            <a:gd name="T6" fmla="*/ 194 w 194"/>
                            <a:gd name="T7" fmla="*/ 30 h 212"/>
                            <a:gd name="T8" fmla="*/ 194 w 194"/>
                            <a:gd name="T9" fmla="*/ 33 h 212"/>
                            <a:gd name="T10" fmla="*/ 190 w 194"/>
                            <a:gd name="T11" fmla="*/ 39 h 212"/>
                            <a:gd name="T12" fmla="*/ 32 w 194"/>
                            <a:gd name="T13" fmla="*/ 197 h 212"/>
                            <a:gd name="T14" fmla="*/ 28 w 194"/>
                            <a:gd name="T15" fmla="*/ 201 h 212"/>
                            <a:gd name="T16" fmla="*/ 11 w 194"/>
                            <a:gd name="T17" fmla="*/ 182 h 2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194" h="212">
                              <a:moveTo>
                                <a:pt x="11" y="182"/>
                              </a:moveTo>
                              <a:cubicBezTo>
                                <a:pt x="193" y="0"/>
                                <a:pt x="193" y="0"/>
                                <a:pt x="193" y="0"/>
                              </a:cubicBezTo>
                              <a:cubicBezTo>
                                <a:pt x="194" y="0"/>
                                <a:pt x="194" y="0"/>
                                <a:pt x="194" y="0"/>
                              </a:cubicBezTo>
                              <a:cubicBezTo>
                                <a:pt x="194" y="30"/>
                                <a:pt x="194" y="30"/>
                                <a:pt x="194" y="30"/>
                              </a:cubicBezTo>
                              <a:cubicBezTo>
                                <a:pt x="194" y="31"/>
                                <a:pt x="194" y="32"/>
                                <a:pt x="194" y="33"/>
                              </a:cubicBezTo>
                              <a:cubicBezTo>
                                <a:pt x="193" y="35"/>
                                <a:pt x="192" y="37"/>
                                <a:pt x="190" y="39"/>
                              </a:cubicBezTo>
                              <a:cubicBezTo>
                                <a:pt x="32" y="197"/>
                                <a:pt x="32" y="197"/>
                                <a:pt x="32" y="197"/>
                              </a:cubicBezTo>
                              <a:cubicBezTo>
                                <a:pt x="31" y="199"/>
                                <a:pt x="30" y="200"/>
                                <a:pt x="28" y="201"/>
                              </a:cubicBezTo>
                              <a:cubicBezTo>
                                <a:pt x="16" y="212"/>
                                <a:pt x="0" y="194"/>
                                <a:pt x="11" y="18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C0A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" name="Freeform: Shape 29" descr="Footer shapes in bottom right corner of document"/>
                      <wps:cNvSpPr>
                        <a:spLocks/>
                      </wps:cNvSpPr>
                      <wps:spPr bwMode="auto">
                        <a:xfrm>
                          <a:off x="5172075" y="7543800"/>
                          <a:ext cx="2605691" cy="2515287"/>
                        </a:xfrm>
                        <a:custGeom>
                          <a:avLst/>
                          <a:gdLst>
                            <a:gd name="connsiteX0" fmla="*/ 2591733 w 2605691"/>
                            <a:gd name="connsiteY0" fmla="*/ 0 h 2515287"/>
                            <a:gd name="connsiteX1" fmla="*/ 2605691 w 2605691"/>
                            <a:gd name="connsiteY1" fmla="*/ 0 h 2515287"/>
                            <a:gd name="connsiteX2" fmla="*/ 2605691 w 2605691"/>
                            <a:gd name="connsiteY2" fmla="*/ 373697 h 2515287"/>
                            <a:gd name="connsiteX3" fmla="*/ 2605691 w 2605691"/>
                            <a:gd name="connsiteY3" fmla="*/ 411067 h 2515287"/>
                            <a:gd name="connsiteX4" fmla="*/ 2549860 w 2605691"/>
                            <a:gd name="connsiteY4" fmla="*/ 485806 h 2515287"/>
                            <a:gd name="connsiteX5" fmla="*/ 344535 w 2605691"/>
                            <a:gd name="connsiteY5" fmla="*/ 2453944 h 2515287"/>
                            <a:gd name="connsiteX6" fmla="*/ 288704 w 2605691"/>
                            <a:gd name="connsiteY6" fmla="*/ 2503770 h 2515287"/>
                            <a:gd name="connsiteX7" fmla="*/ 271639 w 2605691"/>
                            <a:gd name="connsiteY7" fmla="*/ 2515287 h 2515287"/>
                            <a:gd name="connsiteX8" fmla="*/ 81037 w 2605691"/>
                            <a:gd name="connsiteY8" fmla="*/ 2515287 h 2515287"/>
                            <a:gd name="connsiteX9" fmla="*/ 49678 w 2605691"/>
                            <a:gd name="connsiteY9" fmla="*/ 2492870 h 2515287"/>
                            <a:gd name="connsiteX10" fmla="*/ 51423 w 2605691"/>
                            <a:gd name="connsiteY10" fmla="*/ 2267095 h 2515287"/>
                            <a:gd name="connsiteX11" fmla="*/ 2591733 w 2605691"/>
                            <a:gd name="connsiteY11" fmla="*/ 0 h 251528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</a:cxnLst>
                          <a:rect l="l" t="t" r="r" b="b"/>
                          <a:pathLst>
                            <a:path w="2605691" h="2515287">
                              <a:moveTo>
                                <a:pt x="2591733" y="0"/>
                              </a:moveTo>
                              <a:cubicBezTo>
                                <a:pt x="2605691" y="0"/>
                                <a:pt x="2605691" y="0"/>
                                <a:pt x="2605691" y="0"/>
                              </a:cubicBezTo>
                              <a:cubicBezTo>
                                <a:pt x="2605691" y="373697"/>
                                <a:pt x="2605691" y="373697"/>
                                <a:pt x="2605691" y="373697"/>
                              </a:cubicBezTo>
                              <a:cubicBezTo>
                                <a:pt x="2605691" y="386154"/>
                                <a:pt x="2605691" y="398610"/>
                                <a:pt x="2605691" y="411067"/>
                              </a:cubicBezTo>
                              <a:cubicBezTo>
                                <a:pt x="2591733" y="435980"/>
                                <a:pt x="2577776" y="460893"/>
                                <a:pt x="2549860" y="485806"/>
                              </a:cubicBezTo>
                              <a:cubicBezTo>
                                <a:pt x="344535" y="2453944"/>
                                <a:pt x="344535" y="2453944"/>
                                <a:pt x="344535" y="2453944"/>
                              </a:cubicBezTo>
                              <a:cubicBezTo>
                                <a:pt x="330578" y="2478857"/>
                                <a:pt x="316620" y="2491313"/>
                                <a:pt x="288704" y="2503770"/>
                              </a:cubicBezTo>
                              <a:lnTo>
                                <a:pt x="271639" y="2515287"/>
                              </a:lnTo>
                              <a:lnTo>
                                <a:pt x="81037" y="2515287"/>
                              </a:lnTo>
                              <a:lnTo>
                                <a:pt x="49678" y="2492870"/>
                              </a:lnTo>
                              <a:cubicBezTo>
                                <a:pt x="-7898" y="2435259"/>
                                <a:pt x="-25345" y="2341834"/>
                                <a:pt x="51423" y="2267095"/>
                              </a:cubicBezTo>
                              <a:cubicBezTo>
                                <a:pt x="2591733" y="0"/>
                                <a:pt x="2591733" y="0"/>
                                <a:pt x="259173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C0A3">
                            <a:lumMod val="7500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Freeform 8"/>
                      <wps:cNvSpPr>
                        <a:spLocks/>
                      </wps:cNvSpPr>
                      <wps:spPr bwMode="auto">
                        <a:xfrm>
                          <a:off x="6086475" y="7705725"/>
                          <a:ext cx="1695655" cy="1644862"/>
                        </a:xfrm>
                        <a:custGeom>
                          <a:avLst/>
                          <a:gdLst>
                            <a:gd name="T0" fmla="*/ 11 w 194"/>
                            <a:gd name="T1" fmla="*/ 182 h 212"/>
                            <a:gd name="T2" fmla="*/ 193 w 194"/>
                            <a:gd name="T3" fmla="*/ 0 h 212"/>
                            <a:gd name="T4" fmla="*/ 194 w 194"/>
                            <a:gd name="T5" fmla="*/ 0 h 212"/>
                            <a:gd name="T6" fmla="*/ 194 w 194"/>
                            <a:gd name="T7" fmla="*/ 30 h 212"/>
                            <a:gd name="T8" fmla="*/ 194 w 194"/>
                            <a:gd name="T9" fmla="*/ 33 h 212"/>
                            <a:gd name="T10" fmla="*/ 190 w 194"/>
                            <a:gd name="T11" fmla="*/ 39 h 212"/>
                            <a:gd name="T12" fmla="*/ 32 w 194"/>
                            <a:gd name="T13" fmla="*/ 197 h 212"/>
                            <a:gd name="T14" fmla="*/ 28 w 194"/>
                            <a:gd name="T15" fmla="*/ 201 h 212"/>
                            <a:gd name="T16" fmla="*/ 11 w 194"/>
                            <a:gd name="T17" fmla="*/ 182 h 2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194" h="212">
                              <a:moveTo>
                                <a:pt x="11" y="182"/>
                              </a:moveTo>
                              <a:cubicBezTo>
                                <a:pt x="193" y="0"/>
                                <a:pt x="193" y="0"/>
                                <a:pt x="193" y="0"/>
                              </a:cubicBezTo>
                              <a:cubicBezTo>
                                <a:pt x="194" y="0"/>
                                <a:pt x="194" y="0"/>
                                <a:pt x="194" y="0"/>
                              </a:cubicBezTo>
                              <a:cubicBezTo>
                                <a:pt x="194" y="30"/>
                                <a:pt x="194" y="30"/>
                                <a:pt x="194" y="30"/>
                              </a:cubicBezTo>
                              <a:cubicBezTo>
                                <a:pt x="194" y="31"/>
                                <a:pt x="194" y="32"/>
                                <a:pt x="194" y="33"/>
                              </a:cubicBezTo>
                              <a:cubicBezTo>
                                <a:pt x="193" y="35"/>
                                <a:pt x="192" y="37"/>
                                <a:pt x="190" y="39"/>
                              </a:cubicBezTo>
                              <a:cubicBezTo>
                                <a:pt x="32" y="197"/>
                                <a:pt x="32" y="197"/>
                                <a:pt x="32" y="197"/>
                              </a:cubicBezTo>
                              <a:cubicBezTo>
                                <a:pt x="31" y="199"/>
                                <a:pt x="30" y="200"/>
                                <a:pt x="28" y="201"/>
                              </a:cubicBezTo>
                              <a:cubicBezTo>
                                <a:pt x="16" y="212"/>
                                <a:pt x="0" y="194"/>
                                <a:pt x="11" y="18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3EA1F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F13BB9D" id="Group 1" o:spid="_x0000_s1026" style="position:absolute;margin-left:0;margin-top:.55pt;width:143.3pt;height:134pt;rotation:180;z-index:251660288;mso-position-horizontal:left;mso-position-horizontal-relative:page;mso-position-vertical-relative:page" coordorigin="51720,75438" coordsize="26100,25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">
              <v:shape id="Freeform: Shape 31" o:spid="_x0000_s1027" style="position:absolute;left:67056;top:91154;width:10700;height:9502;visibility:visible;mso-wrap-style:square;v-text-anchor:top" coordsize="1070039,950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" path="m1070039,r,950237l,950237,1070039,xe" fillcolor="#9dcb08" stroked="f">
                <v:path arrowok="t" o:connecttype="custom" o:connectlocs="1070039,0;1070039,950237;0,950237" o:connectangles="0,0,0"/>
              </v:shape>
              <v:shape id="Freeform: Shape 30" o:spid="_x0000_s1028" style="position:absolute;left:57805;top:82894;width:19919;height:17762;visibility:visible;mso-wrap-style:square;v-text-anchor:top" coordsize="1991837,1776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" path="m1991837,r,238843l1991837,829191,925407,1776225,,1776225,1991837,xe" fillcolor="#10a48e" stroked="f">
                <v:path arrowok="t" o:connecttype="custom" o:connectlocs="1991837,0;1991837,238843;1991837,829191;925407,1776225;0,1776225" o:connectangles="0,0,0,0,0"/>
              </v:shape>
              <v:shape id="Freeform 15" o:spid="_x0000_s1029" style="position:absolute;left:60960;top:82772;width:16795;height:16448;visibility:visible;mso-wrap-style:square;v-text-anchor:top" coordsize="194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" path="m11,182c193,,193,,193,v1,,1,,1,c194,30,194,30,194,30v,1,,2,,3c193,35,192,37,190,39,32,197,32,197,32,197v-1,2,-2,3,-4,4c16,212,,194,11,182xe" fillcolor="#17c0a3" stroked="f">
                <v:path arrowok="t" o:connecttype="custom" o:connectlocs="95230,1412099;1670857,0;1679514,0;1679514,232763;1679514,256040;1644885,302593;277033,1528480;242404,1559515;95230,1412099" o:connectangles="0,0,0,0,0,0,0,0,0"/>
              </v:shape>
              <v:shape id="Freeform: Shape 29" o:spid="_x0000_s1030" alt="Footer shapes in bottom right corner of document" style="position:absolute;left:51720;top:75438;width:26057;height:25152;visibility:visible;mso-wrap-style:square;v-text-anchor:top" coordsize="2605691,2515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" path="m2591733,v13958,,13958,,13958,c2605691,373697,2605691,373697,2605691,373697v,12457,,24913,,37370c2591733,435980,2577776,460893,2549860,485806,344535,2453944,344535,2453944,344535,2453944v-13957,24913,-27915,37369,-55831,49826l271639,2515287r-190602,l49678,2492870v-57576,-57611,-75023,-151036,1745,-225775c2591733,,2591733,,2591733,xe" fillcolor="#11907a" stroked="f">
                <v:path arrowok="t" o:connecttype="custom" o:connectlocs="2591733,0;2605691,0;2605691,373697;2605691,411067;2549860,485806;344535,2453944;288704,2503770;271639,2515287;81037,2515287;49678,2492870;51423,2267095;2591733,0" o:connectangles="0,0,0,0,0,0,0,0,0,0,0,0"/>
              </v:shape>
              <v:shape id="Freeform 8" o:spid="_x0000_s1031" style="position:absolute;left:60864;top:77057;width:16957;height:16448;visibility:visible;mso-wrap-style:square;v-text-anchor:top" coordsize="194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" path="m11,182c193,,193,,193,v1,,1,,1,c194,30,194,30,194,30v,1,,2,,3c193,35,192,37,190,39,32,197,32,197,32,197v-1,2,-2,3,-4,4c16,212,,194,11,182xe" fillcolor="#c3ea1f" stroked="f">
                <v:path arrowok="t" o:connecttype="custom" o:connectlocs="96145,1412099;1686915,0;1695655,0;1695655,232763;1695655,256040;1660693,302593;279696,1528480;244734,1559515;96145,1412099" o:connectangles="0,0,0,0,0,0,0,0,0"/>
              </v:shape>
              <w10:wrap anchorx="page" anchory="page"/>
            </v:group>
          </w:pict>
        </mc:Fallback>
      </mc:AlternateContent>
    </w:r>
    <w:r w:rsidRPr="001F3FD4">
      <w:rPr>
        <w:rFonts w:ascii="Times New Roman" w:hAnsi="Times New Roman" w:cs="Times New Roman"/>
        <w:bCs/>
        <w:sz w:val="55"/>
        <w:szCs w:val="55"/>
      </w:rPr>
      <w:t xml:space="preserve">    SEND Services for </w:t>
    </w:r>
    <w:r w:rsidRPr="001F3FD4">
      <w:rPr>
        <w:rFonts w:ascii="Times New Roman" w:hAnsi="Times New Roman" w:cs="Times New Roman"/>
        <w:bCs/>
        <w:i/>
        <w:sz w:val="55"/>
        <w:szCs w:val="55"/>
      </w:rPr>
      <w:t>your</w:t>
    </w:r>
    <w:r w:rsidRPr="001F3FD4">
      <w:rPr>
        <w:rFonts w:ascii="Times New Roman" w:hAnsi="Times New Roman" w:cs="Times New Roman"/>
        <w:bCs/>
        <w:sz w:val="55"/>
        <w:szCs w:val="55"/>
      </w:rPr>
      <w:t xml:space="preserve"> School</w:t>
    </w:r>
  </w:p>
  <w:p w14:paraId="79525E83" w14:textId="11F030AF" w:rsidR="001F420D" w:rsidRDefault="001F420D" w:rsidP="00C55A14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FE6878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5A83996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772052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25AE874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79C6BA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842311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C58570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3A97E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6686F4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1A2A02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C744F3"/>
    <w:multiLevelType w:val="hybridMultilevel"/>
    <w:tmpl w:val="C36226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116F8A"/>
    <w:multiLevelType w:val="hybridMultilevel"/>
    <w:tmpl w:val="BC4886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E4323DD"/>
    <w:multiLevelType w:val="hybridMultilevel"/>
    <w:tmpl w:val="1D3871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A9C4EA3"/>
    <w:multiLevelType w:val="hybridMultilevel"/>
    <w:tmpl w:val="F7342D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D74730C"/>
    <w:multiLevelType w:val="hybridMultilevel"/>
    <w:tmpl w:val="1C2052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FB918BE"/>
    <w:multiLevelType w:val="hybridMultilevel"/>
    <w:tmpl w:val="F0AA3B9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010163C"/>
    <w:multiLevelType w:val="hybridMultilevel"/>
    <w:tmpl w:val="D34A725E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8500612"/>
    <w:multiLevelType w:val="hybridMultilevel"/>
    <w:tmpl w:val="351248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817500"/>
    <w:multiLevelType w:val="hybridMultilevel"/>
    <w:tmpl w:val="01D6D93A"/>
    <w:lvl w:ilvl="0" w:tplc="609A6AC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FA7635"/>
    <w:multiLevelType w:val="hybridMultilevel"/>
    <w:tmpl w:val="72FCC8E6"/>
    <w:lvl w:ilvl="0" w:tplc="06CC2374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845E0D"/>
    <w:multiLevelType w:val="hybridMultilevel"/>
    <w:tmpl w:val="B0D8E6E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ECB43E1"/>
    <w:multiLevelType w:val="hybridMultilevel"/>
    <w:tmpl w:val="C0E491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006692B"/>
    <w:multiLevelType w:val="hybridMultilevel"/>
    <w:tmpl w:val="A526392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7732780">
    <w:abstractNumId w:val="9"/>
  </w:num>
  <w:num w:numId="2" w16cid:durableId="705369098">
    <w:abstractNumId w:val="7"/>
  </w:num>
  <w:num w:numId="3" w16cid:durableId="657348006">
    <w:abstractNumId w:val="6"/>
  </w:num>
  <w:num w:numId="4" w16cid:durableId="1725828959">
    <w:abstractNumId w:val="5"/>
  </w:num>
  <w:num w:numId="5" w16cid:durableId="538515676">
    <w:abstractNumId w:val="4"/>
  </w:num>
  <w:num w:numId="6" w16cid:durableId="1685786014">
    <w:abstractNumId w:val="8"/>
  </w:num>
  <w:num w:numId="7" w16cid:durableId="470750073">
    <w:abstractNumId w:val="3"/>
  </w:num>
  <w:num w:numId="8" w16cid:durableId="1405109054">
    <w:abstractNumId w:val="2"/>
  </w:num>
  <w:num w:numId="9" w16cid:durableId="387846693">
    <w:abstractNumId w:val="1"/>
  </w:num>
  <w:num w:numId="10" w16cid:durableId="1464540070">
    <w:abstractNumId w:val="0"/>
  </w:num>
  <w:num w:numId="11" w16cid:durableId="1422291370">
    <w:abstractNumId w:val="10"/>
  </w:num>
  <w:num w:numId="12" w16cid:durableId="448285379">
    <w:abstractNumId w:val="17"/>
  </w:num>
  <w:num w:numId="13" w16cid:durableId="726075709">
    <w:abstractNumId w:val="19"/>
  </w:num>
  <w:num w:numId="14" w16cid:durableId="48696517">
    <w:abstractNumId w:val="16"/>
  </w:num>
  <w:num w:numId="15" w16cid:durableId="1242326271">
    <w:abstractNumId w:val="18"/>
  </w:num>
  <w:num w:numId="16" w16cid:durableId="1049500586">
    <w:abstractNumId w:val="22"/>
  </w:num>
  <w:num w:numId="17" w16cid:durableId="1682465933">
    <w:abstractNumId w:val="13"/>
  </w:num>
  <w:num w:numId="18" w16cid:durableId="541945664">
    <w:abstractNumId w:val="15"/>
  </w:num>
  <w:num w:numId="19" w16cid:durableId="127213397">
    <w:abstractNumId w:val="20"/>
  </w:num>
  <w:num w:numId="20" w16cid:durableId="371004378">
    <w:abstractNumId w:val="12"/>
  </w:num>
  <w:num w:numId="21" w16cid:durableId="648171208">
    <w:abstractNumId w:val="14"/>
  </w:num>
  <w:num w:numId="22" w16cid:durableId="1675566623">
    <w:abstractNumId w:val="21"/>
  </w:num>
  <w:num w:numId="23" w16cid:durableId="196545390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ocumentProtection w:edit="forms"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75C6"/>
    <w:rsid w:val="0000351F"/>
    <w:rsid w:val="000037EC"/>
    <w:rsid w:val="00005B2A"/>
    <w:rsid w:val="000115CE"/>
    <w:rsid w:val="0001168F"/>
    <w:rsid w:val="00017E1F"/>
    <w:rsid w:val="000340EC"/>
    <w:rsid w:val="000351C8"/>
    <w:rsid w:val="00043BE5"/>
    <w:rsid w:val="00043CC5"/>
    <w:rsid w:val="0006548E"/>
    <w:rsid w:val="00077798"/>
    <w:rsid w:val="00081FAD"/>
    <w:rsid w:val="000828F4"/>
    <w:rsid w:val="000947D1"/>
    <w:rsid w:val="000A10C0"/>
    <w:rsid w:val="000A6CD4"/>
    <w:rsid w:val="000B0BD4"/>
    <w:rsid w:val="000B23D3"/>
    <w:rsid w:val="000B475C"/>
    <w:rsid w:val="000B70CA"/>
    <w:rsid w:val="000C0FC9"/>
    <w:rsid w:val="000C32B6"/>
    <w:rsid w:val="000C54C5"/>
    <w:rsid w:val="000D0A27"/>
    <w:rsid w:val="000E0A77"/>
    <w:rsid w:val="000E3494"/>
    <w:rsid w:val="000E5DCC"/>
    <w:rsid w:val="000E65A3"/>
    <w:rsid w:val="000E7239"/>
    <w:rsid w:val="000F4916"/>
    <w:rsid w:val="000F51EC"/>
    <w:rsid w:val="000F7122"/>
    <w:rsid w:val="00103CD6"/>
    <w:rsid w:val="00106C9F"/>
    <w:rsid w:val="00112224"/>
    <w:rsid w:val="00113585"/>
    <w:rsid w:val="00121BCC"/>
    <w:rsid w:val="00133D65"/>
    <w:rsid w:val="00146806"/>
    <w:rsid w:val="00175073"/>
    <w:rsid w:val="001866C4"/>
    <w:rsid w:val="00190FFC"/>
    <w:rsid w:val="00192FE5"/>
    <w:rsid w:val="00197300"/>
    <w:rsid w:val="001B4EEF"/>
    <w:rsid w:val="001B689C"/>
    <w:rsid w:val="001C2CE9"/>
    <w:rsid w:val="001C3BA4"/>
    <w:rsid w:val="001C70E9"/>
    <w:rsid w:val="001D1155"/>
    <w:rsid w:val="001F420D"/>
    <w:rsid w:val="00200635"/>
    <w:rsid w:val="00201454"/>
    <w:rsid w:val="00204E37"/>
    <w:rsid w:val="00206271"/>
    <w:rsid w:val="002107F5"/>
    <w:rsid w:val="002311AC"/>
    <w:rsid w:val="00231C43"/>
    <w:rsid w:val="00233976"/>
    <w:rsid w:val="0023447A"/>
    <w:rsid w:val="002357D2"/>
    <w:rsid w:val="00235B8B"/>
    <w:rsid w:val="00237B28"/>
    <w:rsid w:val="0024500B"/>
    <w:rsid w:val="00252375"/>
    <w:rsid w:val="00254E0D"/>
    <w:rsid w:val="00255C01"/>
    <w:rsid w:val="00255EC5"/>
    <w:rsid w:val="00255F86"/>
    <w:rsid w:val="002562D7"/>
    <w:rsid w:val="00270D46"/>
    <w:rsid w:val="0027457B"/>
    <w:rsid w:val="00280195"/>
    <w:rsid w:val="002843A6"/>
    <w:rsid w:val="002851F5"/>
    <w:rsid w:val="00285512"/>
    <w:rsid w:val="0028709C"/>
    <w:rsid w:val="002879B0"/>
    <w:rsid w:val="002930C1"/>
    <w:rsid w:val="00297ED3"/>
    <w:rsid w:val="002A197C"/>
    <w:rsid w:val="002A32ED"/>
    <w:rsid w:val="002A4096"/>
    <w:rsid w:val="002B4464"/>
    <w:rsid w:val="002C3840"/>
    <w:rsid w:val="002D43DF"/>
    <w:rsid w:val="002E094B"/>
    <w:rsid w:val="002E681A"/>
    <w:rsid w:val="002F0770"/>
    <w:rsid w:val="002F36A6"/>
    <w:rsid w:val="00301D72"/>
    <w:rsid w:val="003073A1"/>
    <w:rsid w:val="00313BF1"/>
    <w:rsid w:val="003173AB"/>
    <w:rsid w:val="00324649"/>
    <w:rsid w:val="0032555B"/>
    <w:rsid w:val="00333D1D"/>
    <w:rsid w:val="00343768"/>
    <w:rsid w:val="00347E36"/>
    <w:rsid w:val="0036071C"/>
    <w:rsid w:val="00361758"/>
    <w:rsid w:val="00365CAB"/>
    <w:rsid w:val="003748BA"/>
    <w:rsid w:val="00374F35"/>
    <w:rsid w:val="0038000D"/>
    <w:rsid w:val="00385ACF"/>
    <w:rsid w:val="00391847"/>
    <w:rsid w:val="003A0F63"/>
    <w:rsid w:val="003B0497"/>
    <w:rsid w:val="003B5169"/>
    <w:rsid w:val="003C52D5"/>
    <w:rsid w:val="003D5B2F"/>
    <w:rsid w:val="003D74B9"/>
    <w:rsid w:val="003E4684"/>
    <w:rsid w:val="003F5746"/>
    <w:rsid w:val="003F703E"/>
    <w:rsid w:val="00401264"/>
    <w:rsid w:val="00401F7D"/>
    <w:rsid w:val="00411C62"/>
    <w:rsid w:val="004248C5"/>
    <w:rsid w:val="00427F85"/>
    <w:rsid w:val="0043182B"/>
    <w:rsid w:val="004328B0"/>
    <w:rsid w:val="0043400D"/>
    <w:rsid w:val="00450B01"/>
    <w:rsid w:val="00452312"/>
    <w:rsid w:val="00463AAB"/>
    <w:rsid w:val="00465B1F"/>
    <w:rsid w:val="00471EF2"/>
    <w:rsid w:val="00477474"/>
    <w:rsid w:val="00480B7F"/>
    <w:rsid w:val="00481E6C"/>
    <w:rsid w:val="004A171F"/>
    <w:rsid w:val="004A1893"/>
    <w:rsid w:val="004C4A44"/>
    <w:rsid w:val="004C5924"/>
    <w:rsid w:val="004D1716"/>
    <w:rsid w:val="004D718E"/>
    <w:rsid w:val="004E2429"/>
    <w:rsid w:val="004E64A0"/>
    <w:rsid w:val="004F0EF2"/>
    <w:rsid w:val="005024A1"/>
    <w:rsid w:val="005125BB"/>
    <w:rsid w:val="0051575D"/>
    <w:rsid w:val="00516A2A"/>
    <w:rsid w:val="005264AB"/>
    <w:rsid w:val="00534B54"/>
    <w:rsid w:val="00537F9C"/>
    <w:rsid w:val="00572222"/>
    <w:rsid w:val="00584466"/>
    <w:rsid w:val="005974A7"/>
    <w:rsid w:val="005B1293"/>
    <w:rsid w:val="005C733C"/>
    <w:rsid w:val="005D16F7"/>
    <w:rsid w:val="005D3DA6"/>
    <w:rsid w:val="005D6B86"/>
    <w:rsid w:val="005D739F"/>
    <w:rsid w:val="005E5639"/>
    <w:rsid w:val="005F10A1"/>
    <w:rsid w:val="005F1AE4"/>
    <w:rsid w:val="006045C0"/>
    <w:rsid w:val="00615138"/>
    <w:rsid w:val="0062437F"/>
    <w:rsid w:val="0063509C"/>
    <w:rsid w:val="00635E48"/>
    <w:rsid w:val="00635F15"/>
    <w:rsid w:val="00652B86"/>
    <w:rsid w:val="006534D9"/>
    <w:rsid w:val="006663C1"/>
    <w:rsid w:val="00672880"/>
    <w:rsid w:val="00676869"/>
    <w:rsid w:val="00680DF7"/>
    <w:rsid w:val="006A0651"/>
    <w:rsid w:val="006B0809"/>
    <w:rsid w:val="006B268D"/>
    <w:rsid w:val="006B7898"/>
    <w:rsid w:val="006C2BDB"/>
    <w:rsid w:val="006D5A2F"/>
    <w:rsid w:val="006D5E14"/>
    <w:rsid w:val="006E2BE2"/>
    <w:rsid w:val="006E4B3D"/>
    <w:rsid w:val="006E5E96"/>
    <w:rsid w:val="00700D5E"/>
    <w:rsid w:val="00702880"/>
    <w:rsid w:val="00704505"/>
    <w:rsid w:val="00705F30"/>
    <w:rsid w:val="00721F35"/>
    <w:rsid w:val="007262CA"/>
    <w:rsid w:val="007311F4"/>
    <w:rsid w:val="0073312D"/>
    <w:rsid w:val="00733CC9"/>
    <w:rsid w:val="00744EA9"/>
    <w:rsid w:val="00752FC4"/>
    <w:rsid w:val="00757E9C"/>
    <w:rsid w:val="00762719"/>
    <w:rsid w:val="00772F50"/>
    <w:rsid w:val="00781058"/>
    <w:rsid w:val="00781309"/>
    <w:rsid w:val="0079697F"/>
    <w:rsid w:val="007977EF"/>
    <w:rsid w:val="007A27FC"/>
    <w:rsid w:val="007A2D5E"/>
    <w:rsid w:val="007A2DA0"/>
    <w:rsid w:val="007A6A2F"/>
    <w:rsid w:val="007B0887"/>
    <w:rsid w:val="007B4C91"/>
    <w:rsid w:val="007B71E4"/>
    <w:rsid w:val="007C1408"/>
    <w:rsid w:val="007C6633"/>
    <w:rsid w:val="007D0CE5"/>
    <w:rsid w:val="007D70F7"/>
    <w:rsid w:val="007E00D4"/>
    <w:rsid w:val="008061D9"/>
    <w:rsid w:val="00810025"/>
    <w:rsid w:val="008152CC"/>
    <w:rsid w:val="00817932"/>
    <w:rsid w:val="0083026C"/>
    <w:rsid w:val="00830C5F"/>
    <w:rsid w:val="008311DF"/>
    <w:rsid w:val="0083452F"/>
    <w:rsid w:val="00834A33"/>
    <w:rsid w:val="008443DD"/>
    <w:rsid w:val="0084526C"/>
    <w:rsid w:val="008526CF"/>
    <w:rsid w:val="008562C6"/>
    <w:rsid w:val="00863CFD"/>
    <w:rsid w:val="00867213"/>
    <w:rsid w:val="00876F9A"/>
    <w:rsid w:val="008816F3"/>
    <w:rsid w:val="00896EE1"/>
    <w:rsid w:val="008B00FA"/>
    <w:rsid w:val="008B2B2A"/>
    <w:rsid w:val="008C032D"/>
    <w:rsid w:val="008C1482"/>
    <w:rsid w:val="008C2A5B"/>
    <w:rsid w:val="008D0AA7"/>
    <w:rsid w:val="008D46F0"/>
    <w:rsid w:val="008D6A85"/>
    <w:rsid w:val="008E2163"/>
    <w:rsid w:val="00912223"/>
    <w:rsid w:val="00912A0A"/>
    <w:rsid w:val="00935867"/>
    <w:rsid w:val="00945985"/>
    <w:rsid w:val="00946604"/>
    <w:rsid w:val="009468D3"/>
    <w:rsid w:val="009543F1"/>
    <w:rsid w:val="009606AF"/>
    <w:rsid w:val="00964324"/>
    <w:rsid w:val="00972836"/>
    <w:rsid w:val="009844A7"/>
    <w:rsid w:val="00996EFE"/>
    <w:rsid w:val="009A1CE2"/>
    <w:rsid w:val="009A2184"/>
    <w:rsid w:val="009B1E34"/>
    <w:rsid w:val="009C42D7"/>
    <w:rsid w:val="009C49E8"/>
    <w:rsid w:val="009D5513"/>
    <w:rsid w:val="009E5D57"/>
    <w:rsid w:val="009F4CB2"/>
    <w:rsid w:val="00A018B5"/>
    <w:rsid w:val="00A11F8C"/>
    <w:rsid w:val="00A17117"/>
    <w:rsid w:val="00A315E0"/>
    <w:rsid w:val="00A3765D"/>
    <w:rsid w:val="00A52AA5"/>
    <w:rsid w:val="00A737A6"/>
    <w:rsid w:val="00A763AE"/>
    <w:rsid w:val="00A766C6"/>
    <w:rsid w:val="00A77BBB"/>
    <w:rsid w:val="00A821E9"/>
    <w:rsid w:val="00A943A6"/>
    <w:rsid w:val="00AA75BE"/>
    <w:rsid w:val="00AB7796"/>
    <w:rsid w:val="00AC3533"/>
    <w:rsid w:val="00AC368B"/>
    <w:rsid w:val="00AC4FA4"/>
    <w:rsid w:val="00AC571E"/>
    <w:rsid w:val="00AD295B"/>
    <w:rsid w:val="00AF0869"/>
    <w:rsid w:val="00AF249A"/>
    <w:rsid w:val="00AF32DA"/>
    <w:rsid w:val="00AF472B"/>
    <w:rsid w:val="00AF7CFE"/>
    <w:rsid w:val="00B029FD"/>
    <w:rsid w:val="00B0447C"/>
    <w:rsid w:val="00B04533"/>
    <w:rsid w:val="00B1270C"/>
    <w:rsid w:val="00B16B6A"/>
    <w:rsid w:val="00B3181E"/>
    <w:rsid w:val="00B32CF2"/>
    <w:rsid w:val="00B32F41"/>
    <w:rsid w:val="00B63133"/>
    <w:rsid w:val="00B66EC4"/>
    <w:rsid w:val="00B84606"/>
    <w:rsid w:val="00B94657"/>
    <w:rsid w:val="00B94E50"/>
    <w:rsid w:val="00BA3859"/>
    <w:rsid w:val="00BA552E"/>
    <w:rsid w:val="00BA5FF4"/>
    <w:rsid w:val="00BC0F0A"/>
    <w:rsid w:val="00BD210D"/>
    <w:rsid w:val="00BE248B"/>
    <w:rsid w:val="00BF20E6"/>
    <w:rsid w:val="00C07945"/>
    <w:rsid w:val="00C11980"/>
    <w:rsid w:val="00C30B1F"/>
    <w:rsid w:val="00C40B3F"/>
    <w:rsid w:val="00C4508F"/>
    <w:rsid w:val="00C4554D"/>
    <w:rsid w:val="00C459A1"/>
    <w:rsid w:val="00C50202"/>
    <w:rsid w:val="00C522D9"/>
    <w:rsid w:val="00C523EB"/>
    <w:rsid w:val="00C53D0C"/>
    <w:rsid w:val="00C55A14"/>
    <w:rsid w:val="00C63705"/>
    <w:rsid w:val="00C73687"/>
    <w:rsid w:val="00C74364"/>
    <w:rsid w:val="00C92582"/>
    <w:rsid w:val="00C9767F"/>
    <w:rsid w:val="00CB0809"/>
    <w:rsid w:val="00CB0A39"/>
    <w:rsid w:val="00CB19F3"/>
    <w:rsid w:val="00CB6464"/>
    <w:rsid w:val="00CB7AC2"/>
    <w:rsid w:val="00CC2DFA"/>
    <w:rsid w:val="00CC3883"/>
    <w:rsid w:val="00CD05B1"/>
    <w:rsid w:val="00CD23F8"/>
    <w:rsid w:val="00CE4329"/>
    <w:rsid w:val="00CF3757"/>
    <w:rsid w:val="00CF4773"/>
    <w:rsid w:val="00CF485B"/>
    <w:rsid w:val="00D04123"/>
    <w:rsid w:val="00D06525"/>
    <w:rsid w:val="00D10A21"/>
    <w:rsid w:val="00D13306"/>
    <w:rsid w:val="00D149F1"/>
    <w:rsid w:val="00D21837"/>
    <w:rsid w:val="00D2673C"/>
    <w:rsid w:val="00D3159D"/>
    <w:rsid w:val="00D36106"/>
    <w:rsid w:val="00D37237"/>
    <w:rsid w:val="00D4000A"/>
    <w:rsid w:val="00D45D15"/>
    <w:rsid w:val="00D544E2"/>
    <w:rsid w:val="00D62B0C"/>
    <w:rsid w:val="00D6320F"/>
    <w:rsid w:val="00D72124"/>
    <w:rsid w:val="00D72E66"/>
    <w:rsid w:val="00D85B51"/>
    <w:rsid w:val="00DA5D80"/>
    <w:rsid w:val="00DC04C8"/>
    <w:rsid w:val="00DC7840"/>
    <w:rsid w:val="00DC7F2B"/>
    <w:rsid w:val="00DD49D5"/>
    <w:rsid w:val="00DE0E54"/>
    <w:rsid w:val="00DE471A"/>
    <w:rsid w:val="00DE5C23"/>
    <w:rsid w:val="00DF4309"/>
    <w:rsid w:val="00E00491"/>
    <w:rsid w:val="00E15283"/>
    <w:rsid w:val="00E2031A"/>
    <w:rsid w:val="00E23A94"/>
    <w:rsid w:val="00E26E41"/>
    <w:rsid w:val="00E26F88"/>
    <w:rsid w:val="00E30A02"/>
    <w:rsid w:val="00E30D20"/>
    <w:rsid w:val="00E32D8B"/>
    <w:rsid w:val="00E34D46"/>
    <w:rsid w:val="00E37173"/>
    <w:rsid w:val="00E55670"/>
    <w:rsid w:val="00E55A48"/>
    <w:rsid w:val="00E56C08"/>
    <w:rsid w:val="00E57849"/>
    <w:rsid w:val="00E6632C"/>
    <w:rsid w:val="00E6693F"/>
    <w:rsid w:val="00E770E4"/>
    <w:rsid w:val="00E864E9"/>
    <w:rsid w:val="00E9081C"/>
    <w:rsid w:val="00E91CBC"/>
    <w:rsid w:val="00E9659D"/>
    <w:rsid w:val="00EA2A6C"/>
    <w:rsid w:val="00EA5250"/>
    <w:rsid w:val="00EB5A74"/>
    <w:rsid w:val="00EB64EC"/>
    <w:rsid w:val="00EC3BB8"/>
    <w:rsid w:val="00EC46A2"/>
    <w:rsid w:val="00EC6723"/>
    <w:rsid w:val="00ED1CE7"/>
    <w:rsid w:val="00ED2453"/>
    <w:rsid w:val="00ED4505"/>
    <w:rsid w:val="00ED5042"/>
    <w:rsid w:val="00EE486A"/>
    <w:rsid w:val="00EE5B23"/>
    <w:rsid w:val="00F10540"/>
    <w:rsid w:val="00F21C80"/>
    <w:rsid w:val="00F26458"/>
    <w:rsid w:val="00F3375D"/>
    <w:rsid w:val="00F46B13"/>
    <w:rsid w:val="00F5457E"/>
    <w:rsid w:val="00F578E7"/>
    <w:rsid w:val="00F661CF"/>
    <w:rsid w:val="00F71D73"/>
    <w:rsid w:val="00F722A5"/>
    <w:rsid w:val="00F763B1"/>
    <w:rsid w:val="00F76CB6"/>
    <w:rsid w:val="00F807E0"/>
    <w:rsid w:val="00F82C67"/>
    <w:rsid w:val="00F91F66"/>
    <w:rsid w:val="00F92DDC"/>
    <w:rsid w:val="00F94DCE"/>
    <w:rsid w:val="00FA21D9"/>
    <w:rsid w:val="00FA402E"/>
    <w:rsid w:val="00FA76ED"/>
    <w:rsid w:val="00FB21A9"/>
    <w:rsid w:val="00FB49C2"/>
    <w:rsid w:val="00FB7FF5"/>
    <w:rsid w:val="00FE07BF"/>
    <w:rsid w:val="00FE39F7"/>
    <w:rsid w:val="00FE75C6"/>
    <w:rsid w:val="00FF05EB"/>
    <w:rsid w:val="00FF6675"/>
    <w:rsid w:val="00FF7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755B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212832" w:themeColor="text2" w:themeShade="BF"/>
        <w:sz w:val="22"/>
        <w:szCs w:val="22"/>
        <w:lang w:val="en-US" w:eastAsia="en-US" w:bidi="ar-SA"/>
      </w:rPr>
    </w:rPrDefault>
    <w:pPrDefault>
      <w:pPr>
        <w:spacing w:after="3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5670"/>
    <w:rPr>
      <w:color w:val="auto"/>
    </w:rPr>
  </w:style>
  <w:style w:type="paragraph" w:styleId="Heading1">
    <w:name w:val="heading 1"/>
    <w:basedOn w:val="Normal"/>
    <w:next w:val="Normal"/>
    <w:link w:val="Heading1Char"/>
    <w:uiPriority w:val="9"/>
    <w:semiHidden/>
    <w:rsid w:val="000F51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E6504" w:themeColor="accent2" w:themeShade="8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rsid w:val="00EC672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262626" w:themeColor="text1" w:themeTint="D9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222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63780B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222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95B51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222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95B51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222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63780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222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63780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222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222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63133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4E0D"/>
    <w:rPr>
      <w:color w:val="auto"/>
    </w:rPr>
  </w:style>
  <w:style w:type="paragraph" w:styleId="Footer">
    <w:name w:val="footer"/>
    <w:basedOn w:val="Normal"/>
    <w:link w:val="FooterChar"/>
    <w:uiPriority w:val="99"/>
    <w:rsid w:val="00BC0F0A"/>
    <w:pPr>
      <w:spacing w:after="0" w:line="240" w:lineRule="auto"/>
      <w:ind w:left="-720" w:right="-720"/>
      <w:jc w:val="center"/>
    </w:pPr>
    <w:rPr>
      <w:rFonts w:asciiTheme="majorHAnsi" w:hAnsiTheme="majorHAnsi"/>
      <w:color w:val="4E6504" w:themeColor="accent2" w:themeShade="80"/>
    </w:rPr>
  </w:style>
  <w:style w:type="character" w:customStyle="1" w:styleId="FooterChar">
    <w:name w:val="Footer Char"/>
    <w:basedOn w:val="DefaultParagraphFont"/>
    <w:link w:val="Footer"/>
    <w:uiPriority w:val="99"/>
    <w:rsid w:val="00254E0D"/>
    <w:rPr>
      <w:rFonts w:asciiTheme="majorHAnsi" w:hAnsiTheme="majorHAnsi"/>
      <w:color w:val="4E6504" w:themeColor="accent2" w:themeShade="80"/>
    </w:rPr>
  </w:style>
  <w:style w:type="character" w:styleId="PlaceholderText">
    <w:name w:val="Placeholder Text"/>
    <w:basedOn w:val="DefaultParagraphFont"/>
    <w:uiPriority w:val="99"/>
    <w:semiHidden/>
    <w:rsid w:val="00912A0A"/>
    <w:rPr>
      <w:color w:val="033B32" w:themeColor="accent5" w:themeShade="BF"/>
      <w:sz w:val="22"/>
    </w:rPr>
  </w:style>
  <w:style w:type="paragraph" w:customStyle="1" w:styleId="ContactInfo">
    <w:name w:val="Contact Info"/>
    <w:basedOn w:val="Normal"/>
    <w:uiPriority w:val="3"/>
    <w:qFormat/>
    <w:rsid w:val="00CB0809"/>
    <w:pPr>
      <w:spacing w:after="0"/>
      <w:jc w:val="right"/>
    </w:pPr>
    <w:rPr>
      <w:szCs w:val="18"/>
    </w:rPr>
  </w:style>
  <w:style w:type="paragraph" w:styleId="Date">
    <w:name w:val="Date"/>
    <w:basedOn w:val="Normal"/>
    <w:next w:val="Salutation"/>
    <w:link w:val="DateChar"/>
    <w:uiPriority w:val="4"/>
    <w:unhideWhenUsed/>
    <w:qFormat/>
    <w:rsid w:val="00EC6723"/>
    <w:pPr>
      <w:spacing w:before="720" w:after="960"/>
    </w:pPr>
  </w:style>
  <w:style w:type="character" w:customStyle="1" w:styleId="DateChar">
    <w:name w:val="Date Char"/>
    <w:basedOn w:val="DefaultParagraphFont"/>
    <w:link w:val="Date"/>
    <w:uiPriority w:val="4"/>
    <w:rsid w:val="00752FC4"/>
  </w:style>
  <w:style w:type="paragraph" w:styleId="Closing">
    <w:name w:val="Closing"/>
    <w:basedOn w:val="Normal"/>
    <w:next w:val="Signature"/>
    <w:link w:val="ClosingChar"/>
    <w:uiPriority w:val="6"/>
    <w:unhideWhenUsed/>
    <w:qFormat/>
    <w:rsid w:val="00254E0D"/>
    <w:pPr>
      <w:spacing w:after="960" w:line="240" w:lineRule="auto"/>
    </w:pPr>
  </w:style>
  <w:style w:type="character" w:customStyle="1" w:styleId="ClosingChar">
    <w:name w:val="Closing Char"/>
    <w:basedOn w:val="DefaultParagraphFont"/>
    <w:link w:val="Closing"/>
    <w:uiPriority w:val="6"/>
    <w:rsid w:val="00254E0D"/>
    <w:rPr>
      <w:color w:val="auto"/>
    </w:rPr>
  </w:style>
  <w:style w:type="character" w:customStyle="1" w:styleId="Heading1Char">
    <w:name w:val="Heading 1 Char"/>
    <w:basedOn w:val="DefaultParagraphFont"/>
    <w:link w:val="Heading1"/>
    <w:uiPriority w:val="9"/>
    <w:semiHidden/>
    <w:rsid w:val="00254E0D"/>
    <w:rPr>
      <w:rFonts w:asciiTheme="majorHAnsi" w:eastAsiaTheme="majorEastAsia" w:hAnsiTheme="majorHAnsi" w:cstheme="majorBidi"/>
      <w:b/>
      <w:bCs/>
      <w:color w:val="4E6504" w:themeColor="accent2" w:themeShade="8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4E0D"/>
    <w:rPr>
      <w:rFonts w:asciiTheme="majorHAnsi" w:eastAsiaTheme="majorEastAsia" w:hAnsiTheme="majorHAnsi" w:cstheme="majorBidi"/>
      <w:b/>
      <w:bCs/>
      <w:color w:val="262626" w:themeColor="text1" w:themeTint="D9"/>
      <w:sz w:val="26"/>
      <w:szCs w:val="26"/>
    </w:rPr>
  </w:style>
  <w:style w:type="table" w:styleId="TableGrid">
    <w:name w:val="Table Grid"/>
    <w:basedOn w:val="TableNormal"/>
    <w:uiPriority w:val="59"/>
    <w:rsid w:val="005125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72222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2222"/>
    <w:rPr>
      <w:rFonts w:ascii="Segoe UI" w:hAnsi="Segoe UI" w:cs="Segoe UI"/>
      <w:kern w:val="16"/>
      <w:sz w:val="22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572222"/>
  </w:style>
  <w:style w:type="paragraph" w:styleId="BlockText">
    <w:name w:val="Block Text"/>
    <w:basedOn w:val="Normal"/>
    <w:uiPriority w:val="99"/>
    <w:semiHidden/>
    <w:unhideWhenUsed/>
    <w:rsid w:val="000F51EC"/>
    <w:pPr>
      <w:pBdr>
        <w:top w:val="single" w:sz="2" w:space="10" w:color="C3EA1F" w:themeColor="accent1" w:frame="1"/>
        <w:left w:val="single" w:sz="2" w:space="10" w:color="C3EA1F" w:themeColor="accent1" w:frame="1"/>
        <w:bottom w:val="single" w:sz="2" w:space="10" w:color="C3EA1F" w:themeColor="accent1" w:frame="1"/>
        <w:right w:val="single" w:sz="2" w:space="10" w:color="C3EA1F" w:themeColor="accent1" w:frame="1"/>
      </w:pBdr>
      <w:ind w:left="1152" w:right="1152"/>
    </w:pPr>
    <w:rPr>
      <w:rFonts w:eastAsiaTheme="minorEastAsia"/>
      <w:i/>
      <w:iCs/>
      <w:color w:val="95B511" w:themeColor="accent1" w:themeShade="BF"/>
    </w:rPr>
  </w:style>
  <w:style w:type="paragraph" w:styleId="BodyText">
    <w:name w:val="Body Text"/>
    <w:basedOn w:val="Normal"/>
    <w:link w:val="BodyTextChar"/>
    <w:uiPriority w:val="99"/>
    <w:semiHidden/>
    <w:unhideWhenUsed/>
    <w:rsid w:val="0057222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72222"/>
    <w:rPr>
      <w:kern w:val="16"/>
      <w:sz w:val="22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57222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72222"/>
    <w:rPr>
      <w:kern w:val="16"/>
      <w:sz w:val="22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57222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72222"/>
    <w:rPr>
      <w:kern w:val="16"/>
      <w:sz w:val="22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72222"/>
    <w:pPr>
      <w:spacing w:after="3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72222"/>
    <w:rPr>
      <w:kern w:val="16"/>
      <w:sz w:val="22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72222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72222"/>
    <w:rPr>
      <w:kern w:val="16"/>
      <w:sz w:val="22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72222"/>
    <w:pPr>
      <w:spacing w:after="3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72222"/>
    <w:rPr>
      <w:kern w:val="16"/>
      <w:sz w:val="22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72222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72222"/>
    <w:rPr>
      <w:kern w:val="16"/>
      <w:sz w:val="22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7222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72222"/>
    <w:rPr>
      <w:kern w:val="16"/>
      <w:sz w:val="22"/>
      <w:szCs w:val="16"/>
    </w:rPr>
  </w:style>
  <w:style w:type="character" w:styleId="BookTitle">
    <w:name w:val="Book Title"/>
    <w:basedOn w:val="DefaultParagraphFont"/>
    <w:uiPriority w:val="33"/>
    <w:semiHidden/>
    <w:qFormat/>
    <w:rsid w:val="00572222"/>
    <w:rPr>
      <w:b/>
      <w:bCs/>
      <w:i/>
      <w:iCs/>
      <w:spacing w:val="5"/>
      <w:sz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72222"/>
    <w:pPr>
      <w:spacing w:after="200" w:line="240" w:lineRule="auto"/>
    </w:pPr>
    <w:rPr>
      <w:i/>
      <w:iCs/>
      <w:color w:val="2C3644" w:themeColor="text2"/>
      <w:szCs w:val="18"/>
    </w:rPr>
  </w:style>
  <w:style w:type="table" w:customStyle="1" w:styleId="ColorfulGrid1">
    <w:name w:val="Colorful Grid1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3FAD2" w:themeFill="accent1" w:themeFillTint="33"/>
    </w:tcPr>
    <w:tblStylePr w:type="firstRow">
      <w:rPr>
        <w:b/>
        <w:bCs/>
      </w:rPr>
      <w:tblPr/>
      <w:tcPr>
        <w:shd w:val="clear" w:color="auto" w:fill="E7F6A5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7F6A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95B51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95B511" w:themeFill="accent1" w:themeFillShade="BF"/>
      </w:tcPr>
    </w:tblStylePr>
    <w:tblStylePr w:type="band1Vert">
      <w:tblPr/>
      <w:tcPr>
        <w:shd w:val="clear" w:color="auto" w:fill="E1F48F" w:themeFill="accent1" w:themeFillTint="7F"/>
      </w:tcPr>
    </w:tblStylePr>
    <w:tblStylePr w:type="band1Horz">
      <w:tblPr/>
      <w:tcPr>
        <w:shd w:val="clear" w:color="auto" w:fill="E1F48F" w:themeFill="accent1" w:themeFillTint="7F"/>
      </w:tcPr>
    </w:tblStylePr>
  </w:style>
  <w:style w:type="table" w:styleId="ColourfulGridAccent2">
    <w:name w:val="Colorful Grid Accent 2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FCC5" w:themeFill="accent2" w:themeFillTint="33"/>
    </w:tcPr>
    <w:tblStylePr w:type="firstRow">
      <w:rPr>
        <w:b/>
        <w:bCs/>
      </w:rPr>
      <w:tblPr/>
      <w:tcPr>
        <w:shd w:val="clear" w:color="auto" w:fill="E0FA8B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0FA8B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749706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749706" w:themeFill="accent2" w:themeFillShade="BF"/>
      </w:tcPr>
    </w:tblStylePr>
    <w:tblStylePr w:type="band1Vert">
      <w:tblPr/>
      <w:tcPr>
        <w:shd w:val="clear" w:color="auto" w:fill="D8F96F" w:themeFill="accent2" w:themeFillTint="7F"/>
      </w:tcPr>
    </w:tblStylePr>
    <w:tblStylePr w:type="band1Horz">
      <w:tblPr/>
      <w:tcPr>
        <w:shd w:val="clear" w:color="auto" w:fill="D8F96F" w:themeFill="accent2" w:themeFillTint="7F"/>
      </w:tcPr>
    </w:tblStylePr>
  </w:style>
  <w:style w:type="table" w:styleId="ColourfulGridAccent3">
    <w:name w:val="Colorful Grid Accent 3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2F9F1" w:themeFill="accent3" w:themeFillTint="33"/>
    </w:tcPr>
    <w:tblStylePr w:type="firstRow">
      <w:rPr>
        <w:b/>
        <w:bCs/>
      </w:rPr>
      <w:tblPr/>
      <w:tcPr>
        <w:shd w:val="clear" w:color="auto" w:fill="86F3E3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6F3E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C7A6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C7A6A" w:themeFill="accent3" w:themeFillShade="BF"/>
      </w:tcPr>
    </w:tblStylePr>
    <w:tblStylePr w:type="band1Vert">
      <w:tblPr/>
      <w:tcPr>
        <w:shd w:val="clear" w:color="auto" w:fill="68F0DC" w:themeFill="accent3" w:themeFillTint="7F"/>
      </w:tcPr>
    </w:tblStylePr>
    <w:tblStylePr w:type="band1Horz">
      <w:tblPr/>
      <w:tcPr>
        <w:shd w:val="clear" w:color="auto" w:fill="68F0DC" w:themeFill="accent3" w:themeFillTint="7F"/>
      </w:tcPr>
    </w:tblStylePr>
  </w:style>
  <w:style w:type="table" w:styleId="ColourfulGridAccent4">
    <w:name w:val="Colorful Grid Accent 4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F8F0" w:themeFill="accent4" w:themeFillTint="33"/>
    </w:tcPr>
    <w:tblStylePr w:type="firstRow">
      <w:rPr>
        <w:b/>
        <w:bCs/>
      </w:rPr>
      <w:tblPr/>
      <w:tcPr>
        <w:shd w:val="clear" w:color="auto" w:fill="95F2E2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F2E2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118F79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118F79" w:themeFill="accent4" w:themeFillShade="BF"/>
      </w:tcPr>
    </w:tblStylePr>
    <w:tblStylePr w:type="band1Vert">
      <w:tblPr/>
      <w:tcPr>
        <w:shd w:val="clear" w:color="auto" w:fill="7BEFDB" w:themeFill="accent4" w:themeFillTint="7F"/>
      </w:tcPr>
    </w:tblStylePr>
    <w:tblStylePr w:type="band1Horz">
      <w:tblPr/>
      <w:tcPr>
        <w:shd w:val="clear" w:color="auto" w:fill="7BEFDB" w:themeFill="accent4" w:themeFillTint="7F"/>
      </w:tcPr>
    </w:tblStylePr>
  </w:style>
  <w:style w:type="table" w:styleId="ColourfulGridAccent5">
    <w:name w:val="Colorful Grid Accent 5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DFBEF" w:themeFill="accent5" w:themeFillTint="33"/>
    </w:tcPr>
    <w:tblStylePr w:type="firstRow">
      <w:rPr>
        <w:b/>
        <w:bCs/>
      </w:rPr>
      <w:tblPr/>
      <w:tcPr>
        <w:shd w:val="clear" w:color="auto" w:fill="5CF6D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CF6DF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33B32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33B32" w:themeFill="accent5" w:themeFillShade="BF"/>
      </w:tcPr>
    </w:tblStylePr>
    <w:tblStylePr w:type="band1Vert">
      <w:tblPr/>
      <w:tcPr>
        <w:shd w:val="clear" w:color="auto" w:fill="34F4D8" w:themeFill="accent5" w:themeFillTint="7F"/>
      </w:tcPr>
    </w:tblStylePr>
    <w:tblStylePr w:type="band1Horz">
      <w:tblPr/>
      <w:tcPr>
        <w:shd w:val="clear" w:color="auto" w:fill="34F4D8" w:themeFill="accent5" w:themeFillTint="7F"/>
      </w:tcPr>
    </w:tblStylePr>
  </w:style>
  <w:style w:type="table" w:styleId="ColourfulGridAccent6">
    <w:name w:val="Colorful Grid Accent 6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D5DF" w:themeFill="accent6" w:themeFillTint="33"/>
    </w:tcPr>
    <w:tblStylePr w:type="firstRow">
      <w:rPr>
        <w:b/>
        <w:bCs/>
      </w:rPr>
      <w:tblPr/>
      <w:tcPr>
        <w:shd w:val="clear" w:color="auto" w:fill="9EACC0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EACC0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21283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212832" w:themeFill="accent6" w:themeFillShade="BF"/>
      </w:tcPr>
    </w:tblStylePr>
    <w:tblStylePr w:type="band1Vert">
      <w:tblPr/>
      <w:tcPr>
        <w:shd w:val="clear" w:color="auto" w:fill="8698B1" w:themeFill="accent6" w:themeFillTint="7F"/>
      </w:tcPr>
    </w:tblStylePr>
    <w:tblStylePr w:type="band1Horz">
      <w:tblPr/>
      <w:tcPr>
        <w:shd w:val="clear" w:color="auto" w:fill="8698B1" w:themeFill="accent6" w:themeFillTint="7F"/>
      </w:tcPr>
    </w:tblStylePr>
  </w:style>
  <w:style w:type="table" w:customStyle="1" w:styleId="ColorfulList1">
    <w:name w:val="Colorful List1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A206" w:themeFill="accent2" w:themeFillShade="CC"/>
      </w:tcPr>
    </w:tblStylePr>
    <w:tblStylePr w:type="lastRow">
      <w:rPr>
        <w:b/>
        <w:bCs/>
        <w:color w:val="7CA20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9FDE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A206" w:themeFill="accent2" w:themeFillShade="CC"/>
      </w:tcPr>
    </w:tblStylePr>
    <w:tblStylePr w:type="lastRow">
      <w:rPr>
        <w:b/>
        <w:bCs/>
        <w:color w:val="7CA20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styleId="ColourfulListAccent2">
    <w:name w:val="Colorful List Accent 2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FEE2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A206" w:themeFill="accent2" w:themeFillShade="CC"/>
      </w:tcPr>
    </w:tblStylePr>
    <w:tblStylePr w:type="lastRow">
      <w:rPr>
        <w:b/>
        <w:bCs/>
        <w:color w:val="7CA20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styleId="ColourfulListAccent3">
    <w:name w:val="Colorful List Accent 3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FCF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29982" w:themeFill="accent4" w:themeFillShade="CC"/>
      </w:tcPr>
    </w:tblStylePr>
    <w:tblStylePr w:type="lastRow">
      <w:rPr>
        <w:b/>
        <w:bCs/>
        <w:color w:val="1299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styleId="ColourfulListAccent4">
    <w:name w:val="Colorful List Accent 4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CF8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8371" w:themeFill="accent3" w:themeFillShade="CC"/>
      </w:tcPr>
    </w:tblStylePr>
    <w:tblStylePr w:type="lastRow">
      <w:rPr>
        <w:b/>
        <w:bCs/>
        <w:color w:val="0C8371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styleId="ColourfulListAccent5">
    <w:name w:val="Colorful List Accent 5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7FD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32B36" w:themeFill="accent6" w:themeFillShade="CC"/>
      </w:tcPr>
    </w:tblStylePr>
    <w:tblStylePr w:type="lastRow">
      <w:rPr>
        <w:b/>
        <w:bCs/>
        <w:color w:val="232B3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styleId="ColourfulListAccent6">
    <w:name w:val="Colorful List Accent 6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7EAE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33F36" w:themeFill="accent5" w:themeFillShade="CC"/>
      </w:tcPr>
    </w:tblStylePr>
    <w:tblStylePr w:type="lastRow">
      <w:rPr>
        <w:b/>
        <w:bCs/>
        <w:color w:val="033F36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ColorfulShading1">
    <w:name w:val="Colorful Shading1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B08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B08" w:themeColor="accent2"/>
        <w:left w:val="single" w:sz="4" w:space="0" w:color="C3EA1F" w:themeColor="accent1"/>
        <w:bottom w:val="single" w:sz="4" w:space="0" w:color="C3EA1F" w:themeColor="accent1"/>
        <w:right w:val="single" w:sz="4" w:space="0" w:color="C3EA1F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DE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8910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8910D" w:themeColor="accent1" w:themeShade="99"/>
          <w:insideV w:val="nil"/>
        </w:tcBorders>
        <w:shd w:val="clear" w:color="auto" w:fill="78910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8910D" w:themeFill="accent1" w:themeFillShade="99"/>
      </w:tcPr>
    </w:tblStylePr>
    <w:tblStylePr w:type="band1Vert">
      <w:tblPr/>
      <w:tcPr>
        <w:shd w:val="clear" w:color="auto" w:fill="E7F6A5" w:themeFill="accent1" w:themeFillTint="66"/>
      </w:tcPr>
    </w:tblStylePr>
    <w:tblStylePr w:type="band1Horz">
      <w:tblPr/>
      <w:tcPr>
        <w:shd w:val="clear" w:color="auto" w:fill="E1F48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B08" w:themeColor="accent2"/>
        <w:left w:val="single" w:sz="4" w:space="0" w:color="9DCB08" w:themeColor="accent2"/>
        <w:bottom w:val="single" w:sz="4" w:space="0" w:color="9DCB08" w:themeColor="accent2"/>
        <w:right w:val="single" w:sz="4" w:space="0" w:color="9DCB0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EE2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D7904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D7904" w:themeColor="accent2" w:themeShade="99"/>
          <w:insideV w:val="nil"/>
        </w:tcBorders>
        <w:shd w:val="clear" w:color="auto" w:fill="5D7904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D7904" w:themeFill="accent2" w:themeFillShade="99"/>
      </w:tcPr>
    </w:tblStylePr>
    <w:tblStylePr w:type="band1Vert">
      <w:tblPr/>
      <w:tcPr>
        <w:shd w:val="clear" w:color="auto" w:fill="E0FA8B" w:themeFill="accent2" w:themeFillTint="66"/>
      </w:tcPr>
    </w:tblStylePr>
    <w:tblStylePr w:type="band1Horz">
      <w:tblPr/>
      <w:tcPr>
        <w:shd w:val="clear" w:color="auto" w:fill="D8F96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7C0A3" w:themeColor="accent4"/>
        <w:left w:val="single" w:sz="4" w:space="0" w:color="10A48E" w:themeColor="accent3"/>
        <w:bottom w:val="single" w:sz="4" w:space="0" w:color="10A48E" w:themeColor="accent3"/>
        <w:right w:val="single" w:sz="4" w:space="0" w:color="10A48E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FCF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7C0A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625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6255" w:themeColor="accent3" w:themeShade="99"/>
          <w:insideV w:val="nil"/>
        </w:tcBorders>
        <w:shd w:val="clear" w:color="auto" w:fill="09625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6255" w:themeFill="accent3" w:themeFillShade="99"/>
      </w:tcPr>
    </w:tblStylePr>
    <w:tblStylePr w:type="band1Vert">
      <w:tblPr/>
      <w:tcPr>
        <w:shd w:val="clear" w:color="auto" w:fill="86F3E3" w:themeFill="accent3" w:themeFillTint="66"/>
      </w:tcPr>
    </w:tblStylePr>
    <w:tblStylePr w:type="band1Horz">
      <w:tblPr/>
      <w:tcPr>
        <w:shd w:val="clear" w:color="auto" w:fill="68F0D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0A48E" w:themeColor="accent3"/>
        <w:left w:val="single" w:sz="4" w:space="0" w:color="17C0A3" w:themeColor="accent4"/>
        <w:bottom w:val="single" w:sz="4" w:space="0" w:color="17C0A3" w:themeColor="accent4"/>
        <w:right w:val="single" w:sz="4" w:space="0" w:color="17C0A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CF8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0A48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D7361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D7361" w:themeColor="accent4" w:themeShade="99"/>
          <w:insideV w:val="nil"/>
        </w:tcBorders>
        <w:shd w:val="clear" w:color="auto" w:fill="0D7361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7361" w:themeFill="accent4" w:themeFillShade="99"/>
      </w:tcPr>
    </w:tblStylePr>
    <w:tblStylePr w:type="band1Vert">
      <w:tblPr/>
      <w:tcPr>
        <w:shd w:val="clear" w:color="auto" w:fill="95F2E2" w:themeFill="accent4" w:themeFillTint="66"/>
      </w:tcPr>
    </w:tblStylePr>
    <w:tblStylePr w:type="band1Horz">
      <w:tblPr/>
      <w:tcPr>
        <w:shd w:val="clear" w:color="auto" w:fill="7BEFDB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C3644" w:themeColor="accent6"/>
        <w:left w:val="single" w:sz="4" w:space="0" w:color="044F44" w:themeColor="accent5"/>
        <w:bottom w:val="single" w:sz="4" w:space="0" w:color="044F44" w:themeColor="accent5"/>
        <w:right w:val="single" w:sz="4" w:space="0" w:color="044F4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FD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C364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22F2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22F28" w:themeColor="accent5" w:themeShade="99"/>
          <w:insideV w:val="nil"/>
        </w:tcBorders>
        <w:shd w:val="clear" w:color="auto" w:fill="022F2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22F28" w:themeFill="accent5" w:themeFillShade="99"/>
      </w:tcPr>
    </w:tblStylePr>
    <w:tblStylePr w:type="band1Vert">
      <w:tblPr/>
      <w:tcPr>
        <w:shd w:val="clear" w:color="auto" w:fill="5CF6DF" w:themeFill="accent5" w:themeFillTint="66"/>
      </w:tcPr>
    </w:tblStylePr>
    <w:tblStylePr w:type="band1Horz">
      <w:tblPr/>
      <w:tcPr>
        <w:shd w:val="clear" w:color="auto" w:fill="34F4D8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44F44" w:themeColor="accent5"/>
        <w:left w:val="single" w:sz="4" w:space="0" w:color="2C3644" w:themeColor="accent6"/>
        <w:bottom w:val="single" w:sz="4" w:space="0" w:color="2C3644" w:themeColor="accent6"/>
        <w:right w:val="single" w:sz="4" w:space="0" w:color="2C3644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EAE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44F4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A202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A2028" w:themeColor="accent6" w:themeShade="99"/>
          <w:insideV w:val="nil"/>
        </w:tcBorders>
        <w:shd w:val="clear" w:color="auto" w:fill="1A202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2028" w:themeFill="accent6" w:themeFillShade="99"/>
      </w:tcPr>
    </w:tblStylePr>
    <w:tblStylePr w:type="band1Vert">
      <w:tblPr/>
      <w:tcPr>
        <w:shd w:val="clear" w:color="auto" w:fill="9EACC0" w:themeFill="accent6" w:themeFillTint="66"/>
      </w:tcPr>
    </w:tblStylePr>
    <w:tblStylePr w:type="band1Horz">
      <w:tblPr/>
      <w:tcPr>
        <w:shd w:val="clear" w:color="auto" w:fill="8698B1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57222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2222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2222"/>
    <w:rPr>
      <w:kern w:val="16"/>
      <w:sz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22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2222"/>
    <w:rPr>
      <w:b/>
      <w:bCs/>
      <w:kern w:val="16"/>
      <w:sz w:val="22"/>
    </w:rPr>
  </w:style>
  <w:style w:type="table" w:customStyle="1" w:styleId="DarkList1">
    <w:name w:val="Dark List1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3EA1F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3780B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B51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B51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B51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B511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DCB0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D640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49706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49706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9706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9706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0A48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5146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7A6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7A6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7A6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7A6A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7C0A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B5F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18F79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18F79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8F79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8F79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44F4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2721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3B32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3B32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B32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B32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C3644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61A21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1283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1283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283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2832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572222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72222"/>
    <w:rPr>
      <w:rFonts w:ascii="Segoe UI" w:hAnsi="Segoe UI" w:cs="Segoe UI"/>
      <w:kern w:val="16"/>
      <w:sz w:val="22"/>
      <w:szCs w:val="16"/>
    </w:rPr>
  </w:style>
  <w:style w:type="paragraph" w:styleId="EmailSignature">
    <w:name w:val="E-mail Signature"/>
    <w:basedOn w:val="Normal"/>
    <w:link w:val="EmailSignatureChar"/>
    <w:uiPriority w:val="99"/>
    <w:semiHidden/>
    <w:unhideWhenUsed/>
    <w:rsid w:val="00572222"/>
    <w:pPr>
      <w:spacing w:after="0" w:line="240" w:lineRule="auto"/>
    </w:pPr>
  </w:style>
  <w:style w:type="character" w:customStyle="1" w:styleId="EmailSignatureChar">
    <w:name w:val="Email Signature Char"/>
    <w:basedOn w:val="DefaultParagraphFont"/>
    <w:link w:val="EmailSignature"/>
    <w:uiPriority w:val="99"/>
    <w:semiHidden/>
    <w:rsid w:val="00572222"/>
    <w:rPr>
      <w:kern w:val="16"/>
      <w:sz w:val="22"/>
    </w:rPr>
  </w:style>
  <w:style w:type="character" w:styleId="Emphasis">
    <w:name w:val="Emphasis"/>
    <w:basedOn w:val="DefaultParagraphFont"/>
    <w:uiPriority w:val="20"/>
    <w:semiHidden/>
    <w:qFormat/>
    <w:rsid w:val="00572222"/>
    <w:rPr>
      <w:i/>
      <w:iCs/>
      <w:sz w:val="22"/>
    </w:rPr>
  </w:style>
  <w:style w:type="character" w:styleId="EndnoteReference">
    <w:name w:val="endnote reference"/>
    <w:basedOn w:val="DefaultParagraphFont"/>
    <w:uiPriority w:val="99"/>
    <w:semiHidden/>
    <w:unhideWhenUsed/>
    <w:rsid w:val="00572222"/>
    <w:rPr>
      <w:sz w:val="22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72222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72222"/>
    <w:rPr>
      <w:kern w:val="16"/>
      <w:sz w:val="22"/>
    </w:rPr>
  </w:style>
  <w:style w:type="paragraph" w:styleId="EnvelopeAddress">
    <w:name w:val="envelope address"/>
    <w:basedOn w:val="Normal"/>
    <w:uiPriority w:val="99"/>
    <w:semiHidden/>
    <w:unhideWhenUsed/>
    <w:rsid w:val="00572222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</w:rPr>
  </w:style>
  <w:style w:type="character" w:styleId="FollowedHyperlink">
    <w:name w:val="FollowedHyperlink"/>
    <w:basedOn w:val="DefaultParagraphFont"/>
    <w:uiPriority w:val="99"/>
    <w:semiHidden/>
    <w:unhideWhenUsed/>
    <w:rsid w:val="000F51EC"/>
    <w:rPr>
      <w:color w:val="4E6504" w:themeColor="accent2" w:themeShade="80"/>
      <w:sz w:val="22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572222"/>
    <w:rPr>
      <w:sz w:val="22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72222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72222"/>
    <w:rPr>
      <w:kern w:val="16"/>
      <w:sz w:val="22"/>
    </w:rPr>
  </w:style>
  <w:style w:type="table" w:customStyle="1" w:styleId="GridTable1Light1">
    <w:name w:val="Grid Table 1 Light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11">
    <w:name w:val="Grid Table 1 Light - Accent 1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7F6A5" w:themeColor="accent1" w:themeTint="66"/>
        <w:left w:val="single" w:sz="4" w:space="0" w:color="E7F6A5" w:themeColor="accent1" w:themeTint="66"/>
        <w:bottom w:val="single" w:sz="4" w:space="0" w:color="E7F6A5" w:themeColor="accent1" w:themeTint="66"/>
        <w:right w:val="single" w:sz="4" w:space="0" w:color="E7F6A5" w:themeColor="accent1" w:themeTint="66"/>
        <w:insideH w:val="single" w:sz="4" w:space="0" w:color="E7F6A5" w:themeColor="accent1" w:themeTint="66"/>
        <w:insideV w:val="single" w:sz="4" w:space="0" w:color="E7F6A5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DBF27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21">
    <w:name w:val="Grid Table 1 Light - Accent 2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0FA8B" w:themeColor="accent2" w:themeTint="66"/>
        <w:left w:val="single" w:sz="4" w:space="0" w:color="E0FA8B" w:themeColor="accent2" w:themeTint="66"/>
        <w:bottom w:val="single" w:sz="4" w:space="0" w:color="E0FA8B" w:themeColor="accent2" w:themeTint="66"/>
        <w:right w:val="single" w:sz="4" w:space="0" w:color="E0FA8B" w:themeColor="accent2" w:themeTint="66"/>
        <w:insideH w:val="single" w:sz="4" w:space="0" w:color="E0FA8B" w:themeColor="accent2" w:themeTint="66"/>
        <w:insideV w:val="single" w:sz="4" w:space="0" w:color="E0FA8B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0F85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1">
    <w:name w:val="Grid Table 1 Light - Accent 3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86F3E3" w:themeColor="accent3" w:themeTint="66"/>
        <w:left w:val="single" w:sz="4" w:space="0" w:color="86F3E3" w:themeColor="accent3" w:themeTint="66"/>
        <w:bottom w:val="single" w:sz="4" w:space="0" w:color="86F3E3" w:themeColor="accent3" w:themeTint="66"/>
        <w:right w:val="single" w:sz="4" w:space="0" w:color="86F3E3" w:themeColor="accent3" w:themeTint="66"/>
        <w:insideH w:val="single" w:sz="4" w:space="0" w:color="86F3E3" w:themeColor="accent3" w:themeTint="66"/>
        <w:insideV w:val="single" w:sz="4" w:space="0" w:color="86F3E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AEDD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41">
    <w:name w:val="Grid Table 1 Light - Accent 4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5F2E2" w:themeColor="accent4" w:themeTint="66"/>
        <w:left w:val="single" w:sz="4" w:space="0" w:color="95F2E2" w:themeColor="accent4" w:themeTint="66"/>
        <w:bottom w:val="single" w:sz="4" w:space="0" w:color="95F2E2" w:themeColor="accent4" w:themeTint="66"/>
        <w:right w:val="single" w:sz="4" w:space="0" w:color="95F2E2" w:themeColor="accent4" w:themeTint="66"/>
        <w:insideH w:val="single" w:sz="4" w:space="0" w:color="95F2E2" w:themeColor="accent4" w:themeTint="66"/>
        <w:insideV w:val="single" w:sz="4" w:space="0" w:color="95F2E2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ECD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51">
    <w:name w:val="Grid Table 1 Light - Accent 5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5CF6DF" w:themeColor="accent5" w:themeTint="66"/>
        <w:left w:val="single" w:sz="4" w:space="0" w:color="5CF6DF" w:themeColor="accent5" w:themeTint="66"/>
        <w:bottom w:val="single" w:sz="4" w:space="0" w:color="5CF6DF" w:themeColor="accent5" w:themeTint="66"/>
        <w:right w:val="single" w:sz="4" w:space="0" w:color="5CF6DF" w:themeColor="accent5" w:themeTint="66"/>
        <w:insideH w:val="single" w:sz="4" w:space="0" w:color="5CF6DF" w:themeColor="accent5" w:themeTint="66"/>
        <w:insideV w:val="single" w:sz="4" w:space="0" w:color="5CF6D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0CF1C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61">
    <w:name w:val="Grid Table 1 Light - Accent 6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EACC0" w:themeColor="accent6" w:themeTint="66"/>
        <w:left w:val="single" w:sz="4" w:space="0" w:color="9EACC0" w:themeColor="accent6" w:themeTint="66"/>
        <w:bottom w:val="single" w:sz="4" w:space="0" w:color="9EACC0" w:themeColor="accent6" w:themeTint="66"/>
        <w:right w:val="single" w:sz="4" w:space="0" w:color="9EACC0" w:themeColor="accent6" w:themeTint="66"/>
        <w:insideH w:val="single" w:sz="4" w:space="0" w:color="9EACC0" w:themeColor="accent6" w:themeTint="66"/>
        <w:insideV w:val="single" w:sz="4" w:space="0" w:color="9EACC0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D83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1">
    <w:name w:val="Grid Table 2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-Accent11">
    <w:name w:val="Grid Table 2 - Accent 1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DBF278" w:themeColor="accent1" w:themeTint="99"/>
        <w:bottom w:val="single" w:sz="2" w:space="0" w:color="DBF278" w:themeColor="accent1" w:themeTint="99"/>
        <w:insideH w:val="single" w:sz="2" w:space="0" w:color="DBF278" w:themeColor="accent1" w:themeTint="99"/>
        <w:insideV w:val="single" w:sz="2" w:space="0" w:color="DBF278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BF278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BF278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GridTable2-Accent21">
    <w:name w:val="Grid Table 2 - Accent 2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D0F852" w:themeColor="accent2" w:themeTint="99"/>
        <w:bottom w:val="single" w:sz="2" w:space="0" w:color="D0F852" w:themeColor="accent2" w:themeTint="99"/>
        <w:insideH w:val="single" w:sz="2" w:space="0" w:color="D0F852" w:themeColor="accent2" w:themeTint="99"/>
        <w:insideV w:val="single" w:sz="2" w:space="0" w:color="D0F852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F852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F852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GridTable2-Accent31">
    <w:name w:val="Grid Table 2 - Accent 3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4AEDD5" w:themeColor="accent3" w:themeTint="99"/>
        <w:bottom w:val="single" w:sz="2" w:space="0" w:color="4AEDD5" w:themeColor="accent3" w:themeTint="99"/>
        <w:insideH w:val="single" w:sz="2" w:space="0" w:color="4AEDD5" w:themeColor="accent3" w:themeTint="99"/>
        <w:insideV w:val="single" w:sz="2" w:space="0" w:color="4AEDD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AEDD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AEDD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GridTable2-Accent41">
    <w:name w:val="Grid Table 2 - Accent 4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0ECD4" w:themeColor="accent4" w:themeTint="99"/>
        <w:bottom w:val="single" w:sz="2" w:space="0" w:color="60ECD4" w:themeColor="accent4" w:themeTint="99"/>
        <w:insideH w:val="single" w:sz="2" w:space="0" w:color="60ECD4" w:themeColor="accent4" w:themeTint="99"/>
        <w:insideV w:val="single" w:sz="2" w:space="0" w:color="60ECD4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ECD4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ECD4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GridTable2-Accent51">
    <w:name w:val="Grid Table 2 - Accent 5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0CF1CF" w:themeColor="accent5" w:themeTint="99"/>
        <w:bottom w:val="single" w:sz="2" w:space="0" w:color="0CF1CF" w:themeColor="accent5" w:themeTint="99"/>
        <w:insideH w:val="single" w:sz="2" w:space="0" w:color="0CF1CF" w:themeColor="accent5" w:themeTint="99"/>
        <w:insideV w:val="single" w:sz="2" w:space="0" w:color="0CF1C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CF1C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CF1C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GridTable2-Accent61">
    <w:name w:val="Grid Table 2 - Accent 6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D83A1" w:themeColor="accent6" w:themeTint="99"/>
        <w:bottom w:val="single" w:sz="2" w:space="0" w:color="6D83A1" w:themeColor="accent6" w:themeTint="99"/>
        <w:insideH w:val="single" w:sz="2" w:space="0" w:color="6D83A1" w:themeColor="accent6" w:themeTint="99"/>
        <w:insideV w:val="single" w:sz="2" w:space="0" w:color="6D83A1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D83A1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D83A1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GridTable31">
    <w:name w:val="Grid Table 3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-Accent11">
    <w:name w:val="Grid Table 3 - Accent 1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  <w:tblStylePr w:type="neCell">
      <w:tblPr/>
      <w:tcPr>
        <w:tcBorders>
          <w:bottom w:val="single" w:sz="4" w:space="0" w:color="DBF278" w:themeColor="accent1" w:themeTint="99"/>
        </w:tcBorders>
      </w:tcPr>
    </w:tblStylePr>
    <w:tblStylePr w:type="nwCell">
      <w:tblPr/>
      <w:tcPr>
        <w:tcBorders>
          <w:bottom w:val="single" w:sz="4" w:space="0" w:color="DBF278" w:themeColor="accent1" w:themeTint="99"/>
        </w:tcBorders>
      </w:tcPr>
    </w:tblStylePr>
    <w:tblStylePr w:type="seCell">
      <w:tblPr/>
      <w:tcPr>
        <w:tcBorders>
          <w:top w:val="single" w:sz="4" w:space="0" w:color="DBF278" w:themeColor="accent1" w:themeTint="99"/>
        </w:tcBorders>
      </w:tcPr>
    </w:tblStylePr>
    <w:tblStylePr w:type="swCell">
      <w:tblPr/>
      <w:tcPr>
        <w:tcBorders>
          <w:top w:val="single" w:sz="4" w:space="0" w:color="DBF278" w:themeColor="accent1" w:themeTint="99"/>
        </w:tcBorders>
      </w:tcPr>
    </w:tblStylePr>
  </w:style>
  <w:style w:type="table" w:customStyle="1" w:styleId="GridTable3-Accent21">
    <w:name w:val="Grid Table 3 - Accent 2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  <w:tblStylePr w:type="neCell">
      <w:tblPr/>
      <w:tcPr>
        <w:tcBorders>
          <w:bottom w:val="single" w:sz="4" w:space="0" w:color="D0F852" w:themeColor="accent2" w:themeTint="99"/>
        </w:tcBorders>
      </w:tcPr>
    </w:tblStylePr>
    <w:tblStylePr w:type="nwCell">
      <w:tblPr/>
      <w:tcPr>
        <w:tcBorders>
          <w:bottom w:val="single" w:sz="4" w:space="0" w:color="D0F852" w:themeColor="accent2" w:themeTint="99"/>
        </w:tcBorders>
      </w:tcPr>
    </w:tblStylePr>
    <w:tblStylePr w:type="seCell">
      <w:tblPr/>
      <w:tcPr>
        <w:tcBorders>
          <w:top w:val="single" w:sz="4" w:space="0" w:color="D0F852" w:themeColor="accent2" w:themeTint="99"/>
        </w:tcBorders>
      </w:tcPr>
    </w:tblStylePr>
    <w:tblStylePr w:type="swCell">
      <w:tblPr/>
      <w:tcPr>
        <w:tcBorders>
          <w:top w:val="single" w:sz="4" w:space="0" w:color="D0F852" w:themeColor="accent2" w:themeTint="99"/>
        </w:tcBorders>
      </w:tcPr>
    </w:tblStylePr>
  </w:style>
  <w:style w:type="table" w:customStyle="1" w:styleId="GridTable3-Accent31">
    <w:name w:val="Grid Table 3 - Accent 3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  <w:tblStylePr w:type="neCell">
      <w:tblPr/>
      <w:tcPr>
        <w:tcBorders>
          <w:bottom w:val="single" w:sz="4" w:space="0" w:color="4AEDD5" w:themeColor="accent3" w:themeTint="99"/>
        </w:tcBorders>
      </w:tcPr>
    </w:tblStylePr>
    <w:tblStylePr w:type="nwCell">
      <w:tblPr/>
      <w:tcPr>
        <w:tcBorders>
          <w:bottom w:val="single" w:sz="4" w:space="0" w:color="4AEDD5" w:themeColor="accent3" w:themeTint="99"/>
        </w:tcBorders>
      </w:tcPr>
    </w:tblStylePr>
    <w:tblStylePr w:type="seCell">
      <w:tblPr/>
      <w:tcPr>
        <w:tcBorders>
          <w:top w:val="single" w:sz="4" w:space="0" w:color="4AEDD5" w:themeColor="accent3" w:themeTint="99"/>
        </w:tcBorders>
      </w:tcPr>
    </w:tblStylePr>
    <w:tblStylePr w:type="swCell">
      <w:tblPr/>
      <w:tcPr>
        <w:tcBorders>
          <w:top w:val="single" w:sz="4" w:space="0" w:color="4AEDD5" w:themeColor="accent3" w:themeTint="99"/>
        </w:tcBorders>
      </w:tcPr>
    </w:tblStylePr>
  </w:style>
  <w:style w:type="table" w:customStyle="1" w:styleId="GridTable3-Accent41">
    <w:name w:val="Grid Table 3 - Accent 4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  <w:tblStylePr w:type="neCell">
      <w:tblPr/>
      <w:tcPr>
        <w:tcBorders>
          <w:bottom w:val="single" w:sz="4" w:space="0" w:color="60ECD4" w:themeColor="accent4" w:themeTint="99"/>
        </w:tcBorders>
      </w:tcPr>
    </w:tblStylePr>
    <w:tblStylePr w:type="nwCell">
      <w:tblPr/>
      <w:tcPr>
        <w:tcBorders>
          <w:bottom w:val="single" w:sz="4" w:space="0" w:color="60ECD4" w:themeColor="accent4" w:themeTint="99"/>
        </w:tcBorders>
      </w:tcPr>
    </w:tblStylePr>
    <w:tblStylePr w:type="seCell">
      <w:tblPr/>
      <w:tcPr>
        <w:tcBorders>
          <w:top w:val="single" w:sz="4" w:space="0" w:color="60ECD4" w:themeColor="accent4" w:themeTint="99"/>
        </w:tcBorders>
      </w:tcPr>
    </w:tblStylePr>
    <w:tblStylePr w:type="swCell">
      <w:tblPr/>
      <w:tcPr>
        <w:tcBorders>
          <w:top w:val="single" w:sz="4" w:space="0" w:color="60ECD4" w:themeColor="accent4" w:themeTint="99"/>
        </w:tcBorders>
      </w:tcPr>
    </w:tblStylePr>
  </w:style>
  <w:style w:type="table" w:customStyle="1" w:styleId="GridTable3-Accent51">
    <w:name w:val="Grid Table 3 - Accent 5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  <w:tblStylePr w:type="neCell">
      <w:tblPr/>
      <w:tcPr>
        <w:tcBorders>
          <w:bottom w:val="single" w:sz="4" w:space="0" w:color="0CF1CF" w:themeColor="accent5" w:themeTint="99"/>
        </w:tcBorders>
      </w:tcPr>
    </w:tblStylePr>
    <w:tblStylePr w:type="nwCell">
      <w:tblPr/>
      <w:tcPr>
        <w:tcBorders>
          <w:bottom w:val="single" w:sz="4" w:space="0" w:color="0CF1CF" w:themeColor="accent5" w:themeTint="99"/>
        </w:tcBorders>
      </w:tcPr>
    </w:tblStylePr>
    <w:tblStylePr w:type="seCell">
      <w:tblPr/>
      <w:tcPr>
        <w:tcBorders>
          <w:top w:val="single" w:sz="4" w:space="0" w:color="0CF1CF" w:themeColor="accent5" w:themeTint="99"/>
        </w:tcBorders>
      </w:tcPr>
    </w:tblStylePr>
    <w:tblStylePr w:type="swCell">
      <w:tblPr/>
      <w:tcPr>
        <w:tcBorders>
          <w:top w:val="single" w:sz="4" w:space="0" w:color="0CF1CF" w:themeColor="accent5" w:themeTint="99"/>
        </w:tcBorders>
      </w:tcPr>
    </w:tblStylePr>
  </w:style>
  <w:style w:type="table" w:customStyle="1" w:styleId="GridTable3-Accent61">
    <w:name w:val="Grid Table 3 - Accent 6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  <w:tblStylePr w:type="neCell">
      <w:tblPr/>
      <w:tcPr>
        <w:tcBorders>
          <w:bottom w:val="single" w:sz="4" w:space="0" w:color="6D83A1" w:themeColor="accent6" w:themeTint="99"/>
        </w:tcBorders>
      </w:tcPr>
    </w:tblStylePr>
    <w:tblStylePr w:type="nwCell">
      <w:tblPr/>
      <w:tcPr>
        <w:tcBorders>
          <w:bottom w:val="single" w:sz="4" w:space="0" w:color="6D83A1" w:themeColor="accent6" w:themeTint="99"/>
        </w:tcBorders>
      </w:tcPr>
    </w:tblStylePr>
    <w:tblStylePr w:type="seCell">
      <w:tblPr/>
      <w:tcPr>
        <w:tcBorders>
          <w:top w:val="single" w:sz="4" w:space="0" w:color="6D83A1" w:themeColor="accent6" w:themeTint="99"/>
        </w:tcBorders>
      </w:tcPr>
    </w:tblStylePr>
    <w:tblStylePr w:type="swCell">
      <w:tblPr/>
      <w:tcPr>
        <w:tcBorders>
          <w:top w:val="single" w:sz="4" w:space="0" w:color="6D83A1" w:themeColor="accent6" w:themeTint="99"/>
        </w:tcBorders>
      </w:tcPr>
    </w:tblStylePr>
  </w:style>
  <w:style w:type="table" w:customStyle="1" w:styleId="GridTable41">
    <w:name w:val="Grid Table 4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-Accent11">
    <w:name w:val="Grid Table 4 - Accent 1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3EA1F" w:themeColor="accent1"/>
          <w:left w:val="single" w:sz="4" w:space="0" w:color="C3EA1F" w:themeColor="accent1"/>
          <w:bottom w:val="single" w:sz="4" w:space="0" w:color="C3EA1F" w:themeColor="accent1"/>
          <w:right w:val="single" w:sz="4" w:space="0" w:color="C3EA1F" w:themeColor="accent1"/>
          <w:insideH w:val="nil"/>
          <w:insideV w:val="nil"/>
        </w:tcBorders>
        <w:shd w:val="clear" w:color="auto" w:fill="C3EA1F" w:themeFill="accent1"/>
      </w:tcPr>
    </w:tblStylePr>
    <w:tblStylePr w:type="lastRow">
      <w:rPr>
        <w:b/>
        <w:bCs/>
      </w:rPr>
      <w:tblPr/>
      <w:tcPr>
        <w:tcBorders>
          <w:top w:val="double" w:sz="4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GridTable4-Accent21">
    <w:name w:val="Grid Table 4 - Accent 2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DCB08" w:themeColor="accent2"/>
          <w:left w:val="single" w:sz="4" w:space="0" w:color="9DCB08" w:themeColor="accent2"/>
          <w:bottom w:val="single" w:sz="4" w:space="0" w:color="9DCB08" w:themeColor="accent2"/>
          <w:right w:val="single" w:sz="4" w:space="0" w:color="9DCB08" w:themeColor="accent2"/>
          <w:insideH w:val="nil"/>
          <w:insideV w:val="nil"/>
        </w:tcBorders>
        <w:shd w:val="clear" w:color="auto" w:fill="9DCB08" w:themeFill="accent2"/>
      </w:tcPr>
    </w:tblStylePr>
    <w:tblStylePr w:type="lastRow">
      <w:rPr>
        <w:b/>
        <w:bCs/>
      </w:rPr>
      <w:tblPr/>
      <w:tcPr>
        <w:tcBorders>
          <w:top w:val="double" w:sz="4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GridTable4-Accent31">
    <w:name w:val="Grid Table 4 - Accent 3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0A48E" w:themeColor="accent3"/>
          <w:left w:val="single" w:sz="4" w:space="0" w:color="10A48E" w:themeColor="accent3"/>
          <w:bottom w:val="single" w:sz="4" w:space="0" w:color="10A48E" w:themeColor="accent3"/>
          <w:right w:val="single" w:sz="4" w:space="0" w:color="10A48E" w:themeColor="accent3"/>
          <w:insideH w:val="nil"/>
          <w:insideV w:val="nil"/>
        </w:tcBorders>
        <w:shd w:val="clear" w:color="auto" w:fill="10A48E" w:themeFill="accent3"/>
      </w:tcPr>
    </w:tblStylePr>
    <w:tblStylePr w:type="lastRow">
      <w:rPr>
        <w:b/>
        <w:bCs/>
      </w:rPr>
      <w:tblPr/>
      <w:tcPr>
        <w:tcBorders>
          <w:top w:val="double" w:sz="4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GridTable4-Accent41">
    <w:name w:val="Grid Table 4 - Accent 4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C0A3" w:themeColor="accent4"/>
          <w:left w:val="single" w:sz="4" w:space="0" w:color="17C0A3" w:themeColor="accent4"/>
          <w:bottom w:val="single" w:sz="4" w:space="0" w:color="17C0A3" w:themeColor="accent4"/>
          <w:right w:val="single" w:sz="4" w:space="0" w:color="17C0A3" w:themeColor="accent4"/>
          <w:insideH w:val="nil"/>
          <w:insideV w:val="nil"/>
        </w:tcBorders>
        <w:shd w:val="clear" w:color="auto" w:fill="17C0A3" w:themeFill="accent4"/>
      </w:tcPr>
    </w:tblStylePr>
    <w:tblStylePr w:type="lastRow">
      <w:rPr>
        <w:b/>
        <w:bCs/>
      </w:rPr>
      <w:tblPr/>
      <w:tcPr>
        <w:tcBorders>
          <w:top w:val="double" w:sz="4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GridTable4-Accent51">
    <w:name w:val="Grid Table 4 - Accent 5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44F44" w:themeColor="accent5"/>
          <w:left w:val="single" w:sz="4" w:space="0" w:color="044F44" w:themeColor="accent5"/>
          <w:bottom w:val="single" w:sz="4" w:space="0" w:color="044F44" w:themeColor="accent5"/>
          <w:right w:val="single" w:sz="4" w:space="0" w:color="044F44" w:themeColor="accent5"/>
          <w:insideH w:val="nil"/>
          <w:insideV w:val="nil"/>
        </w:tcBorders>
        <w:shd w:val="clear" w:color="auto" w:fill="044F44" w:themeFill="accent5"/>
      </w:tcPr>
    </w:tblStylePr>
    <w:tblStylePr w:type="lastRow">
      <w:rPr>
        <w:b/>
        <w:bCs/>
      </w:rPr>
      <w:tblPr/>
      <w:tcPr>
        <w:tcBorders>
          <w:top w:val="double" w:sz="4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GridTable4-Accent61">
    <w:name w:val="Grid Table 4 - Accent 6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3644" w:themeColor="accent6"/>
          <w:left w:val="single" w:sz="4" w:space="0" w:color="2C3644" w:themeColor="accent6"/>
          <w:bottom w:val="single" w:sz="4" w:space="0" w:color="2C3644" w:themeColor="accent6"/>
          <w:right w:val="single" w:sz="4" w:space="0" w:color="2C3644" w:themeColor="accent6"/>
          <w:insideH w:val="nil"/>
          <w:insideV w:val="nil"/>
        </w:tcBorders>
        <w:shd w:val="clear" w:color="auto" w:fill="2C3644" w:themeFill="accent6"/>
      </w:tcPr>
    </w:tblStylePr>
    <w:tblStylePr w:type="lastRow">
      <w:rPr>
        <w:b/>
        <w:bCs/>
      </w:rPr>
      <w:tblPr/>
      <w:tcPr>
        <w:tcBorders>
          <w:top w:val="double" w:sz="4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GridTable5Dark1">
    <w:name w:val="Grid Table 5 Dark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-Accent11">
    <w:name w:val="Grid Table 5 Dark - Accent 1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AD2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3EA1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3EA1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3EA1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3EA1F" w:themeFill="accent1"/>
      </w:tcPr>
    </w:tblStylePr>
    <w:tblStylePr w:type="band1Vert">
      <w:tblPr/>
      <w:tcPr>
        <w:shd w:val="clear" w:color="auto" w:fill="E7F6A5" w:themeFill="accent1" w:themeFillTint="66"/>
      </w:tcPr>
    </w:tblStylePr>
    <w:tblStylePr w:type="band1Horz">
      <w:tblPr/>
      <w:tcPr>
        <w:shd w:val="clear" w:color="auto" w:fill="E7F6A5" w:themeFill="accent1" w:themeFillTint="66"/>
      </w:tcPr>
    </w:tblStylePr>
  </w:style>
  <w:style w:type="table" w:customStyle="1" w:styleId="GridTable5Dark-Accent21">
    <w:name w:val="Grid Table 5 Dark - Accent 2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CC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DCB0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DCB0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DCB0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DCB08" w:themeFill="accent2"/>
      </w:tcPr>
    </w:tblStylePr>
    <w:tblStylePr w:type="band1Vert">
      <w:tblPr/>
      <w:tcPr>
        <w:shd w:val="clear" w:color="auto" w:fill="E0FA8B" w:themeFill="accent2" w:themeFillTint="66"/>
      </w:tcPr>
    </w:tblStylePr>
    <w:tblStylePr w:type="band1Horz">
      <w:tblPr/>
      <w:tcPr>
        <w:shd w:val="clear" w:color="auto" w:fill="E0FA8B" w:themeFill="accent2" w:themeFillTint="66"/>
      </w:tcPr>
    </w:tblStylePr>
  </w:style>
  <w:style w:type="table" w:customStyle="1" w:styleId="GridTable5Dark-Accent31">
    <w:name w:val="Grid Table 5 Dark - Accent 3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2F9F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0A48E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0A48E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0A48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0A48E" w:themeFill="accent3"/>
      </w:tcPr>
    </w:tblStylePr>
    <w:tblStylePr w:type="band1Vert">
      <w:tblPr/>
      <w:tcPr>
        <w:shd w:val="clear" w:color="auto" w:fill="86F3E3" w:themeFill="accent3" w:themeFillTint="66"/>
      </w:tcPr>
    </w:tblStylePr>
    <w:tblStylePr w:type="band1Horz">
      <w:tblPr/>
      <w:tcPr>
        <w:shd w:val="clear" w:color="auto" w:fill="86F3E3" w:themeFill="accent3" w:themeFillTint="66"/>
      </w:tcPr>
    </w:tblStylePr>
  </w:style>
  <w:style w:type="table" w:customStyle="1" w:styleId="GridTable5Dark-Accent41">
    <w:name w:val="Grid Table 5 Dark - Accent 4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F8F0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C0A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C0A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7C0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7C0A3" w:themeFill="accent4"/>
      </w:tcPr>
    </w:tblStylePr>
    <w:tblStylePr w:type="band1Vert">
      <w:tblPr/>
      <w:tcPr>
        <w:shd w:val="clear" w:color="auto" w:fill="95F2E2" w:themeFill="accent4" w:themeFillTint="66"/>
      </w:tcPr>
    </w:tblStylePr>
    <w:tblStylePr w:type="band1Horz">
      <w:tblPr/>
      <w:tcPr>
        <w:shd w:val="clear" w:color="auto" w:fill="95F2E2" w:themeFill="accent4" w:themeFillTint="66"/>
      </w:tcPr>
    </w:tblStylePr>
  </w:style>
  <w:style w:type="table" w:customStyle="1" w:styleId="GridTable5Dark-Accent51">
    <w:name w:val="Grid Table 5 Dark - Accent 5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DFBE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44F4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44F4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44F4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44F44" w:themeFill="accent5"/>
      </w:tcPr>
    </w:tblStylePr>
    <w:tblStylePr w:type="band1Vert">
      <w:tblPr/>
      <w:tcPr>
        <w:shd w:val="clear" w:color="auto" w:fill="5CF6DF" w:themeFill="accent5" w:themeFillTint="66"/>
      </w:tcPr>
    </w:tblStylePr>
    <w:tblStylePr w:type="band1Horz">
      <w:tblPr/>
      <w:tcPr>
        <w:shd w:val="clear" w:color="auto" w:fill="5CF6DF" w:themeFill="accent5" w:themeFillTint="66"/>
      </w:tcPr>
    </w:tblStylePr>
  </w:style>
  <w:style w:type="table" w:customStyle="1" w:styleId="GridTable5Dark-Accent61">
    <w:name w:val="Grid Table 5 Dark - Accent 6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ED5D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3644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3644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C364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C3644" w:themeFill="accent6"/>
      </w:tcPr>
    </w:tblStylePr>
    <w:tblStylePr w:type="band1Vert">
      <w:tblPr/>
      <w:tcPr>
        <w:shd w:val="clear" w:color="auto" w:fill="9EACC0" w:themeFill="accent6" w:themeFillTint="66"/>
      </w:tcPr>
    </w:tblStylePr>
    <w:tblStylePr w:type="band1Horz">
      <w:tblPr/>
      <w:tcPr>
        <w:shd w:val="clear" w:color="auto" w:fill="9EACC0" w:themeFill="accent6" w:themeFillTint="66"/>
      </w:tcPr>
    </w:tblStylePr>
  </w:style>
  <w:style w:type="table" w:customStyle="1" w:styleId="GridTable6Colorful1">
    <w:name w:val="Grid Table 6 Colorful1"/>
    <w:basedOn w:val="TableNormal"/>
    <w:uiPriority w:val="51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-Accent11">
    <w:name w:val="Grid Table 6 Colorful - Accent 11"/>
    <w:basedOn w:val="TableNormal"/>
    <w:uiPriority w:val="51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DBF27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GridTable6Colorful-Accent21">
    <w:name w:val="Grid Table 6 Colorful - Accent 21"/>
    <w:basedOn w:val="TableNormal"/>
    <w:uiPriority w:val="51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0F85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GridTable6Colorful-Accent31">
    <w:name w:val="Grid Table 6 Colorful - Accent 31"/>
    <w:basedOn w:val="TableNormal"/>
    <w:uiPriority w:val="51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AEDD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GridTable6Colorful-Accent41">
    <w:name w:val="Grid Table 6 Colorful - Accent 41"/>
    <w:basedOn w:val="TableNormal"/>
    <w:uiPriority w:val="51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ECD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GridTable6Colorful-Accent51">
    <w:name w:val="Grid Table 6 Colorful - Accent 51"/>
    <w:basedOn w:val="TableNormal"/>
    <w:uiPriority w:val="51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0CF1C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GridTable6Colorful-Accent61">
    <w:name w:val="Grid Table 6 Colorful - Accent 61"/>
    <w:basedOn w:val="TableNormal"/>
    <w:uiPriority w:val="51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D83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GridTable7Colorful1">
    <w:name w:val="Grid Table 7 Colorful1"/>
    <w:basedOn w:val="TableNormal"/>
    <w:uiPriority w:val="52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-Accent11">
    <w:name w:val="Grid Table 7 Colorful - Accent 11"/>
    <w:basedOn w:val="TableNormal"/>
    <w:uiPriority w:val="52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  <w:tblStylePr w:type="neCell">
      <w:tblPr/>
      <w:tcPr>
        <w:tcBorders>
          <w:bottom w:val="single" w:sz="4" w:space="0" w:color="DBF278" w:themeColor="accent1" w:themeTint="99"/>
        </w:tcBorders>
      </w:tcPr>
    </w:tblStylePr>
    <w:tblStylePr w:type="nwCell">
      <w:tblPr/>
      <w:tcPr>
        <w:tcBorders>
          <w:bottom w:val="single" w:sz="4" w:space="0" w:color="DBF278" w:themeColor="accent1" w:themeTint="99"/>
        </w:tcBorders>
      </w:tcPr>
    </w:tblStylePr>
    <w:tblStylePr w:type="seCell">
      <w:tblPr/>
      <w:tcPr>
        <w:tcBorders>
          <w:top w:val="single" w:sz="4" w:space="0" w:color="DBF278" w:themeColor="accent1" w:themeTint="99"/>
        </w:tcBorders>
      </w:tcPr>
    </w:tblStylePr>
    <w:tblStylePr w:type="swCell">
      <w:tblPr/>
      <w:tcPr>
        <w:tcBorders>
          <w:top w:val="single" w:sz="4" w:space="0" w:color="DBF278" w:themeColor="accent1" w:themeTint="99"/>
        </w:tcBorders>
      </w:tcPr>
    </w:tblStylePr>
  </w:style>
  <w:style w:type="table" w:customStyle="1" w:styleId="GridTable7Colorful-Accent21">
    <w:name w:val="Grid Table 7 Colorful - Accent 21"/>
    <w:basedOn w:val="TableNormal"/>
    <w:uiPriority w:val="52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  <w:tblStylePr w:type="neCell">
      <w:tblPr/>
      <w:tcPr>
        <w:tcBorders>
          <w:bottom w:val="single" w:sz="4" w:space="0" w:color="D0F852" w:themeColor="accent2" w:themeTint="99"/>
        </w:tcBorders>
      </w:tcPr>
    </w:tblStylePr>
    <w:tblStylePr w:type="nwCell">
      <w:tblPr/>
      <w:tcPr>
        <w:tcBorders>
          <w:bottom w:val="single" w:sz="4" w:space="0" w:color="D0F852" w:themeColor="accent2" w:themeTint="99"/>
        </w:tcBorders>
      </w:tcPr>
    </w:tblStylePr>
    <w:tblStylePr w:type="seCell">
      <w:tblPr/>
      <w:tcPr>
        <w:tcBorders>
          <w:top w:val="single" w:sz="4" w:space="0" w:color="D0F852" w:themeColor="accent2" w:themeTint="99"/>
        </w:tcBorders>
      </w:tcPr>
    </w:tblStylePr>
    <w:tblStylePr w:type="swCell">
      <w:tblPr/>
      <w:tcPr>
        <w:tcBorders>
          <w:top w:val="single" w:sz="4" w:space="0" w:color="D0F852" w:themeColor="accent2" w:themeTint="99"/>
        </w:tcBorders>
      </w:tcPr>
    </w:tblStylePr>
  </w:style>
  <w:style w:type="table" w:customStyle="1" w:styleId="GridTable7Colorful-Accent31">
    <w:name w:val="Grid Table 7 Colorful - Accent 31"/>
    <w:basedOn w:val="TableNormal"/>
    <w:uiPriority w:val="52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  <w:tblStylePr w:type="neCell">
      <w:tblPr/>
      <w:tcPr>
        <w:tcBorders>
          <w:bottom w:val="single" w:sz="4" w:space="0" w:color="4AEDD5" w:themeColor="accent3" w:themeTint="99"/>
        </w:tcBorders>
      </w:tcPr>
    </w:tblStylePr>
    <w:tblStylePr w:type="nwCell">
      <w:tblPr/>
      <w:tcPr>
        <w:tcBorders>
          <w:bottom w:val="single" w:sz="4" w:space="0" w:color="4AEDD5" w:themeColor="accent3" w:themeTint="99"/>
        </w:tcBorders>
      </w:tcPr>
    </w:tblStylePr>
    <w:tblStylePr w:type="seCell">
      <w:tblPr/>
      <w:tcPr>
        <w:tcBorders>
          <w:top w:val="single" w:sz="4" w:space="0" w:color="4AEDD5" w:themeColor="accent3" w:themeTint="99"/>
        </w:tcBorders>
      </w:tcPr>
    </w:tblStylePr>
    <w:tblStylePr w:type="swCell">
      <w:tblPr/>
      <w:tcPr>
        <w:tcBorders>
          <w:top w:val="single" w:sz="4" w:space="0" w:color="4AEDD5" w:themeColor="accent3" w:themeTint="99"/>
        </w:tcBorders>
      </w:tcPr>
    </w:tblStylePr>
  </w:style>
  <w:style w:type="table" w:customStyle="1" w:styleId="GridTable7Colorful-Accent41">
    <w:name w:val="Grid Table 7 Colorful - Accent 41"/>
    <w:basedOn w:val="TableNormal"/>
    <w:uiPriority w:val="52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  <w:tblStylePr w:type="neCell">
      <w:tblPr/>
      <w:tcPr>
        <w:tcBorders>
          <w:bottom w:val="single" w:sz="4" w:space="0" w:color="60ECD4" w:themeColor="accent4" w:themeTint="99"/>
        </w:tcBorders>
      </w:tcPr>
    </w:tblStylePr>
    <w:tblStylePr w:type="nwCell">
      <w:tblPr/>
      <w:tcPr>
        <w:tcBorders>
          <w:bottom w:val="single" w:sz="4" w:space="0" w:color="60ECD4" w:themeColor="accent4" w:themeTint="99"/>
        </w:tcBorders>
      </w:tcPr>
    </w:tblStylePr>
    <w:tblStylePr w:type="seCell">
      <w:tblPr/>
      <w:tcPr>
        <w:tcBorders>
          <w:top w:val="single" w:sz="4" w:space="0" w:color="60ECD4" w:themeColor="accent4" w:themeTint="99"/>
        </w:tcBorders>
      </w:tcPr>
    </w:tblStylePr>
    <w:tblStylePr w:type="swCell">
      <w:tblPr/>
      <w:tcPr>
        <w:tcBorders>
          <w:top w:val="single" w:sz="4" w:space="0" w:color="60ECD4" w:themeColor="accent4" w:themeTint="99"/>
        </w:tcBorders>
      </w:tcPr>
    </w:tblStylePr>
  </w:style>
  <w:style w:type="table" w:customStyle="1" w:styleId="GridTable7Colorful-Accent51">
    <w:name w:val="Grid Table 7 Colorful - Accent 51"/>
    <w:basedOn w:val="TableNormal"/>
    <w:uiPriority w:val="52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  <w:tblStylePr w:type="neCell">
      <w:tblPr/>
      <w:tcPr>
        <w:tcBorders>
          <w:bottom w:val="single" w:sz="4" w:space="0" w:color="0CF1CF" w:themeColor="accent5" w:themeTint="99"/>
        </w:tcBorders>
      </w:tcPr>
    </w:tblStylePr>
    <w:tblStylePr w:type="nwCell">
      <w:tblPr/>
      <w:tcPr>
        <w:tcBorders>
          <w:bottom w:val="single" w:sz="4" w:space="0" w:color="0CF1CF" w:themeColor="accent5" w:themeTint="99"/>
        </w:tcBorders>
      </w:tcPr>
    </w:tblStylePr>
    <w:tblStylePr w:type="seCell">
      <w:tblPr/>
      <w:tcPr>
        <w:tcBorders>
          <w:top w:val="single" w:sz="4" w:space="0" w:color="0CF1CF" w:themeColor="accent5" w:themeTint="99"/>
        </w:tcBorders>
      </w:tcPr>
    </w:tblStylePr>
    <w:tblStylePr w:type="swCell">
      <w:tblPr/>
      <w:tcPr>
        <w:tcBorders>
          <w:top w:val="single" w:sz="4" w:space="0" w:color="0CF1CF" w:themeColor="accent5" w:themeTint="99"/>
        </w:tcBorders>
      </w:tcPr>
    </w:tblStylePr>
  </w:style>
  <w:style w:type="table" w:customStyle="1" w:styleId="GridTable7Colorful-Accent61">
    <w:name w:val="Grid Table 7 Colorful - Accent 61"/>
    <w:basedOn w:val="TableNormal"/>
    <w:uiPriority w:val="52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  <w:tblStylePr w:type="neCell">
      <w:tblPr/>
      <w:tcPr>
        <w:tcBorders>
          <w:bottom w:val="single" w:sz="4" w:space="0" w:color="6D83A1" w:themeColor="accent6" w:themeTint="99"/>
        </w:tcBorders>
      </w:tcPr>
    </w:tblStylePr>
    <w:tblStylePr w:type="nwCell">
      <w:tblPr/>
      <w:tcPr>
        <w:tcBorders>
          <w:bottom w:val="single" w:sz="4" w:space="0" w:color="6D83A1" w:themeColor="accent6" w:themeTint="99"/>
        </w:tcBorders>
      </w:tcPr>
    </w:tblStylePr>
    <w:tblStylePr w:type="seCell">
      <w:tblPr/>
      <w:tcPr>
        <w:tcBorders>
          <w:top w:val="single" w:sz="4" w:space="0" w:color="6D83A1" w:themeColor="accent6" w:themeTint="99"/>
        </w:tcBorders>
      </w:tcPr>
    </w:tblStylePr>
    <w:tblStylePr w:type="swCell">
      <w:tblPr/>
      <w:tcPr>
        <w:tcBorders>
          <w:top w:val="single" w:sz="4" w:space="0" w:color="6D83A1" w:themeColor="accent6" w:themeTint="99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9"/>
    <w:semiHidden/>
    <w:rsid w:val="00572222"/>
    <w:rPr>
      <w:rFonts w:asciiTheme="majorHAnsi" w:eastAsiaTheme="majorEastAsia" w:hAnsiTheme="majorHAnsi" w:cstheme="majorBidi"/>
      <w:color w:val="63780B" w:themeColor="accent1" w:themeShade="7F"/>
      <w:kern w:val="16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2222"/>
    <w:rPr>
      <w:rFonts w:asciiTheme="majorHAnsi" w:eastAsiaTheme="majorEastAsia" w:hAnsiTheme="majorHAnsi" w:cstheme="majorBidi"/>
      <w:i/>
      <w:iCs/>
      <w:color w:val="95B511" w:themeColor="accent1" w:themeShade="BF"/>
      <w:kern w:val="16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2222"/>
    <w:rPr>
      <w:rFonts w:asciiTheme="majorHAnsi" w:eastAsiaTheme="majorEastAsia" w:hAnsiTheme="majorHAnsi" w:cstheme="majorBidi"/>
      <w:color w:val="95B511" w:themeColor="accent1" w:themeShade="BF"/>
      <w:kern w:val="16"/>
      <w:sz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2222"/>
    <w:rPr>
      <w:rFonts w:asciiTheme="majorHAnsi" w:eastAsiaTheme="majorEastAsia" w:hAnsiTheme="majorHAnsi" w:cstheme="majorBidi"/>
      <w:color w:val="63780B" w:themeColor="accent1" w:themeShade="7F"/>
      <w:kern w:val="16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2222"/>
    <w:rPr>
      <w:rFonts w:asciiTheme="majorHAnsi" w:eastAsiaTheme="majorEastAsia" w:hAnsiTheme="majorHAnsi" w:cstheme="majorBidi"/>
      <w:i/>
      <w:iCs/>
      <w:color w:val="63780B" w:themeColor="accent1" w:themeShade="7F"/>
      <w:kern w:val="16"/>
      <w:sz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2222"/>
    <w:rPr>
      <w:rFonts w:asciiTheme="majorHAnsi" w:eastAsiaTheme="majorEastAsia" w:hAnsiTheme="majorHAnsi" w:cstheme="majorBidi"/>
      <w:color w:val="272727" w:themeColor="text1" w:themeTint="D8"/>
      <w:kern w:val="16"/>
      <w:sz w:val="22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2222"/>
    <w:rPr>
      <w:rFonts w:asciiTheme="majorHAnsi" w:eastAsiaTheme="majorEastAsia" w:hAnsiTheme="majorHAnsi" w:cstheme="majorBidi"/>
      <w:i/>
      <w:iCs/>
      <w:color w:val="272727" w:themeColor="text1" w:themeTint="D8"/>
      <w:kern w:val="16"/>
      <w:sz w:val="22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572222"/>
    <w:rPr>
      <w:sz w:val="22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572222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72222"/>
    <w:rPr>
      <w:i/>
      <w:iCs/>
      <w:kern w:val="16"/>
      <w:sz w:val="22"/>
    </w:rPr>
  </w:style>
  <w:style w:type="character" w:styleId="HTMLCite">
    <w:name w:val="HTML Cite"/>
    <w:basedOn w:val="DefaultParagraphFont"/>
    <w:uiPriority w:val="99"/>
    <w:semiHidden/>
    <w:unhideWhenUsed/>
    <w:rsid w:val="00572222"/>
    <w:rPr>
      <w:i/>
      <w:iCs/>
      <w:sz w:val="22"/>
    </w:rPr>
  </w:style>
  <w:style w:type="character" w:styleId="HTMLCode">
    <w:name w:val="HTML Code"/>
    <w:basedOn w:val="DefaultParagraphFont"/>
    <w:uiPriority w:val="99"/>
    <w:semiHidden/>
    <w:unhideWhenUsed/>
    <w:rsid w:val="00572222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72222"/>
    <w:rPr>
      <w:i/>
      <w:iCs/>
      <w:sz w:val="22"/>
    </w:rPr>
  </w:style>
  <w:style w:type="character" w:styleId="HTMLKeyboard">
    <w:name w:val="HTML Keyboard"/>
    <w:basedOn w:val="DefaultParagraphFont"/>
    <w:uiPriority w:val="99"/>
    <w:semiHidden/>
    <w:unhideWhenUsed/>
    <w:rsid w:val="0057222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72222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72222"/>
    <w:rPr>
      <w:rFonts w:ascii="Consolas" w:hAnsi="Consolas"/>
      <w:kern w:val="16"/>
      <w:sz w:val="22"/>
    </w:rPr>
  </w:style>
  <w:style w:type="character" w:styleId="HTMLSample">
    <w:name w:val="HTML Sample"/>
    <w:basedOn w:val="DefaultParagraphFont"/>
    <w:uiPriority w:val="99"/>
    <w:semiHidden/>
    <w:unhideWhenUsed/>
    <w:rsid w:val="00572222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72222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2222"/>
    <w:rPr>
      <w:i/>
      <w:iCs/>
      <w:sz w:val="22"/>
    </w:rPr>
  </w:style>
  <w:style w:type="character" w:styleId="Hyperlink">
    <w:name w:val="Hyperlink"/>
    <w:basedOn w:val="DefaultParagraphFont"/>
    <w:uiPriority w:val="99"/>
    <w:unhideWhenUsed/>
    <w:rsid w:val="000F51EC"/>
    <w:rPr>
      <w:color w:val="0B6051" w:themeColor="accent4" w:themeShade="80"/>
      <w:sz w:val="22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800" w:hanging="20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2222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0F51EC"/>
    <w:rPr>
      <w:i/>
      <w:iCs/>
      <w:color w:val="95B511" w:themeColor="accent1" w:themeShade="BF"/>
      <w:sz w:val="22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0F51EC"/>
    <w:pPr>
      <w:pBdr>
        <w:top w:val="single" w:sz="4" w:space="10" w:color="C3EA1F" w:themeColor="accent1"/>
        <w:bottom w:val="single" w:sz="4" w:space="10" w:color="C3EA1F" w:themeColor="accent1"/>
      </w:pBdr>
      <w:spacing w:before="360" w:after="360"/>
      <w:ind w:left="864" w:right="864"/>
      <w:jc w:val="center"/>
    </w:pPr>
    <w:rPr>
      <w:i/>
      <w:iCs/>
      <w:color w:val="95B51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0F51EC"/>
    <w:rPr>
      <w:i/>
      <w:iCs/>
      <w:color w:val="95B511" w:themeColor="accent1" w:themeShade="BF"/>
    </w:rPr>
  </w:style>
  <w:style w:type="character" w:styleId="IntenseReference">
    <w:name w:val="Intense Reference"/>
    <w:basedOn w:val="DefaultParagraphFont"/>
    <w:uiPriority w:val="32"/>
    <w:semiHidden/>
    <w:qFormat/>
    <w:rsid w:val="000F51EC"/>
    <w:rPr>
      <w:b/>
      <w:bCs/>
      <w:caps w:val="0"/>
      <w:smallCaps/>
      <w:color w:val="95B511" w:themeColor="accent1" w:themeShade="BF"/>
      <w:spacing w:val="5"/>
      <w:sz w:val="22"/>
    </w:rPr>
  </w:style>
  <w:style w:type="table" w:customStyle="1" w:styleId="LightGrid1">
    <w:name w:val="Light Grid1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-Accent11">
    <w:name w:val="Light Grid - Accent 11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  <w:insideH w:val="single" w:sz="8" w:space="0" w:color="C3EA1F" w:themeColor="accent1"/>
        <w:insideV w:val="single" w:sz="8" w:space="0" w:color="C3EA1F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18" w:space="0" w:color="C3EA1F" w:themeColor="accent1"/>
          <w:right w:val="single" w:sz="8" w:space="0" w:color="C3EA1F" w:themeColor="accent1"/>
          <w:insideH w:val="nil"/>
          <w:insideV w:val="single" w:sz="8" w:space="0" w:color="C3EA1F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  <w:insideH w:val="nil"/>
          <w:insideV w:val="single" w:sz="8" w:space="0" w:color="C3EA1F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  <w:tblStylePr w:type="band1Vert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  <w:shd w:val="clear" w:color="auto" w:fill="F0F9C7" w:themeFill="accent1" w:themeFillTint="3F"/>
      </w:tcPr>
    </w:tblStylePr>
    <w:tblStylePr w:type="band1Horz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  <w:insideV w:val="single" w:sz="8" w:space="0" w:color="C3EA1F" w:themeColor="accent1"/>
        </w:tcBorders>
        <w:shd w:val="clear" w:color="auto" w:fill="F0F9C7" w:themeFill="accent1" w:themeFillTint="3F"/>
      </w:tcPr>
    </w:tblStylePr>
    <w:tblStylePr w:type="band2Horz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  <w:insideV w:val="single" w:sz="8" w:space="0" w:color="C3EA1F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  <w:insideH w:val="single" w:sz="8" w:space="0" w:color="9DCB08" w:themeColor="accent2"/>
        <w:insideV w:val="single" w:sz="8" w:space="0" w:color="9DCB0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18" w:space="0" w:color="9DCB08" w:themeColor="accent2"/>
          <w:right w:val="single" w:sz="8" w:space="0" w:color="9DCB08" w:themeColor="accent2"/>
          <w:insideH w:val="nil"/>
          <w:insideV w:val="single" w:sz="8" w:space="0" w:color="9DCB0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  <w:insideH w:val="nil"/>
          <w:insideV w:val="single" w:sz="8" w:space="0" w:color="9DCB0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  <w:tblStylePr w:type="band1Vert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  <w:shd w:val="clear" w:color="auto" w:fill="EBFCB7" w:themeFill="accent2" w:themeFillTint="3F"/>
      </w:tcPr>
    </w:tblStylePr>
    <w:tblStylePr w:type="band1Horz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  <w:insideV w:val="single" w:sz="8" w:space="0" w:color="9DCB08" w:themeColor="accent2"/>
        </w:tcBorders>
        <w:shd w:val="clear" w:color="auto" w:fill="EBFCB7" w:themeFill="accent2" w:themeFillTint="3F"/>
      </w:tcPr>
    </w:tblStylePr>
    <w:tblStylePr w:type="band2Horz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  <w:insideV w:val="single" w:sz="8" w:space="0" w:color="9DCB08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  <w:insideH w:val="single" w:sz="8" w:space="0" w:color="10A48E" w:themeColor="accent3"/>
        <w:insideV w:val="single" w:sz="8" w:space="0" w:color="10A48E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18" w:space="0" w:color="10A48E" w:themeColor="accent3"/>
          <w:right w:val="single" w:sz="8" w:space="0" w:color="10A48E" w:themeColor="accent3"/>
          <w:insideH w:val="nil"/>
          <w:insideV w:val="single" w:sz="8" w:space="0" w:color="10A48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  <w:insideH w:val="nil"/>
          <w:insideV w:val="single" w:sz="8" w:space="0" w:color="10A48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  <w:tblStylePr w:type="band1Vert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  <w:shd w:val="clear" w:color="auto" w:fill="B4F7ED" w:themeFill="accent3" w:themeFillTint="3F"/>
      </w:tcPr>
    </w:tblStylePr>
    <w:tblStylePr w:type="band1Horz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  <w:insideV w:val="single" w:sz="8" w:space="0" w:color="10A48E" w:themeColor="accent3"/>
        </w:tcBorders>
        <w:shd w:val="clear" w:color="auto" w:fill="B4F7ED" w:themeFill="accent3" w:themeFillTint="3F"/>
      </w:tcPr>
    </w:tblStylePr>
    <w:tblStylePr w:type="band2Horz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  <w:insideV w:val="single" w:sz="8" w:space="0" w:color="10A48E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  <w:insideH w:val="single" w:sz="8" w:space="0" w:color="17C0A3" w:themeColor="accent4"/>
        <w:insideV w:val="single" w:sz="8" w:space="0" w:color="17C0A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18" w:space="0" w:color="17C0A3" w:themeColor="accent4"/>
          <w:right w:val="single" w:sz="8" w:space="0" w:color="17C0A3" w:themeColor="accent4"/>
          <w:insideH w:val="nil"/>
          <w:insideV w:val="single" w:sz="8" w:space="0" w:color="17C0A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  <w:insideH w:val="nil"/>
          <w:insideV w:val="single" w:sz="8" w:space="0" w:color="17C0A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  <w:tblStylePr w:type="band1Vert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  <w:shd w:val="clear" w:color="auto" w:fill="BDF7ED" w:themeFill="accent4" w:themeFillTint="3F"/>
      </w:tcPr>
    </w:tblStylePr>
    <w:tblStylePr w:type="band1Horz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  <w:insideV w:val="single" w:sz="8" w:space="0" w:color="17C0A3" w:themeColor="accent4"/>
        </w:tcBorders>
        <w:shd w:val="clear" w:color="auto" w:fill="BDF7ED" w:themeFill="accent4" w:themeFillTint="3F"/>
      </w:tcPr>
    </w:tblStylePr>
    <w:tblStylePr w:type="band2Horz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  <w:insideV w:val="single" w:sz="8" w:space="0" w:color="17C0A3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  <w:insideH w:val="single" w:sz="8" w:space="0" w:color="044F44" w:themeColor="accent5"/>
        <w:insideV w:val="single" w:sz="8" w:space="0" w:color="044F4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18" w:space="0" w:color="044F44" w:themeColor="accent5"/>
          <w:right w:val="single" w:sz="8" w:space="0" w:color="044F44" w:themeColor="accent5"/>
          <w:insideH w:val="nil"/>
          <w:insideV w:val="single" w:sz="8" w:space="0" w:color="044F4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  <w:insideH w:val="nil"/>
          <w:insideV w:val="single" w:sz="8" w:space="0" w:color="044F4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  <w:tblStylePr w:type="band1Vert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  <w:shd w:val="clear" w:color="auto" w:fill="9AFAEB" w:themeFill="accent5" w:themeFillTint="3F"/>
      </w:tcPr>
    </w:tblStylePr>
    <w:tblStylePr w:type="band1Horz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  <w:insideV w:val="single" w:sz="8" w:space="0" w:color="044F44" w:themeColor="accent5"/>
        </w:tcBorders>
        <w:shd w:val="clear" w:color="auto" w:fill="9AFAEB" w:themeFill="accent5" w:themeFillTint="3F"/>
      </w:tcPr>
    </w:tblStylePr>
    <w:tblStylePr w:type="band2Horz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  <w:insideV w:val="single" w:sz="8" w:space="0" w:color="044F44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  <w:insideH w:val="single" w:sz="8" w:space="0" w:color="2C3644" w:themeColor="accent6"/>
        <w:insideV w:val="single" w:sz="8" w:space="0" w:color="2C3644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18" w:space="0" w:color="2C3644" w:themeColor="accent6"/>
          <w:right w:val="single" w:sz="8" w:space="0" w:color="2C3644" w:themeColor="accent6"/>
          <w:insideH w:val="nil"/>
          <w:insideV w:val="single" w:sz="8" w:space="0" w:color="2C3644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  <w:insideH w:val="nil"/>
          <w:insideV w:val="single" w:sz="8" w:space="0" w:color="2C3644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  <w:tblStylePr w:type="band1Vert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  <w:shd w:val="clear" w:color="auto" w:fill="C3CCD8" w:themeFill="accent6" w:themeFillTint="3F"/>
      </w:tcPr>
    </w:tblStylePr>
    <w:tblStylePr w:type="band1Horz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  <w:insideV w:val="single" w:sz="8" w:space="0" w:color="2C3644" w:themeColor="accent6"/>
        </w:tcBorders>
        <w:shd w:val="clear" w:color="auto" w:fill="C3CCD8" w:themeFill="accent6" w:themeFillTint="3F"/>
      </w:tcPr>
    </w:tblStylePr>
    <w:tblStylePr w:type="band2Horz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  <w:insideV w:val="single" w:sz="8" w:space="0" w:color="2C3644" w:themeColor="accent6"/>
        </w:tcBorders>
      </w:tcPr>
    </w:tblStylePr>
  </w:style>
  <w:style w:type="table" w:customStyle="1" w:styleId="LightList1">
    <w:name w:val="Light List1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-Accent11">
    <w:name w:val="Light List - Accent 11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3EA1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  <w:tblStylePr w:type="band1Horz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DCB0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  <w:tblStylePr w:type="band1Horz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0A48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  <w:tblStylePr w:type="band1Horz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7C0A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  <w:tblStylePr w:type="band1Horz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44F4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  <w:tblStylePr w:type="band1Horz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C364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  <w:tblStylePr w:type="band1Horz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</w:style>
  <w:style w:type="table" w:customStyle="1" w:styleId="LightShading1">
    <w:name w:val="Light Shading1"/>
    <w:basedOn w:val="TableNormal"/>
    <w:uiPriority w:val="60"/>
    <w:semiHidden/>
    <w:unhideWhenUsed/>
    <w:rsid w:val="0057222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-Accent11">
    <w:name w:val="Light Shading - Accent 11"/>
    <w:basedOn w:val="TableNormal"/>
    <w:uiPriority w:val="60"/>
    <w:semiHidden/>
    <w:unhideWhenUsed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8" w:space="0" w:color="C3EA1F" w:themeColor="accent1"/>
        <w:bottom w:val="single" w:sz="8" w:space="0" w:color="C3EA1F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3EA1F" w:themeColor="accent1"/>
          <w:left w:val="nil"/>
          <w:bottom w:val="single" w:sz="8" w:space="0" w:color="C3EA1F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3EA1F" w:themeColor="accent1"/>
          <w:left w:val="nil"/>
          <w:bottom w:val="single" w:sz="8" w:space="0" w:color="C3EA1F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8" w:space="0" w:color="9DCB08" w:themeColor="accent2"/>
        <w:bottom w:val="single" w:sz="8" w:space="0" w:color="9DCB0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CB08" w:themeColor="accent2"/>
          <w:left w:val="nil"/>
          <w:bottom w:val="single" w:sz="8" w:space="0" w:color="9DCB0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CB08" w:themeColor="accent2"/>
          <w:left w:val="nil"/>
          <w:bottom w:val="single" w:sz="8" w:space="0" w:color="9DCB0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8" w:space="0" w:color="10A48E" w:themeColor="accent3"/>
        <w:bottom w:val="single" w:sz="8" w:space="0" w:color="10A48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0A48E" w:themeColor="accent3"/>
          <w:left w:val="nil"/>
          <w:bottom w:val="single" w:sz="8" w:space="0" w:color="10A48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0A48E" w:themeColor="accent3"/>
          <w:left w:val="nil"/>
          <w:bottom w:val="single" w:sz="8" w:space="0" w:color="10A48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8" w:space="0" w:color="17C0A3" w:themeColor="accent4"/>
        <w:bottom w:val="single" w:sz="8" w:space="0" w:color="17C0A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C0A3" w:themeColor="accent4"/>
          <w:left w:val="nil"/>
          <w:bottom w:val="single" w:sz="8" w:space="0" w:color="17C0A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C0A3" w:themeColor="accent4"/>
          <w:left w:val="nil"/>
          <w:bottom w:val="single" w:sz="8" w:space="0" w:color="17C0A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8" w:space="0" w:color="044F44" w:themeColor="accent5"/>
        <w:bottom w:val="single" w:sz="8" w:space="0" w:color="044F4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44F44" w:themeColor="accent5"/>
          <w:left w:val="nil"/>
          <w:bottom w:val="single" w:sz="8" w:space="0" w:color="044F4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44F44" w:themeColor="accent5"/>
          <w:left w:val="nil"/>
          <w:bottom w:val="single" w:sz="8" w:space="0" w:color="044F4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8" w:space="0" w:color="2C3644" w:themeColor="accent6"/>
        <w:bottom w:val="single" w:sz="8" w:space="0" w:color="2C3644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3644" w:themeColor="accent6"/>
          <w:left w:val="nil"/>
          <w:bottom w:val="single" w:sz="8" w:space="0" w:color="2C3644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3644" w:themeColor="accent6"/>
          <w:left w:val="nil"/>
          <w:bottom w:val="single" w:sz="8" w:space="0" w:color="2C3644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572222"/>
    <w:rPr>
      <w:sz w:val="22"/>
    </w:rPr>
  </w:style>
  <w:style w:type="paragraph" w:styleId="List">
    <w:name w:val="List"/>
    <w:basedOn w:val="Normal"/>
    <w:uiPriority w:val="99"/>
    <w:semiHidden/>
    <w:unhideWhenUsed/>
    <w:rsid w:val="00572222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572222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572222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572222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572222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572222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572222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572222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572222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2222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572222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2222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2222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2222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2222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572222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572222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572222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572222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2222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qFormat/>
    <w:rsid w:val="00572222"/>
    <w:pPr>
      <w:ind w:left="720"/>
      <w:contextualSpacing/>
    </w:pPr>
  </w:style>
  <w:style w:type="table" w:customStyle="1" w:styleId="ListTable1Light1">
    <w:name w:val="List Table 1 Light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-Accent11">
    <w:name w:val="List Table 1 Light - Accent 1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BF278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ListTable1Light-Accent21">
    <w:name w:val="List Table 1 Light - Accent 2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F852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ListTable1Light-Accent31">
    <w:name w:val="List Table 1 Light - Accent 3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AEDD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ListTable1Light-Accent41">
    <w:name w:val="List Table 1 Light - Accent 4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0ECD4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ListTable1Light-Accent51">
    <w:name w:val="List Table 1 Light - Accent 5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CF1C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ListTable1Light-Accent61">
    <w:name w:val="List Table 1 Light - Accent 6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D83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ListTable21">
    <w:name w:val="List Table 2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-Accent11">
    <w:name w:val="List Table 2 - Accent 1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bottom w:val="single" w:sz="4" w:space="0" w:color="DBF278" w:themeColor="accent1" w:themeTint="99"/>
        <w:insideH w:val="single" w:sz="4" w:space="0" w:color="DBF278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ListTable2-Accent21">
    <w:name w:val="List Table 2 - Accent 2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bottom w:val="single" w:sz="4" w:space="0" w:color="D0F852" w:themeColor="accent2" w:themeTint="99"/>
        <w:insideH w:val="single" w:sz="4" w:space="0" w:color="D0F852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ListTable2-Accent31">
    <w:name w:val="List Table 2 - Accent 3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bottom w:val="single" w:sz="4" w:space="0" w:color="4AEDD5" w:themeColor="accent3" w:themeTint="99"/>
        <w:insideH w:val="single" w:sz="4" w:space="0" w:color="4AEDD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ListTable2-Accent41">
    <w:name w:val="List Table 2 - Accent 4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bottom w:val="single" w:sz="4" w:space="0" w:color="60ECD4" w:themeColor="accent4" w:themeTint="99"/>
        <w:insideH w:val="single" w:sz="4" w:space="0" w:color="60ECD4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ListTable2-Accent51">
    <w:name w:val="List Table 2 - Accent 5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bottom w:val="single" w:sz="4" w:space="0" w:color="0CF1CF" w:themeColor="accent5" w:themeTint="99"/>
        <w:insideH w:val="single" w:sz="4" w:space="0" w:color="0CF1C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ListTable2-Accent61">
    <w:name w:val="List Table 2 - Accent 6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bottom w:val="single" w:sz="4" w:space="0" w:color="6D83A1" w:themeColor="accent6" w:themeTint="99"/>
        <w:insideH w:val="single" w:sz="4" w:space="0" w:color="6D83A1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ListTable31">
    <w:name w:val="List Table 3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-Accent11">
    <w:name w:val="List Table 3 - Accent 1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C3EA1F" w:themeColor="accent1"/>
        <w:left w:val="single" w:sz="4" w:space="0" w:color="C3EA1F" w:themeColor="accent1"/>
        <w:bottom w:val="single" w:sz="4" w:space="0" w:color="C3EA1F" w:themeColor="accent1"/>
        <w:right w:val="single" w:sz="4" w:space="0" w:color="C3EA1F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3EA1F" w:themeFill="accent1"/>
      </w:tcPr>
    </w:tblStylePr>
    <w:tblStylePr w:type="lastRow">
      <w:rPr>
        <w:b/>
        <w:bCs/>
      </w:rPr>
      <w:tblPr/>
      <w:tcPr>
        <w:tcBorders>
          <w:top w:val="double" w:sz="4" w:space="0" w:color="C3EA1F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3EA1F" w:themeColor="accent1"/>
          <w:right w:val="single" w:sz="4" w:space="0" w:color="C3EA1F" w:themeColor="accent1"/>
        </w:tcBorders>
      </w:tcPr>
    </w:tblStylePr>
    <w:tblStylePr w:type="band1Horz">
      <w:tblPr/>
      <w:tcPr>
        <w:tcBorders>
          <w:top w:val="single" w:sz="4" w:space="0" w:color="C3EA1F" w:themeColor="accent1"/>
          <w:bottom w:val="single" w:sz="4" w:space="0" w:color="C3EA1F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3EA1F" w:themeColor="accent1"/>
          <w:left w:val="nil"/>
        </w:tcBorders>
      </w:tcPr>
    </w:tblStylePr>
    <w:tblStylePr w:type="swCell">
      <w:tblPr/>
      <w:tcPr>
        <w:tcBorders>
          <w:top w:val="double" w:sz="4" w:space="0" w:color="C3EA1F" w:themeColor="accent1"/>
          <w:right w:val="nil"/>
        </w:tcBorders>
      </w:tcPr>
    </w:tblStylePr>
  </w:style>
  <w:style w:type="table" w:customStyle="1" w:styleId="ListTable3-Accent21">
    <w:name w:val="List Table 3 - Accent 2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DCB08" w:themeColor="accent2"/>
        <w:left w:val="single" w:sz="4" w:space="0" w:color="9DCB08" w:themeColor="accent2"/>
        <w:bottom w:val="single" w:sz="4" w:space="0" w:color="9DCB08" w:themeColor="accent2"/>
        <w:right w:val="single" w:sz="4" w:space="0" w:color="9DCB0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DCB08" w:themeFill="accent2"/>
      </w:tcPr>
    </w:tblStylePr>
    <w:tblStylePr w:type="lastRow">
      <w:rPr>
        <w:b/>
        <w:bCs/>
      </w:rPr>
      <w:tblPr/>
      <w:tcPr>
        <w:tcBorders>
          <w:top w:val="double" w:sz="4" w:space="0" w:color="9DCB0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DCB08" w:themeColor="accent2"/>
          <w:right w:val="single" w:sz="4" w:space="0" w:color="9DCB08" w:themeColor="accent2"/>
        </w:tcBorders>
      </w:tcPr>
    </w:tblStylePr>
    <w:tblStylePr w:type="band1Horz">
      <w:tblPr/>
      <w:tcPr>
        <w:tcBorders>
          <w:top w:val="single" w:sz="4" w:space="0" w:color="9DCB08" w:themeColor="accent2"/>
          <w:bottom w:val="single" w:sz="4" w:space="0" w:color="9DCB0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DCB08" w:themeColor="accent2"/>
          <w:left w:val="nil"/>
        </w:tcBorders>
      </w:tcPr>
    </w:tblStylePr>
    <w:tblStylePr w:type="swCell">
      <w:tblPr/>
      <w:tcPr>
        <w:tcBorders>
          <w:top w:val="double" w:sz="4" w:space="0" w:color="9DCB08" w:themeColor="accent2"/>
          <w:right w:val="nil"/>
        </w:tcBorders>
      </w:tcPr>
    </w:tblStylePr>
  </w:style>
  <w:style w:type="table" w:customStyle="1" w:styleId="ListTable3-Accent31">
    <w:name w:val="List Table 3 - Accent 3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10A48E" w:themeColor="accent3"/>
        <w:left w:val="single" w:sz="4" w:space="0" w:color="10A48E" w:themeColor="accent3"/>
        <w:bottom w:val="single" w:sz="4" w:space="0" w:color="10A48E" w:themeColor="accent3"/>
        <w:right w:val="single" w:sz="4" w:space="0" w:color="10A48E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0A48E" w:themeFill="accent3"/>
      </w:tcPr>
    </w:tblStylePr>
    <w:tblStylePr w:type="lastRow">
      <w:rPr>
        <w:b/>
        <w:bCs/>
      </w:rPr>
      <w:tblPr/>
      <w:tcPr>
        <w:tcBorders>
          <w:top w:val="double" w:sz="4" w:space="0" w:color="10A48E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0A48E" w:themeColor="accent3"/>
          <w:right w:val="single" w:sz="4" w:space="0" w:color="10A48E" w:themeColor="accent3"/>
        </w:tcBorders>
      </w:tcPr>
    </w:tblStylePr>
    <w:tblStylePr w:type="band1Horz">
      <w:tblPr/>
      <w:tcPr>
        <w:tcBorders>
          <w:top w:val="single" w:sz="4" w:space="0" w:color="10A48E" w:themeColor="accent3"/>
          <w:bottom w:val="single" w:sz="4" w:space="0" w:color="10A48E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0A48E" w:themeColor="accent3"/>
          <w:left w:val="nil"/>
        </w:tcBorders>
      </w:tcPr>
    </w:tblStylePr>
    <w:tblStylePr w:type="swCell">
      <w:tblPr/>
      <w:tcPr>
        <w:tcBorders>
          <w:top w:val="double" w:sz="4" w:space="0" w:color="10A48E" w:themeColor="accent3"/>
          <w:right w:val="nil"/>
        </w:tcBorders>
      </w:tcPr>
    </w:tblStylePr>
  </w:style>
  <w:style w:type="table" w:customStyle="1" w:styleId="ListTable3-Accent41">
    <w:name w:val="List Table 3 - Accent 4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17C0A3" w:themeColor="accent4"/>
        <w:left w:val="single" w:sz="4" w:space="0" w:color="17C0A3" w:themeColor="accent4"/>
        <w:bottom w:val="single" w:sz="4" w:space="0" w:color="17C0A3" w:themeColor="accent4"/>
        <w:right w:val="single" w:sz="4" w:space="0" w:color="17C0A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7C0A3" w:themeFill="accent4"/>
      </w:tcPr>
    </w:tblStylePr>
    <w:tblStylePr w:type="lastRow">
      <w:rPr>
        <w:b/>
        <w:bCs/>
      </w:rPr>
      <w:tblPr/>
      <w:tcPr>
        <w:tcBorders>
          <w:top w:val="double" w:sz="4" w:space="0" w:color="17C0A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7C0A3" w:themeColor="accent4"/>
          <w:right w:val="single" w:sz="4" w:space="0" w:color="17C0A3" w:themeColor="accent4"/>
        </w:tcBorders>
      </w:tcPr>
    </w:tblStylePr>
    <w:tblStylePr w:type="band1Horz">
      <w:tblPr/>
      <w:tcPr>
        <w:tcBorders>
          <w:top w:val="single" w:sz="4" w:space="0" w:color="17C0A3" w:themeColor="accent4"/>
          <w:bottom w:val="single" w:sz="4" w:space="0" w:color="17C0A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7C0A3" w:themeColor="accent4"/>
          <w:left w:val="nil"/>
        </w:tcBorders>
      </w:tcPr>
    </w:tblStylePr>
    <w:tblStylePr w:type="swCell">
      <w:tblPr/>
      <w:tcPr>
        <w:tcBorders>
          <w:top w:val="double" w:sz="4" w:space="0" w:color="17C0A3" w:themeColor="accent4"/>
          <w:right w:val="nil"/>
        </w:tcBorders>
      </w:tcPr>
    </w:tblStylePr>
  </w:style>
  <w:style w:type="table" w:customStyle="1" w:styleId="ListTable3-Accent51">
    <w:name w:val="List Table 3 - Accent 5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44F44" w:themeColor="accent5"/>
        <w:left w:val="single" w:sz="4" w:space="0" w:color="044F44" w:themeColor="accent5"/>
        <w:bottom w:val="single" w:sz="4" w:space="0" w:color="044F44" w:themeColor="accent5"/>
        <w:right w:val="single" w:sz="4" w:space="0" w:color="044F4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44F44" w:themeFill="accent5"/>
      </w:tcPr>
    </w:tblStylePr>
    <w:tblStylePr w:type="lastRow">
      <w:rPr>
        <w:b/>
        <w:bCs/>
      </w:rPr>
      <w:tblPr/>
      <w:tcPr>
        <w:tcBorders>
          <w:top w:val="double" w:sz="4" w:space="0" w:color="044F4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44F44" w:themeColor="accent5"/>
          <w:right w:val="single" w:sz="4" w:space="0" w:color="044F44" w:themeColor="accent5"/>
        </w:tcBorders>
      </w:tcPr>
    </w:tblStylePr>
    <w:tblStylePr w:type="band1Horz">
      <w:tblPr/>
      <w:tcPr>
        <w:tcBorders>
          <w:top w:val="single" w:sz="4" w:space="0" w:color="044F44" w:themeColor="accent5"/>
          <w:bottom w:val="single" w:sz="4" w:space="0" w:color="044F4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44F44" w:themeColor="accent5"/>
          <w:left w:val="nil"/>
        </w:tcBorders>
      </w:tcPr>
    </w:tblStylePr>
    <w:tblStylePr w:type="swCell">
      <w:tblPr/>
      <w:tcPr>
        <w:tcBorders>
          <w:top w:val="double" w:sz="4" w:space="0" w:color="044F44" w:themeColor="accent5"/>
          <w:right w:val="nil"/>
        </w:tcBorders>
      </w:tcPr>
    </w:tblStylePr>
  </w:style>
  <w:style w:type="table" w:customStyle="1" w:styleId="ListTable3-Accent61">
    <w:name w:val="List Table 3 - Accent 6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2C3644" w:themeColor="accent6"/>
        <w:left w:val="single" w:sz="4" w:space="0" w:color="2C3644" w:themeColor="accent6"/>
        <w:bottom w:val="single" w:sz="4" w:space="0" w:color="2C3644" w:themeColor="accent6"/>
        <w:right w:val="single" w:sz="4" w:space="0" w:color="2C3644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C3644" w:themeFill="accent6"/>
      </w:tcPr>
    </w:tblStylePr>
    <w:tblStylePr w:type="lastRow">
      <w:rPr>
        <w:b/>
        <w:bCs/>
      </w:rPr>
      <w:tblPr/>
      <w:tcPr>
        <w:tcBorders>
          <w:top w:val="double" w:sz="4" w:space="0" w:color="2C3644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C3644" w:themeColor="accent6"/>
          <w:right w:val="single" w:sz="4" w:space="0" w:color="2C3644" w:themeColor="accent6"/>
        </w:tcBorders>
      </w:tcPr>
    </w:tblStylePr>
    <w:tblStylePr w:type="band1Horz">
      <w:tblPr/>
      <w:tcPr>
        <w:tcBorders>
          <w:top w:val="single" w:sz="4" w:space="0" w:color="2C3644" w:themeColor="accent6"/>
          <w:bottom w:val="single" w:sz="4" w:space="0" w:color="2C3644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C3644" w:themeColor="accent6"/>
          <w:left w:val="nil"/>
        </w:tcBorders>
      </w:tcPr>
    </w:tblStylePr>
    <w:tblStylePr w:type="swCell">
      <w:tblPr/>
      <w:tcPr>
        <w:tcBorders>
          <w:top w:val="double" w:sz="4" w:space="0" w:color="2C3644" w:themeColor="accent6"/>
          <w:right w:val="nil"/>
        </w:tcBorders>
      </w:tcPr>
    </w:tblStylePr>
  </w:style>
  <w:style w:type="table" w:customStyle="1" w:styleId="ListTable41">
    <w:name w:val="List Table 4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-Accent11">
    <w:name w:val="List Table 4 - Accent 1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3EA1F" w:themeColor="accent1"/>
          <w:left w:val="single" w:sz="4" w:space="0" w:color="C3EA1F" w:themeColor="accent1"/>
          <w:bottom w:val="single" w:sz="4" w:space="0" w:color="C3EA1F" w:themeColor="accent1"/>
          <w:right w:val="single" w:sz="4" w:space="0" w:color="C3EA1F" w:themeColor="accent1"/>
          <w:insideH w:val="nil"/>
        </w:tcBorders>
        <w:shd w:val="clear" w:color="auto" w:fill="C3EA1F" w:themeFill="accent1"/>
      </w:tcPr>
    </w:tblStylePr>
    <w:tblStylePr w:type="lastRow">
      <w:rPr>
        <w:b/>
        <w:bCs/>
      </w:rPr>
      <w:tblPr/>
      <w:tcPr>
        <w:tcBorders>
          <w:top w:val="double" w:sz="4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ListTable4-Accent21">
    <w:name w:val="List Table 4 - Accent 2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DCB08" w:themeColor="accent2"/>
          <w:left w:val="single" w:sz="4" w:space="0" w:color="9DCB08" w:themeColor="accent2"/>
          <w:bottom w:val="single" w:sz="4" w:space="0" w:color="9DCB08" w:themeColor="accent2"/>
          <w:right w:val="single" w:sz="4" w:space="0" w:color="9DCB08" w:themeColor="accent2"/>
          <w:insideH w:val="nil"/>
        </w:tcBorders>
        <w:shd w:val="clear" w:color="auto" w:fill="9DCB08" w:themeFill="accent2"/>
      </w:tcPr>
    </w:tblStylePr>
    <w:tblStylePr w:type="lastRow">
      <w:rPr>
        <w:b/>
        <w:bCs/>
      </w:rPr>
      <w:tblPr/>
      <w:tcPr>
        <w:tcBorders>
          <w:top w:val="double" w:sz="4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ListTable4-Accent31">
    <w:name w:val="List Table 4 - Accent 3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0A48E" w:themeColor="accent3"/>
          <w:left w:val="single" w:sz="4" w:space="0" w:color="10A48E" w:themeColor="accent3"/>
          <w:bottom w:val="single" w:sz="4" w:space="0" w:color="10A48E" w:themeColor="accent3"/>
          <w:right w:val="single" w:sz="4" w:space="0" w:color="10A48E" w:themeColor="accent3"/>
          <w:insideH w:val="nil"/>
        </w:tcBorders>
        <w:shd w:val="clear" w:color="auto" w:fill="10A48E" w:themeFill="accent3"/>
      </w:tcPr>
    </w:tblStylePr>
    <w:tblStylePr w:type="lastRow">
      <w:rPr>
        <w:b/>
        <w:bCs/>
      </w:rPr>
      <w:tblPr/>
      <w:tcPr>
        <w:tcBorders>
          <w:top w:val="double" w:sz="4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ListTable4-Accent41">
    <w:name w:val="List Table 4 - Accent 4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C0A3" w:themeColor="accent4"/>
          <w:left w:val="single" w:sz="4" w:space="0" w:color="17C0A3" w:themeColor="accent4"/>
          <w:bottom w:val="single" w:sz="4" w:space="0" w:color="17C0A3" w:themeColor="accent4"/>
          <w:right w:val="single" w:sz="4" w:space="0" w:color="17C0A3" w:themeColor="accent4"/>
          <w:insideH w:val="nil"/>
        </w:tcBorders>
        <w:shd w:val="clear" w:color="auto" w:fill="17C0A3" w:themeFill="accent4"/>
      </w:tcPr>
    </w:tblStylePr>
    <w:tblStylePr w:type="lastRow">
      <w:rPr>
        <w:b/>
        <w:bCs/>
      </w:rPr>
      <w:tblPr/>
      <w:tcPr>
        <w:tcBorders>
          <w:top w:val="double" w:sz="4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ListTable4-Accent51">
    <w:name w:val="List Table 4 - Accent 5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44F44" w:themeColor="accent5"/>
          <w:left w:val="single" w:sz="4" w:space="0" w:color="044F44" w:themeColor="accent5"/>
          <w:bottom w:val="single" w:sz="4" w:space="0" w:color="044F44" w:themeColor="accent5"/>
          <w:right w:val="single" w:sz="4" w:space="0" w:color="044F44" w:themeColor="accent5"/>
          <w:insideH w:val="nil"/>
        </w:tcBorders>
        <w:shd w:val="clear" w:color="auto" w:fill="044F44" w:themeFill="accent5"/>
      </w:tcPr>
    </w:tblStylePr>
    <w:tblStylePr w:type="lastRow">
      <w:rPr>
        <w:b/>
        <w:bCs/>
      </w:rPr>
      <w:tblPr/>
      <w:tcPr>
        <w:tcBorders>
          <w:top w:val="double" w:sz="4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ListTable4-Accent61">
    <w:name w:val="List Table 4 - Accent 6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3644" w:themeColor="accent6"/>
          <w:left w:val="single" w:sz="4" w:space="0" w:color="2C3644" w:themeColor="accent6"/>
          <w:bottom w:val="single" w:sz="4" w:space="0" w:color="2C3644" w:themeColor="accent6"/>
          <w:right w:val="single" w:sz="4" w:space="0" w:color="2C3644" w:themeColor="accent6"/>
          <w:insideH w:val="nil"/>
        </w:tcBorders>
        <w:shd w:val="clear" w:color="auto" w:fill="2C3644" w:themeFill="accent6"/>
      </w:tcPr>
    </w:tblStylePr>
    <w:tblStylePr w:type="lastRow">
      <w:rPr>
        <w:b/>
        <w:bCs/>
      </w:rPr>
      <w:tblPr/>
      <w:tcPr>
        <w:tcBorders>
          <w:top w:val="double" w:sz="4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ListTable5Dark1">
    <w:name w:val="List Table 5 Dark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11">
    <w:name w:val="List Table 5 Dark - Accent 1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3EA1F" w:themeColor="accent1"/>
        <w:left w:val="single" w:sz="24" w:space="0" w:color="C3EA1F" w:themeColor="accent1"/>
        <w:bottom w:val="single" w:sz="24" w:space="0" w:color="C3EA1F" w:themeColor="accent1"/>
        <w:right w:val="single" w:sz="24" w:space="0" w:color="C3EA1F" w:themeColor="accent1"/>
      </w:tblBorders>
    </w:tblPr>
    <w:tcPr>
      <w:shd w:val="clear" w:color="auto" w:fill="C3EA1F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21">
    <w:name w:val="List Table 5 Dark - Accent 2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DCB08" w:themeColor="accent2"/>
        <w:left w:val="single" w:sz="24" w:space="0" w:color="9DCB08" w:themeColor="accent2"/>
        <w:bottom w:val="single" w:sz="24" w:space="0" w:color="9DCB08" w:themeColor="accent2"/>
        <w:right w:val="single" w:sz="24" w:space="0" w:color="9DCB08" w:themeColor="accent2"/>
      </w:tblBorders>
    </w:tblPr>
    <w:tcPr>
      <w:shd w:val="clear" w:color="auto" w:fill="9DCB0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31">
    <w:name w:val="List Table 5 Dark - Accent 3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0A48E" w:themeColor="accent3"/>
        <w:left w:val="single" w:sz="24" w:space="0" w:color="10A48E" w:themeColor="accent3"/>
        <w:bottom w:val="single" w:sz="24" w:space="0" w:color="10A48E" w:themeColor="accent3"/>
        <w:right w:val="single" w:sz="24" w:space="0" w:color="10A48E" w:themeColor="accent3"/>
      </w:tblBorders>
    </w:tblPr>
    <w:tcPr>
      <w:shd w:val="clear" w:color="auto" w:fill="10A48E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41">
    <w:name w:val="List Table 5 Dark - Accent 4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7C0A3" w:themeColor="accent4"/>
        <w:left w:val="single" w:sz="24" w:space="0" w:color="17C0A3" w:themeColor="accent4"/>
        <w:bottom w:val="single" w:sz="24" w:space="0" w:color="17C0A3" w:themeColor="accent4"/>
        <w:right w:val="single" w:sz="24" w:space="0" w:color="17C0A3" w:themeColor="accent4"/>
      </w:tblBorders>
    </w:tblPr>
    <w:tcPr>
      <w:shd w:val="clear" w:color="auto" w:fill="17C0A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51">
    <w:name w:val="List Table 5 Dark - Accent 5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44F44" w:themeColor="accent5"/>
        <w:left w:val="single" w:sz="24" w:space="0" w:color="044F44" w:themeColor="accent5"/>
        <w:bottom w:val="single" w:sz="24" w:space="0" w:color="044F44" w:themeColor="accent5"/>
        <w:right w:val="single" w:sz="24" w:space="0" w:color="044F44" w:themeColor="accent5"/>
      </w:tblBorders>
    </w:tblPr>
    <w:tcPr>
      <w:shd w:val="clear" w:color="auto" w:fill="044F4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61">
    <w:name w:val="List Table 5 Dark - Accent 6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C3644" w:themeColor="accent6"/>
        <w:left w:val="single" w:sz="24" w:space="0" w:color="2C3644" w:themeColor="accent6"/>
        <w:bottom w:val="single" w:sz="24" w:space="0" w:color="2C3644" w:themeColor="accent6"/>
        <w:right w:val="single" w:sz="24" w:space="0" w:color="2C3644" w:themeColor="accent6"/>
      </w:tblBorders>
    </w:tblPr>
    <w:tcPr>
      <w:shd w:val="clear" w:color="auto" w:fill="2C3644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1">
    <w:name w:val="List Table 6 Colorful1"/>
    <w:basedOn w:val="TableNormal"/>
    <w:uiPriority w:val="51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-Accent11">
    <w:name w:val="List Table 6 Colorful - Accent 11"/>
    <w:basedOn w:val="TableNormal"/>
    <w:uiPriority w:val="51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4" w:space="0" w:color="C3EA1F" w:themeColor="accent1"/>
        <w:bottom w:val="single" w:sz="4" w:space="0" w:color="C3EA1F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C3EA1F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ListTable6Colorful-Accent21">
    <w:name w:val="List Table 6 Colorful - Accent 21"/>
    <w:basedOn w:val="TableNormal"/>
    <w:uiPriority w:val="51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4" w:space="0" w:color="9DCB08" w:themeColor="accent2"/>
        <w:bottom w:val="single" w:sz="4" w:space="0" w:color="9DCB0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9DCB0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ListTable6Colorful-Accent31">
    <w:name w:val="List Table 6 Colorful - Accent 31"/>
    <w:basedOn w:val="TableNormal"/>
    <w:uiPriority w:val="51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4" w:space="0" w:color="10A48E" w:themeColor="accent3"/>
        <w:bottom w:val="single" w:sz="4" w:space="0" w:color="10A48E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0A48E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ListTable6Colorful-Accent41">
    <w:name w:val="List Table 6 Colorful - Accent 41"/>
    <w:basedOn w:val="TableNormal"/>
    <w:uiPriority w:val="51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4" w:space="0" w:color="17C0A3" w:themeColor="accent4"/>
        <w:bottom w:val="single" w:sz="4" w:space="0" w:color="17C0A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17C0A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ListTable6Colorful-Accent51">
    <w:name w:val="List Table 6 Colorful - Accent 51"/>
    <w:basedOn w:val="TableNormal"/>
    <w:uiPriority w:val="51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4" w:space="0" w:color="044F44" w:themeColor="accent5"/>
        <w:bottom w:val="single" w:sz="4" w:space="0" w:color="044F4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044F4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ListTable6Colorful-Accent61">
    <w:name w:val="List Table 6 Colorful - Accent 61"/>
    <w:basedOn w:val="TableNormal"/>
    <w:uiPriority w:val="51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4" w:space="0" w:color="2C3644" w:themeColor="accent6"/>
        <w:bottom w:val="single" w:sz="4" w:space="0" w:color="2C3644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2C3644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ListTable7Colorful1">
    <w:name w:val="List Table 7 Colorful1"/>
    <w:basedOn w:val="TableNormal"/>
    <w:uiPriority w:val="52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11">
    <w:name w:val="List Table 7 Colorful - Accent 11"/>
    <w:basedOn w:val="TableNormal"/>
    <w:uiPriority w:val="52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3EA1F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3EA1F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3EA1F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3EA1F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21">
    <w:name w:val="List Table 7 Colorful - Accent 21"/>
    <w:basedOn w:val="TableNormal"/>
    <w:uiPriority w:val="52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DCB0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DCB0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DCB0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DCB0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31">
    <w:name w:val="List Table 7 Colorful - Accent 31"/>
    <w:basedOn w:val="TableNormal"/>
    <w:uiPriority w:val="52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0A48E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0A48E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0A48E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0A48E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41">
    <w:name w:val="List Table 7 Colorful - Accent 41"/>
    <w:basedOn w:val="TableNormal"/>
    <w:uiPriority w:val="52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7C0A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7C0A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7C0A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7C0A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51">
    <w:name w:val="List Table 7 Colorful - Accent 51"/>
    <w:basedOn w:val="TableNormal"/>
    <w:uiPriority w:val="52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44F4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44F4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44F4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44F4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61">
    <w:name w:val="List Table 7 Colorful - Accent 61"/>
    <w:basedOn w:val="TableNormal"/>
    <w:uiPriority w:val="52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C3644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C3644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C3644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C3644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57222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kern w:val="16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72222"/>
    <w:rPr>
      <w:rFonts w:ascii="Consolas" w:hAnsi="Consolas"/>
      <w:kern w:val="16"/>
      <w:sz w:val="22"/>
    </w:rPr>
  </w:style>
  <w:style w:type="table" w:customStyle="1" w:styleId="MediumGrid11">
    <w:name w:val="Medium Grid 11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D2EF57" w:themeColor="accent1" w:themeTint="BF"/>
        <w:left w:val="single" w:sz="8" w:space="0" w:color="D2EF57" w:themeColor="accent1" w:themeTint="BF"/>
        <w:bottom w:val="single" w:sz="8" w:space="0" w:color="D2EF57" w:themeColor="accent1" w:themeTint="BF"/>
        <w:right w:val="single" w:sz="8" w:space="0" w:color="D2EF57" w:themeColor="accent1" w:themeTint="BF"/>
        <w:insideH w:val="single" w:sz="8" w:space="0" w:color="D2EF57" w:themeColor="accent1" w:themeTint="BF"/>
        <w:insideV w:val="single" w:sz="8" w:space="0" w:color="D2EF57" w:themeColor="accent1" w:themeTint="BF"/>
      </w:tblBorders>
    </w:tblPr>
    <w:tcPr>
      <w:shd w:val="clear" w:color="auto" w:fill="F0F9C7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2EF5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48F" w:themeFill="accent1" w:themeFillTint="7F"/>
      </w:tcPr>
    </w:tblStylePr>
    <w:tblStylePr w:type="band1Horz">
      <w:tblPr/>
      <w:tcPr>
        <w:shd w:val="clear" w:color="auto" w:fill="E1F48F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4F627" w:themeColor="accent2" w:themeTint="BF"/>
        <w:left w:val="single" w:sz="8" w:space="0" w:color="C4F627" w:themeColor="accent2" w:themeTint="BF"/>
        <w:bottom w:val="single" w:sz="8" w:space="0" w:color="C4F627" w:themeColor="accent2" w:themeTint="BF"/>
        <w:right w:val="single" w:sz="8" w:space="0" w:color="C4F627" w:themeColor="accent2" w:themeTint="BF"/>
        <w:insideH w:val="single" w:sz="8" w:space="0" w:color="C4F627" w:themeColor="accent2" w:themeTint="BF"/>
        <w:insideV w:val="single" w:sz="8" w:space="0" w:color="C4F627" w:themeColor="accent2" w:themeTint="BF"/>
      </w:tblBorders>
    </w:tblPr>
    <w:tcPr>
      <w:shd w:val="clear" w:color="auto" w:fill="EBFCB7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4F627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F96F" w:themeFill="accent2" w:themeFillTint="7F"/>
      </w:tcPr>
    </w:tblStylePr>
    <w:tblStylePr w:type="band1Horz">
      <w:tblPr/>
      <w:tcPr>
        <w:shd w:val="clear" w:color="auto" w:fill="D8F96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DE9CA" w:themeColor="accent3" w:themeTint="BF"/>
        <w:left w:val="single" w:sz="8" w:space="0" w:color="1DE9CA" w:themeColor="accent3" w:themeTint="BF"/>
        <w:bottom w:val="single" w:sz="8" w:space="0" w:color="1DE9CA" w:themeColor="accent3" w:themeTint="BF"/>
        <w:right w:val="single" w:sz="8" w:space="0" w:color="1DE9CA" w:themeColor="accent3" w:themeTint="BF"/>
        <w:insideH w:val="single" w:sz="8" w:space="0" w:color="1DE9CA" w:themeColor="accent3" w:themeTint="BF"/>
        <w:insideV w:val="single" w:sz="8" w:space="0" w:color="1DE9CA" w:themeColor="accent3" w:themeTint="BF"/>
      </w:tblBorders>
    </w:tblPr>
    <w:tcPr>
      <w:shd w:val="clear" w:color="auto" w:fill="B4F7E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DE9C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8F0DC" w:themeFill="accent3" w:themeFillTint="7F"/>
      </w:tcPr>
    </w:tblStylePr>
    <w:tblStylePr w:type="band1Horz">
      <w:tblPr/>
      <w:tcPr>
        <w:shd w:val="clear" w:color="auto" w:fill="68F0D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39E7C9" w:themeColor="accent4" w:themeTint="BF"/>
        <w:left w:val="single" w:sz="8" w:space="0" w:color="39E7C9" w:themeColor="accent4" w:themeTint="BF"/>
        <w:bottom w:val="single" w:sz="8" w:space="0" w:color="39E7C9" w:themeColor="accent4" w:themeTint="BF"/>
        <w:right w:val="single" w:sz="8" w:space="0" w:color="39E7C9" w:themeColor="accent4" w:themeTint="BF"/>
        <w:insideH w:val="single" w:sz="8" w:space="0" w:color="39E7C9" w:themeColor="accent4" w:themeTint="BF"/>
        <w:insideV w:val="single" w:sz="8" w:space="0" w:color="39E7C9" w:themeColor="accent4" w:themeTint="BF"/>
      </w:tblBorders>
    </w:tblPr>
    <w:tcPr>
      <w:shd w:val="clear" w:color="auto" w:fill="BDF7ED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E7C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EFDB" w:themeFill="accent4" w:themeFillTint="7F"/>
      </w:tcPr>
    </w:tblStylePr>
    <w:tblStylePr w:type="band1Horz">
      <w:tblPr/>
      <w:tcPr>
        <w:shd w:val="clear" w:color="auto" w:fill="7BEFDB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9B49B" w:themeColor="accent5" w:themeTint="BF"/>
        <w:left w:val="single" w:sz="8" w:space="0" w:color="09B49B" w:themeColor="accent5" w:themeTint="BF"/>
        <w:bottom w:val="single" w:sz="8" w:space="0" w:color="09B49B" w:themeColor="accent5" w:themeTint="BF"/>
        <w:right w:val="single" w:sz="8" w:space="0" w:color="09B49B" w:themeColor="accent5" w:themeTint="BF"/>
        <w:insideH w:val="single" w:sz="8" w:space="0" w:color="09B49B" w:themeColor="accent5" w:themeTint="BF"/>
        <w:insideV w:val="single" w:sz="8" w:space="0" w:color="09B49B" w:themeColor="accent5" w:themeTint="BF"/>
      </w:tblBorders>
    </w:tblPr>
    <w:tcPr>
      <w:shd w:val="clear" w:color="auto" w:fill="9AFAEB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9B49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4F4D8" w:themeFill="accent5" w:themeFillTint="7F"/>
      </w:tcPr>
    </w:tblStylePr>
    <w:tblStylePr w:type="band1Horz">
      <w:tblPr/>
      <w:tcPr>
        <w:shd w:val="clear" w:color="auto" w:fill="34F4D8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536680" w:themeColor="accent6" w:themeTint="BF"/>
        <w:left w:val="single" w:sz="8" w:space="0" w:color="536680" w:themeColor="accent6" w:themeTint="BF"/>
        <w:bottom w:val="single" w:sz="8" w:space="0" w:color="536680" w:themeColor="accent6" w:themeTint="BF"/>
        <w:right w:val="single" w:sz="8" w:space="0" w:color="536680" w:themeColor="accent6" w:themeTint="BF"/>
        <w:insideH w:val="single" w:sz="8" w:space="0" w:color="536680" w:themeColor="accent6" w:themeTint="BF"/>
        <w:insideV w:val="single" w:sz="8" w:space="0" w:color="536680" w:themeColor="accent6" w:themeTint="BF"/>
      </w:tblBorders>
    </w:tblPr>
    <w:tcPr>
      <w:shd w:val="clear" w:color="auto" w:fill="C3CCD8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3668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698B1" w:themeFill="accent6" w:themeFillTint="7F"/>
      </w:tcPr>
    </w:tblStylePr>
    <w:tblStylePr w:type="band1Horz">
      <w:tblPr/>
      <w:tcPr>
        <w:shd w:val="clear" w:color="auto" w:fill="8698B1" w:themeFill="accent6" w:themeFillTint="7F"/>
      </w:tcPr>
    </w:tblStylePr>
  </w:style>
  <w:style w:type="table" w:customStyle="1" w:styleId="MediumGrid21">
    <w:name w:val="Medium Grid 21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  <w:insideH w:val="single" w:sz="8" w:space="0" w:color="C3EA1F" w:themeColor="accent1"/>
        <w:insideV w:val="single" w:sz="8" w:space="0" w:color="C3EA1F" w:themeColor="accent1"/>
      </w:tblBorders>
    </w:tblPr>
    <w:tcPr>
      <w:shd w:val="clear" w:color="auto" w:fill="F0F9C7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9FDE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FAD2" w:themeFill="accent1" w:themeFillTint="33"/>
      </w:tcPr>
    </w:tblStylePr>
    <w:tblStylePr w:type="band1Vert">
      <w:tblPr/>
      <w:tcPr>
        <w:shd w:val="clear" w:color="auto" w:fill="E1F48F" w:themeFill="accent1" w:themeFillTint="7F"/>
      </w:tcPr>
    </w:tblStylePr>
    <w:tblStylePr w:type="band1Horz">
      <w:tblPr/>
      <w:tcPr>
        <w:tcBorders>
          <w:insideH w:val="single" w:sz="6" w:space="0" w:color="C3EA1F" w:themeColor="accent1"/>
          <w:insideV w:val="single" w:sz="6" w:space="0" w:color="C3EA1F" w:themeColor="accent1"/>
        </w:tcBorders>
        <w:shd w:val="clear" w:color="auto" w:fill="E1F48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  <w:insideH w:val="single" w:sz="8" w:space="0" w:color="9DCB08" w:themeColor="accent2"/>
        <w:insideV w:val="single" w:sz="8" w:space="0" w:color="9DCB08" w:themeColor="accent2"/>
      </w:tblBorders>
    </w:tblPr>
    <w:tcPr>
      <w:shd w:val="clear" w:color="auto" w:fill="EBFCB7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7FEE2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FCC5" w:themeFill="accent2" w:themeFillTint="33"/>
      </w:tcPr>
    </w:tblStylePr>
    <w:tblStylePr w:type="band1Vert">
      <w:tblPr/>
      <w:tcPr>
        <w:shd w:val="clear" w:color="auto" w:fill="D8F96F" w:themeFill="accent2" w:themeFillTint="7F"/>
      </w:tcPr>
    </w:tblStylePr>
    <w:tblStylePr w:type="band1Horz">
      <w:tblPr/>
      <w:tcPr>
        <w:tcBorders>
          <w:insideH w:val="single" w:sz="6" w:space="0" w:color="9DCB08" w:themeColor="accent2"/>
          <w:insideV w:val="single" w:sz="6" w:space="0" w:color="9DCB08" w:themeColor="accent2"/>
        </w:tcBorders>
        <w:shd w:val="clear" w:color="auto" w:fill="D8F96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  <w:insideH w:val="single" w:sz="8" w:space="0" w:color="10A48E" w:themeColor="accent3"/>
        <w:insideV w:val="single" w:sz="8" w:space="0" w:color="10A48E" w:themeColor="accent3"/>
      </w:tblBorders>
    </w:tblPr>
    <w:tcPr>
      <w:shd w:val="clear" w:color="auto" w:fill="B4F7ED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1FCF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F9F1" w:themeFill="accent3" w:themeFillTint="33"/>
      </w:tcPr>
    </w:tblStylePr>
    <w:tblStylePr w:type="band1Vert">
      <w:tblPr/>
      <w:tcPr>
        <w:shd w:val="clear" w:color="auto" w:fill="68F0DC" w:themeFill="accent3" w:themeFillTint="7F"/>
      </w:tcPr>
    </w:tblStylePr>
    <w:tblStylePr w:type="band1Horz">
      <w:tblPr/>
      <w:tcPr>
        <w:tcBorders>
          <w:insideH w:val="single" w:sz="6" w:space="0" w:color="10A48E" w:themeColor="accent3"/>
          <w:insideV w:val="single" w:sz="6" w:space="0" w:color="10A48E" w:themeColor="accent3"/>
        </w:tcBorders>
        <w:shd w:val="clear" w:color="auto" w:fill="68F0D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  <w:insideH w:val="single" w:sz="8" w:space="0" w:color="17C0A3" w:themeColor="accent4"/>
        <w:insideV w:val="single" w:sz="8" w:space="0" w:color="17C0A3" w:themeColor="accent4"/>
      </w:tblBorders>
    </w:tblPr>
    <w:tcPr>
      <w:shd w:val="clear" w:color="auto" w:fill="BDF7ED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CF8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F8F0" w:themeFill="accent4" w:themeFillTint="33"/>
      </w:tcPr>
    </w:tblStylePr>
    <w:tblStylePr w:type="band1Vert">
      <w:tblPr/>
      <w:tcPr>
        <w:shd w:val="clear" w:color="auto" w:fill="7BEFDB" w:themeFill="accent4" w:themeFillTint="7F"/>
      </w:tcPr>
    </w:tblStylePr>
    <w:tblStylePr w:type="band1Horz">
      <w:tblPr/>
      <w:tcPr>
        <w:tcBorders>
          <w:insideH w:val="single" w:sz="6" w:space="0" w:color="17C0A3" w:themeColor="accent4"/>
          <w:insideV w:val="single" w:sz="6" w:space="0" w:color="17C0A3" w:themeColor="accent4"/>
        </w:tcBorders>
        <w:shd w:val="clear" w:color="auto" w:fill="7BEFDB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  <w:insideH w:val="single" w:sz="8" w:space="0" w:color="044F44" w:themeColor="accent5"/>
        <w:insideV w:val="single" w:sz="8" w:space="0" w:color="044F44" w:themeColor="accent5"/>
      </w:tblBorders>
    </w:tblPr>
    <w:tcPr>
      <w:shd w:val="clear" w:color="auto" w:fill="9AFAEB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D7FD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FBEF" w:themeFill="accent5" w:themeFillTint="33"/>
      </w:tcPr>
    </w:tblStylePr>
    <w:tblStylePr w:type="band1Vert">
      <w:tblPr/>
      <w:tcPr>
        <w:shd w:val="clear" w:color="auto" w:fill="34F4D8" w:themeFill="accent5" w:themeFillTint="7F"/>
      </w:tcPr>
    </w:tblStylePr>
    <w:tblStylePr w:type="band1Horz">
      <w:tblPr/>
      <w:tcPr>
        <w:tcBorders>
          <w:insideH w:val="single" w:sz="6" w:space="0" w:color="044F44" w:themeColor="accent5"/>
          <w:insideV w:val="single" w:sz="6" w:space="0" w:color="044F44" w:themeColor="accent5"/>
        </w:tcBorders>
        <w:shd w:val="clear" w:color="auto" w:fill="34F4D8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  <w:insideH w:val="single" w:sz="8" w:space="0" w:color="2C3644" w:themeColor="accent6"/>
        <w:insideV w:val="single" w:sz="8" w:space="0" w:color="2C3644" w:themeColor="accent6"/>
      </w:tblBorders>
    </w:tblPr>
    <w:tcPr>
      <w:shd w:val="clear" w:color="auto" w:fill="C3CCD8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7EAE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5DF" w:themeFill="accent6" w:themeFillTint="33"/>
      </w:tcPr>
    </w:tblStylePr>
    <w:tblStylePr w:type="band1Vert">
      <w:tblPr/>
      <w:tcPr>
        <w:shd w:val="clear" w:color="auto" w:fill="8698B1" w:themeFill="accent6" w:themeFillTint="7F"/>
      </w:tcPr>
    </w:tblStylePr>
    <w:tblStylePr w:type="band1Horz">
      <w:tblPr/>
      <w:tcPr>
        <w:tcBorders>
          <w:insideH w:val="single" w:sz="6" w:space="0" w:color="2C3644" w:themeColor="accent6"/>
          <w:insideV w:val="single" w:sz="6" w:space="0" w:color="2C3644" w:themeColor="accent6"/>
        </w:tcBorders>
        <w:shd w:val="clear" w:color="auto" w:fill="8698B1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1">
    <w:name w:val="Medium Grid 31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0F9C7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3EA1F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3EA1F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3EA1F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3EA1F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1F48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1F48F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FCB7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CB0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CB0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DCB0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DCB0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F96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F96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4F7ED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0A48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0A48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0A48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0A48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8F0D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8F0D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F7ED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C0A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C0A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7C0A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7C0A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EFDB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EFDB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AFAEB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44F4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44F4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44F4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44F4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4F4D8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4F4D8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3CCD8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3644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3644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C3644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C3644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698B1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698B1" w:themeFill="accent6" w:themeFillTint="7F"/>
      </w:tcPr>
    </w:tblStylePr>
  </w:style>
  <w:style w:type="table" w:customStyle="1" w:styleId="MediumList11">
    <w:name w:val="Medium List 11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-Accent11">
    <w:name w:val="Medium List 1 - Accent 11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3EA1F" w:themeColor="accent1"/>
        <w:bottom w:val="single" w:sz="8" w:space="0" w:color="C3EA1F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3EA1F" w:themeColor="accent1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C3EA1F" w:themeColor="accent1"/>
          <w:bottom w:val="single" w:sz="8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3EA1F" w:themeColor="accent1"/>
          <w:bottom w:val="single" w:sz="8" w:space="0" w:color="C3EA1F" w:themeColor="accent1"/>
        </w:tcBorders>
      </w:tcPr>
    </w:tblStylePr>
    <w:tblStylePr w:type="band1Vert">
      <w:tblPr/>
      <w:tcPr>
        <w:shd w:val="clear" w:color="auto" w:fill="F0F9C7" w:themeFill="accent1" w:themeFillTint="3F"/>
      </w:tcPr>
    </w:tblStylePr>
    <w:tblStylePr w:type="band1Horz">
      <w:tblPr/>
      <w:tcPr>
        <w:shd w:val="clear" w:color="auto" w:fill="F0F9C7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DCB08" w:themeColor="accent2"/>
        <w:bottom w:val="single" w:sz="8" w:space="0" w:color="9DCB0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DCB08" w:themeColor="accent2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9DCB08" w:themeColor="accent2"/>
          <w:bottom w:val="single" w:sz="8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DCB08" w:themeColor="accent2"/>
          <w:bottom w:val="single" w:sz="8" w:space="0" w:color="9DCB08" w:themeColor="accent2"/>
        </w:tcBorders>
      </w:tcPr>
    </w:tblStylePr>
    <w:tblStylePr w:type="band1Vert">
      <w:tblPr/>
      <w:tcPr>
        <w:shd w:val="clear" w:color="auto" w:fill="EBFCB7" w:themeFill="accent2" w:themeFillTint="3F"/>
      </w:tcPr>
    </w:tblStylePr>
    <w:tblStylePr w:type="band1Horz">
      <w:tblPr/>
      <w:tcPr>
        <w:shd w:val="clear" w:color="auto" w:fill="EBFCB7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0A48E" w:themeColor="accent3"/>
        <w:bottom w:val="single" w:sz="8" w:space="0" w:color="10A48E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0A48E" w:themeColor="accent3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10A48E" w:themeColor="accent3"/>
          <w:bottom w:val="single" w:sz="8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0A48E" w:themeColor="accent3"/>
          <w:bottom w:val="single" w:sz="8" w:space="0" w:color="10A48E" w:themeColor="accent3"/>
        </w:tcBorders>
      </w:tcPr>
    </w:tblStylePr>
    <w:tblStylePr w:type="band1Vert">
      <w:tblPr/>
      <w:tcPr>
        <w:shd w:val="clear" w:color="auto" w:fill="B4F7ED" w:themeFill="accent3" w:themeFillTint="3F"/>
      </w:tcPr>
    </w:tblStylePr>
    <w:tblStylePr w:type="band1Horz">
      <w:tblPr/>
      <w:tcPr>
        <w:shd w:val="clear" w:color="auto" w:fill="B4F7ED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7C0A3" w:themeColor="accent4"/>
        <w:bottom w:val="single" w:sz="8" w:space="0" w:color="17C0A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7C0A3" w:themeColor="accent4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17C0A3" w:themeColor="accent4"/>
          <w:bottom w:val="single" w:sz="8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7C0A3" w:themeColor="accent4"/>
          <w:bottom w:val="single" w:sz="8" w:space="0" w:color="17C0A3" w:themeColor="accent4"/>
        </w:tcBorders>
      </w:tcPr>
    </w:tblStylePr>
    <w:tblStylePr w:type="band1Vert">
      <w:tblPr/>
      <w:tcPr>
        <w:shd w:val="clear" w:color="auto" w:fill="BDF7ED" w:themeFill="accent4" w:themeFillTint="3F"/>
      </w:tcPr>
    </w:tblStylePr>
    <w:tblStylePr w:type="band1Horz">
      <w:tblPr/>
      <w:tcPr>
        <w:shd w:val="clear" w:color="auto" w:fill="BDF7ED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44F44" w:themeColor="accent5"/>
        <w:bottom w:val="single" w:sz="8" w:space="0" w:color="044F4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44F44" w:themeColor="accent5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044F44" w:themeColor="accent5"/>
          <w:bottom w:val="single" w:sz="8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44F44" w:themeColor="accent5"/>
          <w:bottom w:val="single" w:sz="8" w:space="0" w:color="044F44" w:themeColor="accent5"/>
        </w:tcBorders>
      </w:tcPr>
    </w:tblStylePr>
    <w:tblStylePr w:type="band1Vert">
      <w:tblPr/>
      <w:tcPr>
        <w:shd w:val="clear" w:color="auto" w:fill="9AFAEB" w:themeFill="accent5" w:themeFillTint="3F"/>
      </w:tcPr>
    </w:tblStylePr>
    <w:tblStylePr w:type="band1Horz">
      <w:tblPr/>
      <w:tcPr>
        <w:shd w:val="clear" w:color="auto" w:fill="9AFAEB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C3644" w:themeColor="accent6"/>
        <w:bottom w:val="single" w:sz="8" w:space="0" w:color="2C3644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C3644" w:themeColor="accent6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2C3644" w:themeColor="accent6"/>
          <w:bottom w:val="single" w:sz="8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C3644" w:themeColor="accent6"/>
          <w:bottom w:val="single" w:sz="8" w:space="0" w:color="2C3644" w:themeColor="accent6"/>
        </w:tcBorders>
      </w:tcPr>
    </w:tblStylePr>
    <w:tblStylePr w:type="band1Vert">
      <w:tblPr/>
      <w:tcPr>
        <w:shd w:val="clear" w:color="auto" w:fill="C3CCD8" w:themeFill="accent6" w:themeFillTint="3F"/>
      </w:tcPr>
    </w:tblStylePr>
    <w:tblStylePr w:type="band1Horz">
      <w:tblPr/>
      <w:tcPr>
        <w:shd w:val="clear" w:color="auto" w:fill="C3CCD8" w:themeFill="accent6" w:themeFillTint="3F"/>
      </w:tcPr>
    </w:tblStylePr>
  </w:style>
  <w:style w:type="table" w:customStyle="1" w:styleId="MediumList21">
    <w:name w:val="Medium List 21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3EA1F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3EA1F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3EA1F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0F9C7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DCB0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DCB0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FCB7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0A48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0A48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0A48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4F7E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7C0A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7C0A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7C0A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F7ED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44F4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44F4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44F4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AFAEB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C364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C3644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C3644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3CCD8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Shading11">
    <w:name w:val="Medium Shading 11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11">
    <w:name w:val="Medium Shading 1 - Accent 11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D2EF57" w:themeColor="accent1" w:themeTint="BF"/>
        <w:left w:val="single" w:sz="8" w:space="0" w:color="D2EF57" w:themeColor="accent1" w:themeTint="BF"/>
        <w:bottom w:val="single" w:sz="8" w:space="0" w:color="D2EF57" w:themeColor="accent1" w:themeTint="BF"/>
        <w:right w:val="single" w:sz="8" w:space="0" w:color="D2EF57" w:themeColor="accent1" w:themeTint="BF"/>
        <w:insideH w:val="single" w:sz="8" w:space="0" w:color="D2EF57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2EF57" w:themeColor="accent1" w:themeTint="BF"/>
          <w:left w:val="single" w:sz="8" w:space="0" w:color="D2EF57" w:themeColor="accent1" w:themeTint="BF"/>
          <w:bottom w:val="single" w:sz="8" w:space="0" w:color="D2EF57" w:themeColor="accent1" w:themeTint="BF"/>
          <w:right w:val="single" w:sz="8" w:space="0" w:color="D2EF57" w:themeColor="accent1" w:themeTint="BF"/>
          <w:insideH w:val="nil"/>
          <w:insideV w:val="nil"/>
        </w:tcBorders>
        <w:shd w:val="clear" w:color="auto" w:fill="C3EA1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2EF57" w:themeColor="accent1" w:themeTint="BF"/>
          <w:left w:val="single" w:sz="8" w:space="0" w:color="D2EF57" w:themeColor="accent1" w:themeTint="BF"/>
          <w:bottom w:val="single" w:sz="8" w:space="0" w:color="D2EF57" w:themeColor="accent1" w:themeTint="BF"/>
          <w:right w:val="single" w:sz="8" w:space="0" w:color="D2EF5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9C7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0F9C7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4F627" w:themeColor="accent2" w:themeTint="BF"/>
        <w:left w:val="single" w:sz="8" w:space="0" w:color="C4F627" w:themeColor="accent2" w:themeTint="BF"/>
        <w:bottom w:val="single" w:sz="8" w:space="0" w:color="C4F627" w:themeColor="accent2" w:themeTint="BF"/>
        <w:right w:val="single" w:sz="8" w:space="0" w:color="C4F627" w:themeColor="accent2" w:themeTint="BF"/>
        <w:insideH w:val="single" w:sz="8" w:space="0" w:color="C4F627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4F627" w:themeColor="accent2" w:themeTint="BF"/>
          <w:left w:val="single" w:sz="8" w:space="0" w:color="C4F627" w:themeColor="accent2" w:themeTint="BF"/>
          <w:bottom w:val="single" w:sz="8" w:space="0" w:color="C4F627" w:themeColor="accent2" w:themeTint="BF"/>
          <w:right w:val="single" w:sz="8" w:space="0" w:color="C4F627" w:themeColor="accent2" w:themeTint="BF"/>
          <w:insideH w:val="nil"/>
          <w:insideV w:val="nil"/>
        </w:tcBorders>
        <w:shd w:val="clear" w:color="auto" w:fill="9DCB0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4F627" w:themeColor="accent2" w:themeTint="BF"/>
          <w:left w:val="single" w:sz="8" w:space="0" w:color="C4F627" w:themeColor="accent2" w:themeTint="BF"/>
          <w:bottom w:val="single" w:sz="8" w:space="0" w:color="C4F627" w:themeColor="accent2" w:themeTint="BF"/>
          <w:right w:val="single" w:sz="8" w:space="0" w:color="C4F627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CB7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FCB7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DE9CA" w:themeColor="accent3" w:themeTint="BF"/>
        <w:left w:val="single" w:sz="8" w:space="0" w:color="1DE9CA" w:themeColor="accent3" w:themeTint="BF"/>
        <w:bottom w:val="single" w:sz="8" w:space="0" w:color="1DE9CA" w:themeColor="accent3" w:themeTint="BF"/>
        <w:right w:val="single" w:sz="8" w:space="0" w:color="1DE9CA" w:themeColor="accent3" w:themeTint="BF"/>
        <w:insideH w:val="single" w:sz="8" w:space="0" w:color="1DE9C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DE9CA" w:themeColor="accent3" w:themeTint="BF"/>
          <w:left w:val="single" w:sz="8" w:space="0" w:color="1DE9CA" w:themeColor="accent3" w:themeTint="BF"/>
          <w:bottom w:val="single" w:sz="8" w:space="0" w:color="1DE9CA" w:themeColor="accent3" w:themeTint="BF"/>
          <w:right w:val="single" w:sz="8" w:space="0" w:color="1DE9CA" w:themeColor="accent3" w:themeTint="BF"/>
          <w:insideH w:val="nil"/>
          <w:insideV w:val="nil"/>
        </w:tcBorders>
        <w:shd w:val="clear" w:color="auto" w:fill="10A48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DE9CA" w:themeColor="accent3" w:themeTint="BF"/>
          <w:left w:val="single" w:sz="8" w:space="0" w:color="1DE9CA" w:themeColor="accent3" w:themeTint="BF"/>
          <w:bottom w:val="single" w:sz="8" w:space="0" w:color="1DE9CA" w:themeColor="accent3" w:themeTint="BF"/>
          <w:right w:val="single" w:sz="8" w:space="0" w:color="1DE9C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F7E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4F7E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39E7C9" w:themeColor="accent4" w:themeTint="BF"/>
        <w:left w:val="single" w:sz="8" w:space="0" w:color="39E7C9" w:themeColor="accent4" w:themeTint="BF"/>
        <w:bottom w:val="single" w:sz="8" w:space="0" w:color="39E7C9" w:themeColor="accent4" w:themeTint="BF"/>
        <w:right w:val="single" w:sz="8" w:space="0" w:color="39E7C9" w:themeColor="accent4" w:themeTint="BF"/>
        <w:insideH w:val="single" w:sz="8" w:space="0" w:color="39E7C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E7C9" w:themeColor="accent4" w:themeTint="BF"/>
          <w:left w:val="single" w:sz="8" w:space="0" w:color="39E7C9" w:themeColor="accent4" w:themeTint="BF"/>
          <w:bottom w:val="single" w:sz="8" w:space="0" w:color="39E7C9" w:themeColor="accent4" w:themeTint="BF"/>
          <w:right w:val="single" w:sz="8" w:space="0" w:color="39E7C9" w:themeColor="accent4" w:themeTint="BF"/>
          <w:insideH w:val="nil"/>
          <w:insideV w:val="nil"/>
        </w:tcBorders>
        <w:shd w:val="clear" w:color="auto" w:fill="17C0A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E7C9" w:themeColor="accent4" w:themeTint="BF"/>
          <w:left w:val="single" w:sz="8" w:space="0" w:color="39E7C9" w:themeColor="accent4" w:themeTint="BF"/>
          <w:bottom w:val="single" w:sz="8" w:space="0" w:color="39E7C9" w:themeColor="accent4" w:themeTint="BF"/>
          <w:right w:val="single" w:sz="8" w:space="0" w:color="39E7C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F7ED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F7ED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9B49B" w:themeColor="accent5" w:themeTint="BF"/>
        <w:left w:val="single" w:sz="8" w:space="0" w:color="09B49B" w:themeColor="accent5" w:themeTint="BF"/>
        <w:bottom w:val="single" w:sz="8" w:space="0" w:color="09B49B" w:themeColor="accent5" w:themeTint="BF"/>
        <w:right w:val="single" w:sz="8" w:space="0" w:color="09B49B" w:themeColor="accent5" w:themeTint="BF"/>
        <w:insideH w:val="single" w:sz="8" w:space="0" w:color="09B49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9B49B" w:themeColor="accent5" w:themeTint="BF"/>
          <w:left w:val="single" w:sz="8" w:space="0" w:color="09B49B" w:themeColor="accent5" w:themeTint="BF"/>
          <w:bottom w:val="single" w:sz="8" w:space="0" w:color="09B49B" w:themeColor="accent5" w:themeTint="BF"/>
          <w:right w:val="single" w:sz="8" w:space="0" w:color="09B49B" w:themeColor="accent5" w:themeTint="BF"/>
          <w:insideH w:val="nil"/>
          <w:insideV w:val="nil"/>
        </w:tcBorders>
        <w:shd w:val="clear" w:color="auto" w:fill="044F4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9B49B" w:themeColor="accent5" w:themeTint="BF"/>
          <w:left w:val="single" w:sz="8" w:space="0" w:color="09B49B" w:themeColor="accent5" w:themeTint="BF"/>
          <w:bottom w:val="single" w:sz="8" w:space="0" w:color="09B49B" w:themeColor="accent5" w:themeTint="BF"/>
          <w:right w:val="single" w:sz="8" w:space="0" w:color="09B49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AFAEB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AFAEB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536680" w:themeColor="accent6" w:themeTint="BF"/>
        <w:left w:val="single" w:sz="8" w:space="0" w:color="536680" w:themeColor="accent6" w:themeTint="BF"/>
        <w:bottom w:val="single" w:sz="8" w:space="0" w:color="536680" w:themeColor="accent6" w:themeTint="BF"/>
        <w:right w:val="single" w:sz="8" w:space="0" w:color="536680" w:themeColor="accent6" w:themeTint="BF"/>
        <w:insideH w:val="single" w:sz="8" w:space="0" w:color="53668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36680" w:themeColor="accent6" w:themeTint="BF"/>
          <w:left w:val="single" w:sz="8" w:space="0" w:color="536680" w:themeColor="accent6" w:themeTint="BF"/>
          <w:bottom w:val="single" w:sz="8" w:space="0" w:color="536680" w:themeColor="accent6" w:themeTint="BF"/>
          <w:right w:val="single" w:sz="8" w:space="0" w:color="536680" w:themeColor="accent6" w:themeTint="BF"/>
          <w:insideH w:val="nil"/>
          <w:insideV w:val="nil"/>
        </w:tcBorders>
        <w:shd w:val="clear" w:color="auto" w:fill="2C364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36680" w:themeColor="accent6" w:themeTint="BF"/>
          <w:left w:val="single" w:sz="8" w:space="0" w:color="536680" w:themeColor="accent6" w:themeTint="BF"/>
          <w:bottom w:val="single" w:sz="8" w:space="0" w:color="536680" w:themeColor="accent6" w:themeTint="BF"/>
          <w:right w:val="single" w:sz="8" w:space="0" w:color="53668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CCD8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3CCD8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1">
    <w:name w:val="Medium Shading 21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customStyle="1" w:styleId="MediumShading2-Accent11">
    <w:name w:val="Medium Shading 2 - Accent 11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3EA1F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EA1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3EA1F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DCB0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CB0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DCB0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0A48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0A48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0A48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7C0A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7C0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7C0A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44F4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44F4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44F4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C3644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364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C3644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7222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72222"/>
    <w:rPr>
      <w:rFonts w:asciiTheme="majorHAnsi" w:eastAsiaTheme="majorEastAsia" w:hAnsiTheme="majorHAnsi" w:cstheme="majorBidi"/>
      <w:kern w:val="16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unhideWhenUsed/>
    <w:qFormat/>
    <w:rsid w:val="00572222"/>
    <w:pPr>
      <w:spacing w:after="0" w:line="240" w:lineRule="auto"/>
    </w:pPr>
    <w:rPr>
      <w:kern w:val="16"/>
    </w:rPr>
  </w:style>
  <w:style w:type="paragraph" w:styleId="NormalWeb">
    <w:name w:val="Normal (Web)"/>
    <w:basedOn w:val="Normal"/>
    <w:uiPriority w:val="99"/>
    <w:semiHidden/>
    <w:unhideWhenUsed/>
    <w:rsid w:val="00572222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2222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72222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72222"/>
    <w:rPr>
      <w:kern w:val="16"/>
      <w:sz w:val="22"/>
    </w:rPr>
  </w:style>
  <w:style w:type="character" w:styleId="PageNumber">
    <w:name w:val="page number"/>
    <w:basedOn w:val="DefaultParagraphFont"/>
    <w:uiPriority w:val="99"/>
    <w:semiHidden/>
    <w:unhideWhenUsed/>
    <w:rsid w:val="00572222"/>
    <w:rPr>
      <w:sz w:val="22"/>
    </w:rPr>
  </w:style>
  <w:style w:type="table" w:customStyle="1" w:styleId="PlainTable11">
    <w:name w:val="Plain Table 11"/>
    <w:basedOn w:val="TableNormal"/>
    <w:uiPriority w:val="4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1">
    <w:name w:val="Plain Table 21"/>
    <w:basedOn w:val="TableNormal"/>
    <w:uiPriority w:val="41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1">
    <w:name w:val="Plain Table 31"/>
    <w:basedOn w:val="TableNormal"/>
    <w:uiPriority w:val="42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1">
    <w:name w:val="Plain Table 41"/>
    <w:basedOn w:val="TableNormal"/>
    <w:uiPriority w:val="43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1">
    <w:name w:val="Plain Table 51"/>
    <w:basedOn w:val="TableNormal"/>
    <w:uiPriority w:val="44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unhideWhenUsed/>
    <w:rsid w:val="00572222"/>
    <w:pPr>
      <w:spacing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72222"/>
    <w:rPr>
      <w:rFonts w:ascii="Consolas" w:hAnsi="Consolas"/>
      <w:kern w:val="16"/>
      <w:sz w:val="22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57222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572222"/>
    <w:rPr>
      <w:i/>
      <w:iCs/>
      <w:color w:val="404040" w:themeColor="text1" w:themeTint="BF"/>
      <w:kern w:val="16"/>
      <w:sz w:val="22"/>
    </w:rPr>
  </w:style>
  <w:style w:type="paragraph" w:styleId="Salutation">
    <w:name w:val="Salutation"/>
    <w:basedOn w:val="Normal"/>
    <w:next w:val="Normal"/>
    <w:link w:val="SalutationChar"/>
    <w:uiPriority w:val="5"/>
    <w:qFormat/>
    <w:rsid w:val="00572222"/>
  </w:style>
  <w:style w:type="character" w:customStyle="1" w:styleId="SalutationChar">
    <w:name w:val="Salutation Char"/>
    <w:basedOn w:val="DefaultParagraphFont"/>
    <w:link w:val="Salutation"/>
    <w:uiPriority w:val="5"/>
    <w:rsid w:val="00752FC4"/>
  </w:style>
  <w:style w:type="paragraph" w:styleId="Signature">
    <w:name w:val="Signature"/>
    <w:basedOn w:val="Normal"/>
    <w:next w:val="Normal"/>
    <w:link w:val="SignatureChar"/>
    <w:uiPriority w:val="7"/>
    <w:qFormat/>
    <w:rsid w:val="00254E0D"/>
    <w:pPr>
      <w:contextualSpacing/>
    </w:pPr>
  </w:style>
  <w:style w:type="character" w:customStyle="1" w:styleId="SignatureChar">
    <w:name w:val="Signature Char"/>
    <w:basedOn w:val="DefaultParagraphFont"/>
    <w:link w:val="Signature"/>
    <w:uiPriority w:val="7"/>
    <w:rsid w:val="00254E0D"/>
    <w:rPr>
      <w:color w:val="auto"/>
    </w:rPr>
  </w:style>
  <w:style w:type="character" w:styleId="Strong">
    <w:name w:val="Strong"/>
    <w:basedOn w:val="DefaultParagraphFont"/>
    <w:uiPriority w:val="19"/>
    <w:semiHidden/>
    <w:qFormat/>
    <w:rsid w:val="00572222"/>
    <w:rPr>
      <w:b/>
      <w:bCs/>
      <w:sz w:val="22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57222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572222"/>
    <w:rPr>
      <w:rFonts w:eastAsiaTheme="minorEastAsia"/>
      <w:color w:val="5A5A5A" w:themeColor="text1" w:themeTint="A5"/>
      <w:spacing w:val="15"/>
      <w:kern w:val="16"/>
      <w:sz w:val="22"/>
      <w:szCs w:val="22"/>
    </w:rPr>
  </w:style>
  <w:style w:type="character" w:styleId="SubtleEmphasis">
    <w:name w:val="Subtle Emphasis"/>
    <w:basedOn w:val="DefaultParagraphFont"/>
    <w:uiPriority w:val="19"/>
    <w:semiHidden/>
    <w:qFormat/>
    <w:rsid w:val="00572222"/>
    <w:rPr>
      <w:i/>
      <w:iCs/>
      <w:color w:val="404040" w:themeColor="text1" w:themeTint="BF"/>
      <w:sz w:val="22"/>
    </w:rPr>
  </w:style>
  <w:style w:type="character" w:styleId="SubtleReference">
    <w:name w:val="Subtle Reference"/>
    <w:basedOn w:val="DefaultParagraphFont"/>
    <w:uiPriority w:val="31"/>
    <w:semiHidden/>
    <w:qFormat/>
    <w:rsid w:val="00572222"/>
    <w:rPr>
      <w:smallCaps/>
      <w:color w:val="5A5A5A" w:themeColor="text1" w:themeTint="A5"/>
      <w:sz w:val="22"/>
    </w:rPr>
  </w:style>
  <w:style w:type="table" w:styleId="Table3Deffects1">
    <w:name w:val="Table 3D effects 1"/>
    <w:basedOn w:val="TableNormal"/>
    <w:uiPriority w:val="99"/>
    <w:semiHidden/>
    <w:unhideWhenUsed/>
    <w:rsid w:val="00572222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572222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572222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57222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1">
    <w:name w:val="Table Colorful 1"/>
    <w:basedOn w:val="TableNormal"/>
    <w:uiPriority w:val="99"/>
    <w:semiHidden/>
    <w:unhideWhenUsed/>
    <w:rsid w:val="0057222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2">
    <w:name w:val="Table Colorful 2"/>
    <w:basedOn w:val="TableNormal"/>
    <w:uiPriority w:val="99"/>
    <w:semiHidden/>
    <w:unhideWhenUsed/>
    <w:rsid w:val="00572222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3">
    <w:name w:val="Table Colorful 3"/>
    <w:basedOn w:val="TableNormal"/>
    <w:uiPriority w:val="99"/>
    <w:semiHidden/>
    <w:unhideWhenUsed/>
    <w:rsid w:val="00572222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572222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572222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572222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572222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2222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57222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572222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572222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572222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2222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Light1">
    <w:name w:val="Table Grid Light1"/>
    <w:basedOn w:val="TableNormal"/>
    <w:uiPriority w:val="45"/>
    <w:rsid w:val="0057222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57222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57222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572222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222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222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2222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572222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222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57222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57222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5722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572222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572222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572222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qFormat/>
    <w:rsid w:val="0057222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572222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57222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572222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572222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572222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572222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2222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2222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2222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2222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2222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72222"/>
    <w:pPr>
      <w:spacing w:before="240"/>
      <w:outlineLvl w:val="9"/>
    </w:pPr>
    <w:rPr>
      <w:b w:val="0"/>
      <w:bCs w:val="0"/>
      <w:color w:val="95B511" w:themeColor="accent1" w:themeShade="BF"/>
      <w:sz w:val="32"/>
      <w:szCs w:val="32"/>
    </w:rPr>
  </w:style>
  <w:style w:type="table" w:customStyle="1" w:styleId="TableGrid10">
    <w:name w:val="Table Grid1"/>
    <w:basedOn w:val="TableNormal"/>
    <w:next w:val="TableGrid"/>
    <w:uiPriority w:val="59"/>
    <w:rsid w:val="002B44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">
    <w:name w:val="Table Grid2"/>
    <w:basedOn w:val="TableNormal"/>
    <w:next w:val="TableGrid"/>
    <w:uiPriority w:val="59"/>
    <w:rsid w:val="002B44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0">
    <w:name w:val="Table Grid3"/>
    <w:basedOn w:val="TableNormal"/>
    <w:next w:val="TableGrid"/>
    <w:uiPriority w:val="59"/>
    <w:rsid w:val="00B318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0">
    <w:name w:val="Table Grid4"/>
    <w:basedOn w:val="TableNormal"/>
    <w:next w:val="TableGrid"/>
    <w:uiPriority w:val="59"/>
    <w:rsid w:val="00CB19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0">
    <w:name w:val="Table Grid5"/>
    <w:basedOn w:val="TableNormal"/>
    <w:next w:val="TableGrid"/>
    <w:uiPriority w:val="59"/>
    <w:rsid w:val="000D0A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0">
    <w:name w:val="Table Grid6"/>
    <w:basedOn w:val="TableNormal"/>
    <w:next w:val="TableGrid"/>
    <w:uiPriority w:val="59"/>
    <w:rsid w:val="007A2D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9C49E8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431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DefaultParagraphFont"/>
    <w:rsid w:val="0043182B"/>
  </w:style>
  <w:style w:type="character" w:customStyle="1" w:styleId="eop">
    <w:name w:val="eop"/>
    <w:basedOn w:val="DefaultParagraphFont"/>
    <w:rsid w:val="0043182B"/>
  </w:style>
  <w:style w:type="character" w:customStyle="1" w:styleId="scxw230316157">
    <w:name w:val="scxw230316157"/>
    <w:basedOn w:val="DefaultParagraphFont"/>
    <w:rsid w:val="004318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433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66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26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80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utreach\AppData\Roaming\Microsoft\Templates\Modern%20capsules%20letterhead.dotx" TargetMode="External"/></Relationships>
</file>

<file path=word/theme/theme1.xml><?xml version="1.0" encoding="utf-8"?>
<a:theme xmlns:a="http://schemas.openxmlformats.org/drawingml/2006/main" name="Personal Letterhead">
  <a:themeElements>
    <a:clrScheme name="Label LS1-05">
      <a:dk1>
        <a:sysClr val="windowText" lastClr="000000"/>
      </a:dk1>
      <a:lt1>
        <a:sysClr val="window" lastClr="FFFFFF"/>
      </a:lt1>
      <a:dk2>
        <a:srgbClr val="2C3644"/>
      </a:dk2>
      <a:lt2>
        <a:srgbClr val="FFFFFF"/>
      </a:lt2>
      <a:accent1>
        <a:srgbClr val="C3EA1F"/>
      </a:accent1>
      <a:accent2>
        <a:srgbClr val="9DCB08"/>
      </a:accent2>
      <a:accent3>
        <a:srgbClr val="10A48E"/>
      </a:accent3>
      <a:accent4>
        <a:srgbClr val="17C0A3"/>
      </a:accent4>
      <a:accent5>
        <a:srgbClr val="044F44"/>
      </a:accent5>
      <a:accent6>
        <a:srgbClr val="2C3644"/>
      </a:accent6>
      <a:hlink>
        <a:srgbClr val="10A48E"/>
      </a:hlink>
      <a:folHlink>
        <a:srgbClr val="FF0000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A1FB291D195E46A8108149BB8A7635" ma:contentTypeVersion="3" ma:contentTypeDescription="Create a new document." ma:contentTypeScope="" ma:versionID="64075128f3163832249364f6d3e9e9b8">
  <xsd:schema xmlns:xsd="http://www.w3.org/2001/XMLSchema" xmlns:xs="http://www.w3.org/2001/XMLSchema" xmlns:p="http://schemas.microsoft.com/office/2006/metadata/properties" xmlns:ns2="3b8c3deb-b656-4ea4-900d-f8ac7d0847e9" targetNamespace="http://schemas.microsoft.com/office/2006/metadata/properties" ma:root="true" ma:fieldsID="0ebbf603b7d6a73aa28a9df3003ebb5a" ns2:_="">
    <xsd:import namespace="3b8c3deb-b656-4ea4-900d-f8ac7d0847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8c3deb-b656-4ea4-900d-f8ac7d0847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16916F2-5E6E-4C71-8D85-12CAD699EA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D0D7E7-49EC-487D-8464-8F8026F5EB8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8E1B9BB-C40C-4040-AFC5-C91AA9414C7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C59A393-3CE3-4BEE-AD8E-09357B5BAF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8c3deb-b656-4ea4-900d-f8ac7d0847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Modern capsules letterhead</Template>
  <TotalTime>0</TotalTime>
  <Pages>3</Pages>
  <Words>476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2026-07-10T11:17:00Z</dcterms:created>
  <dcterms:modified xsi:type="dcterms:W3CDTF">2026-09-09T09:58:00Z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0x01010007A1FB291D195E46A8108149BB8A7635</vt:lpwstr>
  </property>
</Properties>
</file>