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7481545" w14:textId="77777777" w:rsidR="001E403B" w:rsidRDefault="001E403B" w:rsidP="003256FF">
      <w:pPr>
        <w:spacing w:line="276" w:lineRule="auto"/>
        <w:ind w:right="136"/>
        <w:rPr>
          <w:b/>
          <w:sz w:val="28"/>
          <w:szCs w:val="28"/>
        </w:rPr>
      </w:pPr>
      <w:r>
        <w:rPr>
          <w:noProof/>
          <w:lang w:eastAsia="en-GB"/>
        </w:rPr>
        <mc:AlternateContent>
          <mc:Choice Requires="wps">
            <w:drawing>
              <wp:anchor distT="0" distB="0" distL="114300" distR="114300" simplePos="0" relativeHeight="251659264" behindDoc="0" locked="0" layoutInCell="1" allowOverlap="1" wp14:anchorId="5C67C237" wp14:editId="1392AEAB">
                <wp:simplePos x="0" y="0"/>
                <wp:positionH relativeFrom="margin">
                  <wp:align>center</wp:align>
                </wp:positionH>
                <wp:positionV relativeFrom="paragraph">
                  <wp:posOffset>150812</wp:posOffset>
                </wp:positionV>
                <wp:extent cx="5019675" cy="470535"/>
                <wp:effectExtent l="0" t="0" r="9525" b="5715"/>
                <wp:wrapNone/>
                <wp:docPr id="10" name="Text Box 4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019675" cy="470535"/>
                        </a:xfrm>
                        <a:prstGeom prst="roundRect">
                          <a:avLst>
                            <a:gd name="adj" fmla="val 16667"/>
                          </a:avLst>
                        </a:prstGeom>
                        <a:solidFill>
                          <a:srgbClr val="2D989B"/>
                        </a:solidFill>
                        <a:ln>
                          <a:noFill/>
                        </a:ln>
                        <a:effectLst/>
                        <a:extLst>
                          <a:ext uri="{91240B29-F687-4F45-9708-019B960494DF}">
                            <a14:hiddenLine xmlns:a14="http://schemas.microsoft.com/office/drawing/2010/main" w="9525">
                              <a:solidFill>
                                <a:srgbClr val="000000"/>
                              </a:solidFill>
                              <a:round/>
                              <a:headEnd/>
                              <a:tailEnd/>
                            </a14:hiddenLine>
                          </a:ext>
                          <a:ext uri="{AF507438-7753-43E0-B8FC-AC1667EBCBE1}">
                            <a14:hiddenEffects xmlns:a14="http://schemas.microsoft.com/office/drawing/2010/main">
                              <a:effectLst>
                                <a:outerShdw dist="38100" dir="2700000" algn="tl" rotWithShape="0">
                                  <a:srgbClr val="000000">
                                    <a:alpha val="39999"/>
                                  </a:srgbClr>
                                </a:outerShdw>
                              </a:effectLst>
                            </a14:hiddenEffects>
                          </a:ext>
                        </a:extLst>
                      </wps:spPr>
                      <wps:txbx>
                        <w:txbxContent>
                          <w:p w14:paraId="16BFF3FD" w14:textId="77777777" w:rsidR="001E403B" w:rsidRPr="00210C7A" w:rsidRDefault="001E403B" w:rsidP="001E403B">
                            <w:pPr>
                              <w:ind w:left="364" w:hanging="168"/>
                              <w:jc w:val="center"/>
                              <w:rPr>
                                <w:rFonts w:ascii="Arial Rounded MT Bold" w:hAnsi="Arial Rounded MT Bold"/>
                                <w:b/>
                                <w:color w:val="FFFFFF" w:themeColor="background1"/>
                                <w:sz w:val="40"/>
                              </w:rPr>
                            </w:pPr>
                            <w:r>
                              <w:rPr>
                                <w:rFonts w:ascii="Arial Rounded MT Bold" w:hAnsi="Arial Rounded MT Bold"/>
                                <w:b/>
                                <w:color w:val="FFFFFF" w:themeColor="background1"/>
                                <w:sz w:val="40"/>
                              </w:rPr>
                              <w:t>Examination Access Arrangements</w:t>
                            </w:r>
                          </w:p>
                          <w:p w14:paraId="5CFFDCDB" w14:textId="77777777" w:rsidR="001E403B" w:rsidRPr="00210C7A" w:rsidRDefault="001E403B" w:rsidP="001E403B">
                            <w:pPr>
                              <w:ind w:left="364" w:hanging="168"/>
                              <w:jc w:val="center"/>
                              <w:rPr>
                                <w:rFonts w:ascii="Arial Rounded MT Bold" w:hAnsi="Arial Rounded MT Bold"/>
                                <w:color w:val="FFFFFF" w:themeColor="background1"/>
                                <w:sz w:val="32"/>
                              </w:rPr>
                            </w:pPr>
                            <w:r>
                              <w:rPr>
                                <w:rFonts w:ascii="Arial Rounded MT Bold" w:hAnsi="Arial Rounded MT Bold"/>
                                <w:color w:val="FFFFFF" w:themeColor="background1"/>
                                <w:sz w:val="32"/>
                              </w:rPr>
                              <w:t>Parent/Carer</w:t>
                            </w:r>
                            <w:r w:rsidRPr="00210C7A">
                              <w:rPr>
                                <w:rFonts w:ascii="Arial Rounded MT Bold" w:hAnsi="Arial Rounded MT Bold"/>
                                <w:color w:val="FFFFFF" w:themeColor="background1"/>
                                <w:sz w:val="32"/>
                              </w:rPr>
                              <w:t xml:space="preserve"> Questionnaire</w:t>
                            </w:r>
                          </w:p>
                          <w:p w14:paraId="5EC898A2" w14:textId="77777777" w:rsidR="001E403B" w:rsidRPr="00084597" w:rsidRDefault="001E403B" w:rsidP="001E403B">
                            <w:pPr>
                              <w:ind w:left="364" w:hanging="168"/>
                              <w:jc w:val="center"/>
                              <w:rPr>
                                <w:rFonts w:ascii="Arial Rounded MT Bold" w:hAnsi="Arial Rounded MT Bold"/>
                                <w:i/>
                                <w:color w:val="FFFFFF" w:themeColor="background1"/>
                                <w:sz w:val="40"/>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roundrect w14:anchorId="5C67C237" id="Text Box 45" o:spid="_x0000_s1026" style="position:absolute;margin-left:0;margin-top:11.85pt;width:395.25pt;height:37.05pt;z-index:251659264;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" fillcolor="#2d989b" stroked="f">
                <v:shadow color="black" opacity="26213f" origin="-.5,-.5" offset=".74836mm,.74836mm"/>
                <v:textbox>
                  <w:txbxContent>
                    <w:p w14:paraId="16BFF3FD" w14:textId="77777777" w:rsidR="001E403B" w:rsidRPr="00210C7A" w:rsidRDefault="001E403B" w:rsidP="001E403B">
                      <w:pPr>
                        <w:ind w:left="364" w:hanging="168"/>
                        <w:jc w:val="center"/>
                        <w:rPr>
                          <w:rFonts w:ascii="Arial Rounded MT Bold" w:hAnsi="Arial Rounded MT Bold"/>
                          <w:b/>
                          <w:color w:val="FFFFFF" w:themeColor="background1"/>
                          <w:sz w:val="40"/>
                        </w:rPr>
                      </w:pPr>
                      <w:r>
                        <w:rPr>
                          <w:rFonts w:ascii="Arial Rounded MT Bold" w:hAnsi="Arial Rounded MT Bold"/>
                          <w:b/>
                          <w:color w:val="FFFFFF" w:themeColor="background1"/>
                          <w:sz w:val="40"/>
                        </w:rPr>
                        <w:t>Examination Access Arrangements</w:t>
                      </w:r>
                    </w:p>
                    <w:p w14:paraId="5CFFDCDB" w14:textId="77777777" w:rsidR="001E403B" w:rsidRPr="00210C7A" w:rsidRDefault="001E403B" w:rsidP="001E403B">
                      <w:pPr>
                        <w:ind w:left="364" w:hanging="168"/>
                        <w:jc w:val="center"/>
                        <w:rPr>
                          <w:rFonts w:ascii="Arial Rounded MT Bold" w:hAnsi="Arial Rounded MT Bold"/>
                          <w:color w:val="FFFFFF" w:themeColor="background1"/>
                          <w:sz w:val="32"/>
                        </w:rPr>
                      </w:pPr>
                      <w:r>
                        <w:rPr>
                          <w:rFonts w:ascii="Arial Rounded MT Bold" w:hAnsi="Arial Rounded MT Bold"/>
                          <w:color w:val="FFFFFF" w:themeColor="background1"/>
                          <w:sz w:val="32"/>
                        </w:rPr>
                        <w:t>Parent/Carer</w:t>
                      </w:r>
                      <w:r w:rsidRPr="00210C7A">
                        <w:rPr>
                          <w:rFonts w:ascii="Arial Rounded MT Bold" w:hAnsi="Arial Rounded MT Bold"/>
                          <w:color w:val="FFFFFF" w:themeColor="background1"/>
                          <w:sz w:val="32"/>
                        </w:rPr>
                        <w:t xml:space="preserve"> Questionnaire</w:t>
                      </w:r>
                    </w:p>
                    <w:p w14:paraId="5EC898A2" w14:textId="77777777" w:rsidR="001E403B" w:rsidRPr="00084597" w:rsidRDefault="001E403B" w:rsidP="001E403B">
                      <w:pPr>
                        <w:ind w:left="364" w:hanging="168"/>
                        <w:jc w:val="center"/>
                        <w:rPr>
                          <w:rFonts w:ascii="Arial Rounded MT Bold" w:hAnsi="Arial Rounded MT Bold"/>
                          <w:i/>
                          <w:color w:val="FFFFFF" w:themeColor="background1"/>
                          <w:sz w:val="40"/>
                        </w:rPr>
                      </w:pPr>
                    </w:p>
                  </w:txbxContent>
                </v:textbox>
                <w10:wrap anchorx="margin"/>
              </v:roundrect>
            </w:pict>
          </mc:Fallback>
        </mc:AlternateContent>
      </w:r>
    </w:p>
    <w:p w14:paraId="1DCA0379" w14:textId="77777777" w:rsidR="001E403B" w:rsidRPr="001E403B" w:rsidRDefault="001E403B" w:rsidP="003256FF">
      <w:pPr>
        <w:spacing w:line="276" w:lineRule="auto"/>
        <w:ind w:right="136"/>
        <w:rPr>
          <w:b/>
          <w:szCs w:val="28"/>
        </w:rPr>
      </w:pPr>
    </w:p>
    <w:tbl>
      <w:tblPr>
        <w:tblStyle w:val="TableGrid"/>
        <w:tblW w:w="13893" w:type="dxa"/>
        <w:tblInd w:w="-1565" w:type="dxa"/>
        <w:tblLook w:val="04A0" w:firstRow="1" w:lastRow="0" w:firstColumn="1" w:lastColumn="0" w:noHBand="0" w:noVBand="1"/>
      </w:tblPr>
      <w:tblGrid>
        <w:gridCol w:w="2127"/>
        <w:gridCol w:w="4783"/>
        <w:gridCol w:w="2163"/>
        <w:gridCol w:w="4820"/>
      </w:tblGrid>
      <w:tr w:rsidR="001E403B" w:rsidRPr="000B0314" w14:paraId="7C6D0748" w14:textId="77777777" w:rsidTr="000B0314">
        <w:tc>
          <w:tcPr>
            <w:tcW w:w="2127" w:type="dxa"/>
          </w:tcPr>
          <w:p w14:paraId="69F3FC77" w14:textId="5046F0BE" w:rsidR="001E403B" w:rsidRPr="000B0314" w:rsidRDefault="001E403B" w:rsidP="003256FF">
            <w:pPr>
              <w:spacing w:line="276" w:lineRule="auto"/>
              <w:ind w:right="136"/>
              <w:rPr>
                <w:rFonts w:ascii="Arial" w:hAnsi="Arial" w:cs="Arial"/>
                <w:b/>
                <w:szCs w:val="28"/>
              </w:rPr>
            </w:pPr>
            <w:r w:rsidRPr="000B0314">
              <w:rPr>
                <w:rFonts w:ascii="Arial" w:hAnsi="Arial" w:cs="Arial"/>
                <w:b/>
                <w:szCs w:val="28"/>
              </w:rPr>
              <w:t>School</w:t>
            </w:r>
            <w:r w:rsidR="00B17D16" w:rsidRPr="000B0314">
              <w:rPr>
                <w:rFonts w:ascii="Arial" w:hAnsi="Arial" w:cs="Arial"/>
                <w:b/>
                <w:szCs w:val="28"/>
              </w:rPr>
              <w:t xml:space="preserve"> Name:</w:t>
            </w:r>
          </w:p>
        </w:tc>
        <w:tc>
          <w:tcPr>
            <w:tcW w:w="4783" w:type="dxa"/>
          </w:tcPr>
          <w:p w14:paraId="50295452" w14:textId="77777777" w:rsidR="001E403B" w:rsidRPr="000B0314" w:rsidRDefault="001E403B" w:rsidP="003256FF">
            <w:pPr>
              <w:spacing w:line="276" w:lineRule="auto"/>
              <w:ind w:right="136"/>
              <w:rPr>
                <w:rFonts w:ascii="Arial" w:hAnsi="Arial" w:cs="Arial"/>
                <w:b/>
                <w:szCs w:val="28"/>
              </w:rPr>
            </w:pPr>
          </w:p>
        </w:tc>
        <w:tc>
          <w:tcPr>
            <w:tcW w:w="2163" w:type="dxa"/>
          </w:tcPr>
          <w:p w14:paraId="5C94A7A0" w14:textId="55037CA7" w:rsidR="001E403B" w:rsidRPr="000B0314" w:rsidRDefault="001E403B" w:rsidP="003256FF">
            <w:pPr>
              <w:spacing w:line="276" w:lineRule="auto"/>
              <w:ind w:right="136"/>
              <w:rPr>
                <w:rFonts w:ascii="Arial" w:hAnsi="Arial" w:cs="Arial"/>
                <w:b/>
                <w:szCs w:val="28"/>
              </w:rPr>
            </w:pPr>
            <w:r w:rsidRPr="000B0314">
              <w:rPr>
                <w:rFonts w:ascii="Arial" w:hAnsi="Arial" w:cs="Arial"/>
                <w:b/>
                <w:szCs w:val="28"/>
              </w:rPr>
              <w:t xml:space="preserve">Contact </w:t>
            </w:r>
            <w:r w:rsidR="00B17D16" w:rsidRPr="000B0314">
              <w:rPr>
                <w:rFonts w:ascii="Arial" w:hAnsi="Arial" w:cs="Arial"/>
                <w:b/>
                <w:szCs w:val="28"/>
              </w:rPr>
              <w:t>Name:</w:t>
            </w:r>
          </w:p>
        </w:tc>
        <w:tc>
          <w:tcPr>
            <w:tcW w:w="4820" w:type="dxa"/>
          </w:tcPr>
          <w:p w14:paraId="4DEF9D29" w14:textId="77777777" w:rsidR="001E403B" w:rsidRPr="000B0314" w:rsidRDefault="001E403B" w:rsidP="003256FF">
            <w:pPr>
              <w:spacing w:line="276" w:lineRule="auto"/>
              <w:ind w:right="136"/>
              <w:rPr>
                <w:rFonts w:ascii="Arial" w:hAnsi="Arial" w:cs="Arial"/>
                <w:b/>
                <w:szCs w:val="28"/>
              </w:rPr>
            </w:pPr>
          </w:p>
        </w:tc>
      </w:tr>
      <w:tr w:rsidR="001E403B" w:rsidRPr="000B0314" w14:paraId="59A30681" w14:textId="77777777" w:rsidTr="000B0314">
        <w:tc>
          <w:tcPr>
            <w:tcW w:w="2127" w:type="dxa"/>
          </w:tcPr>
          <w:p w14:paraId="7DBD49BE" w14:textId="3A6B4D7D" w:rsidR="001E403B" w:rsidRPr="000B0314" w:rsidRDefault="001E403B" w:rsidP="001E403B">
            <w:pPr>
              <w:spacing w:line="276" w:lineRule="auto"/>
              <w:ind w:right="136"/>
              <w:rPr>
                <w:rFonts w:ascii="Arial" w:hAnsi="Arial" w:cs="Arial"/>
                <w:b/>
                <w:szCs w:val="28"/>
              </w:rPr>
            </w:pPr>
            <w:r w:rsidRPr="000B0314">
              <w:rPr>
                <w:rFonts w:ascii="Arial" w:hAnsi="Arial" w:cs="Arial"/>
                <w:b/>
                <w:szCs w:val="28"/>
              </w:rPr>
              <w:t>Email</w:t>
            </w:r>
            <w:r w:rsidR="00B17D16" w:rsidRPr="000B0314">
              <w:rPr>
                <w:rFonts w:ascii="Arial" w:hAnsi="Arial" w:cs="Arial"/>
                <w:b/>
                <w:szCs w:val="28"/>
              </w:rPr>
              <w:t>:</w:t>
            </w:r>
          </w:p>
        </w:tc>
        <w:tc>
          <w:tcPr>
            <w:tcW w:w="4783" w:type="dxa"/>
          </w:tcPr>
          <w:p w14:paraId="61C2F023" w14:textId="77777777" w:rsidR="001E403B" w:rsidRPr="000B0314" w:rsidRDefault="001E403B" w:rsidP="001E403B">
            <w:pPr>
              <w:spacing w:line="276" w:lineRule="auto"/>
              <w:ind w:right="136"/>
              <w:rPr>
                <w:rFonts w:ascii="Arial" w:hAnsi="Arial" w:cs="Arial"/>
                <w:b/>
                <w:szCs w:val="28"/>
              </w:rPr>
            </w:pPr>
          </w:p>
        </w:tc>
        <w:tc>
          <w:tcPr>
            <w:tcW w:w="2163" w:type="dxa"/>
          </w:tcPr>
          <w:p w14:paraId="0E836122" w14:textId="77777777" w:rsidR="001E403B" w:rsidRPr="000B0314" w:rsidRDefault="001E403B" w:rsidP="001E403B">
            <w:pPr>
              <w:spacing w:line="276" w:lineRule="auto"/>
              <w:ind w:right="136"/>
              <w:rPr>
                <w:rFonts w:ascii="Arial" w:hAnsi="Arial" w:cs="Arial"/>
                <w:b/>
                <w:szCs w:val="28"/>
              </w:rPr>
            </w:pPr>
            <w:r w:rsidRPr="000B0314">
              <w:rPr>
                <w:rFonts w:ascii="Arial" w:hAnsi="Arial" w:cs="Arial"/>
                <w:b/>
                <w:szCs w:val="28"/>
              </w:rPr>
              <w:t>Telephone</w:t>
            </w:r>
          </w:p>
        </w:tc>
        <w:tc>
          <w:tcPr>
            <w:tcW w:w="4820" w:type="dxa"/>
          </w:tcPr>
          <w:p w14:paraId="613216D6" w14:textId="77777777" w:rsidR="001E403B" w:rsidRPr="000B0314" w:rsidRDefault="001E403B" w:rsidP="001E403B">
            <w:pPr>
              <w:spacing w:line="276" w:lineRule="auto"/>
              <w:ind w:right="136"/>
              <w:rPr>
                <w:rFonts w:ascii="Arial" w:hAnsi="Arial" w:cs="Arial"/>
                <w:b/>
                <w:szCs w:val="28"/>
              </w:rPr>
            </w:pPr>
          </w:p>
        </w:tc>
      </w:tr>
    </w:tbl>
    <w:p w14:paraId="5E3D58E1" w14:textId="77777777" w:rsidR="001E403B" w:rsidRPr="000B0314" w:rsidRDefault="001E403B" w:rsidP="003256FF">
      <w:pPr>
        <w:spacing w:line="276" w:lineRule="auto"/>
        <w:ind w:right="136"/>
        <w:rPr>
          <w:rFonts w:ascii="Arial" w:hAnsi="Arial" w:cs="Arial"/>
          <w:b/>
          <w:szCs w:val="28"/>
        </w:rPr>
      </w:pPr>
    </w:p>
    <w:tbl>
      <w:tblPr>
        <w:tblStyle w:val="TableGrid"/>
        <w:tblW w:w="13862" w:type="dxa"/>
        <w:tblInd w:w="-1534" w:type="dxa"/>
        <w:tblLook w:val="04A0" w:firstRow="1" w:lastRow="0" w:firstColumn="1" w:lastColumn="0" w:noHBand="0" w:noVBand="1"/>
      </w:tblPr>
      <w:tblGrid>
        <w:gridCol w:w="773"/>
        <w:gridCol w:w="1424"/>
        <w:gridCol w:w="796"/>
        <w:gridCol w:w="767"/>
        <w:gridCol w:w="962"/>
        <w:gridCol w:w="960"/>
        <w:gridCol w:w="849"/>
        <w:gridCol w:w="1948"/>
        <w:gridCol w:w="1806"/>
        <w:gridCol w:w="1938"/>
        <w:gridCol w:w="1639"/>
      </w:tblGrid>
      <w:tr w:rsidR="00FE2172" w:rsidRPr="000B0314" w14:paraId="44422BB8" w14:textId="77777777" w:rsidTr="00FE2172">
        <w:trPr>
          <w:trHeight w:val="282"/>
        </w:trPr>
        <w:tc>
          <w:tcPr>
            <w:tcW w:w="815" w:type="dxa"/>
          </w:tcPr>
          <w:p w14:paraId="72879DA8" w14:textId="77777777" w:rsidR="0070382B" w:rsidRPr="000B0314" w:rsidRDefault="0070382B" w:rsidP="003256FF">
            <w:pPr>
              <w:pStyle w:val="Date"/>
              <w:tabs>
                <w:tab w:val="left" w:pos="1673"/>
              </w:tabs>
              <w:spacing w:before="0" w:after="0" w:line="240" w:lineRule="auto"/>
              <w:jc w:val="center"/>
              <w:rPr>
                <w:rFonts w:ascii="Arial" w:hAnsi="Arial" w:cs="Arial"/>
                <w:b/>
              </w:rPr>
            </w:pPr>
          </w:p>
        </w:tc>
        <w:tc>
          <w:tcPr>
            <w:tcW w:w="1471" w:type="dxa"/>
          </w:tcPr>
          <w:p w14:paraId="57B821C7" w14:textId="77777777" w:rsidR="0070382B" w:rsidRPr="000B0314" w:rsidRDefault="0070382B" w:rsidP="003256FF">
            <w:pPr>
              <w:pStyle w:val="Date"/>
              <w:tabs>
                <w:tab w:val="left" w:pos="1673"/>
              </w:tabs>
              <w:spacing w:before="0" w:after="0" w:line="240" w:lineRule="auto"/>
              <w:jc w:val="center"/>
              <w:rPr>
                <w:rFonts w:ascii="Arial" w:hAnsi="Arial" w:cs="Arial"/>
                <w:b/>
              </w:rPr>
            </w:pPr>
            <w:r w:rsidRPr="000B0314">
              <w:rPr>
                <w:rFonts w:ascii="Arial" w:hAnsi="Arial" w:cs="Arial"/>
                <w:b/>
              </w:rPr>
              <w:t>Pupil Name</w:t>
            </w:r>
          </w:p>
        </w:tc>
        <w:tc>
          <w:tcPr>
            <w:tcW w:w="803" w:type="dxa"/>
          </w:tcPr>
          <w:p w14:paraId="4DF4B0ED" w14:textId="77777777" w:rsidR="0070382B" w:rsidRPr="000B0314" w:rsidRDefault="0070382B" w:rsidP="003256FF">
            <w:pPr>
              <w:pStyle w:val="Date"/>
              <w:tabs>
                <w:tab w:val="left" w:pos="1673"/>
              </w:tabs>
              <w:spacing w:before="0" w:after="0"/>
              <w:jc w:val="center"/>
              <w:rPr>
                <w:rFonts w:ascii="Arial" w:hAnsi="Arial" w:cs="Arial"/>
                <w:b/>
              </w:rPr>
            </w:pPr>
            <w:r w:rsidRPr="000B0314">
              <w:rPr>
                <w:rFonts w:ascii="Arial" w:hAnsi="Arial" w:cs="Arial"/>
                <w:b/>
              </w:rPr>
              <w:t>DOB</w:t>
            </w:r>
          </w:p>
        </w:tc>
        <w:tc>
          <w:tcPr>
            <w:tcW w:w="512" w:type="dxa"/>
          </w:tcPr>
          <w:p w14:paraId="3F344193" w14:textId="77777777" w:rsidR="0070382B" w:rsidRPr="000B0314" w:rsidRDefault="0070382B" w:rsidP="003256FF">
            <w:pPr>
              <w:pStyle w:val="Date"/>
              <w:tabs>
                <w:tab w:val="left" w:pos="1673"/>
              </w:tabs>
              <w:spacing w:before="0" w:after="0"/>
              <w:jc w:val="center"/>
              <w:rPr>
                <w:rFonts w:ascii="Arial" w:hAnsi="Arial" w:cs="Arial"/>
                <w:b/>
              </w:rPr>
            </w:pPr>
            <w:r w:rsidRPr="000B0314">
              <w:rPr>
                <w:rFonts w:ascii="Arial" w:hAnsi="Arial" w:cs="Arial"/>
                <w:b/>
              </w:rPr>
              <w:t>Extra Time</w:t>
            </w:r>
          </w:p>
        </w:tc>
        <w:tc>
          <w:tcPr>
            <w:tcW w:w="932" w:type="dxa"/>
          </w:tcPr>
          <w:p w14:paraId="52C47733" w14:textId="77777777" w:rsidR="0070382B" w:rsidRPr="000B0314" w:rsidRDefault="0070382B" w:rsidP="003256FF">
            <w:pPr>
              <w:pStyle w:val="Date"/>
              <w:tabs>
                <w:tab w:val="left" w:pos="1673"/>
              </w:tabs>
              <w:spacing w:before="0" w:after="0"/>
              <w:jc w:val="center"/>
              <w:rPr>
                <w:rFonts w:ascii="Arial" w:hAnsi="Arial" w:cs="Arial"/>
                <w:b/>
              </w:rPr>
            </w:pPr>
            <w:r w:rsidRPr="000B0314">
              <w:rPr>
                <w:rFonts w:ascii="Arial" w:hAnsi="Arial" w:cs="Arial"/>
                <w:b/>
              </w:rPr>
              <w:t>Reader</w:t>
            </w:r>
          </w:p>
        </w:tc>
        <w:tc>
          <w:tcPr>
            <w:tcW w:w="965" w:type="dxa"/>
          </w:tcPr>
          <w:p w14:paraId="561DAE5A" w14:textId="77777777" w:rsidR="0070382B" w:rsidRPr="000B0314" w:rsidRDefault="0070382B" w:rsidP="003256FF">
            <w:pPr>
              <w:pStyle w:val="Date"/>
              <w:tabs>
                <w:tab w:val="left" w:pos="1673"/>
              </w:tabs>
              <w:spacing w:before="0" w:after="0"/>
              <w:jc w:val="center"/>
              <w:rPr>
                <w:rFonts w:ascii="Arial" w:hAnsi="Arial" w:cs="Arial"/>
                <w:b/>
              </w:rPr>
            </w:pPr>
            <w:r w:rsidRPr="000B0314">
              <w:rPr>
                <w:rFonts w:ascii="Arial" w:hAnsi="Arial" w:cs="Arial"/>
                <w:b/>
              </w:rPr>
              <w:t>Scribe</w:t>
            </w:r>
          </w:p>
        </w:tc>
        <w:tc>
          <w:tcPr>
            <w:tcW w:w="851" w:type="dxa"/>
          </w:tcPr>
          <w:p w14:paraId="4BB68FD5" w14:textId="77777777" w:rsidR="0070382B" w:rsidRPr="000B0314" w:rsidRDefault="0070382B" w:rsidP="003256FF">
            <w:pPr>
              <w:pStyle w:val="Date"/>
              <w:tabs>
                <w:tab w:val="left" w:pos="1673"/>
              </w:tabs>
              <w:spacing w:before="0" w:after="0"/>
              <w:jc w:val="center"/>
              <w:rPr>
                <w:rFonts w:ascii="Arial" w:hAnsi="Arial" w:cs="Arial"/>
                <w:b/>
              </w:rPr>
            </w:pPr>
            <w:r w:rsidRPr="000B0314">
              <w:rPr>
                <w:rFonts w:ascii="Arial" w:hAnsi="Arial" w:cs="Arial"/>
                <w:b/>
              </w:rPr>
              <w:t>EHCP</w:t>
            </w:r>
          </w:p>
        </w:tc>
        <w:tc>
          <w:tcPr>
            <w:tcW w:w="1984" w:type="dxa"/>
          </w:tcPr>
          <w:p w14:paraId="35B8AFC1" w14:textId="77777777" w:rsidR="0070382B" w:rsidRPr="000B0314" w:rsidRDefault="0070382B" w:rsidP="003256FF">
            <w:pPr>
              <w:pStyle w:val="Date"/>
              <w:tabs>
                <w:tab w:val="left" w:pos="1673"/>
              </w:tabs>
              <w:spacing w:before="0" w:after="0"/>
              <w:jc w:val="center"/>
              <w:rPr>
                <w:rFonts w:ascii="Arial" w:hAnsi="Arial" w:cs="Arial"/>
                <w:b/>
              </w:rPr>
            </w:pPr>
            <w:r w:rsidRPr="000B0314">
              <w:rPr>
                <w:rFonts w:ascii="Arial" w:hAnsi="Arial" w:cs="Arial"/>
                <w:b/>
              </w:rPr>
              <w:t>Is a Form 8 required or is the assessment for internal purposes?</w:t>
            </w:r>
          </w:p>
        </w:tc>
        <w:tc>
          <w:tcPr>
            <w:tcW w:w="1843" w:type="dxa"/>
          </w:tcPr>
          <w:p w14:paraId="093B3CA2" w14:textId="77777777" w:rsidR="0070382B" w:rsidRPr="000B0314" w:rsidRDefault="0070382B" w:rsidP="003256FF">
            <w:pPr>
              <w:pStyle w:val="Date"/>
              <w:tabs>
                <w:tab w:val="left" w:pos="1673"/>
              </w:tabs>
              <w:spacing w:before="0" w:after="0"/>
              <w:jc w:val="center"/>
              <w:rPr>
                <w:rFonts w:ascii="Arial" w:hAnsi="Arial" w:cs="Arial"/>
                <w:b/>
              </w:rPr>
            </w:pPr>
            <w:r w:rsidRPr="000B0314">
              <w:rPr>
                <w:rFonts w:ascii="Arial" w:hAnsi="Arial" w:cs="Arial"/>
                <w:b/>
              </w:rPr>
              <w:t>Diagnose</w:t>
            </w:r>
            <w:r w:rsidR="00FE2172" w:rsidRPr="000B0314">
              <w:rPr>
                <w:rFonts w:ascii="Arial" w:hAnsi="Arial" w:cs="Arial"/>
                <w:b/>
              </w:rPr>
              <w:t>s e.g. Dyslexia, ADHA, ASD etc.</w:t>
            </w:r>
            <w:r w:rsidR="00FE2172" w:rsidRPr="000B0314">
              <w:rPr>
                <w:rFonts w:ascii="Arial" w:hAnsi="Arial" w:cs="Arial"/>
                <w:b/>
              </w:rPr>
              <w:br/>
            </w:r>
            <w:r w:rsidRPr="000B0314">
              <w:rPr>
                <w:rFonts w:ascii="Arial" w:hAnsi="Arial" w:cs="Arial"/>
                <w:b/>
              </w:rPr>
              <w:t>(please list)</w:t>
            </w:r>
          </w:p>
        </w:tc>
        <w:tc>
          <w:tcPr>
            <w:tcW w:w="1985" w:type="dxa"/>
          </w:tcPr>
          <w:p w14:paraId="4091CB33" w14:textId="77777777" w:rsidR="0070382B" w:rsidRPr="000B0314" w:rsidRDefault="0070382B" w:rsidP="00FE2172">
            <w:pPr>
              <w:pStyle w:val="Date"/>
              <w:tabs>
                <w:tab w:val="left" w:pos="1673"/>
              </w:tabs>
              <w:spacing w:before="0" w:after="0"/>
              <w:jc w:val="center"/>
              <w:rPr>
                <w:rFonts w:ascii="Arial" w:hAnsi="Arial" w:cs="Arial"/>
                <w:b/>
              </w:rPr>
            </w:pPr>
            <w:r w:rsidRPr="000B0314">
              <w:rPr>
                <w:rFonts w:ascii="Arial" w:hAnsi="Arial" w:cs="Arial"/>
                <w:b/>
              </w:rPr>
              <w:t>Medical conditions e.g. epilepsy, cerebral palsy etc.</w:t>
            </w:r>
            <w:r w:rsidR="00FE2172" w:rsidRPr="000B0314">
              <w:rPr>
                <w:rFonts w:ascii="Arial" w:hAnsi="Arial" w:cs="Arial"/>
                <w:b/>
              </w:rPr>
              <w:br/>
            </w:r>
            <w:r w:rsidRPr="000B0314">
              <w:rPr>
                <w:rFonts w:ascii="Arial" w:hAnsi="Arial" w:cs="Arial"/>
                <w:b/>
              </w:rPr>
              <w:t>(please list)</w:t>
            </w:r>
          </w:p>
        </w:tc>
        <w:tc>
          <w:tcPr>
            <w:tcW w:w="1701" w:type="dxa"/>
          </w:tcPr>
          <w:p w14:paraId="342D2DC8" w14:textId="77777777" w:rsidR="0070382B" w:rsidRPr="000B0314" w:rsidRDefault="0070382B" w:rsidP="003256FF">
            <w:pPr>
              <w:pStyle w:val="Date"/>
              <w:tabs>
                <w:tab w:val="left" w:pos="1673"/>
              </w:tabs>
              <w:spacing w:before="0" w:after="0"/>
              <w:jc w:val="center"/>
              <w:rPr>
                <w:rFonts w:ascii="Arial" w:hAnsi="Arial" w:cs="Arial"/>
                <w:b/>
              </w:rPr>
            </w:pPr>
            <w:r w:rsidRPr="000B0314">
              <w:rPr>
                <w:rFonts w:ascii="Arial" w:hAnsi="Arial" w:cs="Arial"/>
                <w:b/>
              </w:rPr>
              <w:t>Notes</w:t>
            </w:r>
          </w:p>
        </w:tc>
      </w:tr>
      <w:tr w:rsidR="00FE2172" w:rsidRPr="000B0314" w14:paraId="33D36F07" w14:textId="77777777" w:rsidTr="00FE2172">
        <w:trPr>
          <w:trHeight w:val="282"/>
        </w:trPr>
        <w:tc>
          <w:tcPr>
            <w:tcW w:w="815" w:type="dxa"/>
          </w:tcPr>
          <w:p w14:paraId="3994186C" w14:textId="77777777" w:rsidR="0070382B" w:rsidRPr="000B0314" w:rsidRDefault="0070382B" w:rsidP="00775990">
            <w:pPr>
              <w:pStyle w:val="Date"/>
              <w:numPr>
                <w:ilvl w:val="0"/>
                <w:numId w:val="18"/>
              </w:numPr>
              <w:tabs>
                <w:tab w:val="left" w:pos="1673"/>
              </w:tabs>
              <w:spacing w:before="0" w:after="0" w:line="240" w:lineRule="auto"/>
              <w:rPr>
                <w:rFonts w:ascii="Arial" w:hAnsi="Arial" w:cs="Arial"/>
                <w:b/>
                <w:color w:val="000000" w:themeColor="text1"/>
              </w:rPr>
            </w:pPr>
          </w:p>
        </w:tc>
        <w:tc>
          <w:tcPr>
            <w:tcW w:w="1471" w:type="dxa"/>
          </w:tcPr>
          <w:p w14:paraId="0179B444" w14:textId="77777777" w:rsidR="0070382B" w:rsidRPr="000B0314" w:rsidRDefault="0070382B" w:rsidP="003256FF">
            <w:pPr>
              <w:pStyle w:val="Date"/>
              <w:tabs>
                <w:tab w:val="left" w:pos="1673"/>
              </w:tabs>
              <w:spacing w:before="0" w:after="0" w:line="240" w:lineRule="auto"/>
              <w:jc w:val="center"/>
              <w:rPr>
                <w:rFonts w:ascii="Arial" w:hAnsi="Arial" w:cs="Arial"/>
                <w:b/>
              </w:rPr>
            </w:pPr>
          </w:p>
        </w:tc>
        <w:tc>
          <w:tcPr>
            <w:tcW w:w="803" w:type="dxa"/>
          </w:tcPr>
          <w:p w14:paraId="35053DB1" w14:textId="77777777" w:rsidR="0070382B" w:rsidRPr="000B0314" w:rsidRDefault="0070382B" w:rsidP="003256FF">
            <w:pPr>
              <w:pStyle w:val="Date"/>
              <w:tabs>
                <w:tab w:val="left" w:pos="1673"/>
              </w:tabs>
              <w:spacing w:before="0" w:after="0"/>
              <w:jc w:val="center"/>
              <w:rPr>
                <w:rFonts w:ascii="Arial" w:hAnsi="Arial" w:cs="Arial"/>
                <w:b/>
              </w:rPr>
            </w:pPr>
          </w:p>
        </w:tc>
        <w:tc>
          <w:tcPr>
            <w:tcW w:w="512" w:type="dxa"/>
          </w:tcPr>
          <w:p w14:paraId="251C707E" w14:textId="77777777" w:rsidR="0070382B" w:rsidRPr="000B0314" w:rsidRDefault="0070382B" w:rsidP="003256FF">
            <w:pPr>
              <w:pStyle w:val="Date"/>
              <w:tabs>
                <w:tab w:val="left" w:pos="1673"/>
              </w:tabs>
              <w:spacing w:before="0" w:after="0"/>
              <w:jc w:val="center"/>
              <w:rPr>
                <w:rFonts w:ascii="Arial" w:hAnsi="Arial" w:cs="Arial"/>
                <w:b/>
              </w:rPr>
            </w:pPr>
          </w:p>
        </w:tc>
        <w:tc>
          <w:tcPr>
            <w:tcW w:w="932" w:type="dxa"/>
          </w:tcPr>
          <w:p w14:paraId="4F1451CD" w14:textId="77777777" w:rsidR="0070382B" w:rsidRPr="000B0314" w:rsidRDefault="0070382B" w:rsidP="003256FF">
            <w:pPr>
              <w:pStyle w:val="Date"/>
              <w:tabs>
                <w:tab w:val="left" w:pos="1673"/>
              </w:tabs>
              <w:spacing w:before="0" w:after="0"/>
              <w:jc w:val="center"/>
              <w:rPr>
                <w:rFonts w:ascii="Arial" w:hAnsi="Arial" w:cs="Arial"/>
                <w:b/>
              </w:rPr>
            </w:pPr>
          </w:p>
        </w:tc>
        <w:tc>
          <w:tcPr>
            <w:tcW w:w="965" w:type="dxa"/>
          </w:tcPr>
          <w:p w14:paraId="5992F442" w14:textId="77777777" w:rsidR="0070382B" w:rsidRPr="000B0314" w:rsidRDefault="0070382B" w:rsidP="003256FF">
            <w:pPr>
              <w:pStyle w:val="Date"/>
              <w:tabs>
                <w:tab w:val="left" w:pos="1673"/>
              </w:tabs>
              <w:spacing w:before="0" w:after="0"/>
              <w:jc w:val="center"/>
              <w:rPr>
                <w:rFonts w:ascii="Arial" w:hAnsi="Arial" w:cs="Arial"/>
                <w:b/>
              </w:rPr>
            </w:pPr>
          </w:p>
        </w:tc>
        <w:tc>
          <w:tcPr>
            <w:tcW w:w="851" w:type="dxa"/>
          </w:tcPr>
          <w:p w14:paraId="75B174C5" w14:textId="77777777" w:rsidR="0070382B" w:rsidRPr="000B0314" w:rsidRDefault="0070382B" w:rsidP="003256FF">
            <w:pPr>
              <w:pStyle w:val="Date"/>
              <w:tabs>
                <w:tab w:val="left" w:pos="1673"/>
              </w:tabs>
              <w:spacing w:before="0" w:after="0"/>
              <w:jc w:val="center"/>
              <w:rPr>
                <w:rFonts w:ascii="Arial" w:hAnsi="Arial" w:cs="Arial"/>
                <w:b/>
              </w:rPr>
            </w:pPr>
          </w:p>
        </w:tc>
        <w:tc>
          <w:tcPr>
            <w:tcW w:w="1984" w:type="dxa"/>
          </w:tcPr>
          <w:p w14:paraId="33D99FE1" w14:textId="77777777" w:rsidR="0070382B" w:rsidRPr="000B0314" w:rsidRDefault="0070382B" w:rsidP="003256FF">
            <w:pPr>
              <w:pStyle w:val="Date"/>
              <w:tabs>
                <w:tab w:val="left" w:pos="1673"/>
              </w:tabs>
              <w:spacing w:before="0" w:after="0"/>
              <w:jc w:val="center"/>
              <w:rPr>
                <w:rFonts w:ascii="Arial" w:hAnsi="Arial" w:cs="Arial"/>
                <w:b/>
              </w:rPr>
            </w:pPr>
          </w:p>
        </w:tc>
        <w:tc>
          <w:tcPr>
            <w:tcW w:w="1843" w:type="dxa"/>
          </w:tcPr>
          <w:p w14:paraId="3ED74D62" w14:textId="77777777" w:rsidR="0070382B" w:rsidRPr="000B0314" w:rsidRDefault="0070382B" w:rsidP="003256FF">
            <w:pPr>
              <w:pStyle w:val="Date"/>
              <w:tabs>
                <w:tab w:val="left" w:pos="1673"/>
              </w:tabs>
              <w:spacing w:before="0" w:after="0"/>
              <w:jc w:val="center"/>
              <w:rPr>
                <w:rFonts w:ascii="Arial" w:hAnsi="Arial" w:cs="Arial"/>
                <w:b/>
              </w:rPr>
            </w:pPr>
          </w:p>
        </w:tc>
        <w:tc>
          <w:tcPr>
            <w:tcW w:w="1985" w:type="dxa"/>
          </w:tcPr>
          <w:p w14:paraId="64C08FDA" w14:textId="77777777" w:rsidR="0070382B" w:rsidRPr="000B0314" w:rsidRDefault="0070382B" w:rsidP="003256FF">
            <w:pPr>
              <w:pStyle w:val="Date"/>
              <w:tabs>
                <w:tab w:val="left" w:pos="1673"/>
              </w:tabs>
              <w:spacing w:before="0" w:after="0"/>
              <w:jc w:val="center"/>
              <w:rPr>
                <w:rFonts w:ascii="Arial" w:hAnsi="Arial" w:cs="Arial"/>
                <w:b/>
              </w:rPr>
            </w:pPr>
          </w:p>
        </w:tc>
        <w:tc>
          <w:tcPr>
            <w:tcW w:w="1701" w:type="dxa"/>
          </w:tcPr>
          <w:p w14:paraId="4A5B8393" w14:textId="77777777" w:rsidR="0070382B" w:rsidRPr="000B0314" w:rsidRDefault="0070382B" w:rsidP="003256FF">
            <w:pPr>
              <w:pStyle w:val="Date"/>
              <w:tabs>
                <w:tab w:val="left" w:pos="1673"/>
              </w:tabs>
              <w:spacing w:before="0" w:after="0"/>
              <w:jc w:val="center"/>
              <w:rPr>
                <w:rFonts w:ascii="Arial" w:hAnsi="Arial" w:cs="Arial"/>
                <w:b/>
              </w:rPr>
            </w:pPr>
          </w:p>
        </w:tc>
      </w:tr>
      <w:tr w:rsidR="00FE2172" w:rsidRPr="000B0314" w14:paraId="331ECE27" w14:textId="77777777" w:rsidTr="00FE2172">
        <w:trPr>
          <w:trHeight w:val="282"/>
        </w:trPr>
        <w:tc>
          <w:tcPr>
            <w:tcW w:w="815" w:type="dxa"/>
            <w:shd w:val="clear" w:color="auto" w:fill="D9D9D9" w:themeFill="background1" w:themeFillShade="D9"/>
          </w:tcPr>
          <w:p w14:paraId="5157241A" w14:textId="77777777" w:rsidR="0070382B" w:rsidRPr="000B0314" w:rsidRDefault="0070382B" w:rsidP="00775990">
            <w:pPr>
              <w:pStyle w:val="Date"/>
              <w:numPr>
                <w:ilvl w:val="0"/>
                <w:numId w:val="18"/>
              </w:numPr>
              <w:tabs>
                <w:tab w:val="left" w:pos="1673"/>
              </w:tabs>
              <w:spacing w:before="0" w:after="0" w:line="240" w:lineRule="auto"/>
              <w:rPr>
                <w:rFonts w:ascii="Arial" w:hAnsi="Arial" w:cs="Arial"/>
                <w:b/>
                <w:color w:val="000000" w:themeColor="text1"/>
              </w:rPr>
            </w:pPr>
          </w:p>
        </w:tc>
        <w:tc>
          <w:tcPr>
            <w:tcW w:w="1471" w:type="dxa"/>
            <w:shd w:val="clear" w:color="auto" w:fill="D9D9D9" w:themeFill="background1" w:themeFillShade="D9"/>
          </w:tcPr>
          <w:p w14:paraId="1710DB01" w14:textId="77777777" w:rsidR="0070382B" w:rsidRPr="000B0314" w:rsidRDefault="0070382B" w:rsidP="003256FF">
            <w:pPr>
              <w:pStyle w:val="Date"/>
              <w:tabs>
                <w:tab w:val="left" w:pos="1673"/>
              </w:tabs>
              <w:spacing w:before="0" w:after="0" w:line="240" w:lineRule="auto"/>
              <w:jc w:val="center"/>
              <w:rPr>
                <w:rFonts w:ascii="Arial" w:hAnsi="Arial" w:cs="Arial"/>
                <w:b/>
              </w:rPr>
            </w:pPr>
          </w:p>
        </w:tc>
        <w:tc>
          <w:tcPr>
            <w:tcW w:w="803" w:type="dxa"/>
            <w:shd w:val="clear" w:color="auto" w:fill="D9D9D9" w:themeFill="background1" w:themeFillShade="D9"/>
          </w:tcPr>
          <w:p w14:paraId="7CAE7BDE" w14:textId="77777777" w:rsidR="0070382B" w:rsidRPr="000B0314" w:rsidRDefault="0070382B" w:rsidP="003256FF">
            <w:pPr>
              <w:pStyle w:val="Date"/>
              <w:tabs>
                <w:tab w:val="left" w:pos="1673"/>
              </w:tabs>
              <w:spacing w:before="0" w:after="0"/>
              <w:jc w:val="center"/>
              <w:rPr>
                <w:rFonts w:ascii="Arial" w:hAnsi="Arial" w:cs="Arial"/>
                <w:b/>
              </w:rPr>
            </w:pPr>
          </w:p>
        </w:tc>
        <w:tc>
          <w:tcPr>
            <w:tcW w:w="512" w:type="dxa"/>
            <w:shd w:val="clear" w:color="auto" w:fill="D9D9D9" w:themeFill="background1" w:themeFillShade="D9"/>
          </w:tcPr>
          <w:p w14:paraId="4CD2F0EE" w14:textId="77777777" w:rsidR="0070382B" w:rsidRPr="000B0314" w:rsidRDefault="0070382B" w:rsidP="003256FF">
            <w:pPr>
              <w:pStyle w:val="Date"/>
              <w:tabs>
                <w:tab w:val="left" w:pos="1673"/>
              </w:tabs>
              <w:spacing w:before="0" w:after="0"/>
              <w:jc w:val="center"/>
              <w:rPr>
                <w:rFonts w:ascii="Arial" w:hAnsi="Arial" w:cs="Arial"/>
                <w:b/>
              </w:rPr>
            </w:pPr>
          </w:p>
        </w:tc>
        <w:tc>
          <w:tcPr>
            <w:tcW w:w="932" w:type="dxa"/>
            <w:shd w:val="clear" w:color="auto" w:fill="D9D9D9" w:themeFill="background1" w:themeFillShade="D9"/>
          </w:tcPr>
          <w:p w14:paraId="5371A8E9" w14:textId="77777777" w:rsidR="0070382B" w:rsidRPr="000B0314" w:rsidRDefault="0070382B" w:rsidP="003256FF">
            <w:pPr>
              <w:pStyle w:val="Date"/>
              <w:tabs>
                <w:tab w:val="left" w:pos="1673"/>
              </w:tabs>
              <w:spacing w:before="0" w:after="0"/>
              <w:jc w:val="center"/>
              <w:rPr>
                <w:rFonts w:ascii="Arial" w:hAnsi="Arial" w:cs="Arial"/>
                <w:b/>
              </w:rPr>
            </w:pPr>
          </w:p>
        </w:tc>
        <w:tc>
          <w:tcPr>
            <w:tcW w:w="965" w:type="dxa"/>
            <w:shd w:val="clear" w:color="auto" w:fill="D9D9D9" w:themeFill="background1" w:themeFillShade="D9"/>
          </w:tcPr>
          <w:p w14:paraId="4A69D34D" w14:textId="77777777" w:rsidR="0070382B" w:rsidRPr="000B0314" w:rsidRDefault="0070382B" w:rsidP="003256FF">
            <w:pPr>
              <w:pStyle w:val="Date"/>
              <w:tabs>
                <w:tab w:val="left" w:pos="1673"/>
              </w:tabs>
              <w:spacing w:before="0" w:after="0"/>
              <w:jc w:val="center"/>
              <w:rPr>
                <w:rFonts w:ascii="Arial" w:hAnsi="Arial" w:cs="Arial"/>
                <w:b/>
              </w:rPr>
            </w:pPr>
          </w:p>
        </w:tc>
        <w:tc>
          <w:tcPr>
            <w:tcW w:w="851" w:type="dxa"/>
            <w:shd w:val="clear" w:color="auto" w:fill="D9D9D9" w:themeFill="background1" w:themeFillShade="D9"/>
          </w:tcPr>
          <w:p w14:paraId="58DC16F3" w14:textId="77777777" w:rsidR="0070382B" w:rsidRPr="000B0314" w:rsidRDefault="0070382B" w:rsidP="003256FF">
            <w:pPr>
              <w:pStyle w:val="Date"/>
              <w:tabs>
                <w:tab w:val="left" w:pos="1673"/>
              </w:tabs>
              <w:spacing w:before="0" w:after="0"/>
              <w:jc w:val="center"/>
              <w:rPr>
                <w:rFonts w:ascii="Arial" w:hAnsi="Arial" w:cs="Arial"/>
                <w:b/>
              </w:rPr>
            </w:pPr>
          </w:p>
        </w:tc>
        <w:tc>
          <w:tcPr>
            <w:tcW w:w="1984" w:type="dxa"/>
            <w:shd w:val="clear" w:color="auto" w:fill="D9D9D9" w:themeFill="background1" w:themeFillShade="D9"/>
          </w:tcPr>
          <w:p w14:paraId="0E694A49" w14:textId="77777777" w:rsidR="0070382B" w:rsidRPr="000B0314" w:rsidRDefault="0070382B" w:rsidP="003256FF">
            <w:pPr>
              <w:pStyle w:val="Date"/>
              <w:tabs>
                <w:tab w:val="left" w:pos="1673"/>
              </w:tabs>
              <w:spacing w:before="0" w:after="0"/>
              <w:jc w:val="center"/>
              <w:rPr>
                <w:rFonts w:ascii="Arial" w:hAnsi="Arial" w:cs="Arial"/>
                <w:b/>
              </w:rPr>
            </w:pPr>
          </w:p>
        </w:tc>
        <w:tc>
          <w:tcPr>
            <w:tcW w:w="1843" w:type="dxa"/>
            <w:shd w:val="clear" w:color="auto" w:fill="D9D9D9" w:themeFill="background1" w:themeFillShade="D9"/>
          </w:tcPr>
          <w:p w14:paraId="78539C78" w14:textId="77777777" w:rsidR="0070382B" w:rsidRPr="000B0314" w:rsidRDefault="0070382B" w:rsidP="003256FF">
            <w:pPr>
              <w:pStyle w:val="Date"/>
              <w:tabs>
                <w:tab w:val="left" w:pos="1673"/>
              </w:tabs>
              <w:spacing w:before="0" w:after="0"/>
              <w:jc w:val="center"/>
              <w:rPr>
                <w:rFonts w:ascii="Arial" w:hAnsi="Arial" w:cs="Arial"/>
                <w:b/>
              </w:rPr>
            </w:pPr>
          </w:p>
        </w:tc>
        <w:tc>
          <w:tcPr>
            <w:tcW w:w="1985" w:type="dxa"/>
            <w:shd w:val="clear" w:color="auto" w:fill="D9D9D9" w:themeFill="background1" w:themeFillShade="D9"/>
          </w:tcPr>
          <w:p w14:paraId="3AA6B283" w14:textId="77777777" w:rsidR="0070382B" w:rsidRPr="000B0314" w:rsidRDefault="0070382B" w:rsidP="003256FF">
            <w:pPr>
              <w:pStyle w:val="Date"/>
              <w:tabs>
                <w:tab w:val="left" w:pos="1673"/>
              </w:tabs>
              <w:spacing w:before="0" w:after="0"/>
              <w:jc w:val="center"/>
              <w:rPr>
                <w:rFonts w:ascii="Arial" w:hAnsi="Arial" w:cs="Arial"/>
                <w:b/>
              </w:rPr>
            </w:pPr>
          </w:p>
        </w:tc>
        <w:tc>
          <w:tcPr>
            <w:tcW w:w="1701" w:type="dxa"/>
            <w:shd w:val="clear" w:color="auto" w:fill="D9D9D9" w:themeFill="background1" w:themeFillShade="D9"/>
          </w:tcPr>
          <w:p w14:paraId="281B1C70" w14:textId="77777777" w:rsidR="0070382B" w:rsidRPr="000B0314" w:rsidRDefault="0070382B" w:rsidP="003256FF">
            <w:pPr>
              <w:pStyle w:val="Date"/>
              <w:tabs>
                <w:tab w:val="left" w:pos="1673"/>
              </w:tabs>
              <w:spacing w:before="0" w:after="0"/>
              <w:jc w:val="center"/>
              <w:rPr>
                <w:rFonts w:ascii="Arial" w:hAnsi="Arial" w:cs="Arial"/>
                <w:b/>
              </w:rPr>
            </w:pPr>
          </w:p>
        </w:tc>
      </w:tr>
      <w:tr w:rsidR="00FE2172" w:rsidRPr="000B0314" w14:paraId="268CF074" w14:textId="77777777" w:rsidTr="00FE2172">
        <w:trPr>
          <w:trHeight w:val="282"/>
        </w:trPr>
        <w:tc>
          <w:tcPr>
            <w:tcW w:w="815" w:type="dxa"/>
          </w:tcPr>
          <w:p w14:paraId="3FD7835D" w14:textId="77777777" w:rsidR="0070382B" w:rsidRPr="000B0314" w:rsidRDefault="0070382B" w:rsidP="00775990">
            <w:pPr>
              <w:pStyle w:val="Date"/>
              <w:numPr>
                <w:ilvl w:val="0"/>
                <w:numId w:val="18"/>
              </w:numPr>
              <w:tabs>
                <w:tab w:val="left" w:pos="1673"/>
              </w:tabs>
              <w:spacing w:before="0" w:after="0" w:line="240" w:lineRule="auto"/>
              <w:rPr>
                <w:rFonts w:ascii="Arial" w:hAnsi="Arial" w:cs="Arial"/>
                <w:b/>
                <w:color w:val="000000" w:themeColor="text1"/>
              </w:rPr>
            </w:pPr>
          </w:p>
        </w:tc>
        <w:tc>
          <w:tcPr>
            <w:tcW w:w="1471" w:type="dxa"/>
          </w:tcPr>
          <w:p w14:paraId="49D74E6B" w14:textId="77777777" w:rsidR="0070382B" w:rsidRPr="000B0314" w:rsidRDefault="0070382B" w:rsidP="003256FF">
            <w:pPr>
              <w:pStyle w:val="Date"/>
              <w:tabs>
                <w:tab w:val="left" w:pos="1673"/>
              </w:tabs>
              <w:spacing w:before="0" w:after="0" w:line="240" w:lineRule="auto"/>
              <w:jc w:val="center"/>
              <w:rPr>
                <w:rFonts w:ascii="Arial" w:hAnsi="Arial" w:cs="Arial"/>
                <w:b/>
              </w:rPr>
            </w:pPr>
          </w:p>
        </w:tc>
        <w:tc>
          <w:tcPr>
            <w:tcW w:w="803" w:type="dxa"/>
          </w:tcPr>
          <w:p w14:paraId="63E82B39" w14:textId="77777777" w:rsidR="0070382B" w:rsidRPr="000B0314" w:rsidRDefault="0070382B" w:rsidP="003256FF">
            <w:pPr>
              <w:pStyle w:val="Date"/>
              <w:tabs>
                <w:tab w:val="left" w:pos="1673"/>
              </w:tabs>
              <w:spacing w:before="0" w:after="0"/>
              <w:jc w:val="center"/>
              <w:rPr>
                <w:rFonts w:ascii="Arial" w:hAnsi="Arial" w:cs="Arial"/>
                <w:b/>
              </w:rPr>
            </w:pPr>
          </w:p>
        </w:tc>
        <w:tc>
          <w:tcPr>
            <w:tcW w:w="512" w:type="dxa"/>
          </w:tcPr>
          <w:p w14:paraId="5CCF0711" w14:textId="77777777" w:rsidR="0070382B" w:rsidRPr="000B0314" w:rsidRDefault="0070382B" w:rsidP="003256FF">
            <w:pPr>
              <w:pStyle w:val="Date"/>
              <w:tabs>
                <w:tab w:val="left" w:pos="1673"/>
              </w:tabs>
              <w:spacing w:before="0" w:after="0"/>
              <w:jc w:val="center"/>
              <w:rPr>
                <w:rFonts w:ascii="Arial" w:hAnsi="Arial" w:cs="Arial"/>
                <w:b/>
              </w:rPr>
            </w:pPr>
          </w:p>
        </w:tc>
        <w:tc>
          <w:tcPr>
            <w:tcW w:w="932" w:type="dxa"/>
          </w:tcPr>
          <w:p w14:paraId="0D4EFD75" w14:textId="77777777" w:rsidR="0070382B" w:rsidRPr="000B0314" w:rsidRDefault="0070382B" w:rsidP="003256FF">
            <w:pPr>
              <w:pStyle w:val="Date"/>
              <w:tabs>
                <w:tab w:val="left" w:pos="1673"/>
              </w:tabs>
              <w:spacing w:before="0" w:after="0"/>
              <w:jc w:val="center"/>
              <w:rPr>
                <w:rFonts w:ascii="Arial" w:hAnsi="Arial" w:cs="Arial"/>
                <w:b/>
              </w:rPr>
            </w:pPr>
          </w:p>
        </w:tc>
        <w:tc>
          <w:tcPr>
            <w:tcW w:w="965" w:type="dxa"/>
          </w:tcPr>
          <w:p w14:paraId="2A5E22A9" w14:textId="77777777" w:rsidR="0070382B" w:rsidRPr="000B0314" w:rsidRDefault="0070382B" w:rsidP="003256FF">
            <w:pPr>
              <w:pStyle w:val="Date"/>
              <w:tabs>
                <w:tab w:val="left" w:pos="1673"/>
              </w:tabs>
              <w:spacing w:before="0" w:after="0"/>
              <w:jc w:val="center"/>
              <w:rPr>
                <w:rFonts w:ascii="Arial" w:hAnsi="Arial" w:cs="Arial"/>
                <w:b/>
              </w:rPr>
            </w:pPr>
          </w:p>
        </w:tc>
        <w:tc>
          <w:tcPr>
            <w:tcW w:w="851" w:type="dxa"/>
          </w:tcPr>
          <w:p w14:paraId="786466DD" w14:textId="77777777" w:rsidR="0070382B" w:rsidRPr="000B0314" w:rsidRDefault="0070382B" w:rsidP="003256FF">
            <w:pPr>
              <w:pStyle w:val="Date"/>
              <w:tabs>
                <w:tab w:val="left" w:pos="1673"/>
              </w:tabs>
              <w:spacing w:before="0" w:after="0"/>
              <w:jc w:val="center"/>
              <w:rPr>
                <w:rFonts w:ascii="Arial" w:hAnsi="Arial" w:cs="Arial"/>
                <w:b/>
              </w:rPr>
            </w:pPr>
          </w:p>
        </w:tc>
        <w:tc>
          <w:tcPr>
            <w:tcW w:w="1984" w:type="dxa"/>
          </w:tcPr>
          <w:p w14:paraId="3ECB1257" w14:textId="77777777" w:rsidR="0070382B" w:rsidRPr="000B0314" w:rsidRDefault="0070382B" w:rsidP="003256FF">
            <w:pPr>
              <w:pStyle w:val="Date"/>
              <w:tabs>
                <w:tab w:val="left" w:pos="1673"/>
              </w:tabs>
              <w:spacing w:before="0" w:after="0"/>
              <w:jc w:val="center"/>
              <w:rPr>
                <w:rFonts w:ascii="Arial" w:hAnsi="Arial" w:cs="Arial"/>
                <w:b/>
              </w:rPr>
            </w:pPr>
          </w:p>
        </w:tc>
        <w:tc>
          <w:tcPr>
            <w:tcW w:w="1843" w:type="dxa"/>
          </w:tcPr>
          <w:p w14:paraId="0F8B565F" w14:textId="77777777" w:rsidR="0070382B" w:rsidRPr="000B0314" w:rsidRDefault="0070382B" w:rsidP="003256FF">
            <w:pPr>
              <w:pStyle w:val="Date"/>
              <w:tabs>
                <w:tab w:val="left" w:pos="1673"/>
              </w:tabs>
              <w:spacing w:before="0" w:after="0"/>
              <w:jc w:val="center"/>
              <w:rPr>
                <w:rFonts w:ascii="Arial" w:hAnsi="Arial" w:cs="Arial"/>
                <w:b/>
              </w:rPr>
            </w:pPr>
          </w:p>
        </w:tc>
        <w:tc>
          <w:tcPr>
            <w:tcW w:w="1985" w:type="dxa"/>
          </w:tcPr>
          <w:p w14:paraId="6F7D27EA" w14:textId="77777777" w:rsidR="0070382B" w:rsidRPr="000B0314" w:rsidRDefault="0070382B" w:rsidP="003256FF">
            <w:pPr>
              <w:pStyle w:val="Date"/>
              <w:tabs>
                <w:tab w:val="left" w:pos="1673"/>
              </w:tabs>
              <w:spacing w:before="0" w:after="0"/>
              <w:jc w:val="center"/>
              <w:rPr>
                <w:rFonts w:ascii="Arial" w:hAnsi="Arial" w:cs="Arial"/>
                <w:b/>
              </w:rPr>
            </w:pPr>
          </w:p>
        </w:tc>
        <w:tc>
          <w:tcPr>
            <w:tcW w:w="1701" w:type="dxa"/>
          </w:tcPr>
          <w:p w14:paraId="2F713F0F" w14:textId="77777777" w:rsidR="0070382B" w:rsidRPr="000B0314" w:rsidRDefault="0070382B" w:rsidP="003256FF">
            <w:pPr>
              <w:pStyle w:val="Date"/>
              <w:tabs>
                <w:tab w:val="left" w:pos="1673"/>
              </w:tabs>
              <w:spacing w:before="0" w:after="0"/>
              <w:jc w:val="center"/>
              <w:rPr>
                <w:rFonts w:ascii="Arial" w:hAnsi="Arial" w:cs="Arial"/>
                <w:b/>
              </w:rPr>
            </w:pPr>
          </w:p>
        </w:tc>
      </w:tr>
      <w:tr w:rsidR="00FE2172" w:rsidRPr="000B0314" w14:paraId="27F94878" w14:textId="77777777" w:rsidTr="00FE2172">
        <w:trPr>
          <w:trHeight w:val="282"/>
        </w:trPr>
        <w:tc>
          <w:tcPr>
            <w:tcW w:w="815" w:type="dxa"/>
            <w:shd w:val="clear" w:color="auto" w:fill="D9D9D9" w:themeFill="background1" w:themeFillShade="D9"/>
          </w:tcPr>
          <w:p w14:paraId="07F148FE" w14:textId="77777777" w:rsidR="0070382B" w:rsidRPr="000B0314" w:rsidRDefault="0070382B" w:rsidP="00775990">
            <w:pPr>
              <w:pStyle w:val="Date"/>
              <w:numPr>
                <w:ilvl w:val="0"/>
                <w:numId w:val="18"/>
              </w:numPr>
              <w:tabs>
                <w:tab w:val="left" w:pos="1673"/>
              </w:tabs>
              <w:spacing w:before="0" w:after="0" w:line="240" w:lineRule="auto"/>
              <w:rPr>
                <w:rFonts w:ascii="Arial" w:hAnsi="Arial" w:cs="Arial"/>
                <w:b/>
                <w:color w:val="000000" w:themeColor="text1"/>
              </w:rPr>
            </w:pPr>
          </w:p>
        </w:tc>
        <w:tc>
          <w:tcPr>
            <w:tcW w:w="1471" w:type="dxa"/>
            <w:shd w:val="clear" w:color="auto" w:fill="D9D9D9" w:themeFill="background1" w:themeFillShade="D9"/>
          </w:tcPr>
          <w:p w14:paraId="4E89EA40" w14:textId="77777777" w:rsidR="0070382B" w:rsidRPr="000B0314" w:rsidRDefault="0070382B" w:rsidP="003256FF">
            <w:pPr>
              <w:pStyle w:val="Date"/>
              <w:tabs>
                <w:tab w:val="left" w:pos="1673"/>
              </w:tabs>
              <w:spacing w:before="0" w:after="0" w:line="240" w:lineRule="auto"/>
              <w:jc w:val="center"/>
              <w:rPr>
                <w:rFonts w:ascii="Arial" w:hAnsi="Arial" w:cs="Arial"/>
                <w:b/>
              </w:rPr>
            </w:pPr>
          </w:p>
        </w:tc>
        <w:tc>
          <w:tcPr>
            <w:tcW w:w="803" w:type="dxa"/>
            <w:shd w:val="clear" w:color="auto" w:fill="D9D9D9" w:themeFill="background1" w:themeFillShade="D9"/>
          </w:tcPr>
          <w:p w14:paraId="1BEC7903" w14:textId="77777777" w:rsidR="0070382B" w:rsidRPr="000B0314" w:rsidRDefault="0070382B" w:rsidP="003256FF">
            <w:pPr>
              <w:pStyle w:val="Date"/>
              <w:tabs>
                <w:tab w:val="left" w:pos="1673"/>
              </w:tabs>
              <w:spacing w:before="0" w:after="0"/>
              <w:jc w:val="center"/>
              <w:rPr>
                <w:rFonts w:ascii="Arial" w:hAnsi="Arial" w:cs="Arial"/>
                <w:b/>
              </w:rPr>
            </w:pPr>
          </w:p>
        </w:tc>
        <w:tc>
          <w:tcPr>
            <w:tcW w:w="512" w:type="dxa"/>
            <w:shd w:val="clear" w:color="auto" w:fill="D9D9D9" w:themeFill="background1" w:themeFillShade="D9"/>
          </w:tcPr>
          <w:p w14:paraId="59EB20CF" w14:textId="77777777" w:rsidR="0070382B" w:rsidRPr="000B0314" w:rsidRDefault="0070382B" w:rsidP="003256FF">
            <w:pPr>
              <w:pStyle w:val="Date"/>
              <w:tabs>
                <w:tab w:val="left" w:pos="1673"/>
              </w:tabs>
              <w:spacing w:before="0" w:after="0"/>
              <w:jc w:val="center"/>
              <w:rPr>
                <w:rFonts w:ascii="Arial" w:hAnsi="Arial" w:cs="Arial"/>
                <w:b/>
              </w:rPr>
            </w:pPr>
          </w:p>
        </w:tc>
        <w:tc>
          <w:tcPr>
            <w:tcW w:w="932" w:type="dxa"/>
            <w:shd w:val="clear" w:color="auto" w:fill="D9D9D9" w:themeFill="background1" w:themeFillShade="D9"/>
          </w:tcPr>
          <w:p w14:paraId="2C56924C" w14:textId="77777777" w:rsidR="0070382B" w:rsidRPr="000B0314" w:rsidRDefault="0070382B" w:rsidP="003256FF">
            <w:pPr>
              <w:pStyle w:val="Date"/>
              <w:tabs>
                <w:tab w:val="left" w:pos="1673"/>
              </w:tabs>
              <w:spacing w:before="0" w:after="0"/>
              <w:jc w:val="center"/>
              <w:rPr>
                <w:rFonts w:ascii="Arial" w:hAnsi="Arial" w:cs="Arial"/>
                <w:b/>
              </w:rPr>
            </w:pPr>
          </w:p>
        </w:tc>
        <w:tc>
          <w:tcPr>
            <w:tcW w:w="965" w:type="dxa"/>
            <w:shd w:val="clear" w:color="auto" w:fill="D9D9D9" w:themeFill="background1" w:themeFillShade="D9"/>
          </w:tcPr>
          <w:p w14:paraId="10373312" w14:textId="77777777" w:rsidR="0070382B" w:rsidRPr="000B0314" w:rsidRDefault="0070382B" w:rsidP="003256FF">
            <w:pPr>
              <w:pStyle w:val="Date"/>
              <w:tabs>
                <w:tab w:val="left" w:pos="1673"/>
              </w:tabs>
              <w:spacing w:before="0" w:after="0"/>
              <w:jc w:val="center"/>
              <w:rPr>
                <w:rFonts w:ascii="Arial" w:hAnsi="Arial" w:cs="Arial"/>
                <w:b/>
              </w:rPr>
            </w:pPr>
          </w:p>
        </w:tc>
        <w:tc>
          <w:tcPr>
            <w:tcW w:w="851" w:type="dxa"/>
            <w:shd w:val="clear" w:color="auto" w:fill="D9D9D9" w:themeFill="background1" w:themeFillShade="D9"/>
          </w:tcPr>
          <w:p w14:paraId="30AEFBA1" w14:textId="77777777" w:rsidR="0070382B" w:rsidRPr="000B0314" w:rsidRDefault="0070382B" w:rsidP="003256FF">
            <w:pPr>
              <w:pStyle w:val="Date"/>
              <w:tabs>
                <w:tab w:val="left" w:pos="1673"/>
              </w:tabs>
              <w:spacing w:before="0" w:after="0"/>
              <w:jc w:val="center"/>
              <w:rPr>
                <w:rFonts w:ascii="Arial" w:hAnsi="Arial" w:cs="Arial"/>
                <w:b/>
              </w:rPr>
            </w:pPr>
          </w:p>
        </w:tc>
        <w:tc>
          <w:tcPr>
            <w:tcW w:w="1984" w:type="dxa"/>
            <w:shd w:val="clear" w:color="auto" w:fill="D9D9D9" w:themeFill="background1" w:themeFillShade="D9"/>
          </w:tcPr>
          <w:p w14:paraId="43F80AE8" w14:textId="77777777" w:rsidR="0070382B" w:rsidRPr="000B0314" w:rsidRDefault="0070382B" w:rsidP="003256FF">
            <w:pPr>
              <w:pStyle w:val="Date"/>
              <w:tabs>
                <w:tab w:val="left" w:pos="1673"/>
              </w:tabs>
              <w:spacing w:before="0" w:after="0"/>
              <w:jc w:val="center"/>
              <w:rPr>
                <w:rFonts w:ascii="Arial" w:hAnsi="Arial" w:cs="Arial"/>
                <w:b/>
              </w:rPr>
            </w:pPr>
          </w:p>
        </w:tc>
        <w:tc>
          <w:tcPr>
            <w:tcW w:w="1843" w:type="dxa"/>
            <w:shd w:val="clear" w:color="auto" w:fill="D9D9D9" w:themeFill="background1" w:themeFillShade="D9"/>
          </w:tcPr>
          <w:p w14:paraId="1DC741B2" w14:textId="77777777" w:rsidR="0070382B" w:rsidRPr="000B0314" w:rsidRDefault="0070382B" w:rsidP="003256FF">
            <w:pPr>
              <w:pStyle w:val="Date"/>
              <w:tabs>
                <w:tab w:val="left" w:pos="1673"/>
              </w:tabs>
              <w:spacing w:before="0" w:after="0"/>
              <w:jc w:val="center"/>
              <w:rPr>
                <w:rFonts w:ascii="Arial" w:hAnsi="Arial" w:cs="Arial"/>
                <w:b/>
              </w:rPr>
            </w:pPr>
          </w:p>
        </w:tc>
        <w:tc>
          <w:tcPr>
            <w:tcW w:w="1985" w:type="dxa"/>
            <w:shd w:val="clear" w:color="auto" w:fill="D9D9D9" w:themeFill="background1" w:themeFillShade="D9"/>
          </w:tcPr>
          <w:p w14:paraId="00301439" w14:textId="77777777" w:rsidR="0070382B" w:rsidRPr="000B0314" w:rsidRDefault="0070382B" w:rsidP="003256FF">
            <w:pPr>
              <w:pStyle w:val="Date"/>
              <w:tabs>
                <w:tab w:val="left" w:pos="1673"/>
              </w:tabs>
              <w:spacing w:before="0" w:after="0"/>
              <w:jc w:val="center"/>
              <w:rPr>
                <w:rFonts w:ascii="Arial" w:hAnsi="Arial" w:cs="Arial"/>
                <w:b/>
              </w:rPr>
            </w:pPr>
          </w:p>
        </w:tc>
        <w:tc>
          <w:tcPr>
            <w:tcW w:w="1701" w:type="dxa"/>
            <w:shd w:val="clear" w:color="auto" w:fill="D9D9D9" w:themeFill="background1" w:themeFillShade="D9"/>
          </w:tcPr>
          <w:p w14:paraId="4F8477EB" w14:textId="77777777" w:rsidR="0070382B" w:rsidRPr="000B0314" w:rsidRDefault="0070382B" w:rsidP="003256FF">
            <w:pPr>
              <w:pStyle w:val="Date"/>
              <w:tabs>
                <w:tab w:val="left" w:pos="1673"/>
              </w:tabs>
              <w:spacing w:before="0" w:after="0"/>
              <w:jc w:val="center"/>
              <w:rPr>
                <w:rFonts w:ascii="Arial" w:hAnsi="Arial" w:cs="Arial"/>
                <w:b/>
              </w:rPr>
            </w:pPr>
          </w:p>
        </w:tc>
      </w:tr>
      <w:tr w:rsidR="00FE2172" w:rsidRPr="000B0314" w14:paraId="7325FEFF" w14:textId="77777777" w:rsidTr="00FE2172">
        <w:trPr>
          <w:trHeight w:val="282"/>
        </w:trPr>
        <w:tc>
          <w:tcPr>
            <w:tcW w:w="815" w:type="dxa"/>
          </w:tcPr>
          <w:p w14:paraId="215DDA25" w14:textId="77777777" w:rsidR="0070382B" w:rsidRPr="000B0314" w:rsidRDefault="0070382B" w:rsidP="00775990">
            <w:pPr>
              <w:pStyle w:val="Date"/>
              <w:numPr>
                <w:ilvl w:val="0"/>
                <w:numId w:val="18"/>
              </w:numPr>
              <w:tabs>
                <w:tab w:val="left" w:pos="1673"/>
              </w:tabs>
              <w:spacing w:before="0" w:after="0" w:line="240" w:lineRule="auto"/>
              <w:rPr>
                <w:rFonts w:ascii="Arial" w:hAnsi="Arial" w:cs="Arial"/>
                <w:b/>
                <w:color w:val="000000" w:themeColor="text1"/>
              </w:rPr>
            </w:pPr>
          </w:p>
        </w:tc>
        <w:tc>
          <w:tcPr>
            <w:tcW w:w="1471" w:type="dxa"/>
          </w:tcPr>
          <w:p w14:paraId="288679E9" w14:textId="77777777" w:rsidR="0070382B" w:rsidRPr="000B0314" w:rsidRDefault="0070382B" w:rsidP="003256FF">
            <w:pPr>
              <w:pStyle w:val="Date"/>
              <w:tabs>
                <w:tab w:val="left" w:pos="1673"/>
              </w:tabs>
              <w:spacing w:before="0" w:after="0" w:line="240" w:lineRule="auto"/>
              <w:jc w:val="center"/>
              <w:rPr>
                <w:rFonts w:ascii="Arial" w:hAnsi="Arial" w:cs="Arial"/>
                <w:b/>
              </w:rPr>
            </w:pPr>
          </w:p>
        </w:tc>
        <w:tc>
          <w:tcPr>
            <w:tcW w:w="803" w:type="dxa"/>
          </w:tcPr>
          <w:p w14:paraId="49FFA986" w14:textId="77777777" w:rsidR="0070382B" w:rsidRPr="000B0314" w:rsidRDefault="0070382B" w:rsidP="003256FF">
            <w:pPr>
              <w:pStyle w:val="Date"/>
              <w:tabs>
                <w:tab w:val="left" w:pos="1673"/>
              </w:tabs>
              <w:spacing w:before="0" w:after="0"/>
              <w:jc w:val="center"/>
              <w:rPr>
                <w:rFonts w:ascii="Arial" w:hAnsi="Arial" w:cs="Arial"/>
                <w:b/>
              </w:rPr>
            </w:pPr>
          </w:p>
        </w:tc>
        <w:tc>
          <w:tcPr>
            <w:tcW w:w="512" w:type="dxa"/>
          </w:tcPr>
          <w:p w14:paraId="70175743" w14:textId="77777777" w:rsidR="0070382B" w:rsidRPr="000B0314" w:rsidRDefault="0070382B" w:rsidP="003256FF">
            <w:pPr>
              <w:pStyle w:val="Date"/>
              <w:tabs>
                <w:tab w:val="left" w:pos="1673"/>
              </w:tabs>
              <w:spacing w:before="0" w:after="0"/>
              <w:jc w:val="center"/>
              <w:rPr>
                <w:rFonts w:ascii="Arial" w:hAnsi="Arial" w:cs="Arial"/>
                <w:b/>
              </w:rPr>
            </w:pPr>
          </w:p>
        </w:tc>
        <w:tc>
          <w:tcPr>
            <w:tcW w:w="932" w:type="dxa"/>
          </w:tcPr>
          <w:p w14:paraId="4A7BA086" w14:textId="77777777" w:rsidR="0070382B" w:rsidRPr="000B0314" w:rsidRDefault="0070382B" w:rsidP="003256FF">
            <w:pPr>
              <w:pStyle w:val="Date"/>
              <w:tabs>
                <w:tab w:val="left" w:pos="1673"/>
              </w:tabs>
              <w:spacing w:before="0" w:after="0"/>
              <w:jc w:val="center"/>
              <w:rPr>
                <w:rFonts w:ascii="Arial" w:hAnsi="Arial" w:cs="Arial"/>
                <w:b/>
              </w:rPr>
            </w:pPr>
          </w:p>
        </w:tc>
        <w:tc>
          <w:tcPr>
            <w:tcW w:w="965" w:type="dxa"/>
          </w:tcPr>
          <w:p w14:paraId="03C9FFD6" w14:textId="77777777" w:rsidR="0070382B" w:rsidRPr="000B0314" w:rsidRDefault="0070382B" w:rsidP="003256FF">
            <w:pPr>
              <w:pStyle w:val="Date"/>
              <w:tabs>
                <w:tab w:val="left" w:pos="1673"/>
              </w:tabs>
              <w:spacing w:before="0" w:after="0"/>
              <w:jc w:val="center"/>
              <w:rPr>
                <w:rFonts w:ascii="Arial" w:hAnsi="Arial" w:cs="Arial"/>
                <w:b/>
              </w:rPr>
            </w:pPr>
          </w:p>
        </w:tc>
        <w:tc>
          <w:tcPr>
            <w:tcW w:w="851" w:type="dxa"/>
          </w:tcPr>
          <w:p w14:paraId="77686F55" w14:textId="77777777" w:rsidR="0070382B" w:rsidRPr="000B0314" w:rsidRDefault="0070382B" w:rsidP="003256FF">
            <w:pPr>
              <w:pStyle w:val="Date"/>
              <w:tabs>
                <w:tab w:val="left" w:pos="1673"/>
              </w:tabs>
              <w:spacing w:before="0" w:after="0"/>
              <w:jc w:val="center"/>
              <w:rPr>
                <w:rFonts w:ascii="Arial" w:hAnsi="Arial" w:cs="Arial"/>
                <w:b/>
              </w:rPr>
            </w:pPr>
          </w:p>
        </w:tc>
        <w:tc>
          <w:tcPr>
            <w:tcW w:w="1984" w:type="dxa"/>
          </w:tcPr>
          <w:p w14:paraId="7C8411BA" w14:textId="77777777" w:rsidR="0070382B" w:rsidRPr="000B0314" w:rsidRDefault="0070382B" w:rsidP="003256FF">
            <w:pPr>
              <w:pStyle w:val="Date"/>
              <w:tabs>
                <w:tab w:val="left" w:pos="1673"/>
              </w:tabs>
              <w:spacing w:before="0" w:after="0"/>
              <w:jc w:val="center"/>
              <w:rPr>
                <w:rFonts w:ascii="Arial" w:hAnsi="Arial" w:cs="Arial"/>
                <w:b/>
              </w:rPr>
            </w:pPr>
          </w:p>
        </w:tc>
        <w:tc>
          <w:tcPr>
            <w:tcW w:w="1843" w:type="dxa"/>
          </w:tcPr>
          <w:p w14:paraId="71A90487" w14:textId="77777777" w:rsidR="0070382B" w:rsidRPr="000B0314" w:rsidRDefault="0070382B" w:rsidP="003256FF">
            <w:pPr>
              <w:pStyle w:val="Date"/>
              <w:tabs>
                <w:tab w:val="left" w:pos="1673"/>
              </w:tabs>
              <w:spacing w:before="0" w:after="0"/>
              <w:jc w:val="center"/>
              <w:rPr>
                <w:rFonts w:ascii="Arial" w:hAnsi="Arial" w:cs="Arial"/>
                <w:b/>
              </w:rPr>
            </w:pPr>
          </w:p>
        </w:tc>
        <w:tc>
          <w:tcPr>
            <w:tcW w:w="1985" w:type="dxa"/>
          </w:tcPr>
          <w:p w14:paraId="7C1FA7E6" w14:textId="77777777" w:rsidR="0070382B" w:rsidRPr="000B0314" w:rsidRDefault="0070382B" w:rsidP="003256FF">
            <w:pPr>
              <w:pStyle w:val="Date"/>
              <w:tabs>
                <w:tab w:val="left" w:pos="1673"/>
              </w:tabs>
              <w:spacing w:before="0" w:after="0"/>
              <w:jc w:val="center"/>
              <w:rPr>
                <w:rFonts w:ascii="Arial" w:hAnsi="Arial" w:cs="Arial"/>
                <w:b/>
              </w:rPr>
            </w:pPr>
          </w:p>
        </w:tc>
        <w:tc>
          <w:tcPr>
            <w:tcW w:w="1701" w:type="dxa"/>
          </w:tcPr>
          <w:p w14:paraId="6579224E" w14:textId="77777777" w:rsidR="0070382B" w:rsidRPr="000B0314" w:rsidRDefault="0070382B" w:rsidP="003256FF">
            <w:pPr>
              <w:pStyle w:val="Date"/>
              <w:tabs>
                <w:tab w:val="left" w:pos="1673"/>
              </w:tabs>
              <w:spacing w:before="0" w:after="0"/>
              <w:jc w:val="center"/>
              <w:rPr>
                <w:rFonts w:ascii="Arial" w:hAnsi="Arial" w:cs="Arial"/>
                <w:b/>
              </w:rPr>
            </w:pPr>
          </w:p>
        </w:tc>
      </w:tr>
      <w:tr w:rsidR="00FE2172" w:rsidRPr="000B0314" w14:paraId="3D70E35D" w14:textId="77777777" w:rsidTr="00FE2172">
        <w:trPr>
          <w:trHeight w:val="282"/>
        </w:trPr>
        <w:tc>
          <w:tcPr>
            <w:tcW w:w="815" w:type="dxa"/>
            <w:shd w:val="clear" w:color="auto" w:fill="D9D9D9" w:themeFill="background1" w:themeFillShade="D9"/>
          </w:tcPr>
          <w:p w14:paraId="13B475B9" w14:textId="77777777" w:rsidR="0070382B" w:rsidRPr="000B0314" w:rsidRDefault="0070382B" w:rsidP="00775990">
            <w:pPr>
              <w:pStyle w:val="Date"/>
              <w:numPr>
                <w:ilvl w:val="0"/>
                <w:numId w:val="18"/>
              </w:numPr>
              <w:tabs>
                <w:tab w:val="left" w:pos="1673"/>
              </w:tabs>
              <w:spacing w:before="0" w:after="0" w:line="240" w:lineRule="auto"/>
              <w:rPr>
                <w:rFonts w:ascii="Arial" w:hAnsi="Arial" w:cs="Arial"/>
                <w:b/>
                <w:color w:val="000000" w:themeColor="text1"/>
              </w:rPr>
            </w:pPr>
          </w:p>
        </w:tc>
        <w:tc>
          <w:tcPr>
            <w:tcW w:w="1471" w:type="dxa"/>
            <w:shd w:val="clear" w:color="auto" w:fill="D9D9D9" w:themeFill="background1" w:themeFillShade="D9"/>
          </w:tcPr>
          <w:p w14:paraId="0D150211" w14:textId="77777777" w:rsidR="0070382B" w:rsidRPr="000B0314" w:rsidRDefault="0070382B" w:rsidP="003256FF">
            <w:pPr>
              <w:pStyle w:val="Date"/>
              <w:tabs>
                <w:tab w:val="left" w:pos="1673"/>
              </w:tabs>
              <w:spacing w:before="0" w:after="0" w:line="240" w:lineRule="auto"/>
              <w:jc w:val="center"/>
              <w:rPr>
                <w:rFonts w:ascii="Arial" w:hAnsi="Arial" w:cs="Arial"/>
                <w:b/>
              </w:rPr>
            </w:pPr>
          </w:p>
        </w:tc>
        <w:tc>
          <w:tcPr>
            <w:tcW w:w="803" w:type="dxa"/>
            <w:shd w:val="clear" w:color="auto" w:fill="D9D9D9" w:themeFill="background1" w:themeFillShade="D9"/>
          </w:tcPr>
          <w:p w14:paraId="79FD0111" w14:textId="77777777" w:rsidR="0070382B" w:rsidRPr="000B0314" w:rsidRDefault="0070382B" w:rsidP="003256FF">
            <w:pPr>
              <w:pStyle w:val="Date"/>
              <w:tabs>
                <w:tab w:val="left" w:pos="1673"/>
              </w:tabs>
              <w:spacing w:before="0" w:after="0"/>
              <w:jc w:val="center"/>
              <w:rPr>
                <w:rFonts w:ascii="Arial" w:hAnsi="Arial" w:cs="Arial"/>
                <w:b/>
              </w:rPr>
            </w:pPr>
          </w:p>
        </w:tc>
        <w:tc>
          <w:tcPr>
            <w:tcW w:w="512" w:type="dxa"/>
            <w:shd w:val="clear" w:color="auto" w:fill="D9D9D9" w:themeFill="background1" w:themeFillShade="D9"/>
          </w:tcPr>
          <w:p w14:paraId="7A1EE089" w14:textId="77777777" w:rsidR="0070382B" w:rsidRPr="000B0314" w:rsidRDefault="0070382B" w:rsidP="003256FF">
            <w:pPr>
              <w:pStyle w:val="Date"/>
              <w:tabs>
                <w:tab w:val="left" w:pos="1673"/>
              </w:tabs>
              <w:spacing w:before="0" w:after="0"/>
              <w:jc w:val="center"/>
              <w:rPr>
                <w:rFonts w:ascii="Arial" w:hAnsi="Arial" w:cs="Arial"/>
                <w:b/>
              </w:rPr>
            </w:pPr>
          </w:p>
        </w:tc>
        <w:tc>
          <w:tcPr>
            <w:tcW w:w="932" w:type="dxa"/>
            <w:shd w:val="clear" w:color="auto" w:fill="D9D9D9" w:themeFill="background1" w:themeFillShade="D9"/>
          </w:tcPr>
          <w:p w14:paraId="0D98CF40" w14:textId="77777777" w:rsidR="0070382B" w:rsidRPr="000B0314" w:rsidRDefault="0070382B" w:rsidP="003256FF">
            <w:pPr>
              <w:pStyle w:val="Date"/>
              <w:tabs>
                <w:tab w:val="left" w:pos="1673"/>
              </w:tabs>
              <w:spacing w:before="0" w:after="0"/>
              <w:jc w:val="center"/>
              <w:rPr>
                <w:rFonts w:ascii="Arial" w:hAnsi="Arial" w:cs="Arial"/>
                <w:b/>
              </w:rPr>
            </w:pPr>
          </w:p>
        </w:tc>
        <w:tc>
          <w:tcPr>
            <w:tcW w:w="965" w:type="dxa"/>
            <w:shd w:val="clear" w:color="auto" w:fill="D9D9D9" w:themeFill="background1" w:themeFillShade="D9"/>
          </w:tcPr>
          <w:p w14:paraId="3A5377E2" w14:textId="77777777" w:rsidR="0070382B" w:rsidRPr="000B0314" w:rsidRDefault="0070382B" w:rsidP="003256FF">
            <w:pPr>
              <w:pStyle w:val="Date"/>
              <w:tabs>
                <w:tab w:val="left" w:pos="1673"/>
              </w:tabs>
              <w:spacing w:before="0" w:after="0"/>
              <w:jc w:val="center"/>
              <w:rPr>
                <w:rFonts w:ascii="Arial" w:hAnsi="Arial" w:cs="Arial"/>
                <w:b/>
              </w:rPr>
            </w:pPr>
          </w:p>
        </w:tc>
        <w:tc>
          <w:tcPr>
            <w:tcW w:w="851" w:type="dxa"/>
            <w:shd w:val="clear" w:color="auto" w:fill="D9D9D9" w:themeFill="background1" w:themeFillShade="D9"/>
          </w:tcPr>
          <w:p w14:paraId="2F2AE455" w14:textId="77777777" w:rsidR="0070382B" w:rsidRPr="000B0314" w:rsidRDefault="0070382B" w:rsidP="003256FF">
            <w:pPr>
              <w:pStyle w:val="Date"/>
              <w:tabs>
                <w:tab w:val="left" w:pos="1673"/>
              </w:tabs>
              <w:spacing w:before="0" w:after="0"/>
              <w:jc w:val="center"/>
              <w:rPr>
                <w:rFonts w:ascii="Arial" w:hAnsi="Arial" w:cs="Arial"/>
                <w:b/>
              </w:rPr>
            </w:pPr>
          </w:p>
        </w:tc>
        <w:tc>
          <w:tcPr>
            <w:tcW w:w="1984" w:type="dxa"/>
            <w:shd w:val="clear" w:color="auto" w:fill="D9D9D9" w:themeFill="background1" w:themeFillShade="D9"/>
          </w:tcPr>
          <w:p w14:paraId="1B865272" w14:textId="77777777" w:rsidR="0070382B" w:rsidRPr="000B0314" w:rsidRDefault="0070382B" w:rsidP="003256FF">
            <w:pPr>
              <w:pStyle w:val="Date"/>
              <w:tabs>
                <w:tab w:val="left" w:pos="1673"/>
              </w:tabs>
              <w:spacing w:before="0" w:after="0"/>
              <w:jc w:val="center"/>
              <w:rPr>
                <w:rFonts w:ascii="Arial" w:hAnsi="Arial" w:cs="Arial"/>
                <w:b/>
              </w:rPr>
            </w:pPr>
          </w:p>
        </w:tc>
        <w:tc>
          <w:tcPr>
            <w:tcW w:w="1843" w:type="dxa"/>
            <w:shd w:val="clear" w:color="auto" w:fill="D9D9D9" w:themeFill="background1" w:themeFillShade="D9"/>
          </w:tcPr>
          <w:p w14:paraId="0B15906C" w14:textId="77777777" w:rsidR="0070382B" w:rsidRPr="000B0314" w:rsidRDefault="0070382B" w:rsidP="003256FF">
            <w:pPr>
              <w:pStyle w:val="Date"/>
              <w:tabs>
                <w:tab w:val="left" w:pos="1673"/>
              </w:tabs>
              <w:spacing w:before="0" w:after="0"/>
              <w:jc w:val="center"/>
              <w:rPr>
                <w:rFonts w:ascii="Arial" w:hAnsi="Arial" w:cs="Arial"/>
                <w:b/>
              </w:rPr>
            </w:pPr>
          </w:p>
        </w:tc>
        <w:tc>
          <w:tcPr>
            <w:tcW w:w="1985" w:type="dxa"/>
            <w:shd w:val="clear" w:color="auto" w:fill="D9D9D9" w:themeFill="background1" w:themeFillShade="D9"/>
          </w:tcPr>
          <w:p w14:paraId="55522AC4" w14:textId="77777777" w:rsidR="0070382B" w:rsidRPr="000B0314" w:rsidRDefault="0070382B" w:rsidP="003256FF">
            <w:pPr>
              <w:pStyle w:val="Date"/>
              <w:tabs>
                <w:tab w:val="left" w:pos="1673"/>
              </w:tabs>
              <w:spacing w:before="0" w:after="0"/>
              <w:jc w:val="center"/>
              <w:rPr>
                <w:rFonts w:ascii="Arial" w:hAnsi="Arial" w:cs="Arial"/>
                <w:b/>
              </w:rPr>
            </w:pPr>
          </w:p>
        </w:tc>
        <w:tc>
          <w:tcPr>
            <w:tcW w:w="1701" w:type="dxa"/>
            <w:shd w:val="clear" w:color="auto" w:fill="D9D9D9" w:themeFill="background1" w:themeFillShade="D9"/>
          </w:tcPr>
          <w:p w14:paraId="4C3F8F7F" w14:textId="77777777" w:rsidR="0070382B" w:rsidRPr="000B0314" w:rsidRDefault="0070382B" w:rsidP="003256FF">
            <w:pPr>
              <w:pStyle w:val="Date"/>
              <w:tabs>
                <w:tab w:val="left" w:pos="1673"/>
              </w:tabs>
              <w:spacing w:before="0" w:after="0"/>
              <w:jc w:val="center"/>
              <w:rPr>
                <w:rFonts w:ascii="Arial" w:hAnsi="Arial" w:cs="Arial"/>
                <w:b/>
              </w:rPr>
            </w:pPr>
          </w:p>
        </w:tc>
      </w:tr>
      <w:tr w:rsidR="00FE2172" w:rsidRPr="000B0314" w14:paraId="69C58382" w14:textId="77777777" w:rsidTr="00FE2172">
        <w:trPr>
          <w:trHeight w:val="282"/>
        </w:trPr>
        <w:tc>
          <w:tcPr>
            <w:tcW w:w="815" w:type="dxa"/>
          </w:tcPr>
          <w:p w14:paraId="2ECF33AA" w14:textId="77777777" w:rsidR="0070382B" w:rsidRPr="000B0314" w:rsidRDefault="0070382B" w:rsidP="00775990">
            <w:pPr>
              <w:pStyle w:val="Date"/>
              <w:numPr>
                <w:ilvl w:val="0"/>
                <w:numId w:val="18"/>
              </w:numPr>
              <w:tabs>
                <w:tab w:val="left" w:pos="1673"/>
              </w:tabs>
              <w:spacing w:before="0" w:after="0" w:line="240" w:lineRule="auto"/>
              <w:rPr>
                <w:rFonts w:ascii="Arial" w:hAnsi="Arial" w:cs="Arial"/>
                <w:b/>
                <w:color w:val="000000" w:themeColor="text1"/>
              </w:rPr>
            </w:pPr>
          </w:p>
        </w:tc>
        <w:tc>
          <w:tcPr>
            <w:tcW w:w="1471" w:type="dxa"/>
          </w:tcPr>
          <w:p w14:paraId="5DFDC22B" w14:textId="77777777" w:rsidR="0070382B" w:rsidRPr="000B0314" w:rsidRDefault="0070382B" w:rsidP="003256FF">
            <w:pPr>
              <w:pStyle w:val="Date"/>
              <w:tabs>
                <w:tab w:val="left" w:pos="1673"/>
              </w:tabs>
              <w:spacing w:before="0" w:after="0" w:line="240" w:lineRule="auto"/>
              <w:jc w:val="center"/>
              <w:rPr>
                <w:rFonts w:ascii="Arial" w:hAnsi="Arial" w:cs="Arial"/>
                <w:b/>
              </w:rPr>
            </w:pPr>
          </w:p>
        </w:tc>
        <w:tc>
          <w:tcPr>
            <w:tcW w:w="803" w:type="dxa"/>
          </w:tcPr>
          <w:p w14:paraId="6B0EDB69" w14:textId="77777777" w:rsidR="0070382B" w:rsidRPr="000B0314" w:rsidRDefault="0070382B" w:rsidP="003256FF">
            <w:pPr>
              <w:pStyle w:val="Date"/>
              <w:tabs>
                <w:tab w:val="left" w:pos="1673"/>
              </w:tabs>
              <w:spacing w:before="0" w:after="0"/>
              <w:jc w:val="center"/>
              <w:rPr>
                <w:rFonts w:ascii="Arial" w:hAnsi="Arial" w:cs="Arial"/>
                <w:b/>
              </w:rPr>
            </w:pPr>
          </w:p>
        </w:tc>
        <w:tc>
          <w:tcPr>
            <w:tcW w:w="512" w:type="dxa"/>
          </w:tcPr>
          <w:p w14:paraId="34044BA6" w14:textId="77777777" w:rsidR="0070382B" w:rsidRPr="000B0314" w:rsidRDefault="0070382B" w:rsidP="003256FF">
            <w:pPr>
              <w:pStyle w:val="Date"/>
              <w:tabs>
                <w:tab w:val="left" w:pos="1673"/>
              </w:tabs>
              <w:spacing w:before="0" w:after="0"/>
              <w:jc w:val="center"/>
              <w:rPr>
                <w:rFonts w:ascii="Arial" w:hAnsi="Arial" w:cs="Arial"/>
                <w:b/>
              </w:rPr>
            </w:pPr>
          </w:p>
        </w:tc>
        <w:tc>
          <w:tcPr>
            <w:tcW w:w="932" w:type="dxa"/>
          </w:tcPr>
          <w:p w14:paraId="23D6E690" w14:textId="77777777" w:rsidR="0070382B" w:rsidRPr="000B0314" w:rsidRDefault="0070382B" w:rsidP="003256FF">
            <w:pPr>
              <w:pStyle w:val="Date"/>
              <w:tabs>
                <w:tab w:val="left" w:pos="1673"/>
              </w:tabs>
              <w:spacing w:before="0" w:after="0"/>
              <w:jc w:val="center"/>
              <w:rPr>
                <w:rFonts w:ascii="Arial" w:hAnsi="Arial" w:cs="Arial"/>
                <w:b/>
              </w:rPr>
            </w:pPr>
          </w:p>
        </w:tc>
        <w:tc>
          <w:tcPr>
            <w:tcW w:w="965" w:type="dxa"/>
          </w:tcPr>
          <w:p w14:paraId="0657F231" w14:textId="77777777" w:rsidR="0070382B" w:rsidRPr="000B0314" w:rsidRDefault="0070382B" w:rsidP="003256FF">
            <w:pPr>
              <w:pStyle w:val="Date"/>
              <w:tabs>
                <w:tab w:val="left" w:pos="1673"/>
              </w:tabs>
              <w:spacing w:before="0" w:after="0"/>
              <w:jc w:val="center"/>
              <w:rPr>
                <w:rFonts w:ascii="Arial" w:hAnsi="Arial" w:cs="Arial"/>
                <w:b/>
              </w:rPr>
            </w:pPr>
          </w:p>
        </w:tc>
        <w:tc>
          <w:tcPr>
            <w:tcW w:w="851" w:type="dxa"/>
          </w:tcPr>
          <w:p w14:paraId="76F2E70A" w14:textId="77777777" w:rsidR="0070382B" w:rsidRPr="000B0314" w:rsidRDefault="0070382B" w:rsidP="003256FF">
            <w:pPr>
              <w:pStyle w:val="Date"/>
              <w:tabs>
                <w:tab w:val="left" w:pos="1673"/>
              </w:tabs>
              <w:spacing w:before="0" w:after="0"/>
              <w:jc w:val="center"/>
              <w:rPr>
                <w:rFonts w:ascii="Arial" w:hAnsi="Arial" w:cs="Arial"/>
                <w:b/>
              </w:rPr>
            </w:pPr>
          </w:p>
        </w:tc>
        <w:tc>
          <w:tcPr>
            <w:tcW w:w="1984" w:type="dxa"/>
          </w:tcPr>
          <w:p w14:paraId="5F964F09" w14:textId="77777777" w:rsidR="0070382B" w:rsidRPr="000B0314" w:rsidRDefault="0070382B" w:rsidP="003256FF">
            <w:pPr>
              <w:pStyle w:val="Date"/>
              <w:tabs>
                <w:tab w:val="left" w:pos="1673"/>
              </w:tabs>
              <w:spacing w:before="0" w:after="0"/>
              <w:jc w:val="center"/>
              <w:rPr>
                <w:rFonts w:ascii="Arial" w:hAnsi="Arial" w:cs="Arial"/>
                <w:b/>
              </w:rPr>
            </w:pPr>
          </w:p>
        </w:tc>
        <w:tc>
          <w:tcPr>
            <w:tcW w:w="1843" w:type="dxa"/>
          </w:tcPr>
          <w:p w14:paraId="2462F565" w14:textId="77777777" w:rsidR="0070382B" w:rsidRPr="000B0314" w:rsidRDefault="0070382B" w:rsidP="003256FF">
            <w:pPr>
              <w:pStyle w:val="Date"/>
              <w:tabs>
                <w:tab w:val="left" w:pos="1673"/>
              </w:tabs>
              <w:spacing w:before="0" w:after="0"/>
              <w:jc w:val="center"/>
              <w:rPr>
                <w:rFonts w:ascii="Arial" w:hAnsi="Arial" w:cs="Arial"/>
                <w:b/>
              </w:rPr>
            </w:pPr>
          </w:p>
        </w:tc>
        <w:tc>
          <w:tcPr>
            <w:tcW w:w="1985" w:type="dxa"/>
          </w:tcPr>
          <w:p w14:paraId="036CF777" w14:textId="77777777" w:rsidR="0070382B" w:rsidRPr="000B0314" w:rsidRDefault="0070382B" w:rsidP="003256FF">
            <w:pPr>
              <w:pStyle w:val="Date"/>
              <w:tabs>
                <w:tab w:val="left" w:pos="1673"/>
              </w:tabs>
              <w:spacing w:before="0" w:after="0"/>
              <w:jc w:val="center"/>
              <w:rPr>
                <w:rFonts w:ascii="Arial" w:hAnsi="Arial" w:cs="Arial"/>
                <w:b/>
              </w:rPr>
            </w:pPr>
          </w:p>
        </w:tc>
        <w:tc>
          <w:tcPr>
            <w:tcW w:w="1701" w:type="dxa"/>
          </w:tcPr>
          <w:p w14:paraId="065E468F" w14:textId="77777777" w:rsidR="0070382B" w:rsidRPr="000B0314" w:rsidRDefault="0070382B" w:rsidP="003256FF">
            <w:pPr>
              <w:pStyle w:val="Date"/>
              <w:tabs>
                <w:tab w:val="left" w:pos="1673"/>
              </w:tabs>
              <w:spacing w:before="0" w:after="0"/>
              <w:jc w:val="center"/>
              <w:rPr>
                <w:rFonts w:ascii="Arial" w:hAnsi="Arial" w:cs="Arial"/>
                <w:b/>
              </w:rPr>
            </w:pPr>
          </w:p>
        </w:tc>
      </w:tr>
      <w:tr w:rsidR="00FE2172" w:rsidRPr="000B0314" w14:paraId="23455F8B" w14:textId="77777777" w:rsidTr="00FE2172">
        <w:trPr>
          <w:trHeight w:val="282"/>
        </w:trPr>
        <w:tc>
          <w:tcPr>
            <w:tcW w:w="815" w:type="dxa"/>
            <w:shd w:val="clear" w:color="auto" w:fill="D9D9D9" w:themeFill="background1" w:themeFillShade="D9"/>
          </w:tcPr>
          <w:p w14:paraId="59530ED5" w14:textId="77777777" w:rsidR="0070382B" w:rsidRPr="000B0314" w:rsidRDefault="0070382B" w:rsidP="00775990">
            <w:pPr>
              <w:pStyle w:val="Date"/>
              <w:numPr>
                <w:ilvl w:val="0"/>
                <w:numId w:val="18"/>
              </w:numPr>
              <w:tabs>
                <w:tab w:val="left" w:pos="1673"/>
              </w:tabs>
              <w:spacing w:before="0" w:after="0" w:line="240" w:lineRule="auto"/>
              <w:rPr>
                <w:rFonts w:ascii="Arial" w:hAnsi="Arial" w:cs="Arial"/>
                <w:b/>
                <w:color w:val="000000" w:themeColor="text1"/>
              </w:rPr>
            </w:pPr>
          </w:p>
        </w:tc>
        <w:tc>
          <w:tcPr>
            <w:tcW w:w="1471" w:type="dxa"/>
            <w:shd w:val="clear" w:color="auto" w:fill="D9D9D9" w:themeFill="background1" w:themeFillShade="D9"/>
          </w:tcPr>
          <w:p w14:paraId="626CDDD7" w14:textId="77777777" w:rsidR="0070382B" w:rsidRPr="000B0314" w:rsidRDefault="0070382B" w:rsidP="003256FF">
            <w:pPr>
              <w:pStyle w:val="Date"/>
              <w:tabs>
                <w:tab w:val="left" w:pos="1673"/>
              </w:tabs>
              <w:spacing w:before="0" w:after="0" w:line="240" w:lineRule="auto"/>
              <w:jc w:val="center"/>
              <w:rPr>
                <w:rFonts w:ascii="Arial" w:hAnsi="Arial" w:cs="Arial"/>
                <w:b/>
              </w:rPr>
            </w:pPr>
          </w:p>
        </w:tc>
        <w:tc>
          <w:tcPr>
            <w:tcW w:w="803" w:type="dxa"/>
            <w:shd w:val="clear" w:color="auto" w:fill="D9D9D9" w:themeFill="background1" w:themeFillShade="D9"/>
          </w:tcPr>
          <w:p w14:paraId="0587607E" w14:textId="77777777" w:rsidR="0070382B" w:rsidRPr="000B0314" w:rsidRDefault="0070382B" w:rsidP="003256FF">
            <w:pPr>
              <w:pStyle w:val="Date"/>
              <w:tabs>
                <w:tab w:val="left" w:pos="1673"/>
              </w:tabs>
              <w:spacing w:before="0" w:after="0"/>
              <w:jc w:val="center"/>
              <w:rPr>
                <w:rFonts w:ascii="Arial" w:hAnsi="Arial" w:cs="Arial"/>
                <w:b/>
              </w:rPr>
            </w:pPr>
          </w:p>
        </w:tc>
        <w:tc>
          <w:tcPr>
            <w:tcW w:w="512" w:type="dxa"/>
            <w:shd w:val="clear" w:color="auto" w:fill="D9D9D9" w:themeFill="background1" w:themeFillShade="D9"/>
          </w:tcPr>
          <w:p w14:paraId="358D7E04" w14:textId="77777777" w:rsidR="0070382B" w:rsidRPr="000B0314" w:rsidRDefault="0070382B" w:rsidP="003256FF">
            <w:pPr>
              <w:pStyle w:val="Date"/>
              <w:tabs>
                <w:tab w:val="left" w:pos="1673"/>
              </w:tabs>
              <w:spacing w:before="0" w:after="0"/>
              <w:jc w:val="center"/>
              <w:rPr>
                <w:rFonts w:ascii="Arial" w:hAnsi="Arial" w:cs="Arial"/>
                <w:b/>
              </w:rPr>
            </w:pPr>
          </w:p>
        </w:tc>
        <w:tc>
          <w:tcPr>
            <w:tcW w:w="932" w:type="dxa"/>
            <w:shd w:val="clear" w:color="auto" w:fill="D9D9D9" w:themeFill="background1" w:themeFillShade="D9"/>
          </w:tcPr>
          <w:p w14:paraId="10283ACB" w14:textId="77777777" w:rsidR="0070382B" w:rsidRPr="000B0314" w:rsidRDefault="0070382B" w:rsidP="003256FF">
            <w:pPr>
              <w:pStyle w:val="Date"/>
              <w:tabs>
                <w:tab w:val="left" w:pos="1673"/>
              </w:tabs>
              <w:spacing w:before="0" w:after="0"/>
              <w:jc w:val="center"/>
              <w:rPr>
                <w:rFonts w:ascii="Arial" w:hAnsi="Arial" w:cs="Arial"/>
                <w:b/>
              </w:rPr>
            </w:pPr>
          </w:p>
        </w:tc>
        <w:tc>
          <w:tcPr>
            <w:tcW w:w="965" w:type="dxa"/>
            <w:shd w:val="clear" w:color="auto" w:fill="D9D9D9" w:themeFill="background1" w:themeFillShade="D9"/>
          </w:tcPr>
          <w:p w14:paraId="72644154" w14:textId="77777777" w:rsidR="0070382B" w:rsidRPr="000B0314" w:rsidRDefault="0070382B" w:rsidP="003256FF">
            <w:pPr>
              <w:pStyle w:val="Date"/>
              <w:tabs>
                <w:tab w:val="left" w:pos="1673"/>
              </w:tabs>
              <w:spacing w:before="0" w:after="0"/>
              <w:jc w:val="center"/>
              <w:rPr>
                <w:rFonts w:ascii="Arial" w:hAnsi="Arial" w:cs="Arial"/>
                <w:b/>
              </w:rPr>
            </w:pPr>
          </w:p>
        </w:tc>
        <w:tc>
          <w:tcPr>
            <w:tcW w:w="851" w:type="dxa"/>
            <w:shd w:val="clear" w:color="auto" w:fill="D9D9D9" w:themeFill="background1" w:themeFillShade="D9"/>
          </w:tcPr>
          <w:p w14:paraId="0B2B2D94" w14:textId="77777777" w:rsidR="0070382B" w:rsidRPr="000B0314" w:rsidRDefault="0070382B" w:rsidP="003256FF">
            <w:pPr>
              <w:pStyle w:val="Date"/>
              <w:tabs>
                <w:tab w:val="left" w:pos="1673"/>
              </w:tabs>
              <w:spacing w:before="0" w:after="0"/>
              <w:jc w:val="center"/>
              <w:rPr>
                <w:rFonts w:ascii="Arial" w:hAnsi="Arial" w:cs="Arial"/>
                <w:b/>
              </w:rPr>
            </w:pPr>
          </w:p>
        </w:tc>
        <w:tc>
          <w:tcPr>
            <w:tcW w:w="1984" w:type="dxa"/>
            <w:shd w:val="clear" w:color="auto" w:fill="D9D9D9" w:themeFill="background1" w:themeFillShade="D9"/>
          </w:tcPr>
          <w:p w14:paraId="12803633" w14:textId="77777777" w:rsidR="0070382B" w:rsidRPr="000B0314" w:rsidRDefault="0070382B" w:rsidP="003256FF">
            <w:pPr>
              <w:pStyle w:val="Date"/>
              <w:tabs>
                <w:tab w:val="left" w:pos="1673"/>
              </w:tabs>
              <w:spacing w:before="0" w:after="0"/>
              <w:jc w:val="center"/>
              <w:rPr>
                <w:rFonts w:ascii="Arial" w:hAnsi="Arial" w:cs="Arial"/>
                <w:b/>
              </w:rPr>
            </w:pPr>
          </w:p>
        </w:tc>
        <w:tc>
          <w:tcPr>
            <w:tcW w:w="1843" w:type="dxa"/>
            <w:shd w:val="clear" w:color="auto" w:fill="D9D9D9" w:themeFill="background1" w:themeFillShade="D9"/>
          </w:tcPr>
          <w:p w14:paraId="5BABF52D" w14:textId="77777777" w:rsidR="0070382B" w:rsidRPr="000B0314" w:rsidRDefault="0070382B" w:rsidP="003256FF">
            <w:pPr>
              <w:pStyle w:val="Date"/>
              <w:tabs>
                <w:tab w:val="left" w:pos="1673"/>
              </w:tabs>
              <w:spacing w:before="0" w:after="0"/>
              <w:jc w:val="center"/>
              <w:rPr>
                <w:rFonts w:ascii="Arial" w:hAnsi="Arial" w:cs="Arial"/>
                <w:b/>
              </w:rPr>
            </w:pPr>
          </w:p>
        </w:tc>
        <w:tc>
          <w:tcPr>
            <w:tcW w:w="1985" w:type="dxa"/>
            <w:shd w:val="clear" w:color="auto" w:fill="D9D9D9" w:themeFill="background1" w:themeFillShade="D9"/>
          </w:tcPr>
          <w:p w14:paraId="6EE9B775" w14:textId="77777777" w:rsidR="0070382B" w:rsidRPr="000B0314" w:rsidRDefault="0070382B" w:rsidP="003256FF">
            <w:pPr>
              <w:pStyle w:val="Date"/>
              <w:tabs>
                <w:tab w:val="left" w:pos="1673"/>
              </w:tabs>
              <w:spacing w:before="0" w:after="0"/>
              <w:jc w:val="center"/>
              <w:rPr>
                <w:rFonts w:ascii="Arial" w:hAnsi="Arial" w:cs="Arial"/>
                <w:b/>
              </w:rPr>
            </w:pPr>
          </w:p>
        </w:tc>
        <w:tc>
          <w:tcPr>
            <w:tcW w:w="1701" w:type="dxa"/>
            <w:shd w:val="clear" w:color="auto" w:fill="D9D9D9" w:themeFill="background1" w:themeFillShade="D9"/>
          </w:tcPr>
          <w:p w14:paraId="172FE3DD" w14:textId="77777777" w:rsidR="0070382B" w:rsidRPr="000B0314" w:rsidRDefault="0070382B" w:rsidP="003256FF">
            <w:pPr>
              <w:pStyle w:val="Date"/>
              <w:tabs>
                <w:tab w:val="left" w:pos="1673"/>
              </w:tabs>
              <w:spacing w:before="0" w:after="0"/>
              <w:jc w:val="center"/>
              <w:rPr>
                <w:rFonts w:ascii="Arial" w:hAnsi="Arial" w:cs="Arial"/>
                <w:b/>
              </w:rPr>
            </w:pPr>
          </w:p>
        </w:tc>
      </w:tr>
      <w:tr w:rsidR="00FE2172" w:rsidRPr="000B0314" w14:paraId="338C889A" w14:textId="77777777" w:rsidTr="00FE2172">
        <w:trPr>
          <w:trHeight w:val="282"/>
        </w:trPr>
        <w:tc>
          <w:tcPr>
            <w:tcW w:w="815" w:type="dxa"/>
          </w:tcPr>
          <w:p w14:paraId="376F0B33" w14:textId="77777777" w:rsidR="0070382B" w:rsidRPr="000B0314" w:rsidRDefault="0070382B" w:rsidP="00775990">
            <w:pPr>
              <w:pStyle w:val="Date"/>
              <w:numPr>
                <w:ilvl w:val="0"/>
                <w:numId w:val="18"/>
              </w:numPr>
              <w:tabs>
                <w:tab w:val="left" w:pos="1673"/>
              </w:tabs>
              <w:spacing w:before="0" w:after="0" w:line="240" w:lineRule="auto"/>
              <w:rPr>
                <w:rFonts w:ascii="Arial" w:hAnsi="Arial" w:cs="Arial"/>
                <w:b/>
                <w:color w:val="000000" w:themeColor="text1"/>
              </w:rPr>
            </w:pPr>
          </w:p>
        </w:tc>
        <w:tc>
          <w:tcPr>
            <w:tcW w:w="1471" w:type="dxa"/>
          </w:tcPr>
          <w:p w14:paraId="3A0D63BE" w14:textId="77777777" w:rsidR="0070382B" w:rsidRPr="000B0314" w:rsidRDefault="0070382B" w:rsidP="003256FF">
            <w:pPr>
              <w:pStyle w:val="Date"/>
              <w:tabs>
                <w:tab w:val="left" w:pos="1673"/>
              </w:tabs>
              <w:spacing w:before="0" w:after="0" w:line="240" w:lineRule="auto"/>
              <w:jc w:val="center"/>
              <w:rPr>
                <w:rFonts w:ascii="Arial" w:hAnsi="Arial" w:cs="Arial"/>
                <w:b/>
              </w:rPr>
            </w:pPr>
          </w:p>
        </w:tc>
        <w:tc>
          <w:tcPr>
            <w:tcW w:w="803" w:type="dxa"/>
          </w:tcPr>
          <w:p w14:paraId="2EB83D0D" w14:textId="77777777" w:rsidR="0070382B" w:rsidRPr="000B0314" w:rsidRDefault="0070382B" w:rsidP="003256FF">
            <w:pPr>
              <w:pStyle w:val="Date"/>
              <w:tabs>
                <w:tab w:val="left" w:pos="1673"/>
              </w:tabs>
              <w:spacing w:before="0" w:after="0"/>
              <w:jc w:val="center"/>
              <w:rPr>
                <w:rFonts w:ascii="Arial" w:hAnsi="Arial" w:cs="Arial"/>
                <w:b/>
              </w:rPr>
            </w:pPr>
          </w:p>
        </w:tc>
        <w:tc>
          <w:tcPr>
            <w:tcW w:w="512" w:type="dxa"/>
          </w:tcPr>
          <w:p w14:paraId="6D0AEB12" w14:textId="77777777" w:rsidR="0070382B" w:rsidRPr="000B0314" w:rsidRDefault="0070382B" w:rsidP="003256FF">
            <w:pPr>
              <w:pStyle w:val="Date"/>
              <w:tabs>
                <w:tab w:val="left" w:pos="1673"/>
              </w:tabs>
              <w:spacing w:before="0" w:after="0"/>
              <w:jc w:val="center"/>
              <w:rPr>
                <w:rFonts w:ascii="Arial" w:hAnsi="Arial" w:cs="Arial"/>
                <w:b/>
              </w:rPr>
            </w:pPr>
          </w:p>
        </w:tc>
        <w:tc>
          <w:tcPr>
            <w:tcW w:w="932" w:type="dxa"/>
          </w:tcPr>
          <w:p w14:paraId="56E8F917" w14:textId="77777777" w:rsidR="0070382B" w:rsidRPr="000B0314" w:rsidRDefault="0070382B" w:rsidP="003256FF">
            <w:pPr>
              <w:pStyle w:val="Date"/>
              <w:tabs>
                <w:tab w:val="left" w:pos="1673"/>
              </w:tabs>
              <w:spacing w:before="0" w:after="0"/>
              <w:jc w:val="center"/>
              <w:rPr>
                <w:rFonts w:ascii="Arial" w:hAnsi="Arial" w:cs="Arial"/>
                <w:b/>
              </w:rPr>
            </w:pPr>
          </w:p>
        </w:tc>
        <w:tc>
          <w:tcPr>
            <w:tcW w:w="965" w:type="dxa"/>
          </w:tcPr>
          <w:p w14:paraId="42A8C265" w14:textId="77777777" w:rsidR="0070382B" w:rsidRPr="000B0314" w:rsidRDefault="0070382B" w:rsidP="003256FF">
            <w:pPr>
              <w:pStyle w:val="Date"/>
              <w:tabs>
                <w:tab w:val="left" w:pos="1673"/>
              </w:tabs>
              <w:spacing w:before="0" w:after="0"/>
              <w:jc w:val="center"/>
              <w:rPr>
                <w:rFonts w:ascii="Arial" w:hAnsi="Arial" w:cs="Arial"/>
                <w:b/>
              </w:rPr>
            </w:pPr>
          </w:p>
        </w:tc>
        <w:tc>
          <w:tcPr>
            <w:tcW w:w="851" w:type="dxa"/>
          </w:tcPr>
          <w:p w14:paraId="5F366AC4" w14:textId="77777777" w:rsidR="0070382B" w:rsidRPr="000B0314" w:rsidRDefault="0070382B" w:rsidP="003256FF">
            <w:pPr>
              <w:pStyle w:val="Date"/>
              <w:tabs>
                <w:tab w:val="left" w:pos="1673"/>
              </w:tabs>
              <w:spacing w:before="0" w:after="0"/>
              <w:jc w:val="center"/>
              <w:rPr>
                <w:rFonts w:ascii="Arial" w:hAnsi="Arial" w:cs="Arial"/>
                <w:b/>
              </w:rPr>
            </w:pPr>
          </w:p>
        </w:tc>
        <w:tc>
          <w:tcPr>
            <w:tcW w:w="1984" w:type="dxa"/>
          </w:tcPr>
          <w:p w14:paraId="45AAC562" w14:textId="77777777" w:rsidR="0070382B" w:rsidRPr="000B0314" w:rsidRDefault="0070382B" w:rsidP="003256FF">
            <w:pPr>
              <w:pStyle w:val="Date"/>
              <w:tabs>
                <w:tab w:val="left" w:pos="1673"/>
              </w:tabs>
              <w:spacing w:before="0" w:after="0"/>
              <w:jc w:val="center"/>
              <w:rPr>
                <w:rFonts w:ascii="Arial" w:hAnsi="Arial" w:cs="Arial"/>
                <w:b/>
              </w:rPr>
            </w:pPr>
          </w:p>
        </w:tc>
        <w:tc>
          <w:tcPr>
            <w:tcW w:w="1843" w:type="dxa"/>
          </w:tcPr>
          <w:p w14:paraId="436314D2" w14:textId="77777777" w:rsidR="0070382B" w:rsidRPr="000B0314" w:rsidRDefault="0070382B" w:rsidP="003256FF">
            <w:pPr>
              <w:pStyle w:val="Date"/>
              <w:tabs>
                <w:tab w:val="left" w:pos="1673"/>
              </w:tabs>
              <w:spacing w:before="0" w:after="0"/>
              <w:jc w:val="center"/>
              <w:rPr>
                <w:rFonts w:ascii="Arial" w:hAnsi="Arial" w:cs="Arial"/>
                <w:b/>
              </w:rPr>
            </w:pPr>
          </w:p>
        </w:tc>
        <w:tc>
          <w:tcPr>
            <w:tcW w:w="1985" w:type="dxa"/>
          </w:tcPr>
          <w:p w14:paraId="4B229C6C" w14:textId="77777777" w:rsidR="0070382B" w:rsidRPr="000B0314" w:rsidRDefault="0070382B" w:rsidP="003256FF">
            <w:pPr>
              <w:pStyle w:val="Date"/>
              <w:tabs>
                <w:tab w:val="left" w:pos="1673"/>
              </w:tabs>
              <w:spacing w:before="0" w:after="0"/>
              <w:jc w:val="center"/>
              <w:rPr>
                <w:rFonts w:ascii="Arial" w:hAnsi="Arial" w:cs="Arial"/>
                <w:b/>
              </w:rPr>
            </w:pPr>
          </w:p>
        </w:tc>
        <w:tc>
          <w:tcPr>
            <w:tcW w:w="1701" w:type="dxa"/>
          </w:tcPr>
          <w:p w14:paraId="09D7B6CD" w14:textId="77777777" w:rsidR="0070382B" w:rsidRPr="000B0314" w:rsidRDefault="0070382B" w:rsidP="003256FF">
            <w:pPr>
              <w:pStyle w:val="Date"/>
              <w:tabs>
                <w:tab w:val="left" w:pos="1673"/>
              </w:tabs>
              <w:spacing w:before="0" w:after="0"/>
              <w:jc w:val="center"/>
              <w:rPr>
                <w:rFonts w:ascii="Arial" w:hAnsi="Arial" w:cs="Arial"/>
                <w:b/>
              </w:rPr>
            </w:pPr>
          </w:p>
        </w:tc>
      </w:tr>
      <w:tr w:rsidR="00FE2172" w:rsidRPr="000B0314" w14:paraId="6451D78E" w14:textId="77777777" w:rsidTr="00FE2172">
        <w:trPr>
          <w:trHeight w:val="282"/>
        </w:trPr>
        <w:tc>
          <w:tcPr>
            <w:tcW w:w="815" w:type="dxa"/>
            <w:shd w:val="clear" w:color="auto" w:fill="D9D9D9" w:themeFill="background1" w:themeFillShade="D9"/>
          </w:tcPr>
          <w:p w14:paraId="31614347" w14:textId="77777777" w:rsidR="0070382B" w:rsidRPr="000B0314" w:rsidRDefault="0070382B" w:rsidP="00775990">
            <w:pPr>
              <w:pStyle w:val="Date"/>
              <w:numPr>
                <w:ilvl w:val="0"/>
                <w:numId w:val="18"/>
              </w:numPr>
              <w:tabs>
                <w:tab w:val="left" w:pos="1673"/>
              </w:tabs>
              <w:spacing w:before="0" w:after="0" w:line="240" w:lineRule="auto"/>
              <w:rPr>
                <w:rFonts w:ascii="Arial" w:hAnsi="Arial" w:cs="Arial"/>
                <w:b/>
                <w:color w:val="000000" w:themeColor="text1"/>
              </w:rPr>
            </w:pPr>
          </w:p>
        </w:tc>
        <w:tc>
          <w:tcPr>
            <w:tcW w:w="1471" w:type="dxa"/>
            <w:shd w:val="clear" w:color="auto" w:fill="D9D9D9" w:themeFill="background1" w:themeFillShade="D9"/>
          </w:tcPr>
          <w:p w14:paraId="7B5ED1A2" w14:textId="77777777" w:rsidR="0070382B" w:rsidRPr="000B0314" w:rsidRDefault="0070382B" w:rsidP="003256FF">
            <w:pPr>
              <w:pStyle w:val="Date"/>
              <w:tabs>
                <w:tab w:val="left" w:pos="1673"/>
              </w:tabs>
              <w:spacing w:before="0" w:after="0" w:line="240" w:lineRule="auto"/>
              <w:jc w:val="center"/>
              <w:rPr>
                <w:rFonts w:ascii="Arial" w:hAnsi="Arial" w:cs="Arial"/>
                <w:b/>
              </w:rPr>
            </w:pPr>
          </w:p>
        </w:tc>
        <w:tc>
          <w:tcPr>
            <w:tcW w:w="803" w:type="dxa"/>
            <w:shd w:val="clear" w:color="auto" w:fill="D9D9D9" w:themeFill="background1" w:themeFillShade="D9"/>
          </w:tcPr>
          <w:p w14:paraId="7F9D21B1" w14:textId="77777777" w:rsidR="0070382B" w:rsidRPr="000B0314" w:rsidRDefault="0070382B" w:rsidP="003256FF">
            <w:pPr>
              <w:pStyle w:val="Date"/>
              <w:tabs>
                <w:tab w:val="left" w:pos="1673"/>
              </w:tabs>
              <w:spacing w:before="0" w:after="0"/>
              <w:jc w:val="center"/>
              <w:rPr>
                <w:rFonts w:ascii="Arial" w:hAnsi="Arial" w:cs="Arial"/>
                <w:b/>
              </w:rPr>
            </w:pPr>
          </w:p>
        </w:tc>
        <w:tc>
          <w:tcPr>
            <w:tcW w:w="512" w:type="dxa"/>
            <w:shd w:val="clear" w:color="auto" w:fill="D9D9D9" w:themeFill="background1" w:themeFillShade="D9"/>
          </w:tcPr>
          <w:p w14:paraId="4A228E98" w14:textId="77777777" w:rsidR="0070382B" w:rsidRPr="000B0314" w:rsidRDefault="0070382B" w:rsidP="003256FF">
            <w:pPr>
              <w:pStyle w:val="Date"/>
              <w:tabs>
                <w:tab w:val="left" w:pos="1673"/>
              </w:tabs>
              <w:spacing w:before="0" w:after="0"/>
              <w:jc w:val="center"/>
              <w:rPr>
                <w:rFonts w:ascii="Arial" w:hAnsi="Arial" w:cs="Arial"/>
                <w:b/>
              </w:rPr>
            </w:pPr>
          </w:p>
        </w:tc>
        <w:tc>
          <w:tcPr>
            <w:tcW w:w="932" w:type="dxa"/>
            <w:shd w:val="clear" w:color="auto" w:fill="D9D9D9" w:themeFill="background1" w:themeFillShade="D9"/>
          </w:tcPr>
          <w:p w14:paraId="2AC52A79" w14:textId="77777777" w:rsidR="0070382B" w:rsidRPr="000B0314" w:rsidRDefault="0070382B" w:rsidP="003256FF">
            <w:pPr>
              <w:pStyle w:val="Date"/>
              <w:tabs>
                <w:tab w:val="left" w:pos="1673"/>
              </w:tabs>
              <w:spacing w:before="0" w:after="0"/>
              <w:jc w:val="center"/>
              <w:rPr>
                <w:rFonts w:ascii="Arial" w:hAnsi="Arial" w:cs="Arial"/>
                <w:b/>
              </w:rPr>
            </w:pPr>
          </w:p>
        </w:tc>
        <w:tc>
          <w:tcPr>
            <w:tcW w:w="965" w:type="dxa"/>
            <w:shd w:val="clear" w:color="auto" w:fill="D9D9D9" w:themeFill="background1" w:themeFillShade="D9"/>
          </w:tcPr>
          <w:p w14:paraId="68FB21D8" w14:textId="77777777" w:rsidR="0070382B" w:rsidRPr="000B0314" w:rsidRDefault="0070382B" w:rsidP="003256FF">
            <w:pPr>
              <w:pStyle w:val="Date"/>
              <w:tabs>
                <w:tab w:val="left" w:pos="1673"/>
              </w:tabs>
              <w:spacing w:before="0" w:after="0"/>
              <w:jc w:val="center"/>
              <w:rPr>
                <w:rFonts w:ascii="Arial" w:hAnsi="Arial" w:cs="Arial"/>
                <w:b/>
              </w:rPr>
            </w:pPr>
          </w:p>
        </w:tc>
        <w:tc>
          <w:tcPr>
            <w:tcW w:w="851" w:type="dxa"/>
            <w:shd w:val="clear" w:color="auto" w:fill="D9D9D9" w:themeFill="background1" w:themeFillShade="D9"/>
          </w:tcPr>
          <w:p w14:paraId="054E5D06" w14:textId="77777777" w:rsidR="0070382B" w:rsidRPr="000B0314" w:rsidRDefault="0070382B" w:rsidP="003256FF">
            <w:pPr>
              <w:pStyle w:val="Date"/>
              <w:tabs>
                <w:tab w:val="left" w:pos="1673"/>
              </w:tabs>
              <w:spacing w:before="0" w:after="0"/>
              <w:jc w:val="center"/>
              <w:rPr>
                <w:rFonts w:ascii="Arial" w:hAnsi="Arial" w:cs="Arial"/>
                <w:b/>
              </w:rPr>
            </w:pPr>
          </w:p>
        </w:tc>
        <w:tc>
          <w:tcPr>
            <w:tcW w:w="1984" w:type="dxa"/>
            <w:shd w:val="clear" w:color="auto" w:fill="D9D9D9" w:themeFill="background1" w:themeFillShade="D9"/>
          </w:tcPr>
          <w:p w14:paraId="2A5364D4" w14:textId="77777777" w:rsidR="0070382B" w:rsidRPr="000B0314" w:rsidRDefault="0070382B" w:rsidP="003256FF">
            <w:pPr>
              <w:pStyle w:val="Date"/>
              <w:tabs>
                <w:tab w:val="left" w:pos="1673"/>
              </w:tabs>
              <w:spacing w:before="0" w:after="0"/>
              <w:jc w:val="center"/>
              <w:rPr>
                <w:rFonts w:ascii="Arial" w:hAnsi="Arial" w:cs="Arial"/>
                <w:b/>
              </w:rPr>
            </w:pPr>
          </w:p>
        </w:tc>
        <w:tc>
          <w:tcPr>
            <w:tcW w:w="1843" w:type="dxa"/>
            <w:shd w:val="clear" w:color="auto" w:fill="D9D9D9" w:themeFill="background1" w:themeFillShade="D9"/>
          </w:tcPr>
          <w:p w14:paraId="5C4FF4F4" w14:textId="77777777" w:rsidR="0070382B" w:rsidRPr="000B0314" w:rsidRDefault="0070382B" w:rsidP="003256FF">
            <w:pPr>
              <w:pStyle w:val="Date"/>
              <w:tabs>
                <w:tab w:val="left" w:pos="1673"/>
              </w:tabs>
              <w:spacing w:before="0" w:after="0"/>
              <w:jc w:val="center"/>
              <w:rPr>
                <w:rFonts w:ascii="Arial" w:hAnsi="Arial" w:cs="Arial"/>
                <w:b/>
              </w:rPr>
            </w:pPr>
          </w:p>
        </w:tc>
        <w:tc>
          <w:tcPr>
            <w:tcW w:w="1985" w:type="dxa"/>
            <w:shd w:val="clear" w:color="auto" w:fill="D9D9D9" w:themeFill="background1" w:themeFillShade="D9"/>
          </w:tcPr>
          <w:p w14:paraId="0275099D" w14:textId="77777777" w:rsidR="0070382B" w:rsidRPr="000B0314" w:rsidRDefault="0070382B" w:rsidP="003256FF">
            <w:pPr>
              <w:pStyle w:val="Date"/>
              <w:tabs>
                <w:tab w:val="left" w:pos="1673"/>
              </w:tabs>
              <w:spacing w:before="0" w:after="0"/>
              <w:jc w:val="center"/>
              <w:rPr>
                <w:rFonts w:ascii="Arial" w:hAnsi="Arial" w:cs="Arial"/>
                <w:b/>
              </w:rPr>
            </w:pPr>
          </w:p>
        </w:tc>
        <w:tc>
          <w:tcPr>
            <w:tcW w:w="1701" w:type="dxa"/>
            <w:shd w:val="clear" w:color="auto" w:fill="D9D9D9" w:themeFill="background1" w:themeFillShade="D9"/>
          </w:tcPr>
          <w:p w14:paraId="5EFE7EC3" w14:textId="77777777" w:rsidR="0070382B" w:rsidRPr="000B0314" w:rsidRDefault="0070382B" w:rsidP="003256FF">
            <w:pPr>
              <w:pStyle w:val="Date"/>
              <w:tabs>
                <w:tab w:val="left" w:pos="1673"/>
              </w:tabs>
              <w:spacing w:before="0" w:after="0"/>
              <w:jc w:val="center"/>
              <w:rPr>
                <w:rFonts w:ascii="Arial" w:hAnsi="Arial" w:cs="Arial"/>
                <w:b/>
              </w:rPr>
            </w:pPr>
          </w:p>
        </w:tc>
      </w:tr>
      <w:tr w:rsidR="00FE2172" w:rsidRPr="000B0314" w14:paraId="0D53BBDC" w14:textId="77777777" w:rsidTr="00FE2172">
        <w:trPr>
          <w:trHeight w:val="282"/>
        </w:trPr>
        <w:tc>
          <w:tcPr>
            <w:tcW w:w="815" w:type="dxa"/>
          </w:tcPr>
          <w:p w14:paraId="32C755D4" w14:textId="77777777" w:rsidR="0070382B" w:rsidRPr="000B0314" w:rsidRDefault="0070382B" w:rsidP="00775990">
            <w:pPr>
              <w:pStyle w:val="Date"/>
              <w:numPr>
                <w:ilvl w:val="0"/>
                <w:numId w:val="18"/>
              </w:numPr>
              <w:tabs>
                <w:tab w:val="left" w:pos="1673"/>
              </w:tabs>
              <w:spacing w:before="0" w:after="0" w:line="240" w:lineRule="auto"/>
              <w:rPr>
                <w:rFonts w:ascii="Arial" w:hAnsi="Arial" w:cs="Arial"/>
                <w:b/>
                <w:color w:val="000000" w:themeColor="text1"/>
              </w:rPr>
            </w:pPr>
          </w:p>
        </w:tc>
        <w:tc>
          <w:tcPr>
            <w:tcW w:w="1471" w:type="dxa"/>
          </w:tcPr>
          <w:p w14:paraId="2434676E" w14:textId="77777777" w:rsidR="0070382B" w:rsidRPr="000B0314" w:rsidRDefault="0070382B" w:rsidP="003256FF">
            <w:pPr>
              <w:pStyle w:val="Date"/>
              <w:tabs>
                <w:tab w:val="left" w:pos="1673"/>
              </w:tabs>
              <w:spacing w:before="0" w:after="0" w:line="240" w:lineRule="auto"/>
              <w:jc w:val="center"/>
              <w:rPr>
                <w:rFonts w:ascii="Arial" w:hAnsi="Arial" w:cs="Arial"/>
                <w:b/>
              </w:rPr>
            </w:pPr>
          </w:p>
        </w:tc>
        <w:tc>
          <w:tcPr>
            <w:tcW w:w="803" w:type="dxa"/>
          </w:tcPr>
          <w:p w14:paraId="0970B065" w14:textId="77777777" w:rsidR="0070382B" w:rsidRPr="000B0314" w:rsidRDefault="0070382B" w:rsidP="003256FF">
            <w:pPr>
              <w:pStyle w:val="Date"/>
              <w:tabs>
                <w:tab w:val="left" w:pos="1673"/>
              </w:tabs>
              <w:spacing w:before="0" w:after="0"/>
              <w:jc w:val="center"/>
              <w:rPr>
                <w:rFonts w:ascii="Arial" w:hAnsi="Arial" w:cs="Arial"/>
                <w:b/>
              </w:rPr>
            </w:pPr>
          </w:p>
        </w:tc>
        <w:tc>
          <w:tcPr>
            <w:tcW w:w="512" w:type="dxa"/>
          </w:tcPr>
          <w:p w14:paraId="432BC678" w14:textId="77777777" w:rsidR="0070382B" w:rsidRPr="000B0314" w:rsidRDefault="0070382B" w:rsidP="003256FF">
            <w:pPr>
              <w:pStyle w:val="Date"/>
              <w:tabs>
                <w:tab w:val="left" w:pos="1673"/>
              </w:tabs>
              <w:spacing w:before="0" w:after="0"/>
              <w:jc w:val="center"/>
              <w:rPr>
                <w:rFonts w:ascii="Arial" w:hAnsi="Arial" w:cs="Arial"/>
                <w:b/>
              </w:rPr>
            </w:pPr>
          </w:p>
        </w:tc>
        <w:tc>
          <w:tcPr>
            <w:tcW w:w="932" w:type="dxa"/>
          </w:tcPr>
          <w:p w14:paraId="0169B0C8" w14:textId="77777777" w:rsidR="0070382B" w:rsidRPr="000B0314" w:rsidRDefault="0070382B" w:rsidP="003256FF">
            <w:pPr>
              <w:pStyle w:val="Date"/>
              <w:tabs>
                <w:tab w:val="left" w:pos="1673"/>
              </w:tabs>
              <w:spacing w:before="0" w:after="0"/>
              <w:jc w:val="center"/>
              <w:rPr>
                <w:rFonts w:ascii="Arial" w:hAnsi="Arial" w:cs="Arial"/>
                <w:b/>
              </w:rPr>
            </w:pPr>
          </w:p>
        </w:tc>
        <w:tc>
          <w:tcPr>
            <w:tcW w:w="965" w:type="dxa"/>
          </w:tcPr>
          <w:p w14:paraId="4EAF8B33" w14:textId="77777777" w:rsidR="0070382B" w:rsidRPr="000B0314" w:rsidRDefault="0070382B" w:rsidP="003256FF">
            <w:pPr>
              <w:pStyle w:val="Date"/>
              <w:tabs>
                <w:tab w:val="left" w:pos="1673"/>
              </w:tabs>
              <w:spacing w:before="0" w:after="0"/>
              <w:jc w:val="center"/>
              <w:rPr>
                <w:rFonts w:ascii="Arial" w:hAnsi="Arial" w:cs="Arial"/>
                <w:b/>
              </w:rPr>
            </w:pPr>
          </w:p>
        </w:tc>
        <w:tc>
          <w:tcPr>
            <w:tcW w:w="851" w:type="dxa"/>
          </w:tcPr>
          <w:p w14:paraId="3F7BF341" w14:textId="77777777" w:rsidR="0070382B" w:rsidRPr="000B0314" w:rsidRDefault="0070382B" w:rsidP="003256FF">
            <w:pPr>
              <w:pStyle w:val="Date"/>
              <w:tabs>
                <w:tab w:val="left" w:pos="1673"/>
              </w:tabs>
              <w:spacing w:before="0" w:after="0"/>
              <w:jc w:val="center"/>
              <w:rPr>
                <w:rFonts w:ascii="Arial" w:hAnsi="Arial" w:cs="Arial"/>
                <w:b/>
              </w:rPr>
            </w:pPr>
          </w:p>
        </w:tc>
        <w:tc>
          <w:tcPr>
            <w:tcW w:w="1984" w:type="dxa"/>
          </w:tcPr>
          <w:p w14:paraId="112FCDBF" w14:textId="77777777" w:rsidR="0070382B" w:rsidRPr="000B0314" w:rsidRDefault="0070382B" w:rsidP="003256FF">
            <w:pPr>
              <w:pStyle w:val="Date"/>
              <w:tabs>
                <w:tab w:val="left" w:pos="1673"/>
              </w:tabs>
              <w:spacing w:before="0" w:after="0"/>
              <w:jc w:val="center"/>
              <w:rPr>
                <w:rFonts w:ascii="Arial" w:hAnsi="Arial" w:cs="Arial"/>
                <w:b/>
              </w:rPr>
            </w:pPr>
          </w:p>
        </w:tc>
        <w:tc>
          <w:tcPr>
            <w:tcW w:w="1843" w:type="dxa"/>
          </w:tcPr>
          <w:p w14:paraId="71F4D6A6" w14:textId="77777777" w:rsidR="0070382B" w:rsidRPr="000B0314" w:rsidRDefault="0070382B" w:rsidP="003256FF">
            <w:pPr>
              <w:pStyle w:val="Date"/>
              <w:tabs>
                <w:tab w:val="left" w:pos="1673"/>
              </w:tabs>
              <w:spacing w:before="0" w:after="0"/>
              <w:jc w:val="center"/>
              <w:rPr>
                <w:rFonts w:ascii="Arial" w:hAnsi="Arial" w:cs="Arial"/>
                <w:b/>
              </w:rPr>
            </w:pPr>
          </w:p>
        </w:tc>
        <w:tc>
          <w:tcPr>
            <w:tcW w:w="1985" w:type="dxa"/>
          </w:tcPr>
          <w:p w14:paraId="58DB9C55" w14:textId="77777777" w:rsidR="0070382B" w:rsidRPr="000B0314" w:rsidRDefault="0070382B" w:rsidP="003256FF">
            <w:pPr>
              <w:pStyle w:val="Date"/>
              <w:tabs>
                <w:tab w:val="left" w:pos="1673"/>
              </w:tabs>
              <w:spacing w:before="0" w:after="0"/>
              <w:jc w:val="center"/>
              <w:rPr>
                <w:rFonts w:ascii="Arial" w:hAnsi="Arial" w:cs="Arial"/>
                <w:b/>
              </w:rPr>
            </w:pPr>
          </w:p>
        </w:tc>
        <w:tc>
          <w:tcPr>
            <w:tcW w:w="1701" w:type="dxa"/>
          </w:tcPr>
          <w:p w14:paraId="7C0956CC" w14:textId="77777777" w:rsidR="0070382B" w:rsidRPr="000B0314" w:rsidRDefault="0070382B" w:rsidP="003256FF">
            <w:pPr>
              <w:pStyle w:val="Date"/>
              <w:tabs>
                <w:tab w:val="left" w:pos="1673"/>
              </w:tabs>
              <w:spacing w:before="0" w:after="0"/>
              <w:jc w:val="center"/>
              <w:rPr>
                <w:rFonts w:ascii="Arial" w:hAnsi="Arial" w:cs="Arial"/>
                <w:b/>
              </w:rPr>
            </w:pPr>
          </w:p>
        </w:tc>
      </w:tr>
      <w:tr w:rsidR="00FE2172" w:rsidRPr="000B0314" w14:paraId="461DE4E7" w14:textId="77777777" w:rsidTr="00FE2172">
        <w:trPr>
          <w:trHeight w:val="282"/>
        </w:trPr>
        <w:tc>
          <w:tcPr>
            <w:tcW w:w="815" w:type="dxa"/>
            <w:shd w:val="clear" w:color="auto" w:fill="D9D9D9" w:themeFill="background1" w:themeFillShade="D9"/>
          </w:tcPr>
          <w:p w14:paraId="605AA230" w14:textId="77777777" w:rsidR="0070382B" w:rsidRPr="000B0314" w:rsidRDefault="0070382B" w:rsidP="00775990">
            <w:pPr>
              <w:pStyle w:val="Date"/>
              <w:numPr>
                <w:ilvl w:val="0"/>
                <w:numId w:val="18"/>
              </w:numPr>
              <w:tabs>
                <w:tab w:val="left" w:pos="1673"/>
              </w:tabs>
              <w:spacing w:before="0" w:after="0" w:line="240" w:lineRule="auto"/>
              <w:rPr>
                <w:rFonts w:ascii="Arial" w:hAnsi="Arial" w:cs="Arial"/>
                <w:b/>
                <w:color w:val="000000" w:themeColor="text1"/>
              </w:rPr>
            </w:pPr>
          </w:p>
        </w:tc>
        <w:tc>
          <w:tcPr>
            <w:tcW w:w="1471" w:type="dxa"/>
            <w:shd w:val="clear" w:color="auto" w:fill="D9D9D9" w:themeFill="background1" w:themeFillShade="D9"/>
          </w:tcPr>
          <w:p w14:paraId="100CFF48" w14:textId="77777777" w:rsidR="0070382B" w:rsidRPr="000B0314" w:rsidRDefault="0070382B" w:rsidP="003256FF">
            <w:pPr>
              <w:pStyle w:val="Date"/>
              <w:tabs>
                <w:tab w:val="left" w:pos="1673"/>
              </w:tabs>
              <w:spacing w:before="0" w:after="0" w:line="240" w:lineRule="auto"/>
              <w:jc w:val="center"/>
              <w:rPr>
                <w:rFonts w:ascii="Arial" w:hAnsi="Arial" w:cs="Arial"/>
                <w:b/>
              </w:rPr>
            </w:pPr>
          </w:p>
        </w:tc>
        <w:tc>
          <w:tcPr>
            <w:tcW w:w="803" w:type="dxa"/>
            <w:shd w:val="clear" w:color="auto" w:fill="D9D9D9" w:themeFill="background1" w:themeFillShade="D9"/>
          </w:tcPr>
          <w:p w14:paraId="5DAA1996" w14:textId="77777777" w:rsidR="0070382B" w:rsidRPr="000B0314" w:rsidRDefault="0070382B" w:rsidP="003256FF">
            <w:pPr>
              <w:pStyle w:val="Date"/>
              <w:tabs>
                <w:tab w:val="left" w:pos="1673"/>
              </w:tabs>
              <w:spacing w:before="0" w:after="0"/>
              <w:jc w:val="center"/>
              <w:rPr>
                <w:rFonts w:ascii="Arial" w:hAnsi="Arial" w:cs="Arial"/>
                <w:b/>
              </w:rPr>
            </w:pPr>
          </w:p>
        </w:tc>
        <w:tc>
          <w:tcPr>
            <w:tcW w:w="512" w:type="dxa"/>
            <w:shd w:val="clear" w:color="auto" w:fill="D9D9D9" w:themeFill="background1" w:themeFillShade="D9"/>
          </w:tcPr>
          <w:p w14:paraId="61A484AE" w14:textId="77777777" w:rsidR="0070382B" w:rsidRPr="000B0314" w:rsidRDefault="0070382B" w:rsidP="003256FF">
            <w:pPr>
              <w:pStyle w:val="Date"/>
              <w:tabs>
                <w:tab w:val="left" w:pos="1673"/>
              </w:tabs>
              <w:spacing w:before="0" w:after="0"/>
              <w:jc w:val="center"/>
              <w:rPr>
                <w:rFonts w:ascii="Arial" w:hAnsi="Arial" w:cs="Arial"/>
                <w:b/>
              </w:rPr>
            </w:pPr>
          </w:p>
        </w:tc>
        <w:tc>
          <w:tcPr>
            <w:tcW w:w="932" w:type="dxa"/>
            <w:shd w:val="clear" w:color="auto" w:fill="D9D9D9" w:themeFill="background1" w:themeFillShade="D9"/>
          </w:tcPr>
          <w:p w14:paraId="7F82E458" w14:textId="77777777" w:rsidR="0070382B" w:rsidRPr="000B0314" w:rsidRDefault="0070382B" w:rsidP="003256FF">
            <w:pPr>
              <w:pStyle w:val="Date"/>
              <w:tabs>
                <w:tab w:val="left" w:pos="1673"/>
              </w:tabs>
              <w:spacing w:before="0" w:after="0"/>
              <w:jc w:val="center"/>
              <w:rPr>
                <w:rFonts w:ascii="Arial" w:hAnsi="Arial" w:cs="Arial"/>
                <w:b/>
              </w:rPr>
            </w:pPr>
          </w:p>
        </w:tc>
        <w:tc>
          <w:tcPr>
            <w:tcW w:w="965" w:type="dxa"/>
            <w:shd w:val="clear" w:color="auto" w:fill="D9D9D9" w:themeFill="background1" w:themeFillShade="D9"/>
          </w:tcPr>
          <w:p w14:paraId="5B7EFBB4" w14:textId="77777777" w:rsidR="0070382B" w:rsidRPr="000B0314" w:rsidRDefault="0070382B" w:rsidP="003256FF">
            <w:pPr>
              <w:pStyle w:val="Date"/>
              <w:tabs>
                <w:tab w:val="left" w:pos="1673"/>
              </w:tabs>
              <w:spacing w:before="0" w:after="0"/>
              <w:jc w:val="center"/>
              <w:rPr>
                <w:rFonts w:ascii="Arial" w:hAnsi="Arial" w:cs="Arial"/>
                <w:b/>
              </w:rPr>
            </w:pPr>
          </w:p>
        </w:tc>
        <w:tc>
          <w:tcPr>
            <w:tcW w:w="851" w:type="dxa"/>
            <w:shd w:val="clear" w:color="auto" w:fill="D9D9D9" w:themeFill="background1" w:themeFillShade="D9"/>
          </w:tcPr>
          <w:p w14:paraId="318B0C6C" w14:textId="77777777" w:rsidR="0070382B" w:rsidRPr="000B0314" w:rsidRDefault="0070382B" w:rsidP="003256FF">
            <w:pPr>
              <w:pStyle w:val="Date"/>
              <w:tabs>
                <w:tab w:val="left" w:pos="1673"/>
              </w:tabs>
              <w:spacing w:before="0" w:after="0"/>
              <w:jc w:val="center"/>
              <w:rPr>
                <w:rFonts w:ascii="Arial" w:hAnsi="Arial" w:cs="Arial"/>
                <w:b/>
              </w:rPr>
            </w:pPr>
          </w:p>
        </w:tc>
        <w:tc>
          <w:tcPr>
            <w:tcW w:w="1984" w:type="dxa"/>
            <w:shd w:val="clear" w:color="auto" w:fill="D9D9D9" w:themeFill="background1" w:themeFillShade="D9"/>
          </w:tcPr>
          <w:p w14:paraId="3E685184" w14:textId="77777777" w:rsidR="0070382B" w:rsidRPr="000B0314" w:rsidRDefault="0070382B" w:rsidP="003256FF">
            <w:pPr>
              <w:pStyle w:val="Date"/>
              <w:tabs>
                <w:tab w:val="left" w:pos="1673"/>
              </w:tabs>
              <w:spacing w:before="0" w:after="0"/>
              <w:jc w:val="center"/>
              <w:rPr>
                <w:rFonts w:ascii="Arial" w:hAnsi="Arial" w:cs="Arial"/>
                <w:b/>
              </w:rPr>
            </w:pPr>
          </w:p>
        </w:tc>
        <w:tc>
          <w:tcPr>
            <w:tcW w:w="1843" w:type="dxa"/>
            <w:shd w:val="clear" w:color="auto" w:fill="D9D9D9" w:themeFill="background1" w:themeFillShade="D9"/>
          </w:tcPr>
          <w:p w14:paraId="430C1D54" w14:textId="77777777" w:rsidR="0070382B" w:rsidRPr="000B0314" w:rsidRDefault="0070382B" w:rsidP="003256FF">
            <w:pPr>
              <w:pStyle w:val="Date"/>
              <w:tabs>
                <w:tab w:val="left" w:pos="1673"/>
              </w:tabs>
              <w:spacing w:before="0" w:after="0"/>
              <w:jc w:val="center"/>
              <w:rPr>
                <w:rFonts w:ascii="Arial" w:hAnsi="Arial" w:cs="Arial"/>
                <w:b/>
              </w:rPr>
            </w:pPr>
          </w:p>
        </w:tc>
        <w:tc>
          <w:tcPr>
            <w:tcW w:w="1985" w:type="dxa"/>
            <w:shd w:val="clear" w:color="auto" w:fill="D9D9D9" w:themeFill="background1" w:themeFillShade="D9"/>
          </w:tcPr>
          <w:p w14:paraId="42CDFA54" w14:textId="77777777" w:rsidR="0070382B" w:rsidRPr="000B0314" w:rsidRDefault="0070382B" w:rsidP="003256FF">
            <w:pPr>
              <w:pStyle w:val="Date"/>
              <w:tabs>
                <w:tab w:val="left" w:pos="1673"/>
              </w:tabs>
              <w:spacing w:before="0" w:after="0"/>
              <w:jc w:val="center"/>
              <w:rPr>
                <w:rFonts w:ascii="Arial" w:hAnsi="Arial" w:cs="Arial"/>
                <w:b/>
              </w:rPr>
            </w:pPr>
          </w:p>
        </w:tc>
        <w:tc>
          <w:tcPr>
            <w:tcW w:w="1701" w:type="dxa"/>
            <w:shd w:val="clear" w:color="auto" w:fill="D9D9D9" w:themeFill="background1" w:themeFillShade="D9"/>
          </w:tcPr>
          <w:p w14:paraId="7309480C" w14:textId="77777777" w:rsidR="0070382B" w:rsidRPr="000B0314" w:rsidRDefault="0070382B" w:rsidP="003256FF">
            <w:pPr>
              <w:pStyle w:val="Date"/>
              <w:tabs>
                <w:tab w:val="left" w:pos="1673"/>
              </w:tabs>
              <w:spacing w:before="0" w:after="0"/>
              <w:jc w:val="center"/>
              <w:rPr>
                <w:rFonts w:ascii="Arial" w:hAnsi="Arial" w:cs="Arial"/>
                <w:b/>
              </w:rPr>
            </w:pPr>
          </w:p>
        </w:tc>
      </w:tr>
      <w:tr w:rsidR="00FE2172" w:rsidRPr="000B0314" w14:paraId="15613289" w14:textId="77777777" w:rsidTr="00FE2172">
        <w:trPr>
          <w:trHeight w:val="282"/>
        </w:trPr>
        <w:tc>
          <w:tcPr>
            <w:tcW w:w="815" w:type="dxa"/>
          </w:tcPr>
          <w:p w14:paraId="03E3452B" w14:textId="77777777" w:rsidR="0070382B" w:rsidRPr="000B0314" w:rsidRDefault="0070382B" w:rsidP="00775990">
            <w:pPr>
              <w:pStyle w:val="Date"/>
              <w:numPr>
                <w:ilvl w:val="0"/>
                <w:numId w:val="18"/>
              </w:numPr>
              <w:tabs>
                <w:tab w:val="left" w:pos="1673"/>
              </w:tabs>
              <w:spacing w:before="0" w:after="0" w:line="240" w:lineRule="auto"/>
              <w:rPr>
                <w:rFonts w:ascii="Arial" w:hAnsi="Arial" w:cs="Arial"/>
                <w:b/>
                <w:color w:val="000000" w:themeColor="text1"/>
              </w:rPr>
            </w:pPr>
          </w:p>
        </w:tc>
        <w:tc>
          <w:tcPr>
            <w:tcW w:w="1471" w:type="dxa"/>
          </w:tcPr>
          <w:p w14:paraId="40E12E88" w14:textId="77777777" w:rsidR="0070382B" w:rsidRPr="000B0314" w:rsidRDefault="0070382B" w:rsidP="003256FF">
            <w:pPr>
              <w:pStyle w:val="Date"/>
              <w:tabs>
                <w:tab w:val="left" w:pos="1673"/>
              </w:tabs>
              <w:spacing w:before="0" w:after="0" w:line="240" w:lineRule="auto"/>
              <w:jc w:val="center"/>
              <w:rPr>
                <w:rFonts w:ascii="Arial" w:hAnsi="Arial" w:cs="Arial"/>
                <w:b/>
              </w:rPr>
            </w:pPr>
          </w:p>
        </w:tc>
        <w:tc>
          <w:tcPr>
            <w:tcW w:w="803" w:type="dxa"/>
          </w:tcPr>
          <w:p w14:paraId="19C2DBD2" w14:textId="77777777" w:rsidR="0070382B" w:rsidRPr="000B0314" w:rsidRDefault="0070382B" w:rsidP="003256FF">
            <w:pPr>
              <w:pStyle w:val="Date"/>
              <w:tabs>
                <w:tab w:val="left" w:pos="1673"/>
              </w:tabs>
              <w:spacing w:before="0" w:after="0"/>
              <w:jc w:val="center"/>
              <w:rPr>
                <w:rFonts w:ascii="Arial" w:hAnsi="Arial" w:cs="Arial"/>
                <w:b/>
              </w:rPr>
            </w:pPr>
          </w:p>
        </w:tc>
        <w:tc>
          <w:tcPr>
            <w:tcW w:w="512" w:type="dxa"/>
          </w:tcPr>
          <w:p w14:paraId="6377B48B" w14:textId="77777777" w:rsidR="0070382B" w:rsidRPr="000B0314" w:rsidRDefault="0070382B" w:rsidP="003256FF">
            <w:pPr>
              <w:pStyle w:val="Date"/>
              <w:tabs>
                <w:tab w:val="left" w:pos="1673"/>
              </w:tabs>
              <w:spacing w:before="0" w:after="0"/>
              <w:jc w:val="center"/>
              <w:rPr>
                <w:rFonts w:ascii="Arial" w:hAnsi="Arial" w:cs="Arial"/>
                <w:b/>
              </w:rPr>
            </w:pPr>
          </w:p>
        </w:tc>
        <w:tc>
          <w:tcPr>
            <w:tcW w:w="932" w:type="dxa"/>
          </w:tcPr>
          <w:p w14:paraId="02562D9D" w14:textId="77777777" w:rsidR="0070382B" w:rsidRPr="000B0314" w:rsidRDefault="0070382B" w:rsidP="003256FF">
            <w:pPr>
              <w:pStyle w:val="Date"/>
              <w:tabs>
                <w:tab w:val="left" w:pos="1673"/>
              </w:tabs>
              <w:spacing w:before="0" w:after="0"/>
              <w:jc w:val="center"/>
              <w:rPr>
                <w:rFonts w:ascii="Arial" w:hAnsi="Arial" w:cs="Arial"/>
                <w:b/>
              </w:rPr>
            </w:pPr>
          </w:p>
        </w:tc>
        <w:tc>
          <w:tcPr>
            <w:tcW w:w="965" w:type="dxa"/>
          </w:tcPr>
          <w:p w14:paraId="3F208FD7" w14:textId="77777777" w:rsidR="0070382B" w:rsidRPr="000B0314" w:rsidRDefault="0070382B" w:rsidP="003256FF">
            <w:pPr>
              <w:pStyle w:val="Date"/>
              <w:tabs>
                <w:tab w:val="left" w:pos="1673"/>
              </w:tabs>
              <w:spacing w:before="0" w:after="0"/>
              <w:jc w:val="center"/>
              <w:rPr>
                <w:rFonts w:ascii="Arial" w:hAnsi="Arial" w:cs="Arial"/>
                <w:b/>
              </w:rPr>
            </w:pPr>
          </w:p>
        </w:tc>
        <w:tc>
          <w:tcPr>
            <w:tcW w:w="851" w:type="dxa"/>
          </w:tcPr>
          <w:p w14:paraId="5F3B0099" w14:textId="77777777" w:rsidR="0070382B" w:rsidRPr="000B0314" w:rsidRDefault="0070382B" w:rsidP="003256FF">
            <w:pPr>
              <w:pStyle w:val="Date"/>
              <w:tabs>
                <w:tab w:val="left" w:pos="1673"/>
              </w:tabs>
              <w:spacing w:before="0" w:after="0"/>
              <w:jc w:val="center"/>
              <w:rPr>
                <w:rFonts w:ascii="Arial" w:hAnsi="Arial" w:cs="Arial"/>
                <w:b/>
              </w:rPr>
            </w:pPr>
          </w:p>
        </w:tc>
        <w:tc>
          <w:tcPr>
            <w:tcW w:w="1984" w:type="dxa"/>
          </w:tcPr>
          <w:p w14:paraId="7592E816" w14:textId="77777777" w:rsidR="0070382B" w:rsidRPr="000B0314" w:rsidRDefault="0070382B" w:rsidP="003256FF">
            <w:pPr>
              <w:pStyle w:val="Date"/>
              <w:tabs>
                <w:tab w:val="left" w:pos="1673"/>
              </w:tabs>
              <w:spacing w:before="0" w:after="0"/>
              <w:jc w:val="center"/>
              <w:rPr>
                <w:rFonts w:ascii="Arial" w:hAnsi="Arial" w:cs="Arial"/>
                <w:b/>
              </w:rPr>
            </w:pPr>
          </w:p>
        </w:tc>
        <w:tc>
          <w:tcPr>
            <w:tcW w:w="1843" w:type="dxa"/>
          </w:tcPr>
          <w:p w14:paraId="1FDE9386" w14:textId="77777777" w:rsidR="0070382B" w:rsidRPr="000B0314" w:rsidRDefault="0070382B" w:rsidP="003256FF">
            <w:pPr>
              <w:pStyle w:val="Date"/>
              <w:tabs>
                <w:tab w:val="left" w:pos="1673"/>
              </w:tabs>
              <w:spacing w:before="0" w:after="0"/>
              <w:jc w:val="center"/>
              <w:rPr>
                <w:rFonts w:ascii="Arial" w:hAnsi="Arial" w:cs="Arial"/>
                <w:b/>
              </w:rPr>
            </w:pPr>
          </w:p>
        </w:tc>
        <w:tc>
          <w:tcPr>
            <w:tcW w:w="1985" w:type="dxa"/>
          </w:tcPr>
          <w:p w14:paraId="38CE3527" w14:textId="77777777" w:rsidR="0070382B" w:rsidRPr="000B0314" w:rsidRDefault="0070382B" w:rsidP="003256FF">
            <w:pPr>
              <w:pStyle w:val="Date"/>
              <w:tabs>
                <w:tab w:val="left" w:pos="1673"/>
              </w:tabs>
              <w:spacing w:before="0" w:after="0"/>
              <w:jc w:val="center"/>
              <w:rPr>
                <w:rFonts w:ascii="Arial" w:hAnsi="Arial" w:cs="Arial"/>
                <w:b/>
              </w:rPr>
            </w:pPr>
          </w:p>
        </w:tc>
        <w:tc>
          <w:tcPr>
            <w:tcW w:w="1701" w:type="dxa"/>
          </w:tcPr>
          <w:p w14:paraId="59D9D8DB" w14:textId="77777777" w:rsidR="0070382B" w:rsidRPr="000B0314" w:rsidRDefault="0070382B" w:rsidP="003256FF">
            <w:pPr>
              <w:pStyle w:val="Date"/>
              <w:tabs>
                <w:tab w:val="left" w:pos="1673"/>
              </w:tabs>
              <w:spacing w:before="0" w:after="0"/>
              <w:jc w:val="center"/>
              <w:rPr>
                <w:rFonts w:ascii="Arial" w:hAnsi="Arial" w:cs="Arial"/>
                <w:b/>
              </w:rPr>
            </w:pPr>
          </w:p>
        </w:tc>
      </w:tr>
      <w:tr w:rsidR="00FE2172" w:rsidRPr="000B0314" w14:paraId="1DA0F3ED" w14:textId="77777777" w:rsidTr="00FE2172">
        <w:trPr>
          <w:trHeight w:val="282"/>
        </w:trPr>
        <w:tc>
          <w:tcPr>
            <w:tcW w:w="815" w:type="dxa"/>
            <w:shd w:val="clear" w:color="auto" w:fill="D9D9D9" w:themeFill="background1" w:themeFillShade="D9"/>
          </w:tcPr>
          <w:p w14:paraId="4CDC779A" w14:textId="77777777" w:rsidR="0070382B" w:rsidRPr="000B0314" w:rsidRDefault="0070382B" w:rsidP="00775990">
            <w:pPr>
              <w:pStyle w:val="Date"/>
              <w:numPr>
                <w:ilvl w:val="0"/>
                <w:numId w:val="18"/>
              </w:numPr>
              <w:tabs>
                <w:tab w:val="left" w:pos="1673"/>
              </w:tabs>
              <w:spacing w:before="0" w:after="0" w:line="240" w:lineRule="auto"/>
              <w:rPr>
                <w:rFonts w:ascii="Arial" w:hAnsi="Arial" w:cs="Arial"/>
                <w:b/>
                <w:color w:val="000000" w:themeColor="text1"/>
              </w:rPr>
            </w:pPr>
          </w:p>
        </w:tc>
        <w:tc>
          <w:tcPr>
            <w:tcW w:w="1471" w:type="dxa"/>
            <w:shd w:val="clear" w:color="auto" w:fill="D9D9D9" w:themeFill="background1" w:themeFillShade="D9"/>
          </w:tcPr>
          <w:p w14:paraId="40E533E0" w14:textId="77777777" w:rsidR="0070382B" w:rsidRPr="000B0314" w:rsidRDefault="0070382B" w:rsidP="003256FF">
            <w:pPr>
              <w:pStyle w:val="Date"/>
              <w:tabs>
                <w:tab w:val="left" w:pos="1673"/>
              </w:tabs>
              <w:spacing w:before="0" w:after="0" w:line="240" w:lineRule="auto"/>
              <w:jc w:val="center"/>
              <w:rPr>
                <w:rFonts w:ascii="Arial" w:hAnsi="Arial" w:cs="Arial"/>
                <w:b/>
              </w:rPr>
            </w:pPr>
          </w:p>
        </w:tc>
        <w:tc>
          <w:tcPr>
            <w:tcW w:w="803" w:type="dxa"/>
            <w:shd w:val="clear" w:color="auto" w:fill="D9D9D9" w:themeFill="background1" w:themeFillShade="D9"/>
          </w:tcPr>
          <w:p w14:paraId="3403E58D" w14:textId="77777777" w:rsidR="0070382B" w:rsidRPr="000B0314" w:rsidRDefault="0070382B" w:rsidP="003256FF">
            <w:pPr>
              <w:pStyle w:val="Date"/>
              <w:tabs>
                <w:tab w:val="left" w:pos="1673"/>
              </w:tabs>
              <w:spacing w:before="0" w:after="0"/>
              <w:jc w:val="center"/>
              <w:rPr>
                <w:rFonts w:ascii="Arial" w:hAnsi="Arial" w:cs="Arial"/>
                <w:b/>
              </w:rPr>
            </w:pPr>
          </w:p>
        </w:tc>
        <w:tc>
          <w:tcPr>
            <w:tcW w:w="512" w:type="dxa"/>
            <w:shd w:val="clear" w:color="auto" w:fill="D9D9D9" w:themeFill="background1" w:themeFillShade="D9"/>
          </w:tcPr>
          <w:p w14:paraId="148A2F83" w14:textId="77777777" w:rsidR="0070382B" w:rsidRPr="000B0314" w:rsidRDefault="0070382B" w:rsidP="003256FF">
            <w:pPr>
              <w:pStyle w:val="Date"/>
              <w:tabs>
                <w:tab w:val="left" w:pos="1673"/>
              </w:tabs>
              <w:spacing w:before="0" w:after="0"/>
              <w:jc w:val="center"/>
              <w:rPr>
                <w:rFonts w:ascii="Arial" w:hAnsi="Arial" w:cs="Arial"/>
                <w:b/>
              </w:rPr>
            </w:pPr>
          </w:p>
        </w:tc>
        <w:tc>
          <w:tcPr>
            <w:tcW w:w="932" w:type="dxa"/>
            <w:shd w:val="clear" w:color="auto" w:fill="D9D9D9" w:themeFill="background1" w:themeFillShade="D9"/>
          </w:tcPr>
          <w:p w14:paraId="144D6D8A" w14:textId="77777777" w:rsidR="0070382B" w:rsidRPr="000B0314" w:rsidRDefault="0070382B" w:rsidP="003256FF">
            <w:pPr>
              <w:pStyle w:val="Date"/>
              <w:tabs>
                <w:tab w:val="left" w:pos="1673"/>
              </w:tabs>
              <w:spacing w:before="0" w:after="0"/>
              <w:jc w:val="center"/>
              <w:rPr>
                <w:rFonts w:ascii="Arial" w:hAnsi="Arial" w:cs="Arial"/>
                <w:b/>
              </w:rPr>
            </w:pPr>
          </w:p>
        </w:tc>
        <w:tc>
          <w:tcPr>
            <w:tcW w:w="965" w:type="dxa"/>
            <w:shd w:val="clear" w:color="auto" w:fill="D9D9D9" w:themeFill="background1" w:themeFillShade="D9"/>
          </w:tcPr>
          <w:p w14:paraId="796FFC67" w14:textId="77777777" w:rsidR="0070382B" w:rsidRPr="000B0314" w:rsidRDefault="0070382B" w:rsidP="003256FF">
            <w:pPr>
              <w:pStyle w:val="Date"/>
              <w:tabs>
                <w:tab w:val="left" w:pos="1673"/>
              </w:tabs>
              <w:spacing w:before="0" w:after="0"/>
              <w:jc w:val="center"/>
              <w:rPr>
                <w:rFonts w:ascii="Arial" w:hAnsi="Arial" w:cs="Arial"/>
                <w:b/>
              </w:rPr>
            </w:pPr>
          </w:p>
        </w:tc>
        <w:tc>
          <w:tcPr>
            <w:tcW w:w="851" w:type="dxa"/>
            <w:shd w:val="clear" w:color="auto" w:fill="D9D9D9" w:themeFill="background1" w:themeFillShade="D9"/>
          </w:tcPr>
          <w:p w14:paraId="5833013D" w14:textId="77777777" w:rsidR="0070382B" w:rsidRPr="000B0314" w:rsidRDefault="0070382B" w:rsidP="003256FF">
            <w:pPr>
              <w:pStyle w:val="Date"/>
              <w:tabs>
                <w:tab w:val="left" w:pos="1673"/>
              </w:tabs>
              <w:spacing w:before="0" w:after="0"/>
              <w:jc w:val="center"/>
              <w:rPr>
                <w:rFonts w:ascii="Arial" w:hAnsi="Arial" w:cs="Arial"/>
                <w:b/>
              </w:rPr>
            </w:pPr>
          </w:p>
        </w:tc>
        <w:tc>
          <w:tcPr>
            <w:tcW w:w="1984" w:type="dxa"/>
            <w:shd w:val="clear" w:color="auto" w:fill="D9D9D9" w:themeFill="background1" w:themeFillShade="D9"/>
          </w:tcPr>
          <w:p w14:paraId="37C36AE3" w14:textId="77777777" w:rsidR="0070382B" w:rsidRPr="000B0314" w:rsidRDefault="0070382B" w:rsidP="003256FF">
            <w:pPr>
              <w:pStyle w:val="Date"/>
              <w:tabs>
                <w:tab w:val="left" w:pos="1673"/>
              </w:tabs>
              <w:spacing w:before="0" w:after="0"/>
              <w:jc w:val="center"/>
              <w:rPr>
                <w:rFonts w:ascii="Arial" w:hAnsi="Arial" w:cs="Arial"/>
                <w:b/>
              </w:rPr>
            </w:pPr>
          </w:p>
        </w:tc>
        <w:tc>
          <w:tcPr>
            <w:tcW w:w="1843" w:type="dxa"/>
            <w:shd w:val="clear" w:color="auto" w:fill="D9D9D9" w:themeFill="background1" w:themeFillShade="D9"/>
          </w:tcPr>
          <w:p w14:paraId="5EE84541" w14:textId="77777777" w:rsidR="0070382B" w:rsidRPr="000B0314" w:rsidRDefault="0070382B" w:rsidP="003256FF">
            <w:pPr>
              <w:pStyle w:val="Date"/>
              <w:tabs>
                <w:tab w:val="left" w:pos="1673"/>
              </w:tabs>
              <w:spacing w:before="0" w:after="0"/>
              <w:jc w:val="center"/>
              <w:rPr>
                <w:rFonts w:ascii="Arial" w:hAnsi="Arial" w:cs="Arial"/>
                <w:b/>
              </w:rPr>
            </w:pPr>
          </w:p>
        </w:tc>
        <w:tc>
          <w:tcPr>
            <w:tcW w:w="1985" w:type="dxa"/>
            <w:shd w:val="clear" w:color="auto" w:fill="D9D9D9" w:themeFill="background1" w:themeFillShade="D9"/>
          </w:tcPr>
          <w:p w14:paraId="0FB5B0B3" w14:textId="77777777" w:rsidR="0070382B" w:rsidRPr="000B0314" w:rsidRDefault="0070382B" w:rsidP="003256FF">
            <w:pPr>
              <w:pStyle w:val="Date"/>
              <w:tabs>
                <w:tab w:val="left" w:pos="1673"/>
              </w:tabs>
              <w:spacing w:before="0" w:after="0"/>
              <w:jc w:val="center"/>
              <w:rPr>
                <w:rFonts w:ascii="Arial" w:hAnsi="Arial" w:cs="Arial"/>
                <w:b/>
              </w:rPr>
            </w:pPr>
          </w:p>
        </w:tc>
        <w:tc>
          <w:tcPr>
            <w:tcW w:w="1701" w:type="dxa"/>
            <w:shd w:val="clear" w:color="auto" w:fill="D9D9D9" w:themeFill="background1" w:themeFillShade="D9"/>
          </w:tcPr>
          <w:p w14:paraId="48486D96" w14:textId="77777777" w:rsidR="0070382B" w:rsidRPr="000B0314" w:rsidRDefault="0070382B" w:rsidP="003256FF">
            <w:pPr>
              <w:pStyle w:val="Date"/>
              <w:tabs>
                <w:tab w:val="left" w:pos="1673"/>
              </w:tabs>
              <w:spacing w:before="0" w:after="0"/>
              <w:jc w:val="center"/>
              <w:rPr>
                <w:rFonts w:ascii="Arial" w:hAnsi="Arial" w:cs="Arial"/>
                <w:b/>
              </w:rPr>
            </w:pPr>
          </w:p>
        </w:tc>
      </w:tr>
      <w:tr w:rsidR="00FE2172" w:rsidRPr="000B0314" w14:paraId="32000FEB" w14:textId="77777777" w:rsidTr="00FE2172">
        <w:trPr>
          <w:trHeight w:val="282"/>
        </w:trPr>
        <w:tc>
          <w:tcPr>
            <w:tcW w:w="815" w:type="dxa"/>
          </w:tcPr>
          <w:p w14:paraId="42BA9C2C" w14:textId="77777777" w:rsidR="0070382B" w:rsidRPr="000B0314" w:rsidRDefault="0070382B" w:rsidP="00775990">
            <w:pPr>
              <w:pStyle w:val="Date"/>
              <w:numPr>
                <w:ilvl w:val="0"/>
                <w:numId w:val="18"/>
              </w:numPr>
              <w:tabs>
                <w:tab w:val="left" w:pos="1673"/>
              </w:tabs>
              <w:spacing w:before="0" w:after="0" w:line="240" w:lineRule="auto"/>
              <w:rPr>
                <w:rFonts w:ascii="Arial" w:hAnsi="Arial" w:cs="Arial"/>
                <w:b/>
                <w:color w:val="000000" w:themeColor="text1"/>
              </w:rPr>
            </w:pPr>
          </w:p>
        </w:tc>
        <w:tc>
          <w:tcPr>
            <w:tcW w:w="1471" w:type="dxa"/>
          </w:tcPr>
          <w:p w14:paraId="0C060BFE" w14:textId="77777777" w:rsidR="0070382B" w:rsidRPr="000B0314" w:rsidRDefault="0070382B" w:rsidP="003256FF">
            <w:pPr>
              <w:pStyle w:val="Date"/>
              <w:tabs>
                <w:tab w:val="left" w:pos="1673"/>
              </w:tabs>
              <w:spacing w:before="0" w:after="0" w:line="240" w:lineRule="auto"/>
              <w:jc w:val="center"/>
              <w:rPr>
                <w:rFonts w:ascii="Arial" w:hAnsi="Arial" w:cs="Arial"/>
                <w:b/>
              </w:rPr>
            </w:pPr>
          </w:p>
        </w:tc>
        <w:tc>
          <w:tcPr>
            <w:tcW w:w="803" w:type="dxa"/>
          </w:tcPr>
          <w:p w14:paraId="5F06D81A" w14:textId="77777777" w:rsidR="0070382B" w:rsidRPr="000B0314" w:rsidRDefault="0070382B" w:rsidP="003256FF">
            <w:pPr>
              <w:pStyle w:val="Date"/>
              <w:tabs>
                <w:tab w:val="left" w:pos="1673"/>
              </w:tabs>
              <w:spacing w:before="0" w:after="0"/>
              <w:jc w:val="center"/>
              <w:rPr>
                <w:rFonts w:ascii="Arial" w:hAnsi="Arial" w:cs="Arial"/>
                <w:b/>
              </w:rPr>
            </w:pPr>
          </w:p>
        </w:tc>
        <w:tc>
          <w:tcPr>
            <w:tcW w:w="512" w:type="dxa"/>
          </w:tcPr>
          <w:p w14:paraId="249D4C91" w14:textId="77777777" w:rsidR="0070382B" w:rsidRPr="000B0314" w:rsidRDefault="0070382B" w:rsidP="003256FF">
            <w:pPr>
              <w:pStyle w:val="Date"/>
              <w:tabs>
                <w:tab w:val="left" w:pos="1673"/>
              </w:tabs>
              <w:spacing w:before="0" w:after="0"/>
              <w:jc w:val="center"/>
              <w:rPr>
                <w:rFonts w:ascii="Arial" w:hAnsi="Arial" w:cs="Arial"/>
                <w:b/>
              </w:rPr>
            </w:pPr>
          </w:p>
        </w:tc>
        <w:tc>
          <w:tcPr>
            <w:tcW w:w="932" w:type="dxa"/>
          </w:tcPr>
          <w:p w14:paraId="418F1877" w14:textId="77777777" w:rsidR="0070382B" w:rsidRPr="000B0314" w:rsidRDefault="0070382B" w:rsidP="003256FF">
            <w:pPr>
              <w:pStyle w:val="Date"/>
              <w:tabs>
                <w:tab w:val="left" w:pos="1673"/>
              </w:tabs>
              <w:spacing w:before="0" w:after="0"/>
              <w:jc w:val="center"/>
              <w:rPr>
                <w:rFonts w:ascii="Arial" w:hAnsi="Arial" w:cs="Arial"/>
                <w:b/>
              </w:rPr>
            </w:pPr>
          </w:p>
        </w:tc>
        <w:tc>
          <w:tcPr>
            <w:tcW w:w="965" w:type="dxa"/>
          </w:tcPr>
          <w:p w14:paraId="29AA5324" w14:textId="77777777" w:rsidR="0070382B" w:rsidRPr="000B0314" w:rsidRDefault="0070382B" w:rsidP="003256FF">
            <w:pPr>
              <w:pStyle w:val="Date"/>
              <w:tabs>
                <w:tab w:val="left" w:pos="1673"/>
              </w:tabs>
              <w:spacing w:before="0" w:after="0"/>
              <w:jc w:val="center"/>
              <w:rPr>
                <w:rFonts w:ascii="Arial" w:hAnsi="Arial" w:cs="Arial"/>
                <w:b/>
              </w:rPr>
            </w:pPr>
          </w:p>
        </w:tc>
        <w:tc>
          <w:tcPr>
            <w:tcW w:w="851" w:type="dxa"/>
          </w:tcPr>
          <w:p w14:paraId="0644519E" w14:textId="77777777" w:rsidR="0070382B" w:rsidRPr="000B0314" w:rsidRDefault="0070382B" w:rsidP="003256FF">
            <w:pPr>
              <w:pStyle w:val="Date"/>
              <w:tabs>
                <w:tab w:val="left" w:pos="1673"/>
              </w:tabs>
              <w:spacing w:before="0" w:after="0"/>
              <w:jc w:val="center"/>
              <w:rPr>
                <w:rFonts w:ascii="Arial" w:hAnsi="Arial" w:cs="Arial"/>
                <w:b/>
              </w:rPr>
            </w:pPr>
          </w:p>
        </w:tc>
        <w:tc>
          <w:tcPr>
            <w:tcW w:w="1984" w:type="dxa"/>
          </w:tcPr>
          <w:p w14:paraId="05FBBD18" w14:textId="77777777" w:rsidR="0070382B" w:rsidRPr="000B0314" w:rsidRDefault="0070382B" w:rsidP="003256FF">
            <w:pPr>
              <w:pStyle w:val="Date"/>
              <w:tabs>
                <w:tab w:val="left" w:pos="1673"/>
              </w:tabs>
              <w:spacing w:before="0" w:after="0"/>
              <w:jc w:val="center"/>
              <w:rPr>
                <w:rFonts w:ascii="Arial" w:hAnsi="Arial" w:cs="Arial"/>
                <w:b/>
              </w:rPr>
            </w:pPr>
          </w:p>
        </w:tc>
        <w:tc>
          <w:tcPr>
            <w:tcW w:w="1843" w:type="dxa"/>
          </w:tcPr>
          <w:p w14:paraId="2591F905" w14:textId="77777777" w:rsidR="0070382B" w:rsidRPr="000B0314" w:rsidRDefault="0070382B" w:rsidP="003256FF">
            <w:pPr>
              <w:pStyle w:val="Date"/>
              <w:tabs>
                <w:tab w:val="left" w:pos="1673"/>
              </w:tabs>
              <w:spacing w:before="0" w:after="0"/>
              <w:jc w:val="center"/>
              <w:rPr>
                <w:rFonts w:ascii="Arial" w:hAnsi="Arial" w:cs="Arial"/>
                <w:b/>
              </w:rPr>
            </w:pPr>
          </w:p>
        </w:tc>
        <w:tc>
          <w:tcPr>
            <w:tcW w:w="1985" w:type="dxa"/>
          </w:tcPr>
          <w:p w14:paraId="6C0AEA3D" w14:textId="77777777" w:rsidR="0070382B" w:rsidRPr="000B0314" w:rsidRDefault="0070382B" w:rsidP="003256FF">
            <w:pPr>
              <w:pStyle w:val="Date"/>
              <w:tabs>
                <w:tab w:val="left" w:pos="1673"/>
              </w:tabs>
              <w:spacing w:before="0" w:after="0"/>
              <w:jc w:val="center"/>
              <w:rPr>
                <w:rFonts w:ascii="Arial" w:hAnsi="Arial" w:cs="Arial"/>
                <w:b/>
              </w:rPr>
            </w:pPr>
          </w:p>
        </w:tc>
        <w:tc>
          <w:tcPr>
            <w:tcW w:w="1701" w:type="dxa"/>
          </w:tcPr>
          <w:p w14:paraId="79C9138D" w14:textId="77777777" w:rsidR="0070382B" w:rsidRPr="000B0314" w:rsidRDefault="0070382B" w:rsidP="003256FF">
            <w:pPr>
              <w:pStyle w:val="Date"/>
              <w:tabs>
                <w:tab w:val="left" w:pos="1673"/>
              </w:tabs>
              <w:spacing w:before="0" w:after="0"/>
              <w:jc w:val="center"/>
              <w:rPr>
                <w:rFonts w:ascii="Arial" w:hAnsi="Arial" w:cs="Arial"/>
                <w:b/>
              </w:rPr>
            </w:pPr>
          </w:p>
        </w:tc>
      </w:tr>
      <w:tr w:rsidR="00FE2172" w:rsidRPr="000B0314" w14:paraId="5DEBF18A" w14:textId="77777777" w:rsidTr="00FE2172">
        <w:trPr>
          <w:trHeight w:val="282"/>
        </w:trPr>
        <w:tc>
          <w:tcPr>
            <w:tcW w:w="815" w:type="dxa"/>
            <w:shd w:val="clear" w:color="auto" w:fill="D9D9D9" w:themeFill="background1" w:themeFillShade="D9"/>
          </w:tcPr>
          <w:p w14:paraId="476F8269" w14:textId="77777777" w:rsidR="0070382B" w:rsidRPr="000B0314" w:rsidRDefault="0070382B" w:rsidP="00775990">
            <w:pPr>
              <w:pStyle w:val="Date"/>
              <w:numPr>
                <w:ilvl w:val="0"/>
                <w:numId w:val="18"/>
              </w:numPr>
              <w:tabs>
                <w:tab w:val="left" w:pos="1673"/>
              </w:tabs>
              <w:spacing w:before="0" w:after="0" w:line="240" w:lineRule="auto"/>
              <w:rPr>
                <w:rFonts w:ascii="Arial" w:hAnsi="Arial" w:cs="Arial"/>
                <w:b/>
                <w:color w:val="000000" w:themeColor="text1"/>
              </w:rPr>
            </w:pPr>
          </w:p>
        </w:tc>
        <w:tc>
          <w:tcPr>
            <w:tcW w:w="1471" w:type="dxa"/>
            <w:shd w:val="clear" w:color="auto" w:fill="D9D9D9" w:themeFill="background1" w:themeFillShade="D9"/>
          </w:tcPr>
          <w:p w14:paraId="1BEAE065" w14:textId="77777777" w:rsidR="0070382B" w:rsidRPr="000B0314" w:rsidRDefault="0070382B" w:rsidP="003256FF">
            <w:pPr>
              <w:pStyle w:val="Date"/>
              <w:tabs>
                <w:tab w:val="left" w:pos="1673"/>
              </w:tabs>
              <w:spacing w:before="0" w:after="0" w:line="240" w:lineRule="auto"/>
              <w:jc w:val="center"/>
              <w:rPr>
                <w:rFonts w:ascii="Arial" w:hAnsi="Arial" w:cs="Arial"/>
                <w:b/>
              </w:rPr>
            </w:pPr>
          </w:p>
        </w:tc>
        <w:tc>
          <w:tcPr>
            <w:tcW w:w="803" w:type="dxa"/>
            <w:shd w:val="clear" w:color="auto" w:fill="D9D9D9" w:themeFill="background1" w:themeFillShade="D9"/>
          </w:tcPr>
          <w:p w14:paraId="1CAF4BE6" w14:textId="77777777" w:rsidR="0070382B" w:rsidRPr="000B0314" w:rsidRDefault="0070382B" w:rsidP="003256FF">
            <w:pPr>
              <w:pStyle w:val="Date"/>
              <w:tabs>
                <w:tab w:val="left" w:pos="1673"/>
              </w:tabs>
              <w:spacing w:before="0" w:after="0"/>
              <w:jc w:val="center"/>
              <w:rPr>
                <w:rFonts w:ascii="Arial" w:hAnsi="Arial" w:cs="Arial"/>
                <w:b/>
              </w:rPr>
            </w:pPr>
          </w:p>
        </w:tc>
        <w:tc>
          <w:tcPr>
            <w:tcW w:w="512" w:type="dxa"/>
            <w:shd w:val="clear" w:color="auto" w:fill="D9D9D9" w:themeFill="background1" w:themeFillShade="D9"/>
          </w:tcPr>
          <w:p w14:paraId="0BFF7BCB" w14:textId="77777777" w:rsidR="0070382B" w:rsidRPr="000B0314" w:rsidRDefault="0070382B" w:rsidP="003256FF">
            <w:pPr>
              <w:pStyle w:val="Date"/>
              <w:tabs>
                <w:tab w:val="left" w:pos="1673"/>
              </w:tabs>
              <w:spacing w:before="0" w:after="0"/>
              <w:jc w:val="center"/>
              <w:rPr>
                <w:rFonts w:ascii="Arial" w:hAnsi="Arial" w:cs="Arial"/>
                <w:b/>
              </w:rPr>
            </w:pPr>
          </w:p>
        </w:tc>
        <w:tc>
          <w:tcPr>
            <w:tcW w:w="932" w:type="dxa"/>
            <w:shd w:val="clear" w:color="auto" w:fill="D9D9D9" w:themeFill="background1" w:themeFillShade="D9"/>
          </w:tcPr>
          <w:p w14:paraId="633CC7ED" w14:textId="77777777" w:rsidR="0070382B" w:rsidRPr="000B0314" w:rsidRDefault="0070382B" w:rsidP="003256FF">
            <w:pPr>
              <w:pStyle w:val="Date"/>
              <w:tabs>
                <w:tab w:val="left" w:pos="1673"/>
              </w:tabs>
              <w:spacing w:before="0" w:after="0"/>
              <w:jc w:val="center"/>
              <w:rPr>
                <w:rFonts w:ascii="Arial" w:hAnsi="Arial" w:cs="Arial"/>
                <w:b/>
              </w:rPr>
            </w:pPr>
          </w:p>
        </w:tc>
        <w:tc>
          <w:tcPr>
            <w:tcW w:w="965" w:type="dxa"/>
            <w:shd w:val="clear" w:color="auto" w:fill="D9D9D9" w:themeFill="background1" w:themeFillShade="D9"/>
          </w:tcPr>
          <w:p w14:paraId="2DCEBD3E" w14:textId="77777777" w:rsidR="0070382B" w:rsidRPr="000B0314" w:rsidRDefault="0070382B" w:rsidP="003256FF">
            <w:pPr>
              <w:pStyle w:val="Date"/>
              <w:tabs>
                <w:tab w:val="left" w:pos="1673"/>
              </w:tabs>
              <w:spacing w:before="0" w:after="0"/>
              <w:jc w:val="center"/>
              <w:rPr>
                <w:rFonts w:ascii="Arial" w:hAnsi="Arial" w:cs="Arial"/>
                <w:b/>
              </w:rPr>
            </w:pPr>
          </w:p>
        </w:tc>
        <w:tc>
          <w:tcPr>
            <w:tcW w:w="851" w:type="dxa"/>
            <w:shd w:val="clear" w:color="auto" w:fill="D9D9D9" w:themeFill="background1" w:themeFillShade="D9"/>
          </w:tcPr>
          <w:p w14:paraId="6F3ECDCF" w14:textId="77777777" w:rsidR="0070382B" w:rsidRPr="000B0314" w:rsidRDefault="0070382B" w:rsidP="003256FF">
            <w:pPr>
              <w:pStyle w:val="Date"/>
              <w:tabs>
                <w:tab w:val="left" w:pos="1673"/>
              </w:tabs>
              <w:spacing w:before="0" w:after="0"/>
              <w:jc w:val="center"/>
              <w:rPr>
                <w:rFonts w:ascii="Arial" w:hAnsi="Arial" w:cs="Arial"/>
                <w:b/>
              </w:rPr>
            </w:pPr>
          </w:p>
        </w:tc>
        <w:tc>
          <w:tcPr>
            <w:tcW w:w="1984" w:type="dxa"/>
            <w:shd w:val="clear" w:color="auto" w:fill="D9D9D9" w:themeFill="background1" w:themeFillShade="D9"/>
          </w:tcPr>
          <w:p w14:paraId="576A79AE" w14:textId="77777777" w:rsidR="0070382B" w:rsidRPr="000B0314" w:rsidRDefault="0070382B" w:rsidP="003256FF">
            <w:pPr>
              <w:pStyle w:val="Date"/>
              <w:tabs>
                <w:tab w:val="left" w:pos="1673"/>
              </w:tabs>
              <w:spacing w:before="0" w:after="0"/>
              <w:jc w:val="center"/>
              <w:rPr>
                <w:rFonts w:ascii="Arial" w:hAnsi="Arial" w:cs="Arial"/>
                <w:b/>
              </w:rPr>
            </w:pPr>
          </w:p>
        </w:tc>
        <w:tc>
          <w:tcPr>
            <w:tcW w:w="1843" w:type="dxa"/>
            <w:shd w:val="clear" w:color="auto" w:fill="D9D9D9" w:themeFill="background1" w:themeFillShade="D9"/>
          </w:tcPr>
          <w:p w14:paraId="2ACAEF3D" w14:textId="77777777" w:rsidR="0070382B" w:rsidRPr="000B0314" w:rsidRDefault="0070382B" w:rsidP="003256FF">
            <w:pPr>
              <w:pStyle w:val="Date"/>
              <w:tabs>
                <w:tab w:val="left" w:pos="1673"/>
              </w:tabs>
              <w:spacing w:before="0" w:after="0"/>
              <w:jc w:val="center"/>
              <w:rPr>
                <w:rFonts w:ascii="Arial" w:hAnsi="Arial" w:cs="Arial"/>
                <w:b/>
              </w:rPr>
            </w:pPr>
          </w:p>
        </w:tc>
        <w:tc>
          <w:tcPr>
            <w:tcW w:w="1985" w:type="dxa"/>
            <w:shd w:val="clear" w:color="auto" w:fill="D9D9D9" w:themeFill="background1" w:themeFillShade="D9"/>
          </w:tcPr>
          <w:p w14:paraId="4648C7A2" w14:textId="77777777" w:rsidR="0070382B" w:rsidRPr="000B0314" w:rsidRDefault="0070382B" w:rsidP="003256FF">
            <w:pPr>
              <w:pStyle w:val="Date"/>
              <w:tabs>
                <w:tab w:val="left" w:pos="1673"/>
              </w:tabs>
              <w:spacing w:before="0" w:after="0"/>
              <w:jc w:val="center"/>
              <w:rPr>
                <w:rFonts w:ascii="Arial" w:hAnsi="Arial" w:cs="Arial"/>
                <w:b/>
              </w:rPr>
            </w:pPr>
          </w:p>
        </w:tc>
        <w:tc>
          <w:tcPr>
            <w:tcW w:w="1701" w:type="dxa"/>
            <w:shd w:val="clear" w:color="auto" w:fill="D9D9D9" w:themeFill="background1" w:themeFillShade="D9"/>
          </w:tcPr>
          <w:p w14:paraId="711F6ED6" w14:textId="77777777" w:rsidR="0070382B" w:rsidRPr="000B0314" w:rsidRDefault="0070382B" w:rsidP="003256FF">
            <w:pPr>
              <w:pStyle w:val="Date"/>
              <w:tabs>
                <w:tab w:val="left" w:pos="1673"/>
              </w:tabs>
              <w:spacing w:before="0" w:after="0"/>
              <w:jc w:val="center"/>
              <w:rPr>
                <w:rFonts w:ascii="Arial" w:hAnsi="Arial" w:cs="Arial"/>
                <w:b/>
              </w:rPr>
            </w:pPr>
          </w:p>
        </w:tc>
      </w:tr>
      <w:tr w:rsidR="00FE2172" w:rsidRPr="000B0314" w14:paraId="71486DF8" w14:textId="77777777" w:rsidTr="00FE2172">
        <w:trPr>
          <w:trHeight w:val="282"/>
        </w:trPr>
        <w:tc>
          <w:tcPr>
            <w:tcW w:w="815" w:type="dxa"/>
          </w:tcPr>
          <w:p w14:paraId="3F9E2741" w14:textId="77777777" w:rsidR="0070382B" w:rsidRPr="000B0314" w:rsidRDefault="0070382B" w:rsidP="008A0A88">
            <w:pPr>
              <w:pStyle w:val="Date"/>
              <w:tabs>
                <w:tab w:val="left" w:pos="1673"/>
              </w:tabs>
              <w:spacing w:before="0" w:after="0" w:line="240" w:lineRule="auto"/>
              <w:ind w:left="360"/>
              <w:rPr>
                <w:rFonts w:ascii="Arial" w:hAnsi="Arial" w:cs="Arial"/>
                <w:b/>
                <w:color w:val="000000" w:themeColor="text1"/>
              </w:rPr>
            </w:pPr>
          </w:p>
        </w:tc>
        <w:tc>
          <w:tcPr>
            <w:tcW w:w="1471" w:type="dxa"/>
          </w:tcPr>
          <w:p w14:paraId="3154C693" w14:textId="77777777" w:rsidR="0070382B" w:rsidRPr="000B0314" w:rsidRDefault="0070382B" w:rsidP="008A0A88">
            <w:pPr>
              <w:pStyle w:val="Date"/>
              <w:tabs>
                <w:tab w:val="left" w:pos="1673"/>
              </w:tabs>
              <w:spacing w:before="0" w:after="0" w:line="240" w:lineRule="auto"/>
              <w:jc w:val="center"/>
              <w:rPr>
                <w:rFonts w:ascii="Arial" w:hAnsi="Arial" w:cs="Arial"/>
                <w:b/>
              </w:rPr>
            </w:pPr>
            <w:r w:rsidRPr="000B0314">
              <w:rPr>
                <w:rFonts w:ascii="Arial" w:hAnsi="Arial" w:cs="Arial"/>
                <w:b/>
              </w:rPr>
              <w:t>Pupil Name</w:t>
            </w:r>
          </w:p>
        </w:tc>
        <w:tc>
          <w:tcPr>
            <w:tcW w:w="803" w:type="dxa"/>
          </w:tcPr>
          <w:p w14:paraId="1C52C6B4" w14:textId="77777777" w:rsidR="0070382B" w:rsidRPr="000B0314" w:rsidRDefault="0070382B" w:rsidP="008A0A88">
            <w:pPr>
              <w:pStyle w:val="Date"/>
              <w:tabs>
                <w:tab w:val="left" w:pos="1673"/>
              </w:tabs>
              <w:spacing w:before="0" w:after="0"/>
              <w:jc w:val="center"/>
              <w:rPr>
                <w:rFonts w:ascii="Arial" w:hAnsi="Arial" w:cs="Arial"/>
                <w:b/>
              </w:rPr>
            </w:pPr>
            <w:r w:rsidRPr="000B0314">
              <w:rPr>
                <w:rFonts w:ascii="Arial" w:hAnsi="Arial" w:cs="Arial"/>
                <w:b/>
              </w:rPr>
              <w:t>DOB</w:t>
            </w:r>
          </w:p>
        </w:tc>
        <w:tc>
          <w:tcPr>
            <w:tcW w:w="512" w:type="dxa"/>
          </w:tcPr>
          <w:p w14:paraId="2E9D9DF1" w14:textId="77777777" w:rsidR="0070382B" w:rsidRPr="000B0314" w:rsidRDefault="0070382B" w:rsidP="008A0A88">
            <w:pPr>
              <w:pStyle w:val="Date"/>
              <w:tabs>
                <w:tab w:val="left" w:pos="1673"/>
              </w:tabs>
              <w:spacing w:before="0" w:after="0"/>
              <w:jc w:val="center"/>
              <w:rPr>
                <w:rFonts w:ascii="Arial" w:hAnsi="Arial" w:cs="Arial"/>
                <w:b/>
              </w:rPr>
            </w:pPr>
            <w:r w:rsidRPr="000B0314">
              <w:rPr>
                <w:rFonts w:ascii="Arial" w:hAnsi="Arial" w:cs="Arial"/>
                <w:b/>
              </w:rPr>
              <w:t>Extra Time</w:t>
            </w:r>
          </w:p>
        </w:tc>
        <w:tc>
          <w:tcPr>
            <w:tcW w:w="932" w:type="dxa"/>
          </w:tcPr>
          <w:p w14:paraId="6FC0E304" w14:textId="77777777" w:rsidR="0070382B" w:rsidRPr="000B0314" w:rsidRDefault="0070382B" w:rsidP="008A0A88">
            <w:pPr>
              <w:pStyle w:val="Date"/>
              <w:tabs>
                <w:tab w:val="left" w:pos="1673"/>
              </w:tabs>
              <w:spacing w:before="0" w:after="0"/>
              <w:jc w:val="center"/>
              <w:rPr>
                <w:rFonts w:ascii="Arial" w:hAnsi="Arial" w:cs="Arial"/>
                <w:b/>
              </w:rPr>
            </w:pPr>
            <w:r w:rsidRPr="000B0314">
              <w:rPr>
                <w:rFonts w:ascii="Arial" w:hAnsi="Arial" w:cs="Arial"/>
                <w:b/>
              </w:rPr>
              <w:t>Reader</w:t>
            </w:r>
          </w:p>
        </w:tc>
        <w:tc>
          <w:tcPr>
            <w:tcW w:w="965" w:type="dxa"/>
          </w:tcPr>
          <w:p w14:paraId="55D200B2" w14:textId="77777777" w:rsidR="0070382B" w:rsidRPr="000B0314" w:rsidRDefault="0070382B" w:rsidP="008A0A88">
            <w:pPr>
              <w:pStyle w:val="Date"/>
              <w:tabs>
                <w:tab w:val="left" w:pos="1673"/>
              </w:tabs>
              <w:spacing w:before="0" w:after="0"/>
              <w:jc w:val="center"/>
              <w:rPr>
                <w:rFonts w:ascii="Arial" w:hAnsi="Arial" w:cs="Arial"/>
                <w:b/>
              </w:rPr>
            </w:pPr>
            <w:r w:rsidRPr="000B0314">
              <w:rPr>
                <w:rFonts w:ascii="Arial" w:hAnsi="Arial" w:cs="Arial"/>
                <w:b/>
              </w:rPr>
              <w:t>Scribe</w:t>
            </w:r>
          </w:p>
        </w:tc>
        <w:tc>
          <w:tcPr>
            <w:tcW w:w="851" w:type="dxa"/>
          </w:tcPr>
          <w:p w14:paraId="74718A65" w14:textId="77777777" w:rsidR="0070382B" w:rsidRPr="000B0314" w:rsidRDefault="0070382B" w:rsidP="008A0A88">
            <w:pPr>
              <w:pStyle w:val="Date"/>
              <w:tabs>
                <w:tab w:val="left" w:pos="1673"/>
              </w:tabs>
              <w:spacing w:before="0" w:after="0"/>
              <w:jc w:val="center"/>
              <w:rPr>
                <w:rFonts w:ascii="Arial" w:hAnsi="Arial" w:cs="Arial"/>
                <w:b/>
              </w:rPr>
            </w:pPr>
            <w:r w:rsidRPr="000B0314">
              <w:rPr>
                <w:rFonts w:ascii="Arial" w:hAnsi="Arial" w:cs="Arial"/>
                <w:b/>
              </w:rPr>
              <w:t>EHCP</w:t>
            </w:r>
          </w:p>
        </w:tc>
        <w:tc>
          <w:tcPr>
            <w:tcW w:w="1984" w:type="dxa"/>
          </w:tcPr>
          <w:p w14:paraId="42D74DCF" w14:textId="77777777" w:rsidR="0070382B" w:rsidRPr="000B0314" w:rsidRDefault="00FE2172" w:rsidP="008A0A88">
            <w:pPr>
              <w:pStyle w:val="Date"/>
              <w:tabs>
                <w:tab w:val="left" w:pos="1673"/>
              </w:tabs>
              <w:spacing w:before="0" w:after="0"/>
              <w:jc w:val="center"/>
              <w:rPr>
                <w:rFonts w:ascii="Arial" w:hAnsi="Arial" w:cs="Arial"/>
                <w:b/>
              </w:rPr>
            </w:pPr>
            <w:r w:rsidRPr="000B0314">
              <w:rPr>
                <w:rFonts w:ascii="Arial" w:hAnsi="Arial" w:cs="Arial"/>
                <w:b/>
              </w:rPr>
              <w:t>Is a Form 8 required or is the assessment for internal purposes?</w:t>
            </w:r>
          </w:p>
        </w:tc>
        <w:tc>
          <w:tcPr>
            <w:tcW w:w="1843" w:type="dxa"/>
          </w:tcPr>
          <w:p w14:paraId="58D0E79F" w14:textId="77777777" w:rsidR="0070382B" w:rsidRPr="000B0314" w:rsidRDefault="0070382B" w:rsidP="008A0A88">
            <w:pPr>
              <w:pStyle w:val="Date"/>
              <w:tabs>
                <w:tab w:val="left" w:pos="1673"/>
              </w:tabs>
              <w:spacing w:before="0" w:after="0"/>
              <w:jc w:val="center"/>
              <w:rPr>
                <w:rFonts w:ascii="Arial" w:hAnsi="Arial" w:cs="Arial"/>
                <w:b/>
              </w:rPr>
            </w:pPr>
            <w:r w:rsidRPr="000B0314">
              <w:rPr>
                <w:rFonts w:ascii="Arial" w:hAnsi="Arial" w:cs="Arial"/>
                <w:b/>
              </w:rPr>
              <w:t>Diagnoses e.g. Dyslexia, ADHA, ASD etc. (please list)</w:t>
            </w:r>
          </w:p>
        </w:tc>
        <w:tc>
          <w:tcPr>
            <w:tcW w:w="1985" w:type="dxa"/>
          </w:tcPr>
          <w:p w14:paraId="6152AE67" w14:textId="77777777" w:rsidR="0070382B" w:rsidRPr="000B0314" w:rsidRDefault="0070382B" w:rsidP="008A0A88">
            <w:pPr>
              <w:pStyle w:val="Date"/>
              <w:tabs>
                <w:tab w:val="left" w:pos="1673"/>
              </w:tabs>
              <w:spacing w:before="0" w:after="0"/>
              <w:jc w:val="center"/>
              <w:rPr>
                <w:rFonts w:ascii="Arial" w:hAnsi="Arial" w:cs="Arial"/>
                <w:b/>
              </w:rPr>
            </w:pPr>
            <w:r w:rsidRPr="000B0314">
              <w:rPr>
                <w:rFonts w:ascii="Arial" w:hAnsi="Arial" w:cs="Arial"/>
                <w:b/>
              </w:rPr>
              <w:t>Medical conditions e.g. epilepsy, cerebral palsy etc. (please list)</w:t>
            </w:r>
          </w:p>
        </w:tc>
        <w:tc>
          <w:tcPr>
            <w:tcW w:w="1701" w:type="dxa"/>
          </w:tcPr>
          <w:p w14:paraId="3BF997FC" w14:textId="77777777" w:rsidR="0070382B" w:rsidRPr="000B0314" w:rsidRDefault="0070382B" w:rsidP="008A0A88">
            <w:pPr>
              <w:pStyle w:val="Date"/>
              <w:tabs>
                <w:tab w:val="left" w:pos="1673"/>
              </w:tabs>
              <w:spacing w:before="0" w:after="0"/>
              <w:jc w:val="center"/>
              <w:rPr>
                <w:rFonts w:ascii="Arial" w:hAnsi="Arial" w:cs="Arial"/>
                <w:b/>
              </w:rPr>
            </w:pPr>
            <w:r w:rsidRPr="000B0314">
              <w:rPr>
                <w:rFonts w:ascii="Arial" w:hAnsi="Arial" w:cs="Arial"/>
                <w:b/>
              </w:rPr>
              <w:t>Notes</w:t>
            </w:r>
          </w:p>
        </w:tc>
      </w:tr>
      <w:tr w:rsidR="00FE2172" w:rsidRPr="000B0314" w14:paraId="4DFDBEC5" w14:textId="77777777" w:rsidTr="00FE2172">
        <w:trPr>
          <w:trHeight w:val="282"/>
        </w:trPr>
        <w:tc>
          <w:tcPr>
            <w:tcW w:w="815" w:type="dxa"/>
          </w:tcPr>
          <w:p w14:paraId="02AFB19E" w14:textId="77777777" w:rsidR="0070382B" w:rsidRPr="000B0314" w:rsidRDefault="0070382B" w:rsidP="00775990">
            <w:pPr>
              <w:pStyle w:val="Date"/>
              <w:numPr>
                <w:ilvl w:val="0"/>
                <w:numId w:val="18"/>
              </w:numPr>
              <w:tabs>
                <w:tab w:val="left" w:pos="1673"/>
              </w:tabs>
              <w:spacing w:before="0" w:after="0" w:line="240" w:lineRule="auto"/>
              <w:rPr>
                <w:rFonts w:ascii="Arial" w:hAnsi="Arial" w:cs="Arial"/>
                <w:b/>
                <w:color w:val="000000" w:themeColor="text1"/>
              </w:rPr>
            </w:pPr>
          </w:p>
        </w:tc>
        <w:tc>
          <w:tcPr>
            <w:tcW w:w="1471" w:type="dxa"/>
          </w:tcPr>
          <w:p w14:paraId="293DAAE1" w14:textId="77777777" w:rsidR="0070382B" w:rsidRPr="000B0314" w:rsidRDefault="0070382B" w:rsidP="003256FF">
            <w:pPr>
              <w:pStyle w:val="Date"/>
              <w:tabs>
                <w:tab w:val="left" w:pos="1673"/>
              </w:tabs>
              <w:spacing w:before="0" w:after="0" w:line="240" w:lineRule="auto"/>
              <w:jc w:val="center"/>
              <w:rPr>
                <w:rFonts w:ascii="Arial" w:hAnsi="Arial" w:cs="Arial"/>
                <w:b/>
              </w:rPr>
            </w:pPr>
          </w:p>
        </w:tc>
        <w:tc>
          <w:tcPr>
            <w:tcW w:w="803" w:type="dxa"/>
          </w:tcPr>
          <w:p w14:paraId="3DD14139" w14:textId="77777777" w:rsidR="0070382B" w:rsidRPr="000B0314" w:rsidRDefault="0070382B" w:rsidP="003256FF">
            <w:pPr>
              <w:pStyle w:val="Date"/>
              <w:tabs>
                <w:tab w:val="left" w:pos="1673"/>
              </w:tabs>
              <w:spacing w:before="0" w:after="0"/>
              <w:jc w:val="center"/>
              <w:rPr>
                <w:rFonts w:ascii="Arial" w:hAnsi="Arial" w:cs="Arial"/>
                <w:b/>
              </w:rPr>
            </w:pPr>
          </w:p>
        </w:tc>
        <w:tc>
          <w:tcPr>
            <w:tcW w:w="512" w:type="dxa"/>
          </w:tcPr>
          <w:p w14:paraId="1FBFFD21" w14:textId="77777777" w:rsidR="0070382B" w:rsidRPr="000B0314" w:rsidRDefault="0070382B" w:rsidP="003256FF">
            <w:pPr>
              <w:pStyle w:val="Date"/>
              <w:tabs>
                <w:tab w:val="left" w:pos="1673"/>
              </w:tabs>
              <w:spacing w:before="0" w:after="0"/>
              <w:jc w:val="center"/>
              <w:rPr>
                <w:rFonts w:ascii="Arial" w:hAnsi="Arial" w:cs="Arial"/>
                <w:b/>
              </w:rPr>
            </w:pPr>
          </w:p>
        </w:tc>
        <w:tc>
          <w:tcPr>
            <w:tcW w:w="932" w:type="dxa"/>
          </w:tcPr>
          <w:p w14:paraId="235E912A" w14:textId="77777777" w:rsidR="0070382B" w:rsidRPr="000B0314" w:rsidRDefault="0070382B" w:rsidP="003256FF">
            <w:pPr>
              <w:pStyle w:val="Date"/>
              <w:tabs>
                <w:tab w:val="left" w:pos="1673"/>
              </w:tabs>
              <w:spacing w:before="0" w:after="0"/>
              <w:jc w:val="center"/>
              <w:rPr>
                <w:rFonts w:ascii="Arial" w:hAnsi="Arial" w:cs="Arial"/>
                <w:b/>
              </w:rPr>
            </w:pPr>
          </w:p>
        </w:tc>
        <w:tc>
          <w:tcPr>
            <w:tcW w:w="965" w:type="dxa"/>
          </w:tcPr>
          <w:p w14:paraId="7DF3B83E" w14:textId="77777777" w:rsidR="0070382B" w:rsidRPr="000B0314" w:rsidRDefault="0070382B" w:rsidP="003256FF">
            <w:pPr>
              <w:pStyle w:val="Date"/>
              <w:tabs>
                <w:tab w:val="left" w:pos="1673"/>
              </w:tabs>
              <w:spacing w:before="0" w:after="0"/>
              <w:jc w:val="center"/>
              <w:rPr>
                <w:rFonts w:ascii="Arial" w:hAnsi="Arial" w:cs="Arial"/>
                <w:b/>
              </w:rPr>
            </w:pPr>
          </w:p>
        </w:tc>
        <w:tc>
          <w:tcPr>
            <w:tcW w:w="851" w:type="dxa"/>
          </w:tcPr>
          <w:p w14:paraId="09F02760" w14:textId="77777777" w:rsidR="0070382B" w:rsidRPr="000B0314" w:rsidRDefault="0070382B" w:rsidP="003256FF">
            <w:pPr>
              <w:pStyle w:val="Date"/>
              <w:tabs>
                <w:tab w:val="left" w:pos="1673"/>
              </w:tabs>
              <w:spacing w:before="0" w:after="0"/>
              <w:jc w:val="center"/>
              <w:rPr>
                <w:rFonts w:ascii="Arial" w:hAnsi="Arial" w:cs="Arial"/>
                <w:b/>
              </w:rPr>
            </w:pPr>
          </w:p>
        </w:tc>
        <w:tc>
          <w:tcPr>
            <w:tcW w:w="1984" w:type="dxa"/>
          </w:tcPr>
          <w:p w14:paraId="5D23434C" w14:textId="77777777" w:rsidR="0070382B" w:rsidRPr="000B0314" w:rsidRDefault="0070382B" w:rsidP="003256FF">
            <w:pPr>
              <w:pStyle w:val="Date"/>
              <w:tabs>
                <w:tab w:val="left" w:pos="1673"/>
              </w:tabs>
              <w:spacing w:before="0" w:after="0"/>
              <w:jc w:val="center"/>
              <w:rPr>
                <w:rFonts w:ascii="Arial" w:hAnsi="Arial" w:cs="Arial"/>
                <w:b/>
              </w:rPr>
            </w:pPr>
          </w:p>
        </w:tc>
        <w:tc>
          <w:tcPr>
            <w:tcW w:w="1843" w:type="dxa"/>
          </w:tcPr>
          <w:p w14:paraId="2CD9A802" w14:textId="77777777" w:rsidR="0070382B" w:rsidRPr="000B0314" w:rsidRDefault="0070382B" w:rsidP="003256FF">
            <w:pPr>
              <w:pStyle w:val="Date"/>
              <w:tabs>
                <w:tab w:val="left" w:pos="1673"/>
              </w:tabs>
              <w:spacing w:before="0" w:after="0"/>
              <w:jc w:val="center"/>
              <w:rPr>
                <w:rFonts w:ascii="Arial" w:hAnsi="Arial" w:cs="Arial"/>
                <w:b/>
              </w:rPr>
            </w:pPr>
          </w:p>
        </w:tc>
        <w:tc>
          <w:tcPr>
            <w:tcW w:w="1985" w:type="dxa"/>
          </w:tcPr>
          <w:p w14:paraId="350F0FB2" w14:textId="77777777" w:rsidR="0070382B" w:rsidRPr="000B0314" w:rsidRDefault="0070382B" w:rsidP="003256FF">
            <w:pPr>
              <w:pStyle w:val="Date"/>
              <w:tabs>
                <w:tab w:val="left" w:pos="1673"/>
              </w:tabs>
              <w:spacing w:before="0" w:after="0"/>
              <w:jc w:val="center"/>
              <w:rPr>
                <w:rFonts w:ascii="Arial" w:hAnsi="Arial" w:cs="Arial"/>
                <w:b/>
              </w:rPr>
            </w:pPr>
          </w:p>
        </w:tc>
        <w:tc>
          <w:tcPr>
            <w:tcW w:w="1701" w:type="dxa"/>
          </w:tcPr>
          <w:p w14:paraId="1DD9F7A2" w14:textId="77777777" w:rsidR="0070382B" w:rsidRPr="000B0314" w:rsidRDefault="0070382B" w:rsidP="003256FF">
            <w:pPr>
              <w:pStyle w:val="Date"/>
              <w:tabs>
                <w:tab w:val="left" w:pos="1673"/>
              </w:tabs>
              <w:spacing w:before="0" w:after="0"/>
              <w:jc w:val="center"/>
              <w:rPr>
                <w:rFonts w:ascii="Arial" w:hAnsi="Arial" w:cs="Arial"/>
                <w:b/>
              </w:rPr>
            </w:pPr>
          </w:p>
        </w:tc>
      </w:tr>
      <w:tr w:rsidR="00FE2172" w:rsidRPr="000B0314" w14:paraId="58BBE766" w14:textId="77777777" w:rsidTr="00FE2172">
        <w:trPr>
          <w:trHeight w:val="282"/>
        </w:trPr>
        <w:tc>
          <w:tcPr>
            <w:tcW w:w="815" w:type="dxa"/>
            <w:shd w:val="clear" w:color="auto" w:fill="D9D9D9" w:themeFill="background1" w:themeFillShade="D9"/>
          </w:tcPr>
          <w:p w14:paraId="1A8C58E5" w14:textId="77777777" w:rsidR="0070382B" w:rsidRPr="000B0314" w:rsidRDefault="0070382B" w:rsidP="00775990">
            <w:pPr>
              <w:pStyle w:val="Date"/>
              <w:numPr>
                <w:ilvl w:val="0"/>
                <w:numId w:val="18"/>
              </w:numPr>
              <w:tabs>
                <w:tab w:val="left" w:pos="1673"/>
              </w:tabs>
              <w:spacing w:before="0" w:after="0" w:line="240" w:lineRule="auto"/>
              <w:rPr>
                <w:rFonts w:ascii="Arial" w:hAnsi="Arial" w:cs="Arial"/>
                <w:b/>
                <w:color w:val="000000" w:themeColor="text1"/>
              </w:rPr>
            </w:pPr>
          </w:p>
        </w:tc>
        <w:tc>
          <w:tcPr>
            <w:tcW w:w="1471" w:type="dxa"/>
            <w:shd w:val="clear" w:color="auto" w:fill="D9D9D9" w:themeFill="background1" w:themeFillShade="D9"/>
          </w:tcPr>
          <w:p w14:paraId="153B0E0E" w14:textId="77777777" w:rsidR="0070382B" w:rsidRPr="000B0314" w:rsidRDefault="0070382B" w:rsidP="003256FF">
            <w:pPr>
              <w:pStyle w:val="Date"/>
              <w:tabs>
                <w:tab w:val="left" w:pos="1673"/>
              </w:tabs>
              <w:spacing w:before="0" w:after="0" w:line="240" w:lineRule="auto"/>
              <w:jc w:val="center"/>
              <w:rPr>
                <w:rFonts w:ascii="Arial" w:hAnsi="Arial" w:cs="Arial"/>
                <w:b/>
              </w:rPr>
            </w:pPr>
          </w:p>
        </w:tc>
        <w:tc>
          <w:tcPr>
            <w:tcW w:w="803" w:type="dxa"/>
            <w:shd w:val="clear" w:color="auto" w:fill="D9D9D9" w:themeFill="background1" w:themeFillShade="D9"/>
          </w:tcPr>
          <w:p w14:paraId="1596DFCB" w14:textId="77777777" w:rsidR="0070382B" w:rsidRPr="000B0314" w:rsidRDefault="0070382B" w:rsidP="003256FF">
            <w:pPr>
              <w:pStyle w:val="Date"/>
              <w:tabs>
                <w:tab w:val="left" w:pos="1673"/>
              </w:tabs>
              <w:spacing w:before="0" w:after="0"/>
              <w:jc w:val="center"/>
              <w:rPr>
                <w:rFonts w:ascii="Arial" w:hAnsi="Arial" w:cs="Arial"/>
                <w:b/>
              </w:rPr>
            </w:pPr>
          </w:p>
        </w:tc>
        <w:tc>
          <w:tcPr>
            <w:tcW w:w="512" w:type="dxa"/>
            <w:shd w:val="clear" w:color="auto" w:fill="D9D9D9" w:themeFill="background1" w:themeFillShade="D9"/>
          </w:tcPr>
          <w:p w14:paraId="581424C5" w14:textId="77777777" w:rsidR="0070382B" w:rsidRPr="000B0314" w:rsidRDefault="0070382B" w:rsidP="003256FF">
            <w:pPr>
              <w:pStyle w:val="Date"/>
              <w:tabs>
                <w:tab w:val="left" w:pos="1673"/>
              </w:tabs>
              <w:spacing w:before="0" w:after="0"/>
              <w:jc w:val="center"/>
              <w:rPr>
                <w:rFonts w:ascii="Arial" w:hAnsi="Arial" w:cs="Arial"/>
                <w:b/>
              </w:rPr>
            </w:pPr>
          </w:p>
        </w:tc>
        <w:tc>
          <w:tcPr>
            <w:tcW w:w="932" w:type="dxa"/>
            <w:shd w:val="clear" w:color="auto" w:fill="D9D9D9" w:themeFill="background1" w:themeFillShade="D9"/>
          </w:tcPr>
          <w:p w14:paraId="17D371FC" w14:textId="77777777" w:rsidR="0070382B" w:rsidRPr="000B0314" w:rsidRDefault="0070382B" w:rsidP="003256FF">
            <w:pPr>
              <w:pStyle w:val="Date"/>
              <w:tabs>
                <w:tab w:val="left" w:pos="1673"/>
              </w:tabs>
              <w:spacing w:before="0" w:after="0"/>
              <w:jc w:val="center"/>
              <w:rPr>
                <w:rFonts w:ascii="Arial" w:hAnsi="Arial" w:cs="Arial"/>
                <w:b/>
              </w:rPr>
            </w:pPr>
          </w:p>
        </w:tc>
        <w:tc>
          <w:tcPr>
            <w:tcW w:w="965" w:type="dxa"/>
            <w:shd w:val="clear" w:color="auto" w:fill="D9D9D9" w:themeFill="background1" w:themeFillShade="D9"/>
          </w:tcPr>
          <w:p w14:paraId="25C890EA" w14:textId="77777777" w:rsidR="0070382B" w:rsidRPr="000B0314" w:rsidRDefault="0070382B" w:rsidP="003256FF">
            <w:pPr>
              <w:pStyle w:val="Date"/>
              <w:tabs>
                <w:tab w:val="left" w:pos="1673"/>
              </w:tabs>
              <w:spacing w:before="0" w:after="0"/>
              <w:jc w:val="center"/>
              <w:rPr>
                <w:rFonts w:ascii="Arial" w:hAnsi="Arial" w:cs="Arial"/>
                <w:b/>
              </w:rPr>
            </w:pPr>
          </w:p>
        </w:tc>
        <w:tc>
          <w:tcPr>
            <w:tcW w:w="851" w:type="dxa"/>
            <w:shd w:val="clear" w:color="auto" w:fill="D9D9D9" w:themeFill="background1" w:themeFillShade="D9"/>
          </w:tcPr>
          <w:p w14:paraId="1A6C159C" w14:textId="77777777" w:rsidR="0070382B" w:rsidRPr="000B0314" w:rsidRDefault="0070382B" w:rsidP="003256FF">
            <w:pPr>
              <w:pStyle w:val="Date"/>
              <w:tabs>
                <w:tab w:val="left" w:pos="1673"/>
              </w:tabs>
              <w:spacing w:before="0" w:after="0"/>
              <w:jc w:val="center"/>
              <w:rPr>
                <w:rFonts w:ascii="Arial" w:hAnsi="Arial" w:cs="Arial"/>
                <w:b/>
              </w:rPr>
            </w:pPr>
          </w:p>
        </w:tc>
        <w:tc>
          <w:tcPr>
            <w:tcW w:w="1984" w:type="dxa"/>
            <w:shd w:val="clear" w:color="auto" w:fill="D9D9D9" w:themeFill="background1" w:themeFillShade="D9"/>
          </w:tcPr>
          <w:p w14:paraId="3F85C8C7" w14:textId="77777777" w:rsidR="0070382B" w:rsidRPr="000B0314" w:rsidRDefault="0070382B" w:rsidP="003256FF">
            <w:pPr>
              <w:pStyle w:val="Date"/>
              <w:tabs>
                <w:tab w:val="left" w:pos="1673"/>
              </w:tabs>
              <w:spacing w:before="0" w:after="0"/>
              <w:jc w:val="center"/>
              <w:rPr>
                <w:rFonts w:ascii="Arial" w:hAnsi="Arial" w:cs="Arial"/>
                <w:b/>
              </w:rPr>
            </w:pPr>
          </w:p>
        </w:tc>
        <w:tc>
          <w:tcPr>
            <w:tcW w:w="1843" w:type="dxa"/>
            <w:shd w:val="clear" w:color="auto" w:fill="D9D9D9" w:themeFill="background1" w:themeFillShade="D9"/>
          </w:tcPr>
          <w:p w14:paraId="0A746299" w14:textId="77777777" w:rsidR="0070382B" w:rsidRPr="000B0314" w:rsidRDefault="0070382B" w:rsidP="003256FF">
            <w:pPr>
              <w:pStyle w:val="Date"/>
              <w:tabs>
                <w:tab w:val="left" w:pos="1673"/>
              </w:tabs>
              <w:spacing w:before="0" w:after="0"/>
              <w:jc w:val="center"/>
              <w:rPr>
                <w:rFonts w:ascii="Arial" w:hAnsi="Arial" w:cs="Arial"/>
                <w:b/>
              </w:rPr>
            </w:pPr>
          </w:p>
        </w:tc>
        <w:tc>
          <w:tcPr>
            <w:tcW w:w="1985" w:type="dxa"/>
            <w:shd w:val="clear" w:color="auto" w:fill="D9D9D9" w:themeFill="background1" w:themeFillShade="D9"/>
          </w:tcPr>
          <w:p w14:paraId="2DF73511" w14:textId="77777777" w:rsidR="0070382B" w:rsidRPr="000B0314" w:rsidRDefault="0070382B" w:rsidP="003256FF">
            <w:pPr>
              <w:pStyle w:val="Date"/>
              <w:tabs>
                <w:tab w:val="left" w:pos="1673"/>
              </w:tabs>
              <w:spacing w:before="0" w:after="0"/>
              <w:jc w:val="center"/>
              <w:rPr>
                <w:rFonts w:ascii="Arial" w:hAnsi="Arial" w:cs="Arial"/>
                <w:b/>
              </w:rPr>
            </w:pPr>
          </w:p>
        </w:tc>
        <w:tc>
          <w:tcPr>
            <w:tcW w:w="1701" w:type="dxa"/>
            <w:shd w:val="clear" w:color="auto" w:fill="D9D9D9" w:themeFill="background1" w:themeFillShade="D9"/>
          </w:tcPr>
          <w:p w14:paraId="7FBB8A77" w14:textId="77777777" w:rsidR="0070382B" w:rsidRPr="000B0314" w:rsidRDefault="0070382B" w:rsidP="003256FF">
            <w:pPr>
              <w:pStyle w:val="Date"/>
              <w:tabs>
                <w:tab w:val="left" w:pos="1673"/>
              </w:tabs>
              <w:spacing w:before="0" w:after="0"/>
              <w:jc w:val="center"/>
              <w:rPr>
                <w:rFonts w:ascii="Arial" w:hAnsi="Arial" w:cs="Arial"/>
                <w:b/>
              </w:rPr>
            </w:pPr>
          </w:p>
        </w:tc>
      </w:tr>
      <w:tr w:rsidR="00FE2172" w:rsidRPr="000B0314" w14:paraId="4B94847E" w14:textId="77777777" w:rsidTr="00FE2172">
        <w:trPr>
          <w:trHeight w:val="282"/>
        </w:trPr>
        <w:tc>
          <w:tcPr>
            <w:tcW w:w="815" w:type="dxa"/>
          </w:tcPr>
          <w:p w14:paraId="3BA90ABF" w14:textId="77777777" w:rsidR="0070382B" w:rsidRPr="000B0314" w:rsidRDefault="0070382B" w:rsidP="00775990">
            <w:pPr>
              <w:pStyle w:val="Date"/>
              <w:numPr>
                <w:ilvl w:val="0"/>
                <w:numId w:val="18"/>
              </w:numPr>
              <w:tabs>
                <w:tab w:val="left" w:pos="1673"/>
              </w:tabs>
              <w:spacing w:before="0" w:after="0" w:line="240" w:lineRule="auto"/>
              <w:rPr>
                <w:rFonts w:ascii="Arial" w:hAnsi="Arial" w:cs="Arial"/>
                <w:b/>
                <w:color w:val="000000" w:themeColor="text1"/>
              </w:rPr>
            </w:pPr>
          </w:p>
        </w:tc>
        <w:tc>
          <w:tcPr>
            <w:tcW w:w="1471" w:type="dxa"/>
          </w:tcPr>
          <w:p w14:paraId="5F0E214B" w14:textId="77777777" w:rsidR="0070382B" w:rsidRPr="000B0314" w:rsidRDefault="0070382B" w:rsidP="003256FF">
            <w:pPr>
              <w:pStyle w:val="Date"/>
              <w:tabs>
                <w:tab w:val="left" w:pos="1673"/>
              </w:tabs>
              <w:spacing w:before="0" w:after="0" w:line="240" w:lineRule="auto"/>
              <w:jc w:val="center"/>
              <w:rPr>
                <w:rFonts w:ascii="Arial" w:hAnsi="Arial" w:cs="Arial"/>
                <w:b/>
              </w:rPr>
            </w:pPr>
          </w:p>
        </w:tc>
        <w:tc>
          <w:tcPr>
            <w:tcW w:w="803" w:type="dxa"/>
          </w:tcPr>
          <w:p w14:paraId="3C202744" w14:textId="77777777" w:rsidR="0070382B" w:rsidRPr="000B0314" w:rsidRDefault="0070382B" w:rsidP="003256FF">
            <w:pPr>
              <w:pStyle w:val="Date"/>
              <w:tabs>
                <w:tab w:val="left" w:pos="1673"/>
              </w:tabs>
              <w:spacing w:before="0" w:after="0"/>
              <w:jc w:val="center"/>
              <w:rPr>
                <w:rFonts w:ascii="Arial" w:hAnsi="Arial" w:cs="Arial"/>
                <w:b/>
              </w:rPr>
            </w:pPr>
          </w:p>
        </w:tc>
        <w:tc>
          <w:tcPr>
            <w:tcW w:w="512" w:type="dxa"/>
          </w:tcPr>
          <w:p w14:paraId="388F408F" w14:textId="77777777" w:rsidR="0070382B" w:rsidRPr="000B0314" w:rsidRDefault="0070382B" w:rsidP="003256FF">
            <w:pPr>
              <w:pStyle w:val="Date"/>
              <w:tabs>
                <w:tab w:val="left" w:pos="1673"/>
              </w:tabs>
              <w:spacing w:before="0" w:after="0"/>
              <w:jc w:val="center"/>
              <w:rPr>
                <w:rFonts w:ascii="Arial" w:hAnsi="Arial" w:cs="Arial"/>
                <w:b/>
              </w:rPr>
            </w:pPr>
          </w:p>
        </w:tc>
        <w:tc>
          <w:tcPr>
            <w:tcW w:w="932" w:type="dxa"/>
          </w:tcPr>
          <w:p w14:paraId="6AAC7428" w14:textId="77777777" w:rsidR="0070382B" w:rsidRPr="000B0314" w:rsidRDefault="0070382B" w:rsidP="003256FF">
            <w:pPr>
              <w:pStyle w:val="Date"/>
              <w:tabs>
                <w:tab w:val="left" w:pos="1673"/>
              </w:tabs>
              <w:spacing w:before="0" w:after="0"/>
              <w:jc w:val="center"/>
              <w:rPr>
                <w:rFonts w:ascii="Arial" w:hAnsi="Arial" w:cs="Arial"/>
                <w:b/>
              </w:rPr>
            </w:pPr>
          </w:p>
        </w:tc>
        <w:tc>
          <w:tcPr>
            <w:tcW w:w="965" w:type="dxa"/>
          </w:tcPr>
          <w:p w14:paraId="74F103EF" w14:textId="77777777" w:rsidR="0070382B" w:rsidRPr="000B0314" w:rsidRDefault="0070382B" w:rsidP="003256FF">
            <w:pPr>
              <w:pStyle w:val="Date"/>
              <w:tabs>
                <w:tab w:val="left" w:pos="1673"/>
              </w:tabs>
              <w:spacing w:before="0" w:after="0"/>
              <w:jc w:val="center"/>
              <w:rPr>
                <w:rFonts w:ascii="Arial" w:hAnsi="Arial" w:cs="Arial"/>
                <w:b/>
              </w:rPr>
            </w:pPr>
          </w:p>
        </w:tc>
        <w:tc>
          <w:tcPr>
            <w:tcW w:w="851" w:type="dxa"/>
          </w:tcPr>
          <w:p w14:paraId="5D30ED1F" w14:textId="77777777" w:rsidR="0070382B" w:rsidRPr="000B0314" w:rsidRDefault="0070382B" w:rsidP="003256FF">
            <w:pPr>
              <w:pStyle w:val="Date"/>
              <w:tabs>
                <w:tab w:val="left" w:pos="1673"/>
              </w:tabs>
              <w:spacing w:before="0" w:after="0"/>
              <w:jc w:val="center"/>
              <w:rPr>
                <w:rFonts w:ascii="Arial" w:hAnsi="Arial" w:cs="Arial"/>
                <w:b/>
              </w:rPr>
            </w:pPr>
          </w:p>
        </w:tc>
        <w:tc>
          <w:tcPr>
            <w:tcW w:w="1984" w:type="dxa"/>
          </w:tcPr>
          <w:p w14:paraId="39059D7F" w14:textId="77777777" w:rsidR="0070382B" w:rsidRPr="000B0314" w:rsidRDefault="0070382B" w:rsidP="003256FF">
            <w:pPr>
              <w:pStyle w:val="Date"/>
              <w:tabs>
                <w:tab w:val="left" w:pos="1673"/>
              </w:tabs>
              <w:spacing w:before="0" w:after="0"/>
              <w:jc w:val="center"/>
              <w:rPr>
                <w:rFonts w:ascii="Arial" w:hAnsi="Arial" w:cs="Arial"/>
                <w:b/>
              </w:rPr>
            </w:pPr>
          </w:p>
        </w:tc>
        <w:tc>
          <w:tcPr>
            <w:tcW w:w="1843" w:type="dxa"/>
          </w:tcPr>
          <w:p w14:paraId="2777E5CF" w14:textId="77777777" w:rsidR="0070382B" w:rsidRPr="000B0314" w:rsidRDefault="0070382B" w:rsidP="003256FF">
            <w:pPr>
              <w:pStyle w:val="Date"/>
              <w:tabs>
                <w:tab w:val="left" w:pos="1673"/>
              </w:tabs>
              <w:spacing w:before="0" w:after="0"/>
              <w:jc w:val="center"/>
              <w:rPr>
                <w:rFonts w:ascii="Arial" w:hAnsi="Arial" w:cs="Arial"/>
                <w:b/>
              </w:rPr>
            </w:pPr>
          </w:p>
        </w:tc>
        <w:tc>
          <w:tcPr>
            <w:tcW w:w="1985" w:type="dxa"/>
          </w:tcPr>
          <w:p w14:paraId="3DB7F36B" w14:textId="77777777" w:rsidR="0070382B" w:rsidRPr="000B0314" w:rsidRDefault="0070382B" w:rsidP="003256FF">
            <w:pPr>
              <w:pStyle w:val="Date"/>
              <w:tabs>
                <w:tab w:val="left" w:pos="1673"/>
              </w:tabs>
              <w:spacing w:before="0" w:after="0"/>
              <w:jc w:val="center"/>
              <w:rPr>
                <w:rFonts w:ascii="Arial" w:hAnsi="Arial" w:cs="Arial"/>
                <w:b/>
              </w:rPr>
            </w:pPr>
          </w:p>
        </w:tc>
        <w:tc>
          <w:tcPr>
            <w:tcW w:w="1701" w:type="dxa"/>
          </w:tcPr>
          <w:p w14:paraId="550212B5" w14:textId="77777777" w:rsidR="0070382B" w:rsidRPr="000B0314" w:rsidRDefault="0070382B" w:rsidP="003256FF">
            <w:pPr>
              <w:pStyle w:val="Date"/>
              <w:tabs>
                <w:tab w:val="left" w:pos="1673"/>
              </w:tabs>
              <w:spacing w:before="0" w:after="0"/>
              <w:jc w:val="center"/>
              <w:rPr>
                <w:rFonts w:ascii="Arial" w:hAnsi="Arial" w:cs="Arial"/>
                <w:b/>
              </w:rPr>
            </w:pPr>
          </w:p>
        </w:tc>
      </w:tr>
      <w:tr w:rsidR="00FE2172" w:rsidRPr="000B0314" w14:paraId="00CD65A7" w14:textId="77777777" w:rsidTr="00FE2172">
        <w:trPr>
          <w:trHeight w:val="282"/>
        </w:trPr>
        <w:tc>
          <w:tcPr>
            <w:tcW w:w="815" w:type="dxa"/>
            <w:shd w:val="clear" w:color="auto" w:fill="D9D9D9" w:themeFill="background1" w:themeFillShade="D9"/>
          </w:tcPr>
          <w:p w14:paraId="1BABAE57" w14:textId="77777777" w:rsidR="0070382B" w:rsidRPr="000B0314" w:rsidRDefault="0070382B" w:rsidP="00775990">
            <w:pPr>
              <w:pStyle w:val="Date"/>
              <w:numPr>
                <w:ilvl w:val="0"/>
                <w:numId w:val="18"/>
              </w:numPr>
              <w:tabs>
                <w:tab w:val="left" w:pos="1673"/>
              </w:tabs>
              <w:spacing w:before="0" w:after="0" w:line="240" w:lineRule="auto"/>
              <w:rPr>
                <w:rFonts w:ascii="Arial" w:hAnsi="Arial" w:cs="Arial"/>
                <w:b/>
                <w:color w:val="000000" w:themeColor="text1"/>
              </w:rPr>
            </w:pPr>
          </w:p>
        </w:tc>
        <w:tc>
          <w:tcPr>
            <w:tcW w:w="1471" w:type="dxa"/>
            <w:shd w:val="clear" w:color="auto" w:fill="D9D9D9" w:themeFill="background1" w:themeFillShade="D9"/>
          </w:tcPr>
          <w:p w14:paraId="244C0DE8" w14:textId="77777777" w:rsidR="0070382B" w:rsidRPr="000B0314" w:rsidRDefault="0070382B" w:rsidP="003256FF">
            <w:pPr>
              <w:pStyle w:val="Date"/>
              <w:tabs>
                <w:tab w:val="left" w:pos="1673"/>
              </w:tabs>
              <w:spacing w:before="0" w:after="0" w:line="240" w:lineRule="auto"/>
              <w:jc w:val="center"/>
              <w:rPr>
                <w:rFonts w:ascii="Arial" w:hAnsi="Arial" w:cs="Arial"/>
                <w:b/>
              </w:rPr>
            </w:pPr>
          </w:p>
        </w:tc>
        <w:tc>
          <w:tcPr>
            <w:tcW w:w="803" w:type="dxa"/>
            <w:shd w:val="clear" w:color="auto" w:fill="D9D9D9" w:themeFill="background1" w:themeFillShade="D9"/>
          </w:tcPr>
          <w:p w14:paraId="14BE5001" w14:textId="77777777" w:rsidR="0070382B" w:rsidRPr="000B0314" w:rsidRDefault="0070382B" w:rsidP="003256FF">
            <w:pPr>
              <w:pStyle w:val="Date"/>
              <w:tabs>
                <w:tab w:val="left" w:pos="1673"/>
              </w:tabs>
              <w:spacing w:before="0" w:after="0"/>
              <w:jc w:val="center"/>
              <w:rPr>
                <w:rFonts w:ascii="Arial" w:hAnsi="Arial" w:cs="Arial"/>
                <w:b/>
              </w:rPr>
            </w:pPr>
          </w:p>
        </w:tc>
        <w:tc>
          <w:tcPr>
            <w:tcW w:w="512" w:type="dxa"/>
            <w:shd w:val="clear" w:color="auto" w:fill="D9D9D9" w:themeFill="background1" w:themeFillShade="D9"/>
          </w:tcPr>
          <w:p w14:paraId="640FFE38" w14:textId="77777777" w:rsidR="0070382B" w:rsidRPr="000B0314" w:rsidRDefault="0070382B" w:rsidP="003256FF">
            <w:pPr>
              <w:pStyle w:val="Date"/>
              <w:tabs>
                <w:tab w:val="left" w:pos="1673"/>
              </w:tabs>
              <w:spacing w:before="0" w:after="0"/>
              <w:jc w:val="center"/>
              <w:rPr>
                <w:rFonts w:ascii="Arial" w:hAnsi="Arial" w:cs="Arial"/>
                <w:b/>
              </w:rPr>
            </w:pPr>
          </w:p>
        </w:tc>
        <w:tc>
          <w:tcPr>
            <w:tcW w:w="932" w:type="dxa"/>
            <w:shd w:val="clear" w:color="auto" w:fill="D9D9D9" w:themeFill="background1" w:themeFillShade="D9"/>
          </w:tcPr>
          <w:p w14:paraId="54988B9A" w14:textId="77777777" w:rsidR="0070382B" w:rsidRPr="000B0314" w:rsidRDefault="0070382B" w:rsidP="003256FF">
            <w:pPr>
              <w:pStyle w:val="Date"/>
              <w:tabs>
                <w:tab w:val="left" w:pos="1673"/>
              </w:tabs>
              <w:spacing w:before="0" w:after="0"/>
              <w:jc w:val="center"/>
              <w:rPr>
                <w:rFonts w:ascii="Arial" w:hAnsi="Arial" w:cs="Arial"/>
                <w:b/>
              </w:rPr>
            </w:pPr>
          </w:p>
        </w:tc>
        <w:tc>
          <w:tcPr>
            <w:tcW w:w="965" w:type="dxa"/>
            <w:shd w:val="clear" w:color="auto" w:fill="D9D9D9" w:themeFill="background1" w:themeFillShade="D9"/>
          </w:tcPr>
          <w:p w14:paraId="7B3063F1" w14:textId="77777777" w:rsidR="0070382B" w:rsidRPr="000B0314" w:rsidRDefault="0070382B" w:rsidP="003256FF">
            <w:pPr>
              <w:pStyle w:val="Date"/>
              <w:tabs>
                <w:tab w:val="left" w:pos="1673"/>
              </w:tabs>
              <w:spacing w:before="0" w:after="0"/>
              <w:jc w:val="center"/>
              <w:rPr>
                <w:rFonts w:ascii="Arial" w:hAnsi="Arial" w:cs="Arial"/>
                <w:b/>
              </w:rPr>
            </w:pPr>
          </w:p>
        </w:tc>
        <w:tc>
          <w:tcPr>
            <w:tcW w:w="851" w:type="dxa"/>
            <w:shd w:val="clear" w:color="auto" w:fill="D9D9D9" w:themeFill="background1" w:themeFillShade="D9"/>
          </w:tcPr>
          <w:p w14:paraId="0A76FBF5" w14:textId="77777777" w:rsidR="0070382B" w:rsidRPr="000B0314" w:rsidRDefault="0070382B" w:rsidP="003256FF">
            <w:pPr>
              <w:pStyle w:val="Date"/>
              <w:tabs>
                <w:tab w:val="left" w:pos="1673"/>
              </w:tabs>
              <w:spacing w:before="0" w:after="0"/>
              <w:jc w:val="center"/>
              <w:rPr>
                <w:rFonts w:ascii="Arial" w:hAnsi="Arial" w:cs="Arial"/>
                <w:b/>
              </w:rPr>
            </w:pPr>
          </w:p>
        </w:tc>
        <w:tc>
          <w:tcPr>
            <w:tcW w:w="1984" w:type="dxa"/>
            <w:shd w:val="clear" w:color="auto" w:fill="D9D9D9" w:themeFill="background1" w:themeFillShade="D9"/>
          </w:tcPr>
          <w:p w14:paraId="11AC8C98" w14:textId="77777777" w:rsidR="0070382B" w:rsidRPr="000B0314" w:rsidRDefault="0070382B" w:rsidP="003256FF">
            <w:pPr>
              <w:pStyle w:val="Date"/>
              <w:tabs>
                <w:tab w:val="left" w:pos="1673"/>
              </w:tabs>
              <w:spacing w:before="0" w:after="0"/>
              <w:jc w:val="center"/>
              <w:rPr>
                <w:rFonts w:ascii="Arial" w:hAnsi="Arial" w:cs="Arial"/>
                <w:b/>
              </w:rPr>
            </w:pPr>
          </w:p>
        </w:tc>
        <w:tc>
          <w:tcPr>
            <w:tcW w:w="1843" w:type="dxa"/>
            <w:shd w:val="clear" w:color="auto" w:fill="D9D9D9" w:themeFill="background1" w:themeFillShade="D9"/>
          </w:tcPr>
          <w:p w14:paraId="239A6B9A" w14:textId="77777777" w:rsidR="0070382B" w:rsidRPr="000B0314" w:rsidRDefault="0070382B" w:rsidP="003256FF">
            <w:pPr>
              <w:pStyle w:val="Date"/>
              <w:tabs>
                <w:tab w:val="left" w:pos="1673"/>
              </w:tabs>
              <w:spacing w:before="0" w:after="0"/>
              <w:jc w:val="center"/>
              <w:rPr>
                <w:rFonts w:ascii="Arial" w:hAnsi="Arial" w:cs="Arial"/>
                <w:b/>
              </w:rPr>
            </w:pPr>
          </w:p>
        </w:tc>
        <w:tc>
          <w:tcPr>
            <w:tcW w:w="1985" w:type="dxa"/>
            <w:shd w:val="clear" w:color="auto" w:fill="D9D9D9" w:themeFill="background1" w:themeFillShade="D9"/>
          </w:tcPr>
          <w:p w14:paraId="761EB840" w14:textId="77777777" w:rsidR="0070382B" w:rsidRPr="000B0314" w:rsidRDefault="0070382B" w:rsidP="003256FF">
            <w:pPr>
              <w:pStyle w:val="Date"/>
              <w:tabs>
                <w:tab w:val="left" w:pos="1673"/>
              </w:tabs>
              <w:spacing w:before="0" w:after="0"/>
              <w:jc w:val="center"/>
              <w:rPr>
                <w:rFonts w:ascii="Arial" w:hAnsi="Arial" w:cs="Arial"/>
                <w:b/>
              </w:rPr>
            </w:pPr>
          </w:p>
        </w:tc>
        <w:tc>
          <w:tcPr>
            <w:tcW w:w="1701" w:type="dxa"/>
            <w:shd w:val="clear" w:color="auto" w:fill="D9D9D9" w:themeFill="background1" w:themeFillShade="D9"/>
          </w:tcPr>
          <w:p w14:paraId="138F7021" w14:textId="77777777" w:rsidR="0070382B" w:rsidRPr="000B0314" w:rsidRDefault="0070382B" w:rsidP="003256FF">
            <w:pPr>
              <w:pStyle w:val="Date"/>
              <w:tabs>
                <w:tab w:val="left" w:pos="1673"/>
              </w:tabs>
              <w:spacing w:before="0" w:after="0"/>
              <w:jc w:val="center"/>
              <w:rPr>
                <w:rFonts w:ascii="Arial" w:hAnsi="Arial" w:cs="Arial"/>
                <w:b/>
              </w:rPr>
            </w:pPr>
          </w:p>
        </w:tc>
      </w:tr>
      <w:tr w:rsidR="00FE2172" w:rsidRPr="000B0314" w14:paraId="334D31ED" w14:textId="77777777" w:rsidTr="00FE2172">
        <w:trPr>
          <w:trHeight w:val="282"/>
        </w:trPr>
        <w:tc>
          <w:tcPr>
            <w:tcW w:w="815" w:type="dxa"/>
          </w:tcPr>
          <w:p w14:paraId="62C16BF7" w14:textId="77777777" w:rsidR="0070382B" w:rsidRPr="000B0314" w:rsidRDefault="0070382B" w:rsidP="00775990">
            <w:pPr>
              <w:pStyle w:val="Date"/>
              <w:numPr>
                <w:ilvl w:val="0"/>
                <w:numId w:val="18"/>
              </w:numPr>
              <w:tabs>
                <w:tab w:val="left" w:pos="1673"/>
              </w:tabs>
              <w:spacing w:before="0" w:after="0" w:line="240" w:lineRule="auto"/>
              <w:rPr>
                <w:rFonts w:ascii="Arial" w:hAnsi="Arial" w:cs="Arial"/>
                <w:b/>
                <w:color w:val="000000" w:themeColor="text1"/>
              </w:rPr>
            </w:pPr>
          </w:p>
        </w:tc>
        <w:tc>
          <w:tcPr>
            <w:tcW w:w="1471" w:type="dxa"/>
          </w:tcPr>
          <w:p w14:paraId="3157DAB1" w14:textId="77777777" w:rsidR="0070382B" w:rsidRPr="000B0314" w:rsidRDefault="0070382B" w:rsidP="003256FF">
            <w:pPr>
              <w:pStyle w:val="Date"/>
              <w:tabs>
                <w:tab w:val="left" w:pos="1673"/>
              </w:tabs>
              <w:spacing w:before="0" w:after="0" w:line="240" w:lineRule="auto"/>
              <w:jc w:val="center"/>
              <w:rPr>
                <w:rFonts w:ascii="Arial" w:hAnsi="Arial" w:cs="Arial"/>
                <w:b/>
              </w:rPr>
            </w:pPr>
          </w:p>
        </w:tc>
        <w:tc>
          <w:tcPr>
            <w:tcW w:w="803" w:type="dxa"/>
          </w:tcPr>
          <w:p w14:paraId="126D9630" w14:textId="77777777" w:rsidR="0070382B" w:rsidRPr="000B0314" w:rsidRDefault="0070382B" w:rsidP="003256FF">
            <w:pPr>
              <w:pStyle w:val="Date"/>
              <w:tabs>
                <w:tab w:val="left" w:pos="1673"/>
              </w:tabs>
              <w:spacing w:before="0" w:after="0"/>
              <w:jc w:val="center"/>
              <w:rPr>
                <w:rFonts w:ascii="Arial" w:hAnsi="Arial" w:cs="Arial"/>
                <w:b/>
              </w:rPr>
            </w:pPr>
          </w:p>
        </w:tc>
        <w:tc>
          <w:tcPr>
            <w:tcW w:w="512" w:type="dxa"/>
          </w:tcPr>
          <w:p w14:paraId="112779C5" w14:textId="77777777" w:rsidR="0070382B" w:rsidRPr="000B0314" w:rsidRDefault="0070382B" w:rsidP="003256FF">
            <w:pPr>
              <w:pStyle w:val="Date"/>
              <w:tabs>
                <w:tab w:val="left" w:pos="1673"/>
              </w:tabs>
              <w:spacing w:before="0" w:after="0"/>
              <w:jc w:val="center"/>
              <w:rPr>
                <w:rFonts w:ascii="Arial" w:hAnsi="Arial" w:cs="Arial"/>
                <w:b/>
              </w:rPr>
            </w:pPr>
          </w:p>
        </w:tc>
        <w:tc>
          <w:tcPr>
            <w:tcW w:w="932" w:type="dxa"/>
          </w:tcPr>
          <w:p w14:paraId="3277353D" w14:textId="77777777" w:rsidR="0070382B" w:rsidRPr="000B0314" w:rsidRDefault="0070382B" w:rsidP="003256FF">
            <w:pPr>
              <w:pStyle w:val="Date"/>
              <w:tabs>
                <w:tab w:val="left" w:pos="1673"/>
              </w:tabs>
              <w:spacing w:before="0" w:after="0"/>
              <w:jc w:val="center"/>
              <w:rPr>
                <w:rFonts w:ascii="Arial" w:hAnsi="Arial" w:cs="Arial"/>
                <w:b/>
              </w:rPr>
            </w:pPr>
          </w:p>
        </w:tc>
        <w:tc>
          <w:tcPr>
            <w:tcW w:w="965" w:type="dxa"/>
          </w:tcPr>
          <w:p w14:paraId="22422141" w14:textId="77777777" w:rsidR="0070382B" w:rsidRPr="000B0314" w:rsidRDefault="0070382B" w:rsidP="003256FF">
            <w:pPr>
              <w:pStyle w:val="Date"/>
              <w:tabs>
                <w:tab w:val="left" w:pos="1673"/>
              </w:tabs>
              <w:spacing w:before="0" w:after="0"/>
              <w:jc w:val="center"/>
              <w:rPr>
                <w:rFonts w:ascii="Arial" w:hAnsi="Arial" w:cs="Arial"/>
                <w:b/>
              </w:rPr>
            </w:pPr>
          </w:p>
        </w:tc>
        <w:tc>
          <w:tcPr>
            <w:tcW w:w="851" w:type="dxa"/>
          </w:tcPr>
          <w:p w14:paraId="5E028803" w14:textId="77777777" w:rsidR="0070382B" w:rsidRPr="000B0314" w:rsidRDefault="0070382B" w:rsidP="003256FF">
            <w:pPr>
              <w:pStyle w:val="Date"/>
              <w:tabs>
                <w:tab w:val="left" w:pos="1673"/>
              </w:tabs>
              <w:spacing w:before="0" w:after="0"/>
              <w:jc w:val="center"/>
              <w:rPr>
                <w:rFonts w:ascii="Arial" w:hAnsi="Arial" w:cs="Arial"/>
                <w:b/>
              </w:rPr>
            </w:pPr>
          </w:p>
        </w:tc>
        <w:tc>
          <w:tcPr>
            <w:tcW w:w="1984" w:type="dxa"/>
          </w:tcPr>
          <w:p w14:paraId="2228CD48" w14:textId="77777777" w:rsidR="0070382B" w:rsidRPr="000B0314" w:rsidRDefault="0070382B" w:rsidP="003256FF">
            <w:pPr>
              <w:pStyle w:val="Date"/>
              <w:tabs>
                <w:tab w:val="left" w:pos="1673"/>
              </w:tabs>
              <w:spacing w:before="0" w:after="0"/>
              <w:jc w:val="center"/>
              <w:rPr>
                <w:rFonts w:ascii="Arial" w:hAnsi="Arial" w:cs="Arial"/>
                <w:b/>
              </w:rPr>
            </w:pPr>
          </w:p>
        </w:tc>
        <w:tc>
          <w:tcPr>
            <w:tcW w:w="1843" w:type="dxa"/>
          </w:tcPr>
          <w:p w14:paraId="1258161B" w14:textId="77777777" w:rsidR="0070382B" w:rsidRPr="000B0314" w:rsidRDefault="0070382B" w:rsidP="003256FF">
            <w:pPr>
              <w:pStyle w:val="Date"/>
              <w:tabs>
                <w:tab w:val="left" w:pos="1673"/>
              </w:tabs>
              <w:spacing w:before="0" w:after="0"/>
              <w:jc w:val="center"/>
              <w:rPr>
                <w:rFonts w:ascii="Arial" w:hAnsi="Arial" w:cs="Arial"/>
                <w:b/>
              </w:rPr>
            </w:pPr>
          </w:p>
        </w:tc>
        <w:tc>
          <w:tcPr>
            <w:tcW w:w="1985" w:type="dxa"/>
          </w:tcPr>
          <w:p w14:paraId="5854C035" w14:textId="77777777" w:rsidR="0070382B" w:rsidRPr="000B0314" w:rsidRDefault="0070382B" w:rsidP="003256FF">
            <w:pPr>
              <w:pStyle w:val="Date"/>
              <w:tabs>
                <w:tab w:val="left" w:pos="1673"/>
              </w:tabs>
              <w:spacing w:before="0" w:after="0"/>
              <w:jc w:val="center"/>
              <w:rPr>
                <w:rFonts w:ascii="Arial" w:hAnsi="Arial" w:cs="Arial"/>
                <w:b/>
              </w:rPr>
            </w:pPr>
          </w:p>
        </w:tc>
        <w:tc>
          <w:tcPr>
            <w:tcW w:w="1701" w:type="dxa"/>
          </w:tcPr>
          <w:p w14:paraId="465E8626" w14:textId="77777777" w:rsidR="0070382B" w:rsidRPr="000B0314" w:rsidRDefault="0070382B" w:rsidP="003256FF">
            <w:pPr>
              <w:pStyle w:val="Date"/>
              <w:tabs>
                <w:tab w:val="left" w:pos="1673"/>
              </w:tabs>
              <w:spacing w:before="0" w:after="0"/>
              <w:jc w:val="center"/>
              <w:rPr>
                <w:rFonts w:ascii="Arial" w:hAnsi="Arial" w:cs="Arial"/>
                <w:b/>
              </w:rPr>
            </w:pPr>
          </w:p>
        </w:tc>
      </w:tr>
      <w:tr w:rsidR="00FE2172" w:rsidRPr="000B0314" w14:paraId="0DCEC2BC" w14:textId="77777777" w:rsidTr="00FE2172">
        <w:trPr>
          <w:trHeight w:val="282"/>
        </w:trPr>
        <w:tc>
          <w:tcPr>
            <w:tcW w:w="815" w:type="dxa"/>
            <w:shd w:val="clear" w:color="auto" w:fill="D9D9D9" w:themeFill="background1" w:themeFillShade="D9"/>
          </w:tcPr>
          <w:p w14:paraId="33812DEF" w14:textId="77777777" w:rsidR="0070382B" w:rsidRPr="000B0314" w:rsidRDefault="0070382B" w:rsidP="00775990">
            <w:pPr>
              <w:pStyle w:val="Date"/>
              <w:numPr>
                <w:ilvl w:val="0"/>
                <w:numId w:val="18"/>
              </w:numPr>
              <w:tabs>
                <w:tab w:val="left" w:pos="1673"/>
              </w:tabs>
              <w:spacing w:before="0" w:after="0" w:line="240" w:lineRule="auto"/>
              <w:rPr>
                <w:rFonts w:ascii="Arial" w:hAnsi="Arial" w:cs="Arial"/>
                <w:b/>
                <w:color w:val="000000" w:themeColor="text1"/>
              </w:rPr>
            </w:pPr>
          </w:p>
        </w:tc>
        <w:tc>
          <w:tcPr>
            <w:tcW w:w="1471" w:type="dxa"/>
            <w:shd w:val="clear" w:color="auto" w:fill="D9D9D9" w:themeFill="background1" w:themeFillShade="D9"/>
          </w:tcPr>
          <w:p w14:paraId="7DCC05AF" w14:textId="77777777" w:rsidR="0070382B" w:rsidRPr="000B0314" w:rsidRDefault="0070382B" w:rsidP="003256FF">
            <w:pPr>
              <w:pStyle w:val="Date"/>
              <w:tabs>
                <w:tab w:val="left" w:pos="1673"/>
              </w:tabs>
              <w:spacing w:before="0" w:after="0" w:line="240" w:lineRule="auto"/>
              <w:jc w:val="center"/>
              <w:rPr>
                <w:rFonts w:ascii="Arial" w:hAnsi="Arial" w:cs="Arial"/>
                <w:b/>
              </w:rPr>
            </w:pPr>
          </w:p>
        </w:tc>
        <w:tc>
          <w:tcPr>
            <w:tcW w:w="803" w:type="dxa"/>
            <w:shd w:val="clear" w:color="auto" w:fill="D9D9D9" w:themeFill="background1" w:themeFillShade="D9"/>
          </w:tcPr>
          <w:p w14:paraId="1702FEF1" w14:textId="77777777" w:rsidR="0070382B" w:rsidRPr="000B0314" w:rsidRDefault="0070382B" w:rsidP="003256FF">
            <w:pPr>
              <w:pStyle w:val="Date"/>
              <w:tabs>
                <w:tab w:val="left" w:pos="1673"/>
              </w:tabs>
              <w:spacing w:before="0" w:after="0"/>
              <w:jc w:val="center"/>
              <w:rPr>
                <w:rFonts w:ascii="Arial" w:hAnsi="Arial" w:cs="Arial"/>
                <w:b/>
              </w:rPr>
            </w:pPr>
          </w:p>
        </w:tc>
        <w:tc>
          <w:tcPr>
            <w:tcW w:w="512" w:type="dxa"/>
            <w:shd w:val="clear" w:color="auto" w:fill="D9D9D9" w:themeFill="background1" w:themeFillShade="D9"/>
          </w:tcPr>
          <w:p w14:paraId="68FB1A79" w14:textId="77777777" w:rsidR="0070382B" w:rsidRPr="000B0314" w:rsidRDefault="0070382B" w:rsidP="003256FF">
            <w:pPr>
              <w:pStyle w:val="Date"/>
              <w:tabs>
                <w:tab w:val="left" w:pos="1673"/>
              </w:tabs>
              <w:spacing w:before="0" w:after="0"/>
              <w:jc w:val="center"/>
              <w:rPr>
                <w:rFonts w:ascii="Arial" w:hAnsi="Arial" w:cs="Arial"/>
                <w:b/>
              </w:rPr>
            </w:pPr>
          </w:p>
        </w:tc>
        <w:tc>
          <w:tcPr>
            <w:tcW w:w="932" w:type="dxa"/>
            <w:shd w:val="clear" w:color="auto" w:fill="D9D9D9" w:themeFill="background1" w:themeFillShade="D9"/>
          </w:tcPr>
          <w:p w14:paraId="04337345" w14:textId="77777777" w:rsidR="0070382B" w:rsidRPr="000B0314" w:rsidRDefault="0070382B" w:rsidP="003256FF">
            <w:pPr>
              <w:pStyle w:val="Date"/>
              <w:tabs>
                <w:tab w:val="left" w:pos="1673"/>
              </w:tabs>
              <w:spacing w:before="0" w:after="0"/>
              <w:jc w:val="center"/>
              <w:rPr>
                <w:rFonts w:ascii="Arial" w:hAnsi="Arial" w:cs="Arial"/>
                <w:b/>
              </w:rPr>
            </w:pPr>
          </w:p>
        </w:tc>
        <w:tc>
          <w:tcPr>
            <w:tcW w:w="965" w:type="dxa"/>
            <w:shd w:val="clear" w:color="auto" w:fill="D9D9D9" w:themeFill="background1" w:themeFillShade="D9"/>
          </w:tcPr>
          <w:p w14:paraId="44D9D357" w14:textId="77777777" w:rsidR="0070382B" w:rsidRPr="000B0314" w:rsidRDefault="0070382B" w:rsidP="003256FF">
            <w:pPr>
              <w:pStyle w:val="Date"/>
              <w:tabs>
                <w:tab w:val="left" w:pos="1673"/>
              </w:tabs>
              <w:spacing w:before="0" w:after="0"/>
              <w:jc w:val="center"/>
              <w:rPr>
                <w:rFonts w:ascii="Arial" w:hAnsi="Arial" w:cs="Arial"/>
                <w:b/>
              </w:rPr>
            </w:pPr>
          </w:p>
        </w:tc>
        <w:tc>
          <w:tcPr>
            <w:tcW w:w="851" w:type="dxa"/>
            <w:shd w:val="clear" w:color="auto" w:fill="D9D9D9" w:themeFill="background1" w:themeFillShade="D9"/>
          </w:tcPr>
          <w:p w14:paraId="738D9010" w14:textId="77777777" w:rsidR="0070382B" w:rsidRPr="000B0314" w:rsidRDefault="0070382B" w:rsidP="003256FF">
            <w:pPr>
              <w:pStyle w:val="Date"/>
              <w:tabs>
                <w:tab w:val="left" w:pos="1673"/>
              </w:tabs>
              <w:spacing w:before="0" w:after="0"/>
              <w:jc w:val="center"/>
              <w:rPr>
                <w:rFonts w:ascii="Arial" w:hAnsi="Arial" w:cs="Arial"/>
                <w:b/>
              </w:rPr>
            </w:pPr>
          </w:p>
        </w:tc>
        <w:tc>
          <w:tcPr>
            <w:tcW w:w="1984" w:type="dxa"/>
            <w:shd w:val="clear" w:color="auto" w:fill="D9D9D9" w:themeFill="background1" w:themeFillShade="D9"/>
          </w:tcPr>
          <w:p w14:paraId="18DC9F64" w14:textId="77777777" w:rsidR="0070382B" w:rsidRPr="000B0314" w:rsidRDefault="0070382B" w:rsidP="003256FF">
            <w:pPr>
              <w:pStyle w:val="Date"/>
              <w:tabs>
                <w:tab w:val="left" w:pos="1673"/>
              </w:tabs>
              <w:spacing w:before="0" w:after="0"/>
              <w:jc w:val="center"/>
              <w:rPr>
                <w:rFonts w:ascii="Arial" w:hAnsi="Arial" w:cs="Arial"/>
                <w:b/>
              </w:rPr>
            </w:pPr>
          </w:p>
        </w:tc>
        <w:tc>
          <w:tcPr>
            <w:tcW w:w="1843" w:type="dxa"/>
            <w:shd w:val="clear" w:color="auto" w:fill="D9D9D9" w:themeFill="background1" w:themeFillShade="D9"/>
          </w:tcPr>
          <w:p w14:paraId="62DB7041" w14:textId="77777777" w:rsidR="0070382B" w:rsidRPr="000B0314" w:rsidRDefault="0070382B" w:rsidP="003256FF">
            <w:pPr>
              <w:pStyle w:val="Date"/>
              <w:tabs>
                <w:tab w:val="left" w:pos="1673"/>
              </w:tabs>
              <w:spacing w:before="0" w:after="0"/>
              <w:jc w:val="center"/>
              <w:rPr>
                <w:rFonts w:ascii="Arial" w:hAnsi="Arial" w:cs="Arial"/>
                <w:b/>
              </w:rPr>
            </w:pPr>
          </w:p>
        </w:tc>
        <w:tc>
          <w:tcPr>
            <w:tcW w:w="1985" w:type="dxa"/>
            <w:shd w:val="clear" w:color="auto" w:fill="D9D9D9" w:themeFill="background1" w:themeFillShade="D9"/>
          </w:tcPr>
          <w:p w14:paraId="176E5EE8" w14:textId="77777777" w:rsidR="0070382B" w:rsidRPr="000B0314" w:rsidRDefault="0070382B" w:rsidP="003256FF">
            <w:pPr>
              <w:pStyle w:val="Date"/>
              <w:tabs>
                <w:tab w:val="left" w:pos="1673"/>
              </w:tabs>
              <w:spacing w:before="0" w:after="0"/>
              <w:jc w:val="center"/>
              <w:rPr>
                <w:rFonts w:ascii="Arial" w:hAnsi="Arial" w:cs="Arial"/>
                <w:b/>
              </w:rPr>
            </w:pPr>
          </w:p>
        </w:tc>
        <w:tc>
          <w:tcPr>
            <w:tcW w:w="1701" w:type="dxa"/>
            <w:shd w:val="clear" w:color="auto" w:fill="D9D9D9" w:themeFill="background1" w:themeFillShade="D9"/>
          </w:tcPr>
          <w:p w14:paraId="003BB656" w14:textId="77777777" w:rsidR="0070382B" w:rsidRPr="000B0314" w:rsidRDefault="0070382B" w:rsidP="003256FF">
            <w:pPr>
              <w:pStyle w:val="Date"/>
              <w:tabs>
                <w:tab w:val="left" w:pos="1673"/>
              </w:tabs>
              <w:spacing w:before="0" w:after="0"/>
              <w:jc w:val="center"/>
              <w:rPr>
                <w:rFonts w:ascii="Arial" w:hAnsi="Arial" w:cs="Arial"/>
                <w:b/>
              </w:rPr>
            </w:pPr>
          </w:p>
        </w:tc>
      </w:tr>
      <w:tr w:rsidR="00FE2172" w:rsidRPr="000B0314" w14:paraId="42E24AD2" w14:textId="77777777" w:rsidTr="00FE2172">
        <w:trPr>
          <w:trHeight w:val="282"/>
        </w:trPr>
        <w:tc>
          <w:tcPr>
            <w:tcW w:w="815" w:type="dxa"/>
          </w:tcPr>
          <w:p w14:paraId="50115055" w14:textId="77777777" w:rsidR="0070382B" w:rsidRPr="000B0314" w:rsidRDefault="0070382B" w:rsidP="00775990">
            <w:pPr>
              <w:pStyle w:val="Date"/>
              <w:numPr>
                <w:ilvl w:val="0"/>
                <w:numId w:val="18"/>
              </w:numPr>
              <w:tabs>
                <w:tab w:val="left" w:pos="1673"/>
              </w:tabs>
              <w:spacing w:before="0" w:after="0" w:line="240" w:lineRule="auto"/>
              <w:rPr>
                <w:rFonts w:ascii="Arial" w:hAnsi="Arial" w:cs="Arial"/>
                <w:b/>
                <w:color w:val="000000" w:themeColor="text1"/>
              </w:rPr>
            </w:pPr>
          </w:p>
        </w:tc>
        <w:tc>
          <w:tcPr>
            <w:tcW w:w="1471" w:type="dxa"/>
          </w:tcPr>
          <w:p w14:paraId="4343B144" w14:textId="77777777" w:rsidR="0070382B" w:rsidRPr="000B0314" w:rsidRDefault="0070382B" w:rsidP="003256FF">
            <w:pPr>
              <w:pStyle w:val="Date"/>
              <w:tabs>
                <w:tab w:val="left" w:pos="1673"/>
              </w:tabs>
              <w:spacing w:before="0" w:after="0" w:line="240" w:lineRule="auto"/>
              <w:jc w:val="center"/>
              <w:rPr>
                <w:rFonts w:ascii="Arial" w:hAnsi="Arial" w:cs="Arial"/>
                <w:b/>
              </w:rPr>
            </w:pPr>
          </w:p>
        </w:tc>
        <w:tc>
          <w:tcPr>
            <w:tcW w:w="803" w:type="dxa"/>
          </w:tcPr>
          <w:p w14:paraId="16F44856" w14:textId="77777777" w:rsidR="0070382B" w:rsidRPr="000B0314" w:rsidRDefault="0070382B" w:rsidP="003256FF">
            <w:pPr>
              <w:pStyle w:val="Date"/>
              <w:tabs>
                <w:tab w:val="left" w:pos="1673"/>
              </w:tabs>
              <w:spacing w:before="0" w:after="0"/>
              <w:jc w:val="center"/>
              <w:rPr>
                <w:rFonts w:ascii="Arial" w:hAnsi="Arial" w:cs="Arial"/>
                <w:b/>
              </w:rPr>
            </w:pPr>
          </w:p>
        </w:tc>
        <w:tc>
          <w:tcPr>
            <w:tcW w:w="512" w:type="dxa"/>
          </w:tcPr>
          <w:p w14:paraId="3487BB6C" w14:textId="77777777" w:rsidR="0070382B" w:rsidRPr="000B0314" w:rsidRDefault="0070382B" w:rsidP="003256FF">
            <w:pPr>
              <w:pStyle w:val="Date"/>
              <w:tabs>
                <w:tab w:val="left" w:pos="1673"/>
              </w:tabs>
              <w:spacing w:before="0" w:after="0"/>
              <w:jc w:val="center"/>
              <w:rPr>
                <w:rFonts w:ascii="Arial" w:hAnsi="Arial" w:cs="Arial"/>
                <w:b/>
              </w:rPr>
            </w:pPr>
          </w:p>
        </w:tc>
        <w:tc>
          <w:tcPr>
            <w:tcW w:w="932" w:type="dxa"/>
          </w:tcPr>
          <w:p w14:paraId="562DF034" w14:textId="77777777" w:rsidR="0070382B" w:rsidRPr="000B0314" w:rsidRDefault="0070382B" w:rsidP="003256FF">
            <w:pPr>
              <w:pStyle w:val="Date"/>
              <w:tabs>
                <w:tab w:val="left" w:pos="1673"/>
              </w:tabs>
              <w:spacing w:before="0" w:after="0"/>
              <w:jc w:val="center"/>
              <w:rPr>
                <w:rFonts w:ascii="Arial" w:hAnsi="Arial" w:cs="Arial"/>
                <w:b/>
              </w:rPr>
            </w:pPr>
          </w:p>
        </w:tc>
        <w:tc>
          <w:tcPr>
            <w:tcW w:w="965" w:type="dxa"/>
          </w:tcPr>
          <w:p w14:paraId="3B64F027" w14:textId="77777777" w:rsidR="0070382B" w:rsidRPr="000B0314" w:rsidRDefault="0070382B" w:rsidP="003256FF">
            <w:pPr>
              <w:pStyle w:val="Date"/>
              <w:tabs>
                <w:tab w:val="left" w:pos="1673"/>
              </w:tabs>
              <w:spacing w:before="0" w:after="0"/>
              <w:jc w:val="center"/>
              <w:rPr>
                <w:rFonts w:ascii="Arial" w:hAnsi="Arial" w:cs="Arial"/>
                <w:b/>
              </w:rPr>
            </w:pPr>
          </w:p>
        </w:tc>
        <w:tc>
          <w:tcPr>
            <w:tcW w:w="851" w:type="dxa"/>
          </w:tcPr>
          <w:p w14:paraId="2A5DEC46" w14:textId="77777777" w:rsidR="0070382B" w:rsidRPr="000B0314" w:rsidRDefault="0070382B" w:rsidP="003256FF">
            <w:pPr>
              <w:pStyle w:val="Date"/>
              <w:tabs>
                <w:tab w:val="left" w:pos="1673"/>
              </w:tabs>
              <w:spacing w:before="0" w:after="0"/>
              <w:jc w:val="center"/>
              <w:rPr>
                <w:rFonts w:ascii="Arial" w:hAnsi="Arial" w:cs="Arial"/>
                <w:b/>
              </w:rPr>
            </w:pPr>
          </w:p>
        </w:tc>
        <w:tc>
          <w:tcPr>
            <w:tcW w:w="1984" w:type="dxa"/>
          </w:tcPr>
          <w:p w14:paraId="703E06AE" w14:textId="77777777" w:rsidR="0070382B" w:rsidRPr="000B0314" w:rsidRDefault="0070382B" w:rsidP="003256FF">
            <w:pPr>
              <w:pStyle w:val="Date"/>
              <w:tabs>
                <w:tab w:val="left" w:pos="1673"/>
              </w:tabs>
              <w:spacing w:before="0" w:after="0"/>
              <w:jc w:val="center"/>
              <w:rPr>
                <w:rFonts w:ascii="Arial" w:hAnsi="Arial" w:cs="Arial"/>
                <w:b/>
              </w:rPr>
            </w:pPr>
          </w:p>
        </w:tc>
        <w:tc>
          <w:tcPr>
            <w:tcW w:w="1843" w:type="dxa"/>
          </w:tcPr>
          <w:p w14:paraId="16932578" w14:textId="77777777" w:rsidR="0070382B" w:rsidRPr="000B0314" w:rsidRDefault="0070382B" w:rsidP="003256FF">
            <w:pPr>
              <w:pStyle w:val="Date"/>
              <w:tabs>
                <w:tab w:val="left" w:pos="1673"/>
              </w:tabs>
              <w:spacing w:before="0" w:after="0"/>
              <w:jc w:val="center"/>
              <w:rPr>
                <w:rFonts w:ascii="Arial" w:hAnsi="Arial" w:cs="Arial"/>
                <w:b/>
              </w:rPr>
            </w:pPr>
          </w:p>
        </w:tc>
        <w:tc>
          <w:tcPr>
            <w:tcW w:w="1985" w:type="dxa"/>
          </w:tcPr>
          <w:p w14:paraId="26112192" w14:textId="77777777" w:rsidR="0070382B" w:rsidRPr="000B0314" w:rsidRDefault="0070382B" w:rsidP="003256FF">
            <w:pPr>
              <w:pStyle w:val="Date"/>
              <w:tabs>
                <w:tab w:val="left" w:pos="1673"/>
              </w:tabs>
              <w:spacing w:before="0" w:after="0"/>
              <w:jc w:val="center"/>
              <w:rPr>
                <w:rFonts w:ascii="Arial" w:hAnsi="Arial" w:cs="Arial"/>
                <w:b/>
              </w:rPr>
            </w:pPr>
          </w:p>
        </w:tc>
        <w:tc>
          <w:tcPr>
            <w:tcW w:w="1701" w:type="dxa"/>
          </w:tcPr>
          <w:p w14:paraId="7A41A19F" w14:textId="77777777" w:rsidR="0070382B" w:rsidRPr="000B0314" w:rsidRDefault="0070382B" w:rsidP="003256FF">
            <w:pPr>
              <w:pStyle w:val="Date"/>
              <w:tabs>
                <w:tab w:val="left" w:pos="1673"/>
              </w:tabs>
              <w:spacing w:before="0" w:after="0"/>
              <w:jc w:val="center"/>
              <w:rPr>
                <w:rFonts w:ascii="Arial" w:hAnsi="Arial" w:cs="Arial"/>
                <w:b/>
              </w:rPr>
            </w:pPr>
          </w:p>
        </w:tc>
      </w:tr>
      <w:tr w:rsidR="00FE2172" w:rsidRPr="000B0314" w14:paraId="0066ABED" w14:textId="77777777" w:rsidTr="00FE2172">
        <w:trPr>
          <w:trHeight w:val="282"/>
        </w:trPr>
        <w:tc>
          <w:tcPr>
            <w:tcW w:w="815" w:type="dxa"/>
            <w:shd w:val="clear" w:color="auto" w:fill="D9D9D9" w:themeFill="background1" w:themeFillShade="D9"/>
          </w:tcPr>
          <w:p w14:paraId="7E5D3014" w14:textId="77777777" w:rsidR="0070382B" w:rsidRPr="000B0314" w:rsidRDefault="0070382B" w:rsidP="00775990">
            <w:pPr>
              <w:pStyle w:val="Date"/>
              <w:numPr>
                <w:ilvl w:val="0"/>
                <w:numId w:val="18"/>
              </w:numPr>
              <w:tabs>
                <w:tab w:val="left" w:pos="1673"/>
              </w:tabs>
              <w:spacing w:before="0" w:after="0" w:line="240" w:lineRule="auto"/>
              <w:rPr>
                <w:rFonts w:ascii="Arial" w:hAnsi="Arial" w:cs="Arial"/>
                <w:b/>
                <w:color w:val="000000" w:themeColor="text1"/>
              </w:rPr>
            </w:pPr>
          </w:p>
        </w:tc>
        <w:tc>
          <w:tcPr>
            <w:tcW w:w="1471" w:type="dxa"/>
            <w:shd w:val="clear" w:color="auto" w:fill="D9D9D9" w:themeFill="background1" w:themeFillShade="D9"/>
          </w:tcPr>
          <w:p w14:paraId="580A6EA4" w14:textId="77777777" w:rsidR="0070382B" w:rsidRPr="000B0314" w:rsidRDefault="0070382B" w:rsidP="003256FF">
            <w:pPr>
              <w:pStyle w:val="Date"/>
              <w:tabs>
                <w:tab w:val="left" w:pos="1673"/>
              </w:tabs>
              <w:spacing w:before="0" w:after="0" w:line="240" w:lineRule="auto"/>
              <w:jc w:val="center"/>
              <w:rPr>
                <w:rFonts w:ascii="Arial" w:hAnsi="Arial" w:cs="Arial"/>
                <w:b/>
              </w:rPr>
            </w:pPr>
          </w:p>
        </w:tc>
        <w:tc>
          <w:tcPr>
            <w:tcW w:w="803" w:type="dxa"/>
            <w:shd w:val="clear" w:color="auto" w:fill="D9D9D9" w:themeFill="background1" w:themeFillShade="D9"/>
          </w:tcPr>
          <w:p w14:paraId="234381B1" w14:textId="77777777" w:rsidR="0070382B" w:rsidRPr="000B0314" w:rsidRDefault="0070382B" w:rsidP="003256FF">
            <w:pPr>
              <w:pStyle w:val="Date"/>
              <w:tabs>
                <w:tab w:val="left" w:pos="1673"/>
              </w:tabs>
              <w:spacing w:before="0" w:after="0"/>
              <w:jc w:val="center"/>
              <w:rPr>
                <w:rFonts w:ascii="Arial" w:hAnsi="Arial" w:cs="Arial"/>
                <w:b/>
              </w:rPr>
            </w:pPr>
          </w:p>
        </w:tc>
        <w:tc>
          <w:tcPr>
            <w:tcW w:w="512" w:type="dxa"/>
            <w:shd w:val="clear" w:color="auto" w:fill="D9D9D9" w:themeFill="background1" w:themeFillShade="D9"/>
          </w:tcPr>
          <w:p w14:paraId="6FD31D4B" w14:textId="77777777" w:rsidR="0070382B" w:rsidRPr="000B0314" w:rsidRDefault="0070382B" w:rsidP="003256FF">
            <w:pPr>
              <w:pStyle w:val="Date"/>
              <w:tabs>
                <w:tab w:val="left" w:pos="1673"/>
              </w:tabs>
              <w:spacing w:before="0" w:after="0"/>
              <w:jc w:val="center"/>
              <w:rPr>
                <w:rFonts w:ascii="Arial" w:hAnsi="Arial" w:cs="Arial"/>
                <w:b/>
              </w:rPr>
            </w:pPr>
          </w:p>
        </w:tc>
        <w:tc>
          <w:tcPr>
            <w:tcW w:w="932" w:type="dxa"/>
            <w:shd w:val="clear" w:color="auto" w:fill="D9D9D9" w:themeFill="background1" w:themeFillShade="D9"/>
          </w:tcPr>
          <w:p w14:paraId="1117B6B7" w14:textId="77777777" w:rsidR="0070382B" w:rsidRPr="000B0314" w:rsidRDefault="0070382B" w:rsidP="003256FF">
            <w:pPr>
              <w:pStyle w:val="Date"/>
              <w:tabs>
                <w:tab w:val="left" w:pos="1673"/>
              </w:tabs>
              <w:spacing w:before="0" w:after="0"/>
              <w:jc w:val="center"/>
              <w:rPr>
                <w:rFonts w:ascii="Arial" w:hAnsi="Arial" w:cs="Arial"/>
                <w:b/>
              </w:rPr>
            </w:pPr>
          </w:p>
        </w:tc>
        <w:tc>
          <w:tcPr>
            <w:tcW w:w="965" w:type="dxa"/>
            <w:shd w:val="clear" w:color="auto" w:fill="D9D9D9" w:themeFill="background1" w:themeFillShade="D9"/>
          </w:tcPr>
          <w:p w14:paraId="55C956AE" w14:textId="77777777" w:rsidR="0070382B" w:rsidRPr="000B0314" w:rsidRDefault="0070382B" w:rsidP="003256FF">
            <w:pPr>
              <w:pStyle w:val="Date"/>
              <w:tabs>
                <w:tab w:val="left" w:pos="1673"/>
              </w:tabs>
              <w:spacing w:before="0" w:after="0"/>
              <w:jc w:val="center"/>
              <w:rPr>
                <w:rFonts w:ascii="Arial" w:hAnsi="Arial" w:cs="Arial"/>
                <w:b/>
              </w:rPr>
            </w:pPr>
          </w:p>
        </w:tc>
        <w:tc>
          <w:tcPr>
            <w:tcW w:w="851" w:type="dxa"/>
            <w:shd w:val="clear" w:color="auto" w:fill="D9D9D9" w:themeFill="background1" w:themeFillShade="D9"/>
          </w:tcPr>
          <w:p w14:paraId="280F4700" w14:textId="77777777" w:rsidR="0070382B" w:rsidRPr="000B0314" w:rsidRDefault="0070382B" w:rsidP="003256FF">
            <w:pPr>
              <w:pStyle w:val="Date"/>
              <w:tabs>
                <w:tab w:val="left" w:pos="1673"/>
              </w:tabs>
              <w:spacing w:before="0" w:after="0"/>
              <w:jc w:val="center"/>
              <w:rPr>
                <w:rFonts w:ascii="Arial" w:hAnsi="Arial" w:cs="Arial"/>
                <w:b/>
              </w:rPr>
            </w:pPr>
          </w:p>
        </w:tc>
        <w:tc>
          <w:tcPr>
            <w:tcW w:w="1984" w:type="dxa"/>
            <w:shd w:val="clear" w:color="auto" w:fill="D9D9D9" w:themeFill="background1" w:themeFillShade="D9"/>
          </w:tcPr>
          <w:p w14:paraId="6D239327" w14:textId="77777777" w:rsidR="0070382B" w:rsidRPr="000B0314" w:rsidRDefault="0070382B" w:rsidP="003256FF">
            <w:pPr>
              <w:pStyle w:val="Date"/>
              <w:tabs>
                <w:tab w:val="left" w:pos="1673"/>
              </w:tabs>
              <w:spacing w:before="0" w:after="0"/>
              <w:jc w:val="center"/>
              <w:rPr>
                <w:rFonts w:ascii="Arial" w:hAnsi="Arial" w:cs="Arial"/>
                <w:b/>
              </w:rPr>
            </w:pPr>
          </w:p>
        </w:tc>
        <w:tc>
          <w:tcPr>
            <w:tcW w:w="1843" w:type="dxa"/>
            <w:shd w:val="clear" w:color="auto" w:fill="D9D9D9" w:themeFill="background1" w:themeFillShade="D9"/>
          </w:tcPr>
          <w:p w14:paraId="08D13C4D" w14:textId="77777777" w:rsidR="0070382B" w:rsidRPr="000B0314" w:rsidRDefault="0070382B" w:rsidP="003256FF">
            <w:pPr>
              <w:pStyle w:val="Date"/>
              <w:tabs>
                <w:tab w:val="left" w:pos="1673"/>
              </w:tabs>
              <w:spacing w:before="0" w:after="0"/>
              <w:jc w:val="center"/>
              <w:rPr>
                <w:rFonts w:ascii="Arial" w:hAnsi="Arial" w:cs="Arial"/>
                <w:b/>
              </w:rPr>
            </w:pPr>
          </w:p>
        </w:tc>
        <w:tc>
          <w:tcPr>
            <w:tcW w:w="1985" w:type="dxa"/>
            <w:shd w:val="clear" w:color="auto" w:fill="D9D9D9" w:themeFill="background1" w:themeFillShade="D9"/>
          </w:tcPr>
          <w:p w14:paraId="5E0316A2" w14:textId="77777777" w:rsidR="0070382B" w:rsidRPr="000B0314" w:rsidRDefault="0070382B" w:rsidP="003256FF">
            <w:pPr>
              <w:pStyle w:val="Date"/>
              <w:tabs>
                <w:tab w:val="left" w:pos="1673"/>
              </w:tabs>
              <w:spacing w:before="0" w:after="0"/>
              <w:jc w:val="center"/>
              <w:rPr>
                <w:rFonts w:ascii="Arial" w:hAnsi="Arial" w:cs="Arial"/>
                <w:b/>
              </w:rPr>
            </w:pPr>
          </w:p>
        </w:tc>
        <w:tc>
          <w:tcPr>
            <w:tcW w:w="1701" w:type="dxa"/>
            <w:shd w:val="clear" w:color="auto" w:fill="D9D9D9" w:themeFill="background1" w:themeFillShade="D9"/>
          </w:tcPr>
          <w:p w14:paraId="37883BB0" w14:textId="77777777" w:rsidR="0070382B" w:rsidRPr="000B0314" w:rsidRDefault="0070382B" w:rsidP="003256FF">
            <w:pPr>
              <w:pStyle w:val="Date"/>
              <w:tabs>
                <w:tab w:val="left" w:pos="1673"/>
              </w:tabs>
              <w:spacing w:before="0" w:after="0"/>
              <w:jc w:val="center"/>
              <w:rPr>
                <w:rFonts w:ascii="Arial" w:hAnsi="Arial" w:cs="Arial"/>
                <w:b/>
              </w:rPr>
            </w:pPr>
          </w:p>
        </w:tc>
      </w:tr>
      <w:tr w:rsidR="00FE2172" w:rsidRPr="000B0314" w14:paraId="57FAE015" w14:textId="77777777" w:rsidTr="00FE2172">
        <w:trPr>
          <w:trHeight w:val="282"/>
        </w:trPr>
        <w:tc>
          <w:tcPr>
            <w:tcW w:w="815" w:type="dxa"/>
          </w:tcPr>
          <w:p w14:paraId="7DDE6688" w14:textId="77777777" w:rsidR="0070382B" w:rsidRPr="000B0314" w:rsidRDefault="0070382B" w:rsidP="00775990">
            <w:pPr>
              <w:pStyle w:val="Date"/>
              <w:numPr>
                <w:ilvl w:val="0"/>
                <w:numId w:val="18"/>
              </w:numPr>
              <w:tabs>
                <w:tab w:val="left" w:pos="1673"/>
              </w:tabs>
              <w:spacing w:before="0" w:after="0" w:line="240" w:lineRule="auto"/>
              <w:rPr>
                <w:rFonts w:ascii="Arial" w:hAnsi="Arial" w:cs="Arial"/>
                <w:b/>
                <w:color w:val="000000" w:themeColor="text1"/>
              </w:rPr>
            </w:pPr>
          </w:p>
        </w:tc>
        <w:tc>
          <w:tcPr>
            <w:tcW w:w="1471" w:type="dxa"/>
          </w:tcPr>
          <w:p w14:paraId="58105B87" w14:textId="77777777" w:rsidR="0070382B" w:rsidRPr="000B0314" w:rsidRDefault="0070382B" w:rsidP="003256FF">
            <w:pPr>
              <w:pStyle w:val="Date"/>
              <w:tabs>
                <w:tab w:val="left" w:pos="1673"/>
              </w:tabs>
              <w:spacing w:before="0" w:after="0" w:line="240" w:lineRule="auto"/>
              <w:jc w:val="center"/>
              <w:rPr>
                <w:rFonts w:ascii="Arial" w:hAnsi="Arial" w:cs="Arial"/>
                <w:b/>
              </w:rPr>
            </w:pPr>
          </w:p>
        </w:tc>
        <w:tc>
          <w:tcPr>
            <w:tcW w:w="803" w:type="dxa"/>
          </w:tcPr>
          <w:p w14:paraId="06943678" w14:textId="77777777" w:rsidR="0070382B" w:rsidRPr="000B0314" w:rsidRDefault="0070382B" w:rsidP="003256FF">
            <w:pPr>
              <w:pStyle w:val="Date"/>
              <w:tabs>
                <w:tab w:val="left" w:pos="1673"/>
              </w:tabs>
              <w:spacing w:before="0" w:after="0"/>
              <w:jc w:val="center"/>
              <w:rPr>
                <w:rFonts w:ascii="Arial" w:hAnsi="Arial" w:cs="Arial"/>
                <w:b/>
              </w:rPr>
            </w:pPr>
          </w:p>
        </w:tc>
        <w:tc>
          <w:tcPr>
            <w:tcW w:w="512" w:type="dxa"/>
          </w:tcPr>
          <w:p w14:paraId="7EFA46B2" w14:textId="77777777" w:rsidR="0070382B" w:rsidRPr="000B0314" w:rsidRDefault="0070382B" w:rsidP="003256FF">
            <w:pPr>
              <w:pStyle w:val="Date"/>
              <w:tabs>
                <w:tab w:val="left" w:pos="1673"/>
              </w:tabs>
              <w:spacing w:before="0" w:after="0"/>
              <w:jc w:val="center"/>
              <w:rPr>
                <w:rFonts w:ascii="Arial" w:hAnsi="Arial" w:cs="Arial"/>
                <w:b/>
              </w:rPr>
            </w:pPr>
          </w:p>
        </w:tc>
        <w:tc>
          <w:tcPr>
            <w:tcW w:w="932" w:type="dxa"/>
          </w:tcPr>
          <w:p w14:paraId="62772834" w14:textId="77777777" w:rsidR="0070382B" w:rsidRPr="000B0314" w:rsidRDefault="0070382B" w:rsidP="003256FF">
            <w:pPr>
              <w:pStyle w:val="Date"/>
              <w:tabs>
                <w:tab w:val="left" w:pos="1673"/>
              </w:tabs>
              <w:spacing w:before="0" w:after="0"/>
              <w:jc w:val="center"/>
              <w:rPr>
                <w:rFonts w:ascii="Arial" w:hAnsi="Arial" w:cs="Arial"/>
                <w:b/>
              </w:rPr>
            </w:pPr>
          </w:p>
        </w:tc>
        <w:tc>
          <w:tcPr>
            <w:tcW w:w="965" w:type="dxa"/>
          </w:tcPr>
          <w:p w14:paraId="104E3161" w14:textId="77777777" w:rsidR="0070382B" w:rsidRPr="000B0314" w:rsidRDefault="0070382B" w:rsidP="003256FF">
            <w:pPr>
              <w:pStyle w:val="Date"/>
              <w:tabs>
                <w:tab w:val="left" w:pos="1673"/>
              </w:tabs>
              <w:spacing w:before="0" w:after="0"/>
              <w:jc w:val="center"/>
              <w:rPr>
                <w:rFonts w:ascii="Arial" w:hAnsi="Arial" w:cs="Arial"/>
                <w:b/>
              </w:rPr>
            </w:pPr>
          </w:p>
        </w:tc>
        <w:tc>
          <w:tcPr>
            <w:tcW w:w="851" w:type="dxa"/>
          </w:tcPr>
          <w:p w14:paraId="22C90B97" w14:textId="77777777" w:rsidR="0070382B" w:rsidRPr="000B0314" w:rsidRDefault="0070382B" w:rsidP="003256FF">
            <w:pPr>
              <w:pStyle w:val="Date"/>
              <w:tabs>
                <w:tab w:val="left" w:pos="1673"/>
              </w:tabs>
              <w:spacing w:before="0" w:after="0"/>
              <w:jc w:val="center"/>
              <w:rPr>
                <w:rFonts w:ascii="Arial" w:hAnsi="Arial" w:cs="Arial"/>
                <w:b/>
              </w:rPr>
            </w:pPr>
          </w:p>
        </w:tc>
        <w:tc>
          <w:tcPr>
            <w:tcW w:w="1984" w:type="dxa"/>
          </w:tcPr>
          <w:p w14:paraId="15CE5FEC" w14:textId="77777777" w:rsidR="0070382B" w:rsidRPr="000B0314" w:rsidRDefault="0070382B" w:rsidP="003256FF">
            <w:pPr>
              <w:pStyle w:val="Date"/>
              <w:tabs>
                <w:tab w:val="left" w:pos="1673"/>
              </w:tabs>
              <w:spacing w:before="0" w:after="0"/>
              <w:jc w:val="center"/>
              <w:rPr>
                <w:rFonts w:ascii="Arial" w:hAnsi="Arial" w:cs="Arial"/>
                <w:b/>
              </w:rPr>
            </w:pPr>
          </w:p>
        </w:tc>
        <w:tc>
          <w:tcPr>
            <w:tcW w:w="1843" w:type="dxa"/>
          </w:tcPr>
          <w:p w14:paraId="29429FD3" w14:textId="77777777" w:rsidR="0070382B" w:rsidRPr="000B0314" w:rsidRDefault="0070382B" w:rsidP="003256FF">
            <w:pPr>
              <w:pStyle w:val="Date"/>
              <w:tabs>
                <w:tab w:val="left" w:pos="1673"/>
              </w:tabs>
              <w:spacing w:before="0" w:after="0"/>
              <w:jc w:val="center"/>
              <w:rPr>
                <w:rFonts w:ascii="Arial" w:hAnsi="Arial" w:cs="Arial"/>
                <w:b/>
              </w:rPr>
            </w:pPr>
          </w:p>
        </w:tc>
        <w:tc>
          <w:tcPr>
            <w:tcW w:w="1985" w:type="dxa"/>
          </w:tcPr>
          <w:p w14:paraId="7BFA393D" w14:textId="77777777" w:rsidR="0070382B" w:rsidRPr="000B0314" w:rsidRDefault="0070382B" w:rsidP="003256FF">
            <w:pPr>
              <w:pStyle w:val="Date"/>
              <w:tabs>
                <w:tab w:val="left" w:pos="1673"/>
              </w:tabs>
              <w:spacing w:before="0" w:after="0"/>
              <w:jc w:val="center"/>
              <w:rPr>
                <w:rFonts w:ascii="Arial" w:hAnsi="Arial" w:cs="Arial"/>
                <w:b/>
              </w:rPr>
            </w:pPr>
          </w:p>
        </w:tc>
        <w:tc>
          <w:tcPr>
            <w:tcW w:w="1701" w:type="dxa"/>
          </w:tcPr>
          <w:p w14:paraId="4972E653" w14:textId="77777777" w:rsidR="0070382B" w:rsidRPr="000B0314" w:rsidRDefault="0070382B" w:rsidP="003256FF">
            <w:pPr>
              <w:pStyle w:val="Date"/>
              <w:tabs>
                <w:tab w:val="left" w:pos="1673"/>
              </w:tabs>
              <w:spacing w:before="0" w:after="0"/>
              <w:jc w:val="center"/>
              <w:rPr>
                <w:rFonts w:ascii="Arial" w:hAnsi="Arial" w:cs="Arial"/>
                <w:b/>
              </w:rPr>
            </w:pPr>
          </w:p>
        </w:tc>
      </w:tr>
      <w:tr w:rsidR="00FE2172" w:rsidRPr="000B0314" w14:paraId="6F0808D3" w14:textId="77777777" w:rsidTr="00FE2172">
        <w:trPr>
          <w:trHeight w:val="282"/>
        </w:trPr>
        <w:tc>
          <w:tcPr>
            <w:tcW w:w="815" w:type="dxa"/>
            <w:shd w:val="clear" w:color="auto" w:fill="D9D9D9" w:themeFill="background1" w:themeFillShade="D9"/>
          </w:tcPr>
          <w:p w14:paraId="4E736EFA" w14:textId="77777777" w:rsidR="0070382B" w:rsidRPr="000B0314" w:rsidRDefault="0070382B" w:rsidP="00775990">
            <w:pPr>
              <w:pStyle w:val="Date"/>
              <w:numPr>
                <w:ilvl w:val="0"/>
                <w:numId w:val="18"/>
              </w:numPr>
              <w:tabs>
                <w:tab w:val="left" w:pos="1673"/>
              </w:tabs>
              <w:spacing w:before="0" w:after="0" w:line="240" w:lineRule="auto"/>
              <w:rPr>
                <w:rFonts w:ascii="Arial" w:hAnsi="Arial" w:cs="Arial"/>
                <w:b/>
                <w:color w:val="000000" w:themeColor="text1"/>
              </w:rPr>
            </w:pPr>
          </w:p>
        </w:tc>
        <w:tc>
          <w:tcPr>
            <w:tcW w:w="1471" w:type="dxa"/>
            <w:shd w:val="clear" w:color="auto" w:fill="D9D9D9" w:themeFill="background1" w:themeFillShade="D9"/>
          </w:tcPr>
          <w:p w14:paraId="3D75557F" w14:textId="77777777" w:rsidR="0070382B" w:rsidRPr="000B0314" w:rsidRDefault="0070382B" w:rsidP="003256FF">
            <w:pPr>
              <w:pStyle w:val="Date"/>
              <w:tabs>
                <w:tab w:val="left" w:pos="1673"/>
              </w:tabs>
              <w:spacing w:before="0" w:after="0" w:line="240" w:lineRule="auto"/>
              <w:jc w:val="center"/>
              <w:rPr>
                <w:rFonts w:ascii="Arial" w:hAnsi="Arial" w:cs="Arial"/>
                <w:b/>
              </w:rPr>
            </w:pPr>
          </w:p>
        </w:tc>
        <w:tc>
          <w:tcPr>
            <w:tcW w:w="803" w:type="dxa"/>
            <w:shd w:val="clear" w:color="auto" w:fill="D9D9D9" w:themeFill="background1" w:themeFillShade="D9"/>
          </w:tcPr>
          <w:p w14:paraId="595DB975" w14:textId="77777777" w:rsidR="0070382B" w:rsidRPr="000B0314" w:rsidRDefault="0070382B" w:rsidP="003256FF">
            <w:pPr>
              <w:pStyle w:val="Date"/>
              <w:tabs>
                <w:tab w:val="left" w:pos="1673"/>
              </w:tabs>
              <w:spacing w:before="0" w:after="0"/>
              <w:jc w:val="center"/>
              <w:rPr>
                <w:rFonts w:ascii="Arial" w:hAnsi="Arial" w:cs="Arial"/>
                <w:b/>
              </w:rPr>
            </w:pPr>
          </w:p>
        </w:tc>
        <w:tc>
          <w:tcPr>
            <w:tcW w:w="512" w:type="dxa"/>
            <w:shd w:val="clear" w:color="auto" w:fill="D9D9D9" w:themeFill="background1" w:themeFillShade="D9"/>
          </w:tcPr>
          <w:p w14:paraId="7BA0B2EA" w14:textId="77777777" w:rsidR="0070382B" w:rsidRPr="000B0314" w:rsidRDefault="0070382B" w:rsidP="003256FF">
            <w:pPr>
              <w:pStyle w:val="Date"/>
              <w:tabs>
                <w:tab w:val="left" w:pos="1673"/>
              </w:tabs>
              <w:spacing w:before="0" w:after="0"/>
              <w:jc w:val="center"/>
              <w:rPr>
                <w:rFonts w:ascii="Arial" w:hAnsi="Arial" w:cs="Arial"/>
                <w:b/>
              </w:rPr>
            </w:pPr>
          </w:p>
        </w:tc>
        <w:tc>
          <w:tcPr>
            <w:tcW w:w="932" w:type="dxa"/>
            <w:shd w:val="clear" w:color="auto" w:fill="D9D9D9" w:themeFill="background1" w:themeFillShade="D9"/>
          </w:tcPr>
          <w:p w14:paraId="5EFCAD0C" w14:textId="77777777" w:rsidR="0070382B" w:rsidRPr="000B0314" w:rsidRDefault="0070382B" w:rsidP="003256FF">
            <w:pPr>
              <w:pStyle w:val="Date"/>
              <w:tabs>
                <w:tab w:val="left" w:pos="1673"/>
              </w:tabs>
              <w:spacing w:before="0" w:after="0"/>
              <w:jc w:val="center"/>
              <w:rPr>
                <w:rFonts w:ascii="Arial" w:hAnsi="Arial" w:cs="Arial"/>
                <w:b/>
              </w:rPr>
            </w:pPr>
          </w:p>
        </w:tc>
        <w:tc>
          <w:tcPr>
            <w:tcW w:w="965" w:type="dxa"/>
            <w:shd w:val="clear" w:color="auto" w:fill="D9D9D9" w:themeFill="background1" w:themeFillShade="D9"/>
          </w:tcPr>
          <w:p w14:paraId="1E8790E2" w14:textId="77777777" w:rsidR="0070382B" w:rsidRPr="000B0314" w:rsidRDefault="0070382B" w:rsidP="003256FF">
            <w:pPr>
              <w:pStyle w:val="Date"/>
              <w:tabs>
                <w:tab w:val="left" w:pos="1673"/>
              </w:tabs>
              <w:spacing w:before="0" w:after="0"/>
              <w:jc w:val="center"/>
              <w:rPr>
                <w:rFonts w:ascii="Arial" w:hAnsi="Arial" w:cs="Arial"/>
                <w:b/>
              </w:rPr>
            </w:pPr>
          </w:p>
        </w:tc>
        <w:tc>
          <w:tcPr>
            <w:tcW w:w="851" w:type="dxa"/>
            <w:shd w:val="clear" w:color="auto" w:fill="D9D9D9" w:themeFill="background1" w:themeFillShade="D9"/>
          </w:tcPr>
          <w:p w14:paraId="51CDFAAD" w14:textId="77777777" w:rsidR="0070382B" w:rsidRPr="000B0314" w:rsidRDefault="0070382B" w:rsidP="003256FF">
            <w:pPr>
              <w:pStyle w:val="Date"/>
              <w:tabs>
                <w:tab w:val="left" w:pos="1673"/>
              </w:tabs>
              <w:spacing w:before="0" w:after="0"/>
              <w:jc w:val="center"/>
              <w:rPr>
                <w:rFonts w:ascii="Arial" w:hAnsi="Arial" w:cs="Arial"/>
                <w:b/>
              </w:rPr>
            </w:pPr>
          </w:p>
        </w:tc>
        <w:tc>
          <w:tcPr>
            <w:tcW w:w="1984" w:type="dxa"/>
            <w:shd w:val="clear" w:color="auto" w:fill="D9D9D9" w:themeFill="background1" w:themeFillShade="D9"/>
          </w:tcPr>
          <w:p w14:paraId="6616B11C" w14:textId="77777777" w:rsidR="0070382B" w:rsidRPr="000B0314" w:rsidRDefault="0070382B" w:rsidP="003256FF">
            <w:pPr>
              <w:pStyle w:val="Date"/>
              <w:tabs>
                <w:tab w:val="left" w:pos="1673"/>
              </w:tabs>
              <w:spacing w:before="0" w:after="0"/>
              <w:jc w:val="center"/>
              <w:rPr>
                <w:rFonts w:ascii="Arial" w:hAnsi="Arial" w:cs="Arial"/>
                <w:b/>
              </w:rPr>
            </w:pPr>
          </w:p>
        </w:tc>
        <w:tc>
          <w:tcPr>
            <w:tcW w:w="1843" w:type="dxa"/>
            <w:shd w:val="clear" w:color="auto" w:fill="D9D9D9" w:themeFill="background1" w:themeFillShade="D9"/>
          </w:tcPr>
          <w:p w14:paraId="0F957F74" w14:textId="77777777" w:rsidR="0070382B" w:rsidRPr="000B0314" w:rsidRDefault="0070382B" w:rsidP="003256FF">
            <w:pPr>
              <w:pStyle w:val="Date"/>
              <w:tabs>
                <w:tab w:val="left" w:pos="1673"/>
              </w:tabs>
              <w:spacing w:before="0" w:after="0"/>
              <w:jc w:val="center"/>
              <w:rPr>
                <w:rFonts w:ascii="Arial" w:hAnsi="Arial" w:cs="Arial"/>
                <w:b/>
              </w:rPr>
            </w:pPr>
          </w:p>
        </w:tc>
        <w:tc>
          <w:tcPr>
            <w:tcW w:w="1985" w:type="dxa"/>
            <w:shd w:val="clear" w:color="auto" w:fill="D9D9D9" w:themeFill="background1" w:themeFillShade="D9"/>
          </w:tcPr>
          <w:p w14:paraId="7547376A" w14:textId="77777777" w:rsidR="0070382B" w:rsidRPr="000B0314" w:rsidRDefault="0070382B" w:rsidP="003256FF">
            <w:pPr>
              <w:pStyle w:val="Date"/>
              <w:tabs>
                <w:tab w:val="left" w:pos="1673"/>
              </w:tabs>
              <w:spacing w:before="0" w:after="0"/>
              <w:jc w:val="center"/>
              <w:rPr>
                <w:rFonts w:ascii="Arial" w:hAnsi="Arial" w:cs="Arial"/>
                <w:b/>
              </w:rPr>
            </w:pPr>
          </w:p>
        </w:tc>
        <w:tc>
          <w:tcPr>
            <w:tcW w:w="1701" w:type="dxa"/>
            <w:shd w:val="clear" w:color="auto" w:fill="D9D9D9" w:themeFill="background1" w:themeFillShade="D9"/>
          </w:tcPr>
          <w:p w14:paraId="4825D924" w14:textId="77777777" w:rsidR="0070382B" w:rsidRPr="000B0314" w:rsidRDefault="0070382B" w:rsidP="003256FF">
            <w:pPr>
              <w:pStyle w:val="Date"/>
              <w:tabs>
                <w:tab w:val="left" w:pos="1673"/>
              </w:tabs>
              <w:spacing w:before="0" w:after="0"/>
              <w:jc w:val="center"/>
              <w:rPr>
                <w:rFonts w:ascii="Arial" w:hAnsi="Arial" w:cs="Arial"/>
                <w:b/>
              </w:rPr>
            </w:pPr>
          </w:p>
        </w:tc>
      </w:tr>
      <w:tr w:rsidR="00FE2172" w:rsidRPr="000B0314" w14:paraId="21100674" w14:textId="77777777" w:rsidTr="00FE2172">
        <w:trPr>
          <w:trHeight w:val="282"/>
        </w:trPr>
        <w:tc>
          <w:tcPr>
            <w:tcW w:w="815" w:type="dxa"/>
          </w:tcPr>
          <w:p w14:paraId="2247832F" w14:textId="77777777" w:rsidR="0070382B" w:rsidRPr="000B0314" w:rsidRDefault="0070382B" w:rsidP="00775990">
            <w:pPr>
              <w:pStyle w:val="Date"/>
              <w:numPr>
                <w:ilvl w:val="0"/>
                <w:numId w:val="18"/>
              </w:numPr>
              <w:tabs>
                <w:tab w:val="left" w:pos="1673"/>
              </w:tabs>
              <w:spacing w:before="0" w:after="0" w:line="240" w:lineRule="auto"/>
              <w:rPr>
                <w:rFonts w:ascii="Arial" w:hAnsi="Arial" w:cs="Arial"/>
                <w:b/>
                <w:color w:val="000000" w:themeColor="text1"/>
              </w:rPr>
            </w:pPr>
          </w:p>
        </w:tc>
        <w:tc>
          <w:tcPr>
            <w:tcW w:w="1471" w:type="dxa"/>
          </w:tcPr>
          <w:p w14:paraId="2C8077B8" w14:textId="77777777" w:rsidR="0070382B" w:rsidRPr="000B0314" w:rsidRDefault="0070382B" w:rsidP="003256FF">
            <w:pPr>
              <w:pStyle w:val="Date"/>
              <w:tabs>
                <w:tab w:val="left" w:pos="1673"/>
              </w:tabs>
              <w:spacing w:before="0" w:after="0" w:line="240" w:lineRule="auto"/>
              <w:jc w:val="center"/>
              <w:rPr>
                <w:rFonts w:ascii="Arial" w:hAnsi="Arial" w:cs="Arial"/>
                <w:b/>
              </w:rPr>
            </w:pPr>
          </w:p>
        </w:tc>
        <w:tc>
          <w:tcPr>
            <w:tcW w:w="803" w:type="dxa"/>
          </w:tcPr>
          <w:p w14:paraId="577D98EC" w14:textId="77777777" w:rsidR="0070382B" w:rsidRPr="000B0314" w:rsidRDefault="0070382B" w:rsidP="003256FF">
            <w:pPr>
              <w:pStyle w:val="Date"/>
              <w:tabs>
                <w:tab w:val="left" w:pos="1673"/>
              </w:tabs>
              <w:spacing w:before="0" w:after="0"/>
              <w:jc w:val="center"/>
              <w:rPr>
                <w:rFonts w:ascii="Arial" w:hAnsi="Arial" w:cs="Arial"/>
                <w:b/>
              </w:rPr>
            </w:pPr>
          </w:p>
        </w:tc>
        <w:tc>
          <w:tcPr>
            <w:tcW w:w="512" w:type="dxa"/>
          </w:tcPr>
          <w:p w14:paraId="08606FBA" w14:textId="77777777" w:rsidR="0070382B" w:rsidRPr="000B0314" w:rsidRDefault="0070382B" w:rsidP="003256FF">
            <w:pPr>
              <w:pStyle w:val="Date"/>
              <w:tabs>
                <w:tab w:val="left" w:pos="1673"/>
              </w:tabs>
              <w:spacing w:before="0" w:after="0"/>
              <w:jc w:val="center"/>
              <w:rPr>
                <w:rFonts w:ascii="Arial" w:hAnsi="Arial" w:cs="Arial"/>
                <w:b/>
              </w:rPr>
            </w:pPr>
          </w:p>
        </w:tc>
        <w:tc>
          <w:tcPr>
            <w:tcW w:w="932" w:type="dxa"/>
          </w:tcPr>
          <w:p w14:paraId="76AAEBD0" w14:textId="77777777" w:rsidR="0070382B" w:rsidRPr="000B0314" w:rsidRDefault="0070382B" w:rsidP="003256FF">
            <w:pPr>
              <w:pStyle w:val="Date"/>
              <w:tabs>
                <w:tab w:val="left" w:pos="1673"/>
              </w:tabs>
              <w:spacing w:before="0" w:after="0"/>
              <w:jc w:val="center"/>
              <w:rPr>
                <w:rFonts w:ascii="Arial" w:hAnsi="Arial" w:cs="Arial"/>
                <w:b/>
              </w:rPr>
            </w:pPr>
          </w:p>
        </w:tc>
        <w:tc>
          <w:tcPr>
            <w:tcW w:w="965" w:type="dxa"/>
          </w:tcPr>
          <w:p w14:paraId="16258213" w14:textId="77777777" w:rsidR="0070382B" w:rsidRPr="000B0314" w:rsidRDefault="0070382B" w:rsidP="003256FF">
            <w:pPr>
              <w:pStyle w:val="Date"/>
              <w:tabs>
                <w:tab w:val="left" w:pos="1673"/>
              </w:tabs>
              <w:spacing w:before="0" w:after="0"/>
              <w:jc w:val="center"/>
              <w:rPr>
                <w:rFonts w:ascii="Arial" w:hAnsi="Arial" w:cs="Arial"/>
                <w:b/>
              </w:rPr>
            </w:pPr>
          </w:p>
        </w:tc>
        <w:tc>
          <w:tcPr>
            <w:tcW w:w="851" w:type="dxa"/>
          </w:tcPr>
          <w:p w14:paraId="37FBE1F4" w14:textId="77777777" w:rsidR="0070382B" w:rsidRPr="000B0314" w:rsidRDefault="0070382B" w:rsidP="003256FF">
            <w:pPr>
              <w:pStyle w:val="Date"/>
              <w:tabs>
                <w:tab w:val="left" w:pos="1673"/>
              </w:tabs>
              <w:spacing w:before="0" w:after="0"/>
              <w:jc w:val="center"/>
              <w:rPr>
                <w:rFonts w:ascii="Arial" w:hAnsi="Arial" w:cs="Arial"/>
                <w:b/>
              </w:rPr>
            </w:pPr>
          </w:p>
        </w:tc>
        <w:tc>
          <w:tcPr>
            <w:tcW w:w="1984" w:type="dxa"/>
          </w:tcPr>
          <w:p w14:paraId="55181951" w14:textId="77777777" w:rsidR="0070382B" w:rsidRPr="000B0314" w:rsidRDefault="0070382B" w:rsidP="003256FF">
            <w:pPr>
              <w:pStyle w:val="Date"/>
              <w:tabs>
                <w:tab w:val="left" w:pos="1673"/>
              </w:tabs>
              <w:spacing w:before="0" w:after="0"/>
              <w:jc w:val="center"/>
              <w:rPr>
                <w:rFonts w:ascii="Arial" w:hAnsi="Arial" w:cs="Arial"/>
                <w:b/>
              </w:rPr>
            </w:pPr>
          </w:p>
        </w:tc>
        <w:tc>
          <w:tcPr>
            <w:tcW w:w="1843" w:type="dxa"/>
          </w:tcPr>
          <w:p w14:paraId="189023CD" w14:textId="77777777" w:rsidR="0070382B" w:rsidRPr="000B0314" w:rsidRDefault="0070382B" w:rsidP="003256FF">
            <w:pPr>
              <w:pStyle w:val="Date"/>
              <w:tabs>
                <w:tab w:val="left" w:pos="1673"/>
              </w:tabs>
              <w:spacing w:before="0" w:after="0"/>
              <w:jc w:val="center"/>
              <w:rPr>
                <w:rFonts w:ascii="Arial" w:hAnsi="Arial" w:cs="Arial"/>
                <w:b/>
              </w:rPr>
            </w:pPr>
          </w:p>
        </w:tc>
        <w:tc>
          <w:tcPr>
            <w:tcW w:w="1985" w:type="dxa"/>
          </w:tcPr>
          <w:p w14:paraId="6CBA2E1C" w14:textId="77777777" w:rsidR="0070382B" w:rsidRPr="000B0314" w:rsidRDefault="0070382B" w:rsidP="003256FF">
            <w:pPr>
              <w:pStyle w:val="Date"/>
              <w:tabs>
                <w:tab w:val="left" w:pos="1673"/>
              </w:tabs>
              <w:spacing w:before="0" w:after="0"/>
              <w:jc w:val="center"/>
              <w:rPr>
                <w:rFonts w:ascii="Arial" w:hAnsi="Arial" w:cs="Arial"/>
                <w:b/>
              </w:rPr>
            </w:pPr>
          </w:p>
        </w:tc>
        <w:tc>
          <w:tcPr>
            <w:tcW w:w="1701" w:type="dxa"/>
          </w:tcPr>
          <w:p w14:paraId="3D87E2AE" w14:textId="77777777" w:rsidR="0070382B" w:rsidRPr="000B0314" w:rsidRDefault="0070382B" w:rsidP="003256FF">
            <w:pPr>
              <w:pStyle w:val="Date"/>
              <w:tabs>
                <w:tab w:val="left" w:pos="1673"/>
              </w:tabs>
              <w:spacing w:before="0" w:after="0"/>
              <w:jc w:val="center"/>
              <w:rPr>
                <w:rFonts w:ascii="Arial" w:hAnsi="Arial" w:cs="Arial"/>
                <w:b/>
              </w:rPr>
            </w:pPr>
          </w:p>
        </w:tc>
      </w:tr>
      <w:tr w:rsidR="00FE2172" w:rsidRPr="000B0314" w14:paraId="2AD75C50" w14:textId="77777777" w:rsidTr="00FE2172">
        <w:trPr>
          <w:trHeight w:val="282"/>
        </w:trPr>
        <w:tc>
          <w:tcPr>
            <w:tcW w:w="815" w:type="dxa"/>
            <w:shd w:val="clear" w:color="auto" w:fill="D9D9D9" w:themeFill="background1" w:themeFillShade="D9"/>
          </w:tcPr>
          <w:p w14:paraId="7ED4506D" w14:textId="77777777" w:rsidR="0070382B" w:rsidRPr="000B0314" w:rsidRDefault="0070382B" w:rsidP="00775990">
            <w:pPr>
              <w:pStyle w:val="Date"/>
              <w:numPr>
                <w:ilvl w:val="0"/>
                <w:numId w:val="18"/>
              </w:numPr>
              <w:tabs>
                <w:tab w:val="left" w:pos="1673"/>
              </w:tabs>
              <w:spacing w:before="0" w:after="0" w:line="240" w:lineRule="auto"/>
              <w:rPr>
                <w:rFonts w:ascii="Arial" w:hAnsi="Arial" w:cs="Arial"/>
                <w:b/>
                <w:color w:val="000000" w:themeColor="text1"/>
              </w:rPr>
            </w:pPr>
          </w:p>
        </w:tc>
        <w:tc>
          <w:tcPr>
            <w:tcW w:w="1471" w:type="dxa"/>
            <w:shd w:val="clear" w:color="auto" w:fill="D9D9D9" w:themeFill="background1" w:themeFillShade="D9"/>
          </w:tcPr>
          <w:p w14:paraId="321E5FF5" w14:textId="77777777" w:rsidR="0070382B" w:rsidRPr="000B0314" w:rsidRDefault="0070382B" w:rsidP="003256FF">
            <w:pPr>
              <w:pStyle w:val="Date"/>
              <w:tabs>
                <w:tab w:val="left" w:pos="1673"/>
              </w:tabs>
              <w:spacing w:before="0" w:after="0" w:line="240" w:lineRule="auto"/>
              <w:jc w:val="center"/>
              <w:rPr>
                <w:rFonts w:ascii="Arial" w:hAnsi="Arial" w:cs="Arial"/>
                <w:b/>
              </w:rPr>
            </w:pPr>
          </w:p>
        </w:tc>
        <w:tc>
          <w:tcPr>
            <w:tcW w:w="803" w:type="dxa"/>
            <w:shd w:val="clear" w:color="auto" w:fill="D9D9D9" w:themeFill="background1" w:themeFillShade="D9"/>
          </w:tcPr>
          <w:p w14:paraId="5254054E" w14:textId="77777777" w:rsidR="0070382B" w:rsidRPr="000B0314" w:rsidRDefault="0070382B" w:rsidP="003256FF">
            <w:pPr>
              <w:pStyle w:val="Date"/>
              <w:tabs>
                <w:tab w:val="left" w:pos="1673"/>
              </w:tabs>
              <w:spacing w:before="0" w:after="0"/>
              <w:jc w:val="center"/>
              <w:rPr>
                <w:rFonts w:ascii="Arial" w:hAnsi="Arial" w:cs="Arial"/>
                <w:b/>
              </w:rPr>
            </w:pPr>
          </w:p>
        </w:tc>
        <w:tc>
          <w:tcPr>
            <w:tcW w:w="512" w:type="dxa"/>
            <w:shd w:val="clear" w:color="auto" w:fill="D9D9D9" w:themeFill="background1" w:themeFillShade="D9"/>
          </w:tcPr>
          <w:p w14:paraId="7C5C703A" w14:textId="77777777" w:rsidR="0070382B" w:rsidRPr="000B0314" w:rsidRDefault="0070382B" w:rsidP="003256FF">
            <w:pPr>
              <w:pStyle w:val="Date"/>
              <w:tabs>
                <w:tab w:val="left" w:pos="1673"/>
              </w:tabs>
              <w:spacing w:before="0" w:after="0"/>
              <w:jc w:val="center"/>
              <w:rPr>
                <w:rFonts w:ascii="Arial" w:hAnsi="Arial" w:cs="Arial"/>
                <w:b/>
              </w:rPr>
            </w:pPr>
          </w:p>
        </w:tc>
        <w:tc>
          <w:tcPr>
            <w:tcW w:w="932" w:type="dxa"/>
            <w:shd w:val="clear" w:color="auto" w:fill="D9D9D9" w:themeFill="background1" w:themeFillShade="D9"/>
          </w:tcPr>
          <w:p w14:paraId="014A5AAF" w14:textId="77777777" w:rsidR="0070382B" w:rsidRPr="000B0314" w:rsidRDefault="0070382B" w:rsidP="003256FF">
            <w:pPr>
              <w:pStyle w:val="Date"/>
              <w:tabs>
                <w:tab w:val="left" w:pos="1673"/>
              </w:tabs>
              <w:spacing w:before="0" w:after="0"/>
              <w:jc w:val="center"/>
              <w:rPr>
                <w:rFonts w:ascii="Arial" w:hAnsi="Arial" w:cs="Arial"/>
                <w:b/>
              </w:rPr>
            </w:pPr>
          </w:p>
        </w:tc>
        <w:tc>
          <w:tcPr>
            <w:tcW w:w="965" w:type="dxa"/>
            <w:shd w:val="clear" w:color="auto" w:fill="D9D9D9" w:themeFill="background1" w:themeFillShade="D9"/>
          </w:tcPr>
          <w:p w14:paraId="1C85978F" w14:textId="77777777" w:rsidR="0070382B" w:rsidRPr="000B0314" w:rsidRDefault="0070382B" w:rsidP="003256FF">
            <w:pPr>
              <w:pStyle w:val="Date"/>
              <w:tabs>
                <w:tab w:val="left" w:pos="1673"/>
              </w:tabs>
              <w:spacing w:before="0" w:after="0"/>
              <w:jc w:val="center"/>
              <w:rPr>
                <w:rFonts w:ascii="Arial" w:hAnsi="Arial" w:cs="Arial"/>
                <w:b/>
              </w:rPr>
            </w:pPr>
          </w:p>
        </w:tc>
        <w:tc>
          <w:tcPr>
            <w:tcW w:w="851" w:type="dxa"/>
            <w:shd w:val="clear" w:color="auto" w:fill="D9D9D9" w:themeFill="background1" w:themeFillShade="D9"/>
          </w:tcPr>
          <w:p w14:paraId="4C141454" w14:textId="77777777" w:rsidR="0070382B" w:rsidRPr="000B0314" w:rsidRDefault="0070382B" w:rsidP="003256FF">
            <w:pPr>
              <w:pStyle w:val="Date"/>
              <w:tabs>
                <w:tab w:val="left" w:pos="1673"/>
              </w:tabs>
              <w:spacing w:before="0" w:after="0"/>
              <w:jc w:val="center"/>
              <w:rPr>
                <w:rFonts w:ascii="Arial" w:hAnsi="Arial" w:cs="Arial"/>
                <w:b/>
              </w:rPr>
            </w:pPr>
          </w:p>
        </w:tc>
        <w:tc>
          <w:tcPr>
            <w:tcW w:w="1984" w:type="dxa"/>
            <w:shd w:val="clear" w:color="auto" w:fill="D9D9D9" w:themeFill="background1" w:themeFillShade="D9"/>
          </w:tcPr>
          <w:p w14:paraId="395CB584" w14:textId="77777777" w:rsidR="0070382B" w:rsidRPr="000B0314" w:rsidRDefault="0070382B" w:rsidP="003256FF">
            <w:pPr>
              <w:pStyle w:val="Date"/>
              <w:tabs>
                <w:tab w:val="left" w:pos="1673"/>
              </w:tabs>
              <w:spacing w:before="0" w:after="0"/>
              <w:jc w:val="center"/>
              <w:rPr>
                <w:rFonts w:ascii="Arial" w:hAnsi="Arial" w:cs="Arial"/>
                <w:b/>
              </w:rPr>
            </w:pPr>
          </w:p>
        </w:tc>
        <w:tc>
          <w:tcPr>
            <w:tcW w:w="1843" w:type="dxa"/>
            <w:shd w:val="clear" w:color="auto" w:fill="D9D9D9" w:themeFill="background1" w:themeFillShade="D9"/>
          </w:tcPr>
          <w:p w14:paraId="34AC66C4" w14:textId="77777777" w:rsidR="0070382B" w:rsidRPr="000B0314" w:rsidRDefault="0070382B" w:rsidP="003256FF">
            <w:pPr>
              <w:pStyle w:val="Date"/>
              <w:tabs>
                <w:tab w:val="left" w:pos="1673"/>
              </w:tabs>
              <w:spacing w:before="0" w:after="0"/>
              <w:jc w:val="center"/>
              <w:rPr>
                <w:rFonts w:ascii="Arial" w:hAnsi="Arial" w:cs="Arial"/>
                <w:b/>
              </w:rPr>
            </w:pPr>
          </w:p>
        </w:tc>
        <w:tc>
          <w:tcPr>
            <w:tcW w:w="1985" w:type="dxa"/>
            <w:shd w:val="clear" w:color="auto" w:fill="D9D9D9" w:themeFill="background1" w:themeFillShade="D9"/>
          </w:tcPr>
          <w:p w14:paraId="54EF3090" w14:textId="77777777" w:rsidR="0070382B" w:rsidRPr="000B0314" w:rsidRDefault="0070382B" w:rsidP="003256FF">
            <w:pPr>
              <w:pStyle w:val="Date"/>
              <w:tabs>
                <w:tab w:val="left" w:pos="1673"/>
              </w:tabs>
              <w:spacing w:before="0" w:after="0"/>
              <w:jc w:val="center"/>
              <w:rPr>
                <w:rFonts w:ascii="Arial" w:hAnsi="Arial" w:cs="Arial"/>
                <w:b/>
              </w:rPr>
            </w:pPr>
          </w:p>
        </w:tc>
        <w:tc>
          <w:tcPr>
            <w:tcW w:w="1701" w:type="dxa"/>
            <w:shd w:val="clear" w:color="auto" w:fill="D9D9D9" w:themeFill="background1" w:themeFillShade="D9"/>
          </w:tcPr>
          <w:p w14:paraId="7726E976" w14:textId="77777777" w:rsidR="0070382B" w:rsidRPr="000B0314" w:rsidRDefault="0070382B" w:rsidP="003256FF">
            <w:pPr>
              <w:pStyle w:val="Date"/>
              <w:tabs>
                <w:tab w:val="left" w:pos="1673"/>
              </w:tabs>
              <w:spacing w:before="0" w:after="0"/>
              <w:jc w:val="center"/>
              <w:rPr>
                <w:rFonts w:ascii="Arial" w:hAnsi="Arial" w:cs="Arial"/>
                <w:b/>
              </w:rPr>
            </w:pPr>
          </w:p>
        </w:tc>
      </w:tr>
      <w:tr w:rsidR="00FE2172" w:rsidRPr="000B0314" w14:paraId="4D09EEB2" w14:textId="77777777" w:rsidTr="00FE2172">
        <w:trPr>
          <w:trHeight w:val="282"/>
        </w:trPr>
        <w:tc>
          <w:tcPr>
            <w:tcW w:w="815" w:type="dxa"/>
          </w:tcPr>
          <w:p w14:paraId="22FD3A10" w14:textId="77777777" w:rsidR="0070382B" w:rsidRPr="000B0314" w:rsidRDefault="0070382B" w:rsidP="00775990">
            <w:pPr>
              <w:pStyle w:val="Date"/>
              <w:numPr>
                <w:ilvl w:val="0"/>
                <w:numId w:val="18"/>
              </w:numPr>
              <w:tabs>
                <w:tab w:val="left" w:pos="1673"/>
              </w:tabs>
              <w:spacing w:before="0" w:after="0" w:line="240" w:lineRule="auto"/>
              <w:rPr>
                <w:rFonts w:ascii="Arial" w:hAnsi="Arial" w:cs="Arial"/>
                <w:b/>
                <w:color w:val="000000" w:themeColor="text1"/>
              </w:rPr>
            </w:pPr>
          </w:p>
        </w:tc>
        <w:tc>
          <w:tcPr>
            <w:tcW w:w="1471" w:type="dxa"/>
          </w:tcPr>
          <w:p w14:paraId="67A938D9" w14:textId="77777777" w:rsidR="0070382B" w:rsidRPr="000B0314" w:rsidRDefault="0070382B" w:rsidP="003256FF">
            <w:pPr>
              <w:pStyle w:val="Date"/>
              <w:tabs>
                <w:tab w:val="left" w:pos="1673"/>
              </w:tabs>
              <w:spacing w:before="0" w:after="0" w:line="240" w:lineRule="auto"/>
              <w:jc w:val="center"/>
              <w:rPr>
                <w:rFonts w:ascii="Arial" w:hAnsi="Arial" w:cs="Arial"/>
                <w:b/>
              </w:rPr>
            </w:pPr>
          </w:p>
        </w:tc>
        <w:tc>
          <w:tcPr>
            <w:tcW w:w="803" w:type="dxa"/>
          </w:tcPr>
          <w:p w14:paraId="61F6D025" w14:textId="77777777" w:rsidR="0070382B" w:rsidRPr="000B0314" w:rsidRDefault="0070382B" w:rsidP="003256FF">
            <w:pPr>
              <w:pStyle w:val="Date"/>
              <w:tabs>
                <w:tab w:val="left" w:pos="1673"/>
              </w:tabs>
              <w:spacing w:before="0" w:after="0"/>
              <w:jc w:val="center"/>
              <w:rPr>
                <w:rFonts w:ascii="Arial" w:hAnsi="Arial" w:cs="Arial"/>
                <w:b/>
              </w:rPr>
            </w:pPr>
          </w:p>
        </w:tc>
        <w:tc>
          <w:tcPr>
            <w:tcW w:w="512" w:type="dxa"/>
          </w:tcPr>
          <w:p w14:paraId="549C0A2F" w14:textId="77777777" w:rsidR="0070382B" w:rsidRPr="000B0314" w:rsidRDefault="0070382B" w:rsidP="003256FF">
            <w:pPr>
              <w:pStyle w:val="Date"/>
              <w:tabs>
                <w:tab w:val="left" w:pos="1673"/>
              </w:tabs>
              <w:spacing w:before="0" w:after="0"/>
              <w:jc w:val="center"/>
              <w:rPr>
                <w:rFonts w:ascii="Arial" w:hAnsi="Arial" w:cs="Arial"/>
                <w:b/>
              </w:rPr>
            </w:pPr>
          </w:p>
        </w:tc>
        <w:tc>
          <w:tcPr>
            <w:tcW w:w="932" w:type="dxa"/>
          </w:tcPr>
          <w:p w14:paraId="013F98C0" w14:textId="77777777" w:rsidR="0070382B" w:rsidRPr="000B0314" w:rsidRDefault="0070382B" w:rsidP="003256FF">
            <w:pPr>
              <w:pStyle w:val="Date"/>
              <w:tabs>
                <w:tab w:val="left" w:pos="1673"/>
              </w:tabs>
              <w:spacing w:before="0" w:after="0"/>
              <w:jc w:val="center"/>
              <w:rPr>
                <w:rFonts w:ascii="Arial" w:hAnsi="Arial" w:cs="Arial"/>
                <w:b/>
              </w:rPr>
            </w:pPr>
          </w:p>
        </w:tc>
        <w:tc>
          <w:tcPr>
            <w:tcW w:w="965" w:type="dxa"/>
          </w:tcPr>
          <w:p w14:paraId="7FD3B1E6" w14:textId="77777777" w:rsidR="0070382B" w:rsidRPr="000B0314" w:rsidRDefault="0070382B" w:rsidP="003256FF">
            <w:pPr>
              <w:pStyle w:val="Date"/>
              <w:tabs>
                <w:tab w:val="left" w:pos="1673"/>
              </w:tabs>
              <w:spacing w:before="0" w:after="0"/>
              <w:jc w:val="center"/>
              <w:rPr>
                <w:rFonts w:ascii="Arial" w:hAnsi="Arial" w:cs="Arial"/>
                <w:b/>
              </w:rPr>
            </w:pPr>
          </w:p>
        </w:tc>
        <w:tc>
          <w:tcPr>
            <w:tcW w:w="851" w:type="dxa"/>
          </w:tcPr>
          <w:p w14:paraId="775CAE94" w14:textId="77777777" w:rsidR="0070382B" w:rsidRPr="000B0314" w:rsidRDefault="0070382B" w:rsidP="003256FF">
            <w:pPr>
              <w:pStyle w:val="Date"/>
              <w:tabs>
                <w:tab w:val="left" w:pos="1673"/>
              </w:tabs>
              <w:spacing w:before="0" w:after="0"/>
              <w:jc w:val="center"/>
              <w:rPr>
                <w:rFonts w:ascii="Arial" w:hAnsi="Arial" w:cs="Arial"/>
                <w:b/>
              </w:rPr>
            </w:pPr>
          </w:p>
        </w:tc>
        <w:tc>
          <w:tcPr>
            <w:tcW w:w="1984" w:type="dxa"/>
          </w:tcPr>
          <w:p w14:paraId="39A24A0B" w14:textId="77777777" w:rsidR="0070382B" w:rsidRPr="000B0314" w:rsidRDefault="0070382B" w:rsidP="003256FF">
            <w:pPr>
              <w:pStyle w:val="Date"/>
              <w:tabs>
                <w:tab w:val="left" w:pos="1673"/>
              </w:tabs>
              <w:spacing w:before="0" w:after="0"/>
              <w:jc w:val="center"/>
              <w:rPr>
                <w:rFonts w:ascii="Arial" w:hAnsi="Arial" w:cs="Arial"/>
                <w:b/>
              </w:rPr>
            </w:pPr>
          </w:p>
        </w:tc>
        <w:tc>
          <w:tcPr>
            <w:tcW w:w="1843" w:type="dxa"/>
          </w:tcPr>
          <w:p w14:paraId="21FF5F97" w14:textId="77777777" w:rsidR="0070382B" w:rsidRPr="000B0314" w:rsidRDefault="0070382B" w:rsidP="003256FF">
            <w:pPr>
              <w:pStyle w:val="Date"/>
              <w:tabs>
                <w:tab w:val="left" w:pos="1673"/>
              </w:tabs>
              <w:spacing w:before="0" w:after="0"/>
              <w:jc w:val="center"/>
              <w:rPr>
                <w:rFonts w:ascii="Arial" w:hAnsi="Arial" w:cs="Arial"/>
                <w:b/>
              </w:rPr>
            </w:pPr>
          </w:p>
        </w:tc>
        <w:tc>
          <w:tcPr>
            <w:tcW w:w="1985" w:type="dxa"/>
          </w:tcPr>
          <w:p w14:paraId="5D02E44B" w14:textId="77777777" w:rsidR="0070382B" w:rsidRPr="000B0314" w:rsidRDefault="0070382B" w:rsidP="003256FF">
            <w:pPr>
              <w:pStyle w:val="Date"/>
              <w:tabs>
                <w:tab w:val="left" w:pos="1673"/>
              </w:tabs>
              <w:spacing w:before="0" w:after="0"/>
              <w:jc w:val="center"/>
              <w:rPr>
                <w:rFonts w:ascii="Arial" w:hAnsi="Arial" w:cs="Arial"/>
                <w:b/>
              </w:rPr>
            </w:pPr>
          </w:p>
        </w:tc>
        <w:tc>
          <w:tcPr>
            <w:tcW w:w="1701" w:type="dxa"/>
          </w:tcPr>
          <w:p w14:paraId="52FCF32D" w14:textId="77777777" w:rsidR="0070382B" w:rsidRPr="000B0314" w:rsidRDefault="0070382B" w:rsidP="003256FF">
            <w:pPr>
              <w:pStyle w:val="Date"/>
              <w:tabs>
                <w:tab w:val="left" w:pos="1673"/>
              </w:tabs>
              <w:spacing w:before="0" w:after="0"/>
              <w:jc w:val="center"/>
              <w:rPr>
                <w:rFonts w:ascii="Arial" w:hAnsi="Arial" w:cs="Arial"/>
                <w:b/>
              </w:rPr>
            </w:pPr>
          </w:p>
        </w:tc>
      </w:tr>
      <w:tr w:rsidR="00FE2172" w:rsidRPr="000B0314" w14:paraId="24936B08" w14:textId="77777777" w:rsidTr="00FE2172">
        <w:trPr>
          <w:trHeight w:val="282"/>
        </w:trPr>
        <w:tc>
          <w:tcPr>
            <w:tcW w:w="815" w:type="dxa"/>
            <w:shd w:val="clear" w:color="auto" w:fill="D9D9D9" w:themeFill="background1" w:themeFillShade="D9"/>
          </w:tcPr>
          <w:p w14:paraId="11170B58" w14:textId="77777777" w:rsidR="0070382B" w:rsidRPr="000B0314" w:rsidRDefault="0070382B" w:rsidP="00775990">
            <w:pPr>
              <w:pStyle w:val="Date"/>
              <w:numPr>
                <w:ilvl w:val="0"/>
                <w:numId w:val="18"/>
              </w:numPr>
              <w:tabs>
                <w:tab w:val="left" w:pos="1673"/>
              </w:tabs>
              <w:spacing w:before="0" w:after="0" w:line="240" w:lineRule="auto"/>
              <w:rPr>
                <w:rFonts w:ascii="Arial" w:hAnsi="Arial" w:cs="Arial"/>
                <w:b/>
                <w:color w:val="000000" w:themeColor="text1"/>
              </w:rPr>
            </w:pPr>
          </w:p>
        </w:tc>
        <w:tc>
          <w:tcPr>
            <w:tcW w:w="1471" w:type="dxa"/>
            <w:shd w:val="clear" w:color="auto" w:fill="D9D9D9" w:themeFill="background1" w:themeFillShade="D9"/>
          </w:tcPr>
          <w:p w14:paraId="3C1AD8EE" w14:textId="77777777" w:rsidR="0070382B" w:rsidRPr="000B0314" w:rsidRDefault="0070382B" w:rsidP="003256FF">
            <w:pPr>
              <w:pStyle w:val="Date"/>
              <w:tabs>
                <w:tab w:val="left" w:pos="1673"/>
              </w:tabs>
              <w:spacing w:before="0" w:after="0" w:line="240" w:lineRule="auto"/>
              <w:jc w:val="center"/>
              <w:rPr>
                <w:rFonts w:ascii="Arial" w:hAnsi="Arial" w:cs="Arial"/>
                <w:b/>
              </w:rPr>
            </w:pPr>
          </w:p>
        </w:tc>
        <w:tc>
          <w:tcPr>
            <w:tcW w:w="803" w:type="dxa"/>
            <w:shd w:val="clear" w:color="auto" w:fill="D9D9D9" w:themeFill="background1" w:themeFillShade="D9"/>
          </w:tcPr>
          <w:p w14:paraId="6D00F182" w14:textId="77777777" w:rsidR="0070382B" w:rsidRPr="000B0314" w:rsidRDefault="0070382B" w:rsidP="003256FF">
            <w:pPr>
              <w:pStyle w:val="Date"/>
              <w:tabs>
                <w:tab w:val="left" w:pos="1673"/>
              </w:tabs>
              <w:spacing w:before="0" w:after="0"/>
              <w:jc w:val="center"/>
              <w:rPr>
                <w:rFonts w:ascii="Arial" w:hAnsi="Arial" w:cs="Arial"/>
                <w:b/>
              </w:rPr>
            </w:pPr>
          </w:p>
        </w:tc>
        <w:tc>
          <w:tcPr>
            <w:tcW w:w="512" w:type="dxa"/>
            <w:shd w:val="clear" w:color="auto" w:fill="D9D9D9" w:themeFill="background1" w:themeFillShade="D9"/>
          </w:tcPr>
          <w:p w14:paraId="583DFA44" w14:textId="77777777" w:rsidR="0070382B" w:rsidRPr="000B0314" w:rsidRDefault="0070382B" w:rsidP="003256FF">
            <w:pPr>
              <w:pStyle w:val="Date"/>
              <w:tabs>
                <w:tab w:val="left" w:pos="1673"/>
              </w:tabs>
              <w:spacing w:before="0" w:after="0"/>
              <w:jc w:val="center"/>
              <w:rPr>
                <w:rFonts w:ascii="Arial" w:hAnsi="Arial" w:cs="Arial"/>
                <w:b/>
              </w:rPr>
            </w:pPr>
          </w:p>
        </w:tc>
        <w:tc>
          <w:tcPr>
            <w:tcW w:w="932" w:type="dxa"/>
            <w:shd w:val="clear" w:color="auto" w:fill="D9D9D9" w:themeFill="background1" w:themeFillShade="D9"/>
          </w:tcPr>
          <w:p w14:paraId="5CB6EE39" w14:textId="77777777" w:rsidR="0070382B" w:rsidRPr="000B0314" w:rsidRDefault="0070382B" w:rsidP="003256FF">
            <w:pPr>
              <w:pStyle w:val="Date"/>
              <w:tabs>
                <w:tab w:val="left" w:pos="1673"/>
              </w:tabs>
              <w:spacing w:before="0" w:after="0"/>
              <w:jc w:val="center"/>
              <w:rPr>
                <w:rFonts w:ascii="Arial" w:hAnsi="Arial" w:cs="Arial"/>
                <w:b/>
              </w:rPr>
            </w:pPr>
          </w:p>
        </w:tc>
        <w:tc>
          <w:tcPr>
            <w:tcW w:w="965" w:type="dxa"/>
            <w:shd w:val="clear" w:color="auto" w:fill="D9D9D9" w:themeFill="background1" w:themeFillShade="D9"/>
          </w:tcPr>
          <w:p w14:paraId="70DDF3A5" w14:textId="77777777" w:rsidR="0070382B" w:rsidRPr="000B0314" w:rsidRDefault="0070382B" w:rsidP="003256FF">
            <w:pPr>
              <w:pStyle w:val="Date"/>
              <w:tabs>
                <w:tab w:val="left" w:pos="1673"/>
              </w:tabs>
              <w:spacing w:before="0" w:after="0"/>
              <w:jc w:val="center"/>
              <w:rPr>
                <w:rFonts w:ascii="Arial" w:hAnsi="Arial" w:cs="Arial"/>
                <w:b/>
              </w:rPr>
            </w:pPr>
          </w:p>
        </w:tc>
        <w:tc>
          <w:tcPr>
            <w:tcW w:w="851" w:type="dxa"/>
            <w:shd w:val="clear" w:color="auto" w:fill="D9D9D9" w:themeFill="background1" w:themeFillShade="D9"/>
          </w:tcPr>
          <w:p w14:paraId="0DD8F336" w14:textId="77777777" w:rsidR="0070382B" w:rsidRPr="000B0314" w:rsidRDefault="0070382B" w:rsidP="003256FF">
            <w:pPr>
              <w:pStyle w:val="Date"/>
              <w:tabs>
                <w:tab w:val="left" w:pos="1673"/>
              </w:tabs>
              <w:spacing w:before="0" w:after="0"/>
              <w:jc w:val="center"/>
              <w:rPr>
                <w:rFonts w:ascii="Arial" w:hAnsi="Arial" w:cs="Arial"/>
                <w:b/>
              </w:rPr>
            </w:pPr>
          </w:p>
        </w:tc>
        <w:tc>
          <w:tcPr>
            <w:tcW w:w="1984" w:type="dxa"/>
            <w:shd w:val="clear" w:color="auto" w:fill="D9D9D9" w:themeFill="background1" w:themeFillShade="D9"/>
          </w:tcPr>
          <w:p w14:paraId="56F7123E" w14:textId="77777777" w:rsidR="0070382B" w:rsidRPr="000B0314" w:rsidRDefault="0070382B" w:rsidP="003256FF">
            <w:pPr>
              <w:pStyle w:val="Date"/>
              <w:tabs>
                <w:tab w:val="left" w:pos="1673"/>
              </w:tabs>
              <w:spacing w:before="0" w:after="0"/>
              <w:jc w:val="center"/>
              <w:rPr>
                <w:rFonts w:ascii="Arial" w:hAnsi="Arial" w:cs="Arial"/>
                <w:b/>
              </w:rPr>
            </w:pPr>
          </w:p>
        </w:tc>
        <w:tc>
          <w:tcPr>
            <w:tcW w:w="1843" w:type="dxa"/>
            <w:shd w:val="clear" w:color="auto" w:fill="D9D9D9" w:themeFill="background1" w:themeFillShade="D9"/>
          </w:tcPr>
          <w:p w14:paraId="5F83B421" w14:textId="77777777" w:rsidR="0070382B" w:rsidRPr="000B0314" w:rsidRDefault="0070382B" w:rsidP="003256FF">
            <w:pPr>
              <w:pStyle w:val="Date"/>
              <w:tabs>
                <w:tab w:val="left" w:pos="1673"/>
              </w:tabs>
              <w:spacing w:before="0" w:after="0"/>
              <w:jc w:val="center"/>
              <w:rPr>
                <w:rFonts w:ascii="Arial" w:hAnsi="Arial" w:cs="Arial"/>
                <w:b/>
              </w:rPr>
            </w:pPr>
          </w:p>
        </w:tc>
        <w:tc>
          <w:tcPr>
            <w:tcW w:w="1985" w:type="dxa"/>
            <w:shd w:val="clear" w:color="auto" w:fill="D9D9D9" w:themeFill="background1" w:themeFillShade="D9"/>
          </w:tcPr>
          <w:p w14:paraId="5AA24D7F" w14:textId="77777777" w:rsidR="0070382B" w:rsidRPr="000B0314" w:rsidRDefault="0070382B" w:rsidP="003256FF">
            <w:pPr>
              <w:pStyle w:val="Date"/>
              <w:tabs>
                <w:tab w:val="left" w:pos="1673"/>
              </w:tabs>
              <w:spacing w:before="0" w:after="0"/>
              <w:jc w:val="center"/>
              <w:rPr>
                <w:rFonts w:ascii="Arial" w:hAnsi="Arial" w:cs="Arial"/>
                <w:b/>
              </w:rPr>
            </w:pPr>
          </w:p>
        </w:tc>
        <w:tc>
          <w:tcPr>
            <w:tcW w:w="1701" w:type="dxa"/>
            <w:shd w:val="clear" w:color="auto" w:fill="D9D9D9" w:themeFill="background1" w:themeFillShade="D9"/>
          </w:tcPr>
          <w:p w14:paraId="1F83F67A" w14:textId="77777777" w:rsidR="0070382B" w:rsidRPr="000B0314" w:rsidRDefault="0070382B" w:rsidP="003256FF">
            <w:pPr>
              <w:pStyle w:val="Date"/>
              <w:tabs>
                <w:tab w:val="left" w:pos="1673"/>
              </w:tabs>
              <w:spacing w:before="0" w:after="0"/>
              <w:jc w:val="center"/>
              <w:rPr>
                <w:rFonts w:ascii="Arial" w:hAnsi="Arial" w:cs="Arial"/>
                <w:b/>
              </w:rPr>
            </w:pPr>
          </w:p>
        </w:tc>
      </w:tr>
    </w:tbl>
    <w:p w14:paraId="467DDB09" w14:textId="77777777" w:rsidR="001E403B" w:rsidRPr="000B0314" w:rsidRDefault="001E403B" w:rsidP="000E4B18">
      <w:pPr>
        <w:rPr>
          <w:rFonts w:ascii="Arial" w:hAnsi="Arial" w:cs="Arial"/>
        </w:rPr>
      </w:pPr>
    </w:p>
    <w:p w14:paraId="6548CCE5" w14:textId="77777777" w:rsidR="00781340" w:rsidRPr="000B0314" w:rsidRDefault="00781340" w:rsidP="001E403B">
      <w:pPr>
        <w:spacing w:line="276" w:lineRule="auto"/>
        <w:ind w:right="136"/>
        <w:jc w:val="center"/>
        <w:rPr>
          <w:rFonts w:ascii="Arial" w:hAnsi="Arial" w:cs="Arial"/>
          <w:b/>
          <w:color w:val="FF0000"/>
          <w:szCs w:val="28"/>
        </w:rPr>
      </w:pPr>
    </w:p>
    <w:p w14:paraId="34E96B39" w14:textId="77777777" w:rsidR="001E403B" w:rsidRPr="000B0314" w:rsidRDefault="001E403B" w:rsidP="001E403B">
      <w:pPr>
        <w:spacing w:line="276" w:lineRule="auto"/>
        <w:ind w:right="136"/>
        <w:jc w:val="center"/>
        <w:rPr>
          <w:rFonts w:ascii="Arial" w:hAnsi="Arial" w:cs="Arial"/>
          <w:b/>
          <w:color w:val="FF0000"/>
          <w:szCs w:val="28"/>
        </w:rPr>
      </w:pPr>
      <w:r w:rsidRPr="000B0314">
        <w:rPr>
          <w:rFonts w:ascii="Arial" w:hAnsi="Arial" w:cs="Arial"/>
          <w:b/>
          <w:color w:val="FF0000"/>
          <w:szCs w:val="28"/>
        </w:rPr>
        <w:t>Relevant sections of the Form 8 (as per JCQ requirements) must be completed by the school and sent with this referral</w:t>
      </w:r>
    </w:p>
    <w:p w14:paraId="79C3311C" w14:textId="77777777" w:rsidR="001E403B" w:rsidRPr="000B0314" w:rsidRDefault="002F4713" w:rsidP="000E4B18">
      <w:pPr>
        <w:rPr>
          <w:rFonts w:ascii="Arial" w:hAnsi="Arial" w:cs="Arial"/>
        </w:rPr>
      </w:pPr>
      <w:r w:rsidRPr="000B0314">
        <w:rPr>
          <w:rFonts w:ascii="Arial" w:hAnsi="Arial" w:cs="Arial"/>
          <w:noProof/>
          <w:lang w:eastAsia="en-GB"/>
        </w:rPr>
        <w:drawing>
          <wp:anchor distT="0" distB="0" distL="114300" distR="114300" simplePos="0" relativeHeight="251662336" behindDoc="0" locked="0" layoutInCell="1" allowOverlap="1" wp14:anchorId="7D43A52B" wp14:editId="222ACF77">
            <wp:simplePos x="0" y="0"/>
            <wp:positionH relativeFrom="margin">
              <wp:align>center</wp:align>
            </wp:positionH>
            <wp:positionV relativeFrom="paragraph">
              <wp:posOffset>17780</wp:posOffset>
            </wp:positionV>
            <wp:extent cx="1482055" cy="467272"/>
            <wp:effectExtent l="0" t="0" r="4445" b="0"/>
            <wp:wrapNone/>
            <wp:docPr id="14" name="Picture 14" descr="JCQ Joint Council for Qualification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JCQ Joint Council for Qualifications"/>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482055" cy="467272"/>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50400358" w14:textId="77777777" w:rsidR="00781340" w:rsidRPr="000B0314" w:rsidRDefault="00781340" w:rsidP="000E4B18">
      <w:pPr>
        <w:rPr>
          <w:rFonts w:ascii="Arial" w:hAnsi="Arial" w:cs="Arial"/>
        </w:rPr>
      </w:pPr>
    </w:p>
    <w:p w14:paraId="42CD30B1" w14:textId="77777777" w:rsidR="00781340" w:rsidRPr="000B0314" w:rsidRDefault="002F4713" w:rsidP="002F4713">
      <w:pPr>
        <w:jc w:val="center"/>
        <w:rPr>
          <w:rFonts w:ascii="Arial" w:hAnsi="Arial" w:cs="Arial"/>
        </w:rPr>
      </w:pPr>
      <w:r w:rsidRPr="000B0314">
        <w:rPr>
          <w:rFonts w:ascii="Arial" w:hAnsi="Arial" w:cs="Arial"/>
        </w:rPr>
        <w:t>https://www.jcq.org.uk/</w:t>
      </w:r>
    </w:p>
    <w:p w14:paraId="54D1DB74" w14:textId="77777777" w:rsidR="00781340" w:rsidRPr="000B0314" w:rsidRDefault="00781340" w:rsidP="000E4B18">
      <w:pPr>
        <w:rPr>
          <w:rFonts w:ascii="Arial" w:hAnsi="Arial" w:cs="Arial"/>
        </w:rPr>
      </w:pPr>
    </w:p>
    <w:p w14:paraId="11DCD33A" w14:textId="77777777" w:rsidR="00781340" w:rsidRPr="000B0314" w:rsidRDefault="00781340" w:rsidP="000E4B18">
      <w:pPr>
        <w:rPr>
          <w:rFonts w:ascii="Arial" w:hAnsi="Arial" w:cs="Arial"/>
        </w:rPr>
      </w:pPr>
    </w:p>
    <w:tbl>
      <w:tblPr>
        <w:tblStyle w:val="TableGrid"/>
        <w:tblW w:w="14318" w:type="dxa"/>
        <w:tblInd w:w="-1565" w:type="dxa"/>
        <w:tblLook w:val="04A0" w:firstRow="1" w:lastRow="0" w:firstColumn="1" w:lastColumn="0" w:noHBand="0" w:noVBand="1"/>
      </w:tblPr>
      <w:tblGrid>
        <w:gridCol w:w="6245"/>
        <w:gridCol w:w="8073"/>
      </w:tblGrid>
      <w:tr w:rsidR="001E403B" w:rsidRPr="000B0314" w14:paraId="1891BAEC" w14:textId="77777777" w:rsidTr="00781340">
        <w:trPr>
          <w:trHeight w:val="846"/>
        </w:trPr>
        <w:tc>
          <w:tcPr>
            <w:tcW w:w="14318" w:type="dxa"/>
            <w:gridSpan w:val="2"/>
            <w:tcBorders>
              <w:top w:val="single" w:sz="2" w:space="0" w:color="auto"/>
              <w:bottom w:val="single" w:sz="2" w:space="0" w:color="auto"/>
            </w:tcBorders>
          </w:tcPr>
          <w:p w14:paraId="4D59F82B" w14:textId="77777777" w:rsidR="005228DF" w:rsidRPr="000B0314" w:rsidRDefault="005228DF" w:rsidP="005228DF">
            <w:pPr>
              <w:spacing w:after="0" w:line="240" w:lineRule="auto"/>
              <w:rPr>
                <w:rFonts w:ascii="Arial" w:hAnsi="Arial" w:cs="Arial"/>
                <w:i/>
                <w:color w:val="0B6051" w:themeColor="accent4" w:themeShade="80"/>
                <w:sz w:val="24"/>
                <w:szCs w:val="24"/>
                <w:u w:val="single"/>
                <w:lang w:val="en-US"/>
              </w:rPr>
            </w:pPr>
            <w:r w:rsidRPr="000B0314">
              <w:rPr>
                <w:rFonts w:ascii="Arial" w:hAnsi="Arial" w:cs="Arial"/>
                <w:i/>
                <w:sz w:val="24"/>
                <w:szCs w:val="24"/>
                <w:lang w:val="en-US"/>
              </w:rPr>
              <w:lastRenderedPageBreak/>
              <w:t xml:space="preserve">Please note in </w:t>
            </w:r>
            <w:r w:rsidRPr="000B0314">
              <w:rPr>
                <w:rFonts w:ascii="Arial" w:hAnsi="Arial" w:cs="Arial"/>
                <w:b/>
                <w:i/>
                <w:sz w:val="24"/>
                <w:szCs w:val="24"/>
                <w:lang w:val="en-US"/>
              </w:rPr>
              <w:t>all</w:t>
            </w:r>
            <w:r w:rsidRPr="000B0314">
              <w:rPr>
                <w:rFonts w:ascii="Arial" w:hAnsi="Arial" w:cs="Arial"/>
                <w:i/>
                <w:sz w:val="24"/>
                <w:szCs w:val="24"/>
                <w:lang w:val="en-US"/>
              </w:rPr>
              <w:t xml:space="preserve"> cases, Parental Consent (PR) must be obtained </w:t>
            </w:r>
            <w:r w:rsidRPr="000B0314">
              <w:rPr>
                <w:rFonts w:ascii="Arial" w:hAnsi="Arial" w:cs="Arial"/>
                <w:b/>
                <w:i/>
                <w:sz w:val="24"/>
                <w:szCs w:val="24"/>
                <w:lang w:val="en-US"/>
              </w:rPr>
              <w:t>prior</w:t>
            </w:r>
            <w:r w:rsidRPr="000B0314">
              <w:rPr>
                <w:rFonts w:ascii="Arial" w:hAnsi="Arial" w:cs="Arial"/>
                <w:i/>
                <w:sz w:val="24"/>
                <w:szCs w:val="24"/>
                <w:lang w:val="en-US"/>
              </w:rPr>
              <w:t xml:space="preserve"> to SEND Services for your School becoming involved. It is the commissioning school’s responsibility to obtain this. Please ensure that this has been done before returning this form. Please be advised that photographs may be used as part of the assessment and these will be stored securely in line with GDPR regulations. Reports may be shared, as required, with other appropriate specialists within the Service (e.g., SALT). Further information about how SEND Services for your School will use the data contained on this form can be found by clicking on the following link: </w:t>
            </w:r>
            <w:hyperlink r:id="rId12" w:history="1">
              <w:r w:rsidRPr="000B0314">
                <w:rPr>
                  <w:rFonts w:ascii="Arial" w:hAnsi="Arial" w:cs="Arial"/>
                  <w:i/>
                  <w:color w:val="0B6051" w:themeColor="accent4" w:themeShade="80"/>
                  <w:sz w:val="24"/>
                  <w:szCs w:val="24"/>
                  <w:u w:val="single"/>
                  <w:lang w:val="en-US"/>
                </w:rPr>
                <w:t>https://www.chadsgroveschool.org.uk/web/policies/189312</w:t>
              </w:r>
            </w:hyperlink>
          </w:p>
          <w:p w14:paraId="5FA002A1" w14:textId="4222D534" w:rsidR="001E403B" w:rsidRPr="000B0314" w:rsidRDefault="001E403B" w:rsidP="008D1827">
            <w:pPr>
              <w:rPr>
                <w:rFonts w:ascii="Arial" w:hAnsi="Arial" w:cs="Arial"/>
                <w:b/>
              </w:rPr>
            </w:pPr>
          </w:p>
        </w:tc>
      </w:tr>
      <w:tr w:rsidR="001E403B" w:rsidRPr="000B0314" w14:paraId="493D8D34" w14:textId="77777777" w:rsidTr="008A0A88">
        <w:tc>
          <w:tcPr>
            <w:tcW w:w="14318" w:type="dxa"/>
            <w:gridSpan w:val="2"/>
            <w:tcBorders>
              <w:top w:val="single" w:sz="2" w:space="0" w:color="auto"/>
              <w:bottom w:val="single" w:sz="2" w:space="0" w:color="auto"/>
            </w:tcBorders>
          </w:tcPr>
          <w:p w14:paraId="29BCC0CF" w14:textId="791E749D" w:rsidR="001E403B" w:rsidRPr="000B0314" w:rsidRDefault="001E403B" w:rsidP="008D1827">
            <w:pPr>
              <w:jc w:val="center"/>
              <w:rPr>
                <w:rFonts w:ascii="Arial" w:hAnsi="Arial" w:cs="Arial"/>
                <w:b/>
                <w:i/>
              </w:rPr>
            </w:pPr>
            <w:r w:rsidRPr="000B0314">
              <w:rPr>
                <w:rFonts w:ascii="Arial" w:hAnsi="Arial" w:cs="Arial"/>
                <w:b/>
              </w:rPr>
              <w:t xml:space="preserve">By signing below, you are confirming that parents/carers have consented to </w:t>
            </w:r>
            <w:r w:rsidR="000B0314" w:rsidRPr="000B0314">
              <w:rPr>
                <w:rFonts w:ascii="Arial" w:hAnsi="Arial" w:cs="Arial"/>
                <w:b/>
                <w:bCs/>
                <w:i/>
                <w:sz w:val="24"/>
                <w:szCs w:val="24"/>
                <w:lang w:val="en-US"/>
              </w:rPr>
              <w:t>SEND Services for your School</w:t>
            </w:r>
            <w:r w:rsidR="000B0314" w:rsidRPr="000B0314">
              <w:rPr>
                <w:rFonts w:ascii="Arial" w:hAnsi="Arial" w:cs="Arial"/>
                <w:i/>
                <w:sz w:val="24"/>
                <w:szCs w:val="24"/>
                <w:lang w:val="en-US"/>
              </w:rPr>
              <w:t xml:space="preserve"> </w:t>
            </w:r>
            <w:r w:rsidRPr="000B0314">
              <w:rPr>
                <w:rFonts w:ascii="Arial" w:hAnsi="Arial" w:cs="Arial"/>
                <w:b/>
              </w:rPr>
              <w:t>involvement</w:t>
            </w:r>
            <w:r w:rsidR="000B0314" w:rsidRPr="000B0314">
              <w:rPr>
                <w:rFonts w:ascii="Arial" w:hAnsi="Arial" w:cs="Arial"/>
                <w:b/>
              </w:rPr>
              <w:t>:</w:t>
            </w:r>
          </w:p>
        </w:tc>
      </w:tr>
      <w:tr w:rsidR="001E403B" w:rsidRPr="000B0314" w14:paraId="6357F20A" w14:textId="77777777" w:rsidTr="008A0A88">
        <w:trPr>
          <w:trHeight w:val="801"/>
        </w:trPr>
        <w:tc>
          <w:tcPr>
            <w:tcW w:w="6245" w:type="dxa"/>
            <w:tcBorders>
              <w:top w:val="single" w:sz="2" w:space="0" w:color="auto"/>
              <w:bottom w:val="single" w:sz="2" w:space="0" w:color="auto"/>
            </w:tcBorders>
          </w:tcPr>
          <w:p w14:paraId="595EF315" w14:textId="77777777" w:rsidR="001E403B" w:rsidRPr="000B0314" w:rsidRDefault="001E403B" w:rsidP="008D1827">
            <w:pPr>
              <w:rPr>
                <w:rFonts w:ascii="Arial" w:hAnsi="Arial" w:cs="Arial"/>
              </w:rPr>
            </w:pPr>
            <w:r w:rsidRPr="000B0314">
              <w:rPr>
                <w:rFonts w:ascii="Arial" w:hAnsi="Arial" w:cs="Arial"/>
              </w:rPr>
              <w:t>Signature of person commissioning support:</w:t>
            </w:r>
          </w:p>
        </w:tc>
        <w:tc>
          <w:tcPr>
            <w:tcW w:w="8073" w:type="dxa"/>
            <w:tcBorders>
              <w:top w:val="single" w:sz="2" w:space="0" w:color="auto"/>
              <w:bottom w:val="single" w:sz="2" w:space="0" w:color="auto"/>
            </w:tcBorders>
          </w:tcPr>
          <w:p w14:paraId="2AA05BC0" w14:textId="26B676FB" w:rsidR="001E403B" w:rsidRPr="000B0314" w:rsidRDefault="000B0314" w:rsidP="008D1827">
            <w:pPr>
              <w:rPr>
                <w:rFonts w:ascii="Arial" w:hAnsi="Arial" w:cs="Arial"/>
              </w:rPr>
            </w:pPr>
            <w:r>
              <w:rPr>
                <w:rFonts w:ascii="Arial" w:hAnsi="Arial" w:cs="Arial"/>
              </w:rPr>
              <w:t>Job Role:</w:t>
            </w:r>
          </w:p>
          <w:p w14:paraId="64EC9689" w14:textId="77777777" w:rsidR="001E403B" w:rsidRPr="000B0314" w:rsidRDefault="001E403B" w:rsidP="008D1827">
            <w:pPr>
              <w:rPr>
                <w:rFonts w:ascii="Arial" w:hAnsi="Arial" w:cs="Arial"/>
              </w:rPr>
            </w:pPr>
          </w:p>
        </w:tc>
      </w:tr>
      <w:tr w:rsidR="001E403B" w:rsidRPr="000B0314" w14:paraId="367F8B87" w14:textId="77777777" w:rsidTr="008A0A88">
        <w:tc>
          <w:tcPr>
            <w:tcW w:w="6245" w:type="dxa"/>
            <w:tcBorders>
              <w:top w:val="single" w:sz="2" w:space="0" w:color="auto"/>
              <w:bottom w:val="single" w:sz="2" w:space="0" w:color="auto"/>
            </w:tcBorders>
          </w:tcPr>
          <w:p w14:paraId="18ED1839" w14:textId="77777777" w:rsidR="001E403B" w:rsidRDefault="00781340" w:rsidP="008D1827">
            <w:pPr>
              <w:rPr>
                <w:rFonts w:ascii="Arial" w:hAnsi="Arial" w:cs="Arial"/>
              </w:rPr>
            </w:pPr>
            <w:r w:rsidRPr="000B0314">
              <w:rPr>
                <w:rFonts w:ascii="Arial" w:hAnsi="Arial" w:cs="Arial"/>
              </w:rPr>
              <w:t>Name (in capitals):</w:t>
            </w:r>
          </w:p>
          <w:p w14:paraId="3FED5588" w14:textId="77777777" w:rsidR="000B0314" w:rsidRPr="000B0314" w:rsidRDefault="000B0314" w:rsidP="008D1827">
            <w:pPr>
              <w:rPr>
                <w:rFonts w:ascii="Arial" w:hAnsi="Arial" w:cs="Arial"/>
              </w:rPr>
            </w:pPr>
          </w:p>
        </w:tc>
        <w:tc>
          <w:tcPr>
            <w:tcW w:w="8073" w:type="dxa"/>
            <w:tcBorders>
              <w:top w:val="single" w:sz="2" w:space="0" w:color="auto"/>
              <w:bottom w:val="single" w:sz="2" w:space="0" w:color="auto"/>
            </w:tcBorders>
          </w:tcPr>
          <w:p w14:paraId="0EF70B77" w14:textId="77777777" w:rsidR="001E403B" w:rsidRPr="000B0314" w:rsidRDefault="001E403B" w:rsidP="008D1827">
            <w:pPr>
              <w:rPr>
                <w:rFonts w:ascii="Arial" w:hAnsi="Arial" w:cs="Arial"/>
              </w:rPr>
            </w:pPr>
            <w:r w:rsidRPr="000B0314">
              <w:rPr>
                <w:rFonts w:ascii="Arial" w:hAnsi="Arial" w:cs="Arial"/>
              </w:rPr>
              <w:t xml:space="preserve">Date: </w:t>
            </w:r>
          </w:p>
        </w:tc>
      </w:tr>
      <w:tr w:rsidR="001E403B" w:rsidRPr="000B0314" w14:paraId="78E69D54" w14:textId="77777777" w:rsidTr="008A0A88">
        <w:tc>
          <w:tcPr>
            <w:tcW w:w="14318" w:type="dxa"/>
            <w:gridSpan w:val="2"/>
          </w:tcPr>
          <w:p w14:paraId="0713447B" w14:textId="77777777" w:rsidR="001E403B" w:rsidRPr="000B0314" w:rsidRDefault="001E403B" w:rsidP="008D1827">
            <w:pPr>
              <w:rPr>
                <w:rFonts w:ascii="Arial" w:hAnsi="Arial" w:cs="Arial"/>
                <w:b/>
                <w:bCs/>
                <w:i/>
                <w:sz w:val="20"/>
                <w:szCs w:val="16"/>
              </w:rPr>
            </w:pPr>
            <w:r w:rsidRPr="000B0314">
              <w:rPr>
                <w:rFonts w:ascii="Arial" w:hAnsi="Arial" w:cs="Arial"/>
                <w:b/>
                <w:bCs/>
                <w:i/>
                <w:sz w:val="20"/>
                <w:szCs w:val="16"/>
              </w:rPr>
              <w:t>Please return completed referral forms via:</w:t>
            </w:r>
          </w:p>
          <w:p w14:paraId="0936D44A" w14:textId="77777777" w:rsidR="001E403B" w:rsidRPr="000B0314" w:rsidRDefault="001E403B" w:rsidP="008D1827">
            <w:pPr>
              <w:rPr>
                <w:rFonts w:ascii="Arial" w:hAnsi="Arial" w:cs="Arial"/>
                <w:b/>
                <w:bCs/>
                <w:i/>
                <w:sz w:val="20"/>
                <w:szCs w:val="16"/>
              </w:rPr>
            </w:pPr>
            <w:r w:rsidRPr="000B0314">
              <w:rPr>
                <w:rFonts w:ascii="Arial" w:hAnsi="Arial" w:cs="Arial"/>
                <w:bCs/>
                <w:sz w:val="20"/>
                <w:szCs w:val="16"/>
              </w:rPr>
              <w:t xml:space="preserve"> </w:t>
            </w:r>
            <w:r w:rsidRPr="000B0314">
              <w:rPr>
                <w:rFonts w:ascii="Arial" w:hAnsi="Arial" w:cs="Arial"/>
                <w:b/>
                <w:bCs/>
                <w:sz w:val="20"/>
                <w:szCs w:val="16"/>
              </w:rPr>
              <w:t>Worcestershire County Council Children’s Services Portal</w:t>
            </w:r>
            <w:r w:rsidRPr="000B0314">
              <w:rPr>
                <w:rFonts w:ascii="Arial" w:hAnsi="Arial" w:cs="Arial"/>
                <w:bCs/>
                <w:sz w:val="20"/>
                <w:szCs w:val="16"/>
              </w:rPr>
              <w:t xml:space="preserve"> – select named individual – TERESA HAMILTON</w:t>
            </w:r>
          </w:p>
          <w:p w14:paraId="177AD7CD" w14:textId="77777777" w:rsidR="001E403B" w:rsidRPr="000B0314" w:rsidRDefault="001E403B" w:rsidP="008D1827">
            <w:pPr>
              <w:rPr>
                <w:rFonts w:ascii="Arial" w:hAnsi="Arial" w:cs="Arial"/>
                <w:b/>
                <w:bCs/>
                <w:i/>
                <w:sz w:val="20"/>
                <w:szCs w:val="16"/>
                <w:u w:val="single"/>
              </w:rPr>
            </w:pPr>
            <w:r w:rsidRPr="000B0314">
              <w:rPr>
                <w:rFonts w:ascii="Arial" w:hAnsi="Arial" w:cs="Arial"/>
                <w:b/>
                <w:bCs/>
                <w:i/>
                <w:sz w:val="20"/>
                <w:szCs w:val="16"/>
                <w:u w:val="single"/>
              </w:rPr>
              <w:t>OR</w:t>
            </w:r>
          </w:p>
          <w:p w14:paraId="5EB5A0CC" w14:textId="77777777" w:rsidR="001E403B" w:rsidRPr="000B0314" w:rsidRDefault="001E403B" w:rsidP="008D1827">
            <w:pPr>
              <w:rPr>
                <w:rFonts w:ascii="Arial" w:hAnsi="Arial" w:cs="Arial"/>
                <w:bCs/>
                <w:i/>
                <w:sz w:val="20"/>
                <w:szCs w:val="16"/>
              </w:rPr>
            </w:pPr>
            <w:r w:rsidRPr="000B0314">
              <w:rPr>
                <w:rFonts w:ascii="Arial" w:hAnsi="Arial" w:cs="Arial"/>
                <w:b/>
                <w:bCs/>
                <w:i/>
                <w:sz w:val="20"/>
                <w:szCs w:val="16"/>
              </w:rPr>
              <w:t xml:space="preserve">EGRESS – </w:t>
            </w:r>
            <w:hyperlink r:id="rId13" w:history="1">
              <w:r w:rsidRPr="000B0314">
                <w:rPr>
                  <w:rStyle w:val="Hyperlink"/>
                  <w:rFonts w:ascii="Arial" w:hAnsi="Arial" w:cs="Arial"/>
                  <w:bCs/>
                  <w:i/>
                  <w:sz w:val="20"/>
                  <w:szCs w:val="16"/>
                </w:rPr>
                <w:t>schoolsupportservices@chadsgrove.worcs.sch.uk</w:t>
              </w:r>
            </w:hyperlink>
          </w:p>
        </w:tc>
      </w:tr>
    </w:tbl>
    <w:p w14:paraId="3DEA3108" w14:textId="77777777" w:rsidR="001E403B" w:rsidRPr="000E4B18" w:rsidRDefault="001E403B" w:rsidP="000E4B18"/>
    <w:sectPr w:rsidR="001E403B" w:rsidRPr="000E4B18" w:rsidSect="008A0A88">
      <w:headerReference w:type="default" r:id="rId14"/>
      <w:headerReference w:type="first" r:id="rId15"/>
      <w:footerReference w:type="first" r:id="rId16"/>
      <w:pgSz w:w="15840" w:h="12240" w:orient="landscape" w:code="1"/>
      <w:pgMar w:top="1440" w:right="1440" w:bottom="1440" w:left="2520" w:header="720" w:footer="864"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2C23327" w14:textId="77777777" w:rsidR="00A512B8" w:rsidRDefault="00A512B8">
      <w:pPr>
        <w:spacing w:after="0" w:line="240" w:lineRule="auto"/>
      </w:pPr>
      <w:r>
        <w:separator/>
      </w:r>
    </w:p>
    <w:p w14:paraId="6F3120A7" w14:textId="77777777" w:rsidR="00A512B8" w:rsidRDefault="00A512B8"/>
  </w:endnote>
  <w:endnote w:type="continuationSeparator" w:id="0">
    <w:p w14:paraId="0DAA71FC" w14:textId="77777777" w:rsidR="00A512B8" w:rsidRDefault="00A512B8">
      <w:pPr>
        <w:spacing w:after="0" w:line="240" w:lineRule="auto"/>
      </w:pPr>
      <w:r>
        <w:continuationSeparator/>
      </w:r>
    </w:p>
    <w:p w14:paraId="5EE38F09" w14:textId="77777777" w:rsidR="00A512B8" w:rsidRDefault="00A512B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Arial Rounded MT Bold">
    <w:panose1 w:val="020F0704030504030204"/>
    <w:charset w:val="00"/>
    <w:family w:val="swiss"/>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3BBE66" w14:textId="6BECE56D" w:rsidR="00752FC4" w:rsidRDefault="00D36AEF" w:rsidP="00752FC4">
    <w:pPr>
      <w:pStyle w:val="Footer"/>
      <w:jc w:val="right"/>
    </w:pPr>
    <w:r>
      <w:rPr>
        <w:noProof/>
        <w:color w:val="000000"/>
      </w:rPr>
      <w:drawing>
        <wp:anchor distT="0" distB="0" distL="114300" distR="114300" simplePos="0" relativeHeight="251678720" behindDoc="1" locked="0" layoutInCell="1" allowOverlap="1" wp14:anchorId="77FA7D70" wp14:editId="1F192209">
          <wp:simplePos x="0" y="0"/>
          <wp:positionH relativeFrom="column">
            <wp:posOffset>-1150620</wp:posOffset>
          </wp:positionH>
          <wp:positionV relativeFrom="paragraph">
            <wp:posOffset>-95885</wp:posOffset>
          </wp:positionV>
          <wp:extent cx="1878330" cy="579120"/>
          <wp:effectExtent l="0" t="0" r="7620" b="0"/>
          <wp:wrapTight wrapText="bothSides">
            <wp:wrapPolygon edited="0">
              <wp:start x="0" y="0"/>
              <wp:lineTo x="0" y="20605"/>
              <wp:lineTo x="21469" y="20605"/>
              <wp:lineTo x="21469" y="0"/>
              <wp:lineTo x="0" y="0"/>
            </wp:wrapPolygon>
          </wp:wrapTight>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x_Picture 2"/>
                  <pic:cNvPicPr>
                    <a:picLocks noChangeAspect="1" noChangeArrowheads="1"/>
                  </pic:cNvPicPr>
                </pic:nvPicPr>
                <pic:blipFill>
                  <a:blip r:embed="rId1" r:link="rId2">
                    <a:extLst>
                      <a:ext uri="{28A0092B-C50C-407E-A947-70E740481C1C}">
                        <a14:useLocalDpi xmlns:a14="http://schemas.microsoft.com/office/drawing/2010/main" val="0"/>
                      </a:ext>
                    </a:extLst>
                  </a:blip>
                  <a:srcRect/>
                  <a:stretch>
                    <a:fillRect/>
                  </a:stretch>
                </pic:blipFill>
                <pic:spPr bwMode="auto">
                  <a:xfrm>
                    <a:off x="0" y="0"/>
                    <a:ext cx="1878330" cy="579120"/>
                  </a:xfrm>
                  <a:prstGeom prst="rect">
                    <a:avLst/>
                  </a:prstGeom>
                  <a:noFill/>
                  <a:ln>
                    <a:noFill/>
                  </a:ln>
                </pic:spPr>
              </pic:pic>
            </a:graphicData>
          </a:graphic>
          <wp14:sizeRelH relativeFrom="page">
            <wp14:pctWidth>0</wp14:pctWidth>
          </wp14:sizeRelH>
          <wp14:sizeRelV relativeFrom="page">
            <wp14:pctHeight>0</wp14:pctHeight>
          </wp14:sizeRelV>
        </wp:anchor>
      </w:drawing>
    </w:r>
    <w:r w:rsidR="001F3FD4">
      <w:rPr>
        <w:noProof/>
        <w:lang w:eastAsia="en-GB"/>
      </w:rPr>
      <mc:AlternateContent>
        <mc:Choice Requires="wps">
          <w:drawing>
            <wp:anchor distT="0" distB="0" distL="114300" distR="114300" simplePos="0" relativeHeight="251672576" behindDoc="0" locked="0" layoutInCell="1" allowOverlap="1" wp14:anchorId="00A9D783" wp14:editId="0EBD7F0E">
              <wp:simplePos x="0" y="0"/>
              <wp:positionH relativeFrom="column">
                <wp:posOffset>-1570548</wp:posOffset>
              </wp:positionH>
              <wp:positionV relativeFrom="paragraph">
                <wp:posOffset>1390145</wp:posOffset>
              </wp:positionV>
              <wp:extent cx="7801364" cy="1624770"/>
              <wp:effectExtent l="0" t="0" r="9525" b="0"/>
              <wp:wrapNone/>
              <wp:docPr id="3" name="Freeform 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rot="10800000">
                        <a:off x="0" y="0"/>
                        <a:ext cx="7801364" cy="1624770"/>
                      </a:xfrm>
                      <a:custGeom>
                        <a:avLst/>
                        <a:gdLst>
                          <a:gd name="T0" fmla="*/ 0 w 872"/>
                          <a:gd name="T1" fmla="*/ 0 h 453"/>
                          <a:gd name="T2" fmla="*/ 0 w 872"/>
                          <a:gd name="T3" fmla="*/ 453 h 453"/>
                          <a:gd name="T4" fmla="*/ 87 w 872"/>
                          <a:gd name="T5" fmla="*/ 310 h 453"/>
                          <a:gd name="T6" fmla="*/ 108 w 872"/>
                          <a:gd name="T7" fmla="*/ 284 h 453"/>
                          <a:gd name="T8" fmla="*/ 133 w 872"/>
                          <a:gd name="T9" fmla="*/ 258 h 453"/>
                          <a:gd name="T10" fmla="*/ 581 w 872"/>
                          <a:gd name="T11" fmla="*/ 72 h 453"/>
                          <a:gd name="T12" fmla="*/ 872 w 872"/>
                          <a:gd name="T13" fmla="*/ 72 h 453"/>
                          <a:gd name="T14" fmla="*/ 872 w 872"/>
                          <a:gd name="T15" fmla="*/ 0 h 453"/>
                          <a:gd name="T16" fmla="*/ 0 w 872"/>
                          <a:gd name="T17" fmla="*/ 0 h 45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872" h="453">
                            <a:moveTo>
                              <a:pt x="0" y="0"/>
                            </a:moveTo>
                            <a:cubicBezTo>
                              <a:pt x="0" y="453"/>
                              <a:pt x="0" y="453"/>
                              <a:pt x="0" y="453"/>
                            </a:cubicBezTo>
                            <a:cubicBezTo>
                              <a:pt x="23" y="401"/>
                              <a:pt x="52" y="353"/>
                              <a:pt x="87" y="310"/>
                            </a:cubicBezTo>
                            <a:cubicBezTo>
                              <a:pt x="94" y="301"/>
                              <a:pt x="101" y="293"/>
                              <a:pt x="108" y="284"/>
                            </a:cubicBezTo>
                            <a:cubicBezTo>
                              <a:pt x="116" y="275"/>
                              <a:pt x="125" y="266"/>
                              <a:pt x="133" y="258"/>
                            </a:cubicBezTo>
                            <a:cubicBezTo>
                              <a:pt x="248" y="143"/>
                              <a:pt x="406" y="72"/>
                              <a:pt x="581" y="72"/>
                            </a:cubicBezTo>
                            <a:cubicBezTo>
                              <a:pt x="872" y="72"/>
                              <a:pt x="872" y="72"/>
                              <a:pt x="872" y="72"/>
                            </a:cubicBezTo>
                            <a:cubicBezTo>
                              <a:pt x="872" y="0"/>
                              <a:pt x="872" y="0"/>
                              <a:pt x="872" y="0"/>
                            </a:cubicBezTo>
                            <a:lnTo>
                              <a:pt x="0" y="0"/>
                            </a:lnTo>
                            <a:close/>
                          </a:path>
                        </a:pathLst>
                      </a:custGeom>
                      <a:solidFill>
                        <a:schemeClr val="accent4">
                          <a:lumMod val="75000"/>
                        </a:schemeClr>
                      </a:solid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a:graphicData>
              </a:graphic>
            </wp:anchor>
          </w:drawing>
        </mc:Choice>
        <mc:Fallback xmlns:w16sdtfl="http://schemas.microsoft.com/office/word/2024/wordml/sdtformatlock" xmlns:w16du="http://schemas.microsoft.com/office/word/2023/wordml/word16du">
          <w:pict>
            <v:shape w14:anchorId="04C4B53C" id="Freeform 6" o:spid="_x0000_s1026" style="position:absolute;margin-left:-123.65pt;margin-top:109.45pt;width:614.3pt;height:127.95pt;rotation:180;z-index:251672576;visibility:visible;mso-wrap-style:square;mso-wrap-distance-left:9pt;mso-wrap-distance-top:0;mso-wrap-distance-right:9pt;mso-wrap-distance-bottom:0;mso-position-horizontal:absolute;mso-position-horizontal-relative:text;mso-position-vertical:absolute;mso-position-vertical-relative:text;v-text-anchor:top" coordsize="872,45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" path="m,c,453,,453,,453,23,401,52,353,87,310v7,-9,14,-17,21,-26c116,275,125,266,133,258,248,143,406,72,581,72v291,,291,,291,c872,,872,,872,l,xe" fillcolor="#118f79 [2407]" stroked="f">
              <v:path arrowok="t" o:connecttype="custom" o:connectlocs="0,0;0,1624770;778347,1111874;966224,1018620;1189887,925366;5197927,258242;7801364,258242;7801364,0;0,0" o:connectangles="0,0,0,0,0,0,0,0,0"/>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691DD9F" w14:textId="77777777" w:rsidR="00A512B8" w:rsidRDefault="00A512B8">
      <w:pPr>
        <w:spacing w:after="0" w:line="240" w:lineRule="auto"/>
      </w:pPr>
      <w:r>
        <w:separator/>
      </w:r>
    </w:p>
    <w:p w14:paraId="64F007C2" w14:textId="77777777" w:rsidR="00A512B8" w:rsidRDefault="00A512B8"/>
  </w:footnote>
  <w:footnote w:type="continuationSeparator" w:id="0">
    <w:p w14:paraId="632F96BF" w14:textId="77777777" w:rsidR="00A512B8" w:rsidRDefault="00A512B8">
      <w:pPr>
        <w:spacing w:after="0" w:line="240" w:lineRule="auto"/>
      </w:pPr>
      <w:r>
        <w:continuationSeparator/>
      </w:r>
    </w:p>
    <w:p w14:paraId="33B71B0B" w14:textId="77777777" w:rsidR="00A512B8" w:rsidRDefault="00A512B8"/>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8ABCC9" w14:textId="77777777" w:rsidR="001B4EEF" w:rsidRDefault="001B4EEF" w:rsidP="001B4EEF">
    <w:pPr>
      <w:pStyle w:val="Header"/>
    </w:pPr>
  </w:p>
  <w:p w14:paraId="307951E6" w14:textId="77777777" w:rsidR="001B4EEF" w:rsidRDefault="001B4EE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E20296" w14:textId="77777777" w:rsidR="001F3FD4" w:rsidRPr="001F3FD4" w:rsidRDefault="001F3FD4" w:rsidP="001F3FD4">
    <w:pPr>
      <w:spacing w:after="300" w:line="276" w:lineRule="auto"/>
      <w:jc w:val="center"/>
      <w:rPr>
        <w:rFonts w:ascii="Times New Roman" w:hAnsi="Times New Roman" w:cs="Times New Roman"/>
        <w:b/>
        <w:bCs/>
        <w:color w:val="00B050"/>
        <w:sz w:val="55"/>
        <w:szCs w:val="55"/>
        <w:lang w:val="en-US"/>
      </w:rPr>
    </w:pPr>
    <w:r w:rsidRPr="001F3FD4">
      <w:rPr>
        <w:rFonts w:ascii="Times New Roman" w:hAnsi="Times New Roman" w:cs="Times New Roman"/>
        <w:noProof/>
        <w:sz w:val="32"/>
        <w:szCs w:val="24"/>
        <w:lang w:eastAsia="en-GB"/>
      </w:rPr>
      <w:drawing>
        <wp:anchor distT="0" distB="0" distL="114300" distR="114300" simplePos="0" relativeHeight="251674624" behindDoc="1" locked="0" layoutInCell="1" allowOverlap="1" wp14:anchorId="6008E39B" wp14:editId="50108EE5">
          <wp:simplePos x="0" y="0"/>
          <wp:positionH relativeFrom="margin">
            <wp:posOffset>1816100</wp:posOffset>
          </wp:positionH>
          <wp:positionV relativeFrom="paragraph">
            <wp:posOffset>336550</wp:posOffset>
          </wp:positionV>
          <wp:extent cx="4362450" cy="234950"/>
          <wp:effectExtent l="0" t="0" r="0" b="0"/>
          <wp:wrapNone/>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
                    <a:extLst>
                      <a:ext uri="{28A0092B-C50C-407E-A947-70E740481C1C}">
                        <a14:useLocalDpi xmlns:a14="http://schemas.microsoft.com/office/drawing/2010/main" val="0"/>
                      </a:ext>
                    </a:extLst>
                  </a:blip>
                  <a:srcRect t="61654"/>
                  <a:stretch/>
                </pic:blipFill>
                <pic:spPr bwMode="auto">
                  <a:xfrm>
                    <a:off x="0" y="0"/>
                    <a:ext cx="4362450" cy="23495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1F3FD4">
      <w:rPr>
        <w:rFonts w:ascii="Times New Roman" w:hAnsi="Times New Roman" w:cs="Times New Roman"/>
        <w:noProof/>
        <w:sz w:val="24"/>
        <w:szCs w:val="24"/>
        <w:lang w:eastAsia="en-GB"/>
      </w:rPr>
      <w:drawing>
        <wp:anchor distT="0" distB="0" distL="114300" distR="114300" simplePos="0" relativeHeight="251675648" behindDoc="1" locked="0" layoutInCell="1" allowOverlap="1" wp14:anchorId="2646BC03" wp14:editId="02A78A3F">
          <wp:simplePos x="0" y="0"/>
          <wp:positionH relativeFrom="column">
            <wp:posOffset>6385560</wp:posOffset>
          </wp:positionH>
          <wp:positionV relativeFrom="paragraph">
            <wp:posOffset>-107950</wp:posOffset>
          </wp:positionV>
          <wp:extent cx="692150" cy="692150"/>
          <wp:effectExtent l="0" t="0" r="0" b="0"/>
          <wp:wrapNone/>
          <wp:docPr id="30" name="Picture 30" descr="C:\Users\DHoltham\Downloads\Chadsgrove School Logo 2014 Circle (2) - small.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DHoltham\Downloads\Chadsgrove School Logo 2014 Circle (2) - small.png"/>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692150" cy="69215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eastAsia="en-GB"/>
      </w:rPr>
      <mc:AlternateContent>
        <mc:Choice Requires="wpg">
          <w:drawing>
            <wp:anchor distT="0" distB="0" distL="114300" distR="114300" simplePos="0" relativeHeight="251677696" behindDoc="0" locked="0" layoutInCell="1" allowOverlap="1" wp14:anchorId="706F4D7A" wp14:editId="78FC432C">
              <wp:simplePos x="0" y="0"/>
              <wp:positionH relativeFrom="margin">
                <wp:posOffset>-1568450</wp:posOffset>
              </wp:positionH>
              <wp:positionV relativeFrom="page">
                <wp:posOffset>12700</wp:posOffset>
              </wp:positionV>
              <wp:extent cx="1819747" cy="1702051"/>
              <wp:effectExtent l="0" t="0" r="9525" b="0"/>
              <wp:wrapNone/>
              <wp:docPr id="11" name="Group 1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rot="10800000">
                        <a:off x="0" y="0"/>
                        <a:ext cx="1819747" cy="1702051"/>
                        <a:chOff x="5172075" y="7543800"/>
                        <a:chExt cx="2610055" cy="2521862"/>
                      </a:xfrm>
                    </wpg:grpSpPr>
                    <wps:wsp>
                      <wps:cNvPr id="12" name="Freeform: Shape 31"/>
                      <wps:cNvSpPr>
                        <a:spLocks/>
                      </wps:cNvSpPr>
                      <wps:spPr bwMode="auto">
                        <a:xfrm>
                          <a:off x="6705600" y="9115425"/>
                          <a:ext cx="1070039" cy="950237"/>
                        </a:xfrm>
                        <a:custGeom>
                          <a:avLst/>
                          <a:gdLst>
                            <a:gd name="connsiteX0" fmla="*/ 1070039 w 1070039"/>
                            <a:gd name="connsiteY0" fmla="*/ 0 h 950237"/>
                            <a:gd name="connsiteX1" fmla="*/ 1070039 w 1070039"/>
                            <a:gd name="connsiteY1" fmla="*/ 950237 h 950237"/>
                            <a:gd name="connsiteX2" fmla="*/ 0 w 1070039"/>
                            <a:gd name="connsiteY2" fmla="*/ 950237 h 950237"/>
                          </a:gdLst>
                          <a:ahLst/>
                          <a:cxnLst>
                            <a:cxn ang="0">
                              <a:pos x="connsiteX0" y="connsiteY0"/>
                            </a:cxn>
                            <a:cxn ang="0">
                              <a:pos x="connsiteX1" y="connsiteY1"/>
                            </a:cxn>
                            <a:cxn ang="0">
                              <a:pos x="connsiteX2" y="connsiteY2"/>
                            </a:cxn>
                          </a:cxnLst>
                          <a:rect l="l" t="t" r="r" b="b"/>
                          <a:pathLst>
                            <a:path w="1070039" h="950237">
                              <a:moveTo>
                                <a:pt x="1070039" y="0"/>
                              </a:moveTo>
                              <a:lnTo>
                                <a:pt x="1070039" y="950237"/>
                              </a:lnTo>
                              <a:lnTo>
                                <a:pt x="0" y="950237"/>
                              </a:lnTo>
                              <a:close/>
                            </a:path>
                          </a:pathLst>
                        </a:custGeom>
                        <a:solidFill>
                          <a:srgbClr val="9DCB08"/>
                        </a:solid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a:noAutofit/>
                      </wps:bodyPr>
                    </wps:wsp>
                    <wps:wsp>
                      <wps:cNvPr id="13" name="Freeform: Shape 30"/>
                      <wps:cNvSpPr>
                        <a:spLocks/>
                      </wps:cNvSpPr>
                      <wps:spPr bwMode="auto">
                        <a:xfrm>
                          <a:off x="5780564" y="8289428"/>
                          <a:ext cx="1991837" cy="1776225"/>
                        </a:xfrm>
                        <a:custGeom>
                          <a:avLst/>
                          <a:gdLst>
                            <a:gd name="connsiteX0" fmla="*/ 1991837 w 1991837"/>
                            <a:gd name="connsiteY0" fmla="*/ 0 h 1776225"/>
                            <a:gd name="connsiteX1" fmla="*/ 1991837 w 1991837"/>
                            <a:gd name="connsiteY1" fmla="*/ 238843 h 1776225"/>
                            <a:gd name="connsiteX2" fmla="*/ 1991837 w 1991837"/>
                            <a:gd name="connsiteY2" fmla="*/ 829191 h 1776225"/>
                            <a:gd name="connsiteX3" fmla="*/ 925407 w 1991837"/>
                            <a:gd name="connsiteY3" fmla="*/ 1776225 h 1776225"/>
                            <a:gd name="connsiteX4" fmla="*/ 0 w 1991837"/>
                            <a:gd name="connsiteY4" fmla="*/ 1776225 h 1776225"/>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1991837" h="1776225">
                              <a:moveTo>
                                <a:pt x="1991837" y="0"/>
                              </a:moveTo>
                              <a:lnTo>
                                <a:pt x="1991837" y="238843"/>
                              </a:lnTo>
                              <a:lnTo>
                                <a:pt x="1991837" y="829191"/>
                              </a:lnTo>
                              <a:lnTo>
                                <a:pt x="925407" y="1776225"/>
                              </a:lnTo>
                              <a:lnTo>
                                <a:pt x="0" y="1776225"/>
                              </a:lnTo>
                              <a:close/>
                            </a:path>
                          </a:pathLst>
                        </a:custGeom>
                        <a:solidFill>
                          <a:srgbClr val="10A48E"/>
                        </a:solid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a:noAutofit/>
                      </wps:bodyPr>
                    </wps:wsp>
                    <wps:wsp>
                      <wps:cNvPr id="15" name="Freeform 15"/>
                      <wps:cNvSpPr>
                        <a:spLocks/>
                      </wps:cNvSpPr>
                      <wps:spPr bwMode="auto">
                        <a:xfrm>
                          <a:off x="6096000" y="8277225"/>
                          <a:ext cx="1679514" cy="1644862"/>
                        </a:xfrm>
                        <a:custGeom>
                          <a:avLst/>
                          <a:gdLst>
                            <a:gd name="T0" fmla="*/ 11 w 194"/>
                            <a:gd name="T1" fmla="*/ 182 h 212"/>
                            <a:gd name="T2" fmla="*/ 193 w 194"/>
                            <a:gd name="T3" fmla="*/ 0 h 212"/>
                            <a:gd name="T4" fmla="*/ 194 w 194"/>
                            <a:gd name="T5" fmla="*/ 0 h 212"/>
                            <a:gd name="T6" fmla="*/ 194 w 194"/>
                            <a:gd name="T7" fmla="*/ 30 h 212"/>
                            <a:gd name="T8" fmla="*/ 194 w 194"/>
                            <a:gd name="T9" fmla="*/ 33 h 212"/>
                            <a:gd name="T10" fmla="*/ 190 w 194"/>
                            <a:gd name="T11" fmla="*/ 39 h 212"/>
                            <a:gd name="T12" fmla="*/ 32 w 194"/>
                            <a:gd name="T13" fmla="*/ 197 h 212"/>
                            <a:gd name="T14" fmla="*/ 28 w 194"/>
                            <a:gd name="T15" fmla="*/ 201 h 212"/>
                            <a:gd name="T16" fmla="*/ 11 w 194"/>
                            <a:gd name="T17" fmla="*/ 182 h 21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194" h="212">
                              <a:moveTo>
                                <a:pt x="11" y="182"/>
                              </a:moveTo>
                              <a:cubicBezTo>
                                <a:pt x="193" y="0"/>
                                <a:pt x="193" y="0"/>
                                <a:pt x="193" y="0"/>
                              </a:cubicBezTo>
                              <a:cubicBezTo>
                                <a:pt x="194" y="0"/>
                                <a:pt x="194" y="0"/>
                                <a:pt x="194" y="0"/>
                              </a:cubicBezTo>
                              <a:cubicBezTo>
                                <a:pt x="194" y="30"/>
                                <a:pt x="194" y="30"/>
                                <a:pt x="194" y="30"/>
                              </a:cubicBezTo>
                              <a:cubicBezTo>
                                <a:pt x="194" y="31"/>
                                <a:pt x="194" y="32"/>
                                <a:pt x="194" y="33"/>
                              </a:cubicBezTo>
                              <a:cubicBezTo>
                                <a:pt x="193" y="35"/>
                                <a:pt x="192" y="37"/>
                                <a:pt x="190" y="39"/>
                              </a:cubicBezTo>
                              <a:cubicBezTo>
                                <a:pt x="32" y="197"/>
                                <a:pt x="32" y="197"/>
                                <a:pt x="32" y="197"/>
                              </a:cubicBezTo>
                              <a:cubicBezTo>
                                <a:pt x="31" y="199"/>
                                <a:pt x="30" y="200"/>
                                <a:pt x="28" y="201"/>
                              </a:cubicBezTo>
                              <a:cubicBezTo>
                                <a:pt x="16" y="212"/>
                                <a:pt x="0" y="194"/>
                                <a:pt x="11" y="182"/>
                              </a:cubicBezTo>
                              <a:close/>
                            </a:path>
                          </a:pathLst>
                        </a:custGeom>
                        <a:solidFill>
                          <a:srgbClr val="17C0A3"/>
                        </a:solid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s:wsp>
                      <wps:cNvPr id="16" name="Freeform: Shape 29" descr="Footer shapes in bottom right corner of document"/>
                      <wps:cNvSpPr>
                        <a:spLocks/>
                      </wps:cNvSpPr>
                      <wps:spPr bwMode="auto">
                        <a:xfrm>
                          <a:off x="5172075" y="7543800"/>
                          <a:ext cx="2605691" cy="2515287"/>
                        </a:xfrm>
                        <a:custGeom>
                          <a:avLst/>
                          <a:gdLst>
                            <a:gd name="connsiteX0" fmla="*/ 2591733 w 2605691"/>
                            <a:gd name="connsiteY0" fmla="*/ 0 h 2515287"/>
                            <a:gd name="connsiteX1" fmla="*/ 2605691 w 2605691"/>
                            <a:gd name="connsiteY1" fmla="*/ 0 h 2515287"/>
                            <a:gd name="connsiteX2" fmla="*/ 2605691 w 2605691"/>
                            <a:gd name="connsiteY2" fmla="*/ 373697 h 2515287"/>
                            <a:gd name="connsiteX3" fmla="*/ 2605691 w 2605691"/>
                            <a:gd name="connsiteY3" fmla="*/ 411067 h 2515287"/>
                            <a:gd name="connsiteX4" fmla="*/ 2549860 w 2605691"/>
                            <a:gd name="connsiteY4" fmla="*/ 485806 h 2515287"/>
                            <a:gd name="connsiteX5" fmla="*/ 344535 w 2605691"/>
                            <a:gd name="connsiteY5" fmla="*/ 2453944 h 2515287"/>
                            <a:gd name="connsiteX6" fmla="*/ 288704 w 2605691"/>
                            <a:gd name="connsiteY6" fmla="*/ 2503770 h 2515287"/>
                            <a:gd name="connsiteX7" fmla="*/ 271639 w 2605691"/>
                            <a:gd name="connsiteY7" fmla="*/ 2515287 h 2515287"/>
                            <a:gd name="connsiteX8" fmla="*/ 81037 w 2605691"/>
                            <a:gd name="connsiteY8" fmla="*/ 2515287 h 2515287"/>
                            <a:gd name="connsiteX9" fmla="*/ 49678 w 2605691"/>
                            <a:gd name="connsiteY9" fmla="*/ 2492870 h 2515287"/>
                            <a:gd name="connsiteX10" fmla="*/ 51423 w 2605691"/>
                            <a:gd name="connsiteY10" fmla="*/ 2267095 h 2515287"/>
                            <a:gd name="connsiteX11" fmla="*/ 2591733 w 2605691"/>
                            <a:gd name="connsiteY11" fmla="*/ 0 h 2515287"/>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Lst>
                          <a:rect l="l" t="t" r="r" b="b"/>
                          <a:pathLst>
                            <a:path w="2605691" h="2515287">
                              <a:moveTo>
                                <a:pt x="2591733" y="0"/>
                              </a:moveTo>
                              <a:cubicBezTo>
                                <a:pt x="2605691" y="0"/>
                                <a:pt x="2605691" y="0"/>
                                <a:pt x="2605691" y="0"/>
                              </a:cubicBezTo>
                              <a:cubicBezTo>
                                <a:pt x="2605691" y="373697"/>
                                <a:pt x="2605691" y="373697"/>
                                <a:pt x="2605691" y="373697"/>
                              </a:cubicBezTo>
                              <a:cubicBezTo>
                                <a:pt x="2605691" y="386154"/>
                                <a:pt x="2605691" y="398610"/>
                                <a:pt x="2605691" y="411067"/>
                              </a:cubicBezTo>
                              <a:cubicBezTo>
                                <a:pt x="2591733" y="435980"/>
                                <a:pt x="2577776" y="460893"/>
                                <a:pt x="2549860" y="485806"/>
                              </a:cubicBezTo>
                              <a:cubicBezTo>
                                <a:pt x="344535" y="2453944"/>
                                <a:pt x="344535" y="2453944"/>
                                <a:pt x="344535" y="2453944"/>
                              </a:cubicBezTo>
                              <a:cubicBezTo>
                                <a:pt x="330578" y="2478857"/>
                                <a:pt x="316620" y="2491313"/>
                                <a:pt x="288704" y="2503770"/>
                              </a:cubicBezTo>
                              <a:lnTo>
                                <a:pt x="271639" y="2515287"/>
                              </a:lnTo>
                              <a:lnTo>
                                <a:pt x="81037" y="2515287"/>
                              </a:lnTo>
                              <a:lnTo>
                                <a:pt x="49678" y="2492870"/>
                              </a:lnTo>
                              <a:cubicBezTo>
                                <a:pt x="-7898" y="2435259"/>
                                <a:pt x="-25345" y="2341834"/>
                                <a:pt x="51423" y="2267095"/>
                              </a:cubicBezTo>
                              <a:cubicBezTo>
                                <a:pt x="2591733" y="0"/>
                                <a:pt x="2591733" y="0"/>
                                <a:pt x="2591733" y="0"/>
                              </a:cubicBezTo>
                              <a:close/>
                            </a:path>
                          </a:pathLst>
                        </a:custGeom>
                        <a:solidFill>
                          <a:srgbClr val="17C0A3">
                            <a:lumMod val="75000"/>
                          </a:srgbClr>
                        </a:solidFill>
                        <a:ln>
                          <a:noFill/>
                        </a:ln>
                      </wps:spPr>
                      <wps:bodyPr vert="horz" wrap="square" lIns="91440" tIns="45720" rIns="91440" bIns="45720" numCol="1" anchor="t" anchorCtr="0" compatLnSpc="1">
                        <a:prstTxWarp prst="textNoShape">
                          <a:avLst/>
                        </a:prstTxWarp>
                        <a:noAutofit/>
                      </wps:bodyPr>
                    </wps:wsp>
                    <wps:wsp>
                      <wps:cNvPr id="17" name="Freeform 8"/>
                      <wps:cNvSpPr>
                        <a:spLocks/>
                      </wps:cNvSpPr>
                      <wps:spPr bwMode="auto">
                        <a:xfrm>
                          <a:off x="6086475" y="7705725"/>
                          <a:ext cx="1695655" cy="1644862"/>
                        </a:xfrm>
                        <a:custGeom>
                          <a:avLst/>
                          <a:gdLst>
                            <a:gd name="T0" fmla="*/ 11 w 194"/>
                            <a:gd name="T1" fmla="*/ 182 h 212"/>
                            <a:gd name="T2" fmla="*/ 193 w 194"/>
                            <a:gd name="T3" fmla="*/ 0 h 212"/>
                            <a:gd name="T4" fmla="*/ 194 w 194"/>
                            <a:gd name="T5" fmla="*/ 0 h 212"/>
                            <a:gd name="T6" fmla="*/ 194 w 194"/>
                            <a:gd name="T7" fmla="*/ 30 h 212"/>
                            <a:gd name="T8" fmla="*/ 194 w 194"/>
                            <a:gd name="T9" fmla="*/ 33 h 212"/>
                            <a:gd name="T10" fmla="*/ 190 w 194"/>
                            <a:gd name="T11" fmla="*/ 39 h 212"/>
                            <a:gd name="T12" fmla="*/ 32 w 194"/>
                            <a:gd name="T13" fmla="*/ 197 h 212"/>
                            <a:gd name="T14" fmla="*/ 28 w 194"/>
                            <a:gd name="T15" fmla="*/ 201 h 212"/>
                            <a:gd name="T16" fmla="*/ 11 w 194"/>
                            <a:gd name="T17" fmla="*/ 182 h 21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194" h="212">
                              <a:moveTo>
                                <a:pt x="11" y="182"/>
                              </a:moveTo>
                              <a:cubicBezTo>
                                <a:pt x="193" y="0"/>
                                <a:pt x="193" y="0"/>
                                <a:pt x="193" y="0"/>
                              </a:cubicBezTo>
                              <a:cubicBezTo>
                                <a:pt x="194" y="0"/>
                                <a:pt x="194" y="0"/>
                                <a:pt x="194" y="0"/>
                              </a:cubicBezTo>
                              <a:cubicBezTo>
                                <a:pt x="194" y="30"/>
                                <a:pt x="194" y="30"/>
                                <a:pt x="194" y="30"/>
                              </a:cubicBezTo>
                              <a:cubicBezTo>
                                <a:pt x="194" y="31"/>
                                <a:pt x="194" y="32"/>
                                <a:pt x="194" y="33"/>
                              </a:cubicBezTo>
                              <a:cubicBezTo>
                                <a:pt x="193" y="35"/>
                                <a:pt x="192" y="37"/>
                                <a:pt x="190" y="39"/>
                              </a:cubicBezTo>
                              <a:cubicBezTo>
                                <a:pt x="32" y="197"/>
                                <a:pt x="32" y="197"/>
                                <a:pt x="32" y="197"/>
                              </a:cubicBezTo>
                              <a:cubicBezTo>
                                <a:pt x="31" y="199"/>
                                <a:pt x="30" y="200"/>
                                <a:pt x="28" y="201"/>
                              </a:cubicBezTo>
                              <a:cubicBezTo>
                                <a:pt x="16" y="212"/>
                                <a:pt x="0" y="194"/>
                                <a:pt x="11" y="182"/>
                              </a:cubicBezTo>
                              <a:close/>
                            </a:path>
                          </a:pathLst>
                        </a:custGeom>
                        <a:solidFill>
                          <a:srgbClr val="C3EA1F"/>
                        </a:solidFill>
                        <a:ln>
                          <a:noFill/>
                        </a:ln>
                      </wps:spPr>
                      <wps:bodyPr vert="horz" wrap="square" lIns="91440" tIns="45720" rIns="91440" bIns="45720" numCol="1" anchor="t" anchorCtr="0" compatLnSpc="1">
                        <a:prstTxWarp prst="textNoShape">
                          <a:avLst/>
                        </a:prstTxWarp>
                      </wps:bodyPr>
                    </wps:wsp>
                  </wpg:wg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du="http://schemas.microsoft.com/office/word/2023/wordml/word16du">
          <w:pict>
            <v:group w14:anchorId="5184CDF1" id="Group 11" o:spid="_x0000_s1026" style="position:absolute;margin-left:-123.5pt;margin-top:1pt;width:143.3pt;height:134pt;rotation:180;z-index:251677696;mso-position-horizontal-relative:margin;mso-position-vertical-relative:page" coordorigin="51720,75438" coordsize="26100,2521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">
              <v:shape id="Freeform: Shape 31" o:spid="_x0000_s1027" style="position:absolute;left:67056;top:91154;width:10700;height:9502;visibility:visible;mso-wrap-style:square;v-text-anchor:top" coordsize="1070039,9502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" path="m1070039,r,950237l,950237,1070039,xe" fillcolor="#9dcb08" stroked="f">
                <v:path arrowok="t" o:connecttype="custom" o:connectlocs="1070039,0;1070039,950237;0,950237" o:connectangles="0,0,0"/>
              </v:shape>
              <v:shape id="Freeform: Shape 30" o:spid="_x0000_s1028" style="position:absolute;left:57805;top:82894;width:19919;height:17762;visibility:visible;mso-wrap-style:square;v-text-anchor:top" coordsize="1991837,17762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" path="m1991837,r,238843l1991837,829191,925407,1776225,,1776225,1991837,xe" fillcolor="#10a48e" stroked="f">
                <v:path arrowok="t" o:connecttype="custom" o:connectlocs="1991837,0;1991837,238843;1991837,829191;925407,1776225;0,1776225" o:connectangles="0,0,0,0,0"/>
              </v:shape>
              <v:shape id="Freeform 15" o:spid="_x0000_s1029" style="position:absolute;left:60960;top:82772;width:16795;height:16448;visibility:visible;mso-wrap-style:square;v-text-anchor:top" coordsize="194,2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" path="m11,182c193,,193,,193,v1,,1,,1,c194,30,194,30,194,30v,1,,2,,3c193,35,192,37,190,39,32,197,32,197,32,197v-1,2,-2,3,-4,4c16,212,,194,11,182xe" fillcolor="#17c0a3" stroked="f">
                <v:path arrowok="t" o:connecttype="custom" o:connectlocs="95230,1412099;1670857,0;1679514,0;1679514,232763;1679514,256040;1644885,302593;277033,1528480;242404,1559515;95230,1412099" o:connectangles="0,0,0,0,0,0,0,0,0"/>
              </v:shape>
              <v:shape id="Freeform: Shape 29" o:spid="_x0000_s1030" alt="Footer shapes in bottom right corner of document" style="position:absolute;left:51720;top:75438;width:26057;height:25152;visibility:visible;mso-wrap-style:square;v-text-anchor:top" coordsize="2605691,251528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" path="m2591733,v13958,,13958,,13958,c2605691,373697,2605691,373697,2605691,373697v,12457,,24913,,37370c2591733,435980,2577776,460893,2549860,485806,344535,2453944,344535,2453944,344535,2453944v-13957,24913,-27915,37369,-55831,49826l271639,2515287r-190602,l49678,2492870v-57576,-57611,-75023,-151036,1745,-225775c2591733,,2591733,,2591733,xe" fillcolor="#11907a" stroked="f">
                <v:path arrowok="t" o:connecttype="custom" o:connectlocs="2591733,0;2605691,0;2605691,373697;2605691,411067;2549860,485806;344535,2453944;288704,2503770;271639,2515287;81037,2515287;49678,2492870;51423,2267095;2591733,0" o:connectangles="0,0,0,0,0,0,0,0,0,0,0,0"/>
              </v:shape>
              <v:shape id="Freeform 8" o:spid="_x0000_s1031" style="position:absolute;left:60864;top:77057;width:16957;height:16448;visibility:visible;mso-wrap-style:square;v-text-anchor:top" coordsize="194,2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" path="m11,182c193,,193,,193,v1,,1,,1,c194,30,194,30,194,30v,1,,2,,3c193,35,192,37,190,39,32,197,32,197,32,197v-1,2,-2,3,-4,4c16,212,,194,11,182xe" fillcolor="#c3ea1f" stroked="f">
                <v:path arrowok="t" o:connecttype="custom" o:connectlocs="96145,1412099;1686915,0;1695655,0;1695655,232763;1695655,256040;1660693,302593;279696,1528480;244734,1559515;96145,1412099" o:connectangles="0,0,0,0,0,0,0,0,0"/>
              </v:shape>
              <w10:wrap anchorx="margin" anchory="page"/>
            </v:group>
          </w:pict>
        </mc:Fallback>
      </mc:AlternateContent>
    </w:r>
    <w:r w:rsidRPr="001F3FD4">
      <w:rPr>
        <w:rFonts w:ascii="Times New Roman" w:hAnsi="Times New Roman" w:cs="Times New Roman"/>
        <w:bCs/>
        <w:sz w:val="55"/>
        <w:szCs w:val="55"/>
        <w:lang w:val="en-US"/>
      </w:rPr>
      <w:t xml:space="preserve">    SEND Services for </w:t>
    </w:r>
    <w:r w:rsidRPr="001F3FD4">
      <w:rPr>
        <w:rFonts w:ascii="Times New Roman" w:hAnsi="Times New Roman" w:cs="Times New Roman"/>
        <w:bCs/>
        <w:i/>
        <w:sz w:val="55"/>
        <w:szCs w:val="55"/>
        <w:lang w:val="en-US"/>
      </w:rPr>
      <w:t>your</w:t>
    </w:r>
    <w:r w:rsidRPr="001F3FD4">
      <w:rPr>
        <w:rFonts w:ascii="Times New Roman" w:hAnsi="Times New Roman" w:cs="Times New Roman"/>
        <w:bCs/>
        <w:sz w:val="55"/>
        <w:szCs w:val="55"/>
        <w:lang w:val="en-US"/>
      </w:rPr>
      <w:t xml:space="preserve"> School</w:t>
    </w:r>
  </w:p>
  <w:p w14:paraId="5589F72D" w14:textId="77777777" w:rsidR="008A0A88" w:rsidRPr="001F3FD4" w:rsidRDefault="008A0A88" w:rsidP="001F3FD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4FE68786"/>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65A83996"/>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5772052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425AE874"/>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079C6BA4"/>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C8423114"/>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FC585706"/>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9E3A97EA"/>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56686F48"/>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81A2A02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4C3267F"/>
    <w:multiLevelType w:val="hybridMultilevel"/>
    <w:tmpl w:val="21FE5B2C"/>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17F71FAF"/>
    <w:multiLevelType w:val="hybridMultilevel"/>
    <w:tmpl w:val="8E1C5FC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1C010F46"/>
    <w:multiLevelType w:val="hybridMultilevel"/>
    <w:tmpl w:val="6C04638C"/>
    <w:lvl w:ilvl="0" w:tplc="08090001">
      <w:start w:val="1"/>
      <w:numFmt w:val="bullet"/>
      <w:lvlText w:val=""/>
      <w:lvlJc w:val="left"/>
      <w:pPr>
        <w:ind w:left="502" w:hanging="360"/>
      </w:pPr>
      <w:rPr>
        <w:rFonts w:ascii="Symbol" w:hAnsi="Symbol" w:hint="default"/>
      </w:rPr>
    </w:lvl>
    <w:lvl w:ilvl="1" w:tplc="08090003" w:tentative="1">
      <w:start w:val="1"/>
      <w:numFmt w:val="bullet"/>
      <w:lvlText w:val="o"/>
      <w:lvlJc w:val="left"/>
      <w:pPr>
        <w:ind w:left="1222" w:hanging="360"/>
      </w:pPr>
      <w:rPr>
        <w:rFonts w:ascii="Courier New" w:hAnsi="Courier New" w:cs="Courier New" w:hint="default"/>
      </w:rPr>
    </w:lvl>
    <w:lvl w:ilvl="2" w:tplc="08090005" w:tentative="1">
      <w:start w:val="1"/>
      <w:numFmt w:val="bullet"/>
      <w:lvlText w:val=""/>
      <w:lvlJc w:val="left"/>
      <w:pPr>
        <w:ind w:left="1942" w:hanging="360"/>
      </w:pPr>
      <w:rPr>
        <w:rFonts w:ascii="Wingdings" w:hAnsi="Wingdings" w:hint="default"/>
      </w:rPr>
    </w:lvl>
    <w:lvl w:ilvl="3" w:tplc="08090001" w:tentative="1">
      <w:start w:val="1"/>
      <w:numFmt w:val="bullet"/>
      <w:lvlText w:val=""/>
      <w:lvlJc w:val="left"/>
      <w:pPr>
        <w:ind w:left="2662" w:hanging="360"/>
      </w:pPr>
      <w:rPr>
        <w:rFonts w:ascii="Symbol" w:hAnsi="Symbol" w:hint="default"/>
      </w:rPr>
    </w:lvl>
    <w:lvl w:ilvl="4" w:tplc="08090003" w:tentative="1">
      <w:start w:val="1"/>
      <w:numFmt w:val="bullet"/>
      <w:lvlText w:val="o"/>
      <w:lvlJc w:val="left"/>
      <w:pPr>
        <w:ind w:left="3382" w:hanging="360"/>
      </w:pPr>
      <w:rPr>
        <w:rFonts w:ascii="Courier New" w:hAnsi="Courier New" w:cs="Courier New" w:hint="default"/>
      </w:rPr>
    </w:lvl>
    <w:lvl w:ilvl="5" w:tplc="08090005" w:tentative="1">
      <w:start w:val="1"/>
      <w:numFmt w:val="bullet"/>
      <w:lvlText w:val=""/>
      <w:lvlJc w:val="left"/>
      <w:pPr>
        <w:ind w:left="4102" w:hanging="360"/>
      </w:pPr>
      <w:rPr>
        <w:rFonts w:ascii="Wingdings" w:hAnsi="Wingdings" w:hint="default"/>
      </w:rPr>
    </w:lvl>
    <w:lvl w:ilvl="6" w:tplc="08090001" w:tentative="1">
      <w:start w:val="1"/>
      <w:numFmt w:val="bullet"/>
      <w:lvlText w:val=""/>
      <w:lvlJc w:val="left"/>
      <w:pPr>
        <w:ind w:left="4822" w:hanging="360"/>
      </w:pPr>
      <w:rPr>
        <w:rFonts w:ascii="Symbol" w:hAnsi="Symbol" w:hint="default"/>
      </w:rPr>
    </w:lvl>
    <w:lvl w:ilvl="7" w:tplc="08090003" w:tentative="1">
      <w:start w:val="1"/>
      <w:numFmt w:val="bullet"/>
      <w:lvlText w:val="o"/>
      <w:lvlJc w:val="left"/>
      <w:pPr>
        <w:ind w:left="5542" w:hanging="360"/>
      </w:pPr>
      <w:rPr>
        <w:rFonts w:ascii="Courier New" w:hAnsi="Courier New" w:cs="Courier New" w:hint="default"/>
      </w:rPr>
    </w:lvl>
    <w:lvl w:ilvl="8" w:tplc="08090005" w:tentative="1">
      <w:start w:val="1"/>
      <w:numFmt w:val="bullet"/>
      <w:lvlText w:val=""/>
      <w:lvlJc w:val="left"/>
      <w:pPr>
        <w:ind w:left="6262" w:hanging="360"/>
      </w:pPr>
      <w:rPr>
        <w:rFonts w:ascii="Wingdings" w:hAnsi="Wingdings" w:hint="default"/>
      </w:rPr>
    </w:lvl>
  </w:abstractNum>
  <w:abstractNum w:abstractNumId="13" w15:restartNumberingAfterBreak="0">
    <w:nsid w:val="21241960"/>
    <w:multiLevelType w:val="hybridMultilevel"/>
    <w:tmpl w:val="3B0E11B6"/>
    <w:lvl w:ilvl="0" w:tplc="08090001">
      <w:start w:val="1"/>
      <w:numFmt w:val="bullet"/>
      <w:lvlText w:val=""/>
      <w:lvlJc w:val="left"/>
      <w:pPr>
        <w:ind w:left="502" w:hanging="360"/>
      </w:pPr>
      <w:rPr>
        <w:rFonts w:ascii="Symbol" w:hAnsi="Symbol" w:hint="default"/>
      </w:rPr>
    </w:lvl>
    <w:lvl w:ilvl="1" w:tplc="08090003" w:tentative="1">
      <w:start w:val="1"/>
      <w:numFmt w:val="bullet"/>
      <w:lvlText w:val="o"/>
      <w:lvlJc w:val="left"/>
      <w:pPr>
        <w:ind w:left="1222" w:hanging="360"/>
      </w:pPr>
      <w:rPr>
        <w:rFonts w:ascii="Courier New" w:hAnsi="Courier New" w:cs="Courier New" w:hint="default"/>
      </w:rPr>
    </w:lvl>
    <w:lvl w:ilvl="2" w:tplc="08090005" w:tentative="1">
      <w:start w:val="1"/>
      <w:numFmt w:val="bullet"/>
      <w:lvlText w:val=""/>
      <w:lvlJc w:val="left"/>
      <w:pPr>
        <w:ind w:left="1942" w:hanging="360"/>
      </w:pPr>
      <w:rPr>
        <w:rFonts w:ascii="Wingdings" w:hAnsi="Wingdings" w:hint="default"/>
      </w:rPr>
    </w:lvl>
    <w:lvl w:ilvl="3" w:tplc="08090001" w:tentative="1">
      <w:start w:val="1"/>
      <w:numFmt w:val="bullet"/>
      <w:lvlText w:val=""/>
      <w:lvlJc w:val="left"/>
      <w:pPr>
        <w:ind w:left="2662" w:hanging="360"/>
      </w:pPr>
      <w:rPr>
        <w:rFonts w:ascii="Symbol" w:hAnsi="Symbol" w:hint="default"/>
      </w:rPr>
    </w:lvl>
    <w:lvl w:ilvl="4" w:tplc="08090003" w:tentative="1">
      <w:start w:val="1"/>
      <w:numFmt w:val="bullet"/>
      <w:lvlText w:val="o"/>
      <w:lvlJc w:val="left"/>
      <w:pPr>
        <w:ind w:left="3382" w:hanging="360"/>
      </w:pPr>
      <w:rPr>
        <w:rFonts w:ascii="Courier New" w:hAnsi="Courier New" w:cs="Courier New" w:hint="default"/>
      </w:rPr>
    </w:lvl>
    <w:lvl w:ilvl="5" w:tplc="08090005" w:tentative="1">
      <w:start w:val="1"/>
      <w:numFmt w:val="bullet"/>
      <w:lvlText w:val=""/>
      <w:lvlJc w:val="left"/>
      <w:pPr>
        <w:ind w:left="4102" w:hanging="360"/>
      </w:pPr>
      <w:rPr>
        <w:rFonts w:ascii="Wingdings" w:hAnsi="Wingdings" w:hint="default"/>
      </w:rPr>
    </w:lvl>
    <w:lvl w:ilvl="6" w:tplc="08090001" w:tentative="1">
      <w:start w:val="1"/>
      <w:numFmt w:val="bullet"/>
      <w:lvlText w:val=""/>
      <w:lvlJc w:val="left"/>
      <w:pPr>
        <w:ind w:left="4822" w:hanging="360"/>
      </w:pPr>
      <w:rPr>
        <w:rFonts w:ascii="Symbol" w:hAnsi="Symbol" w:hint="default"/>
      </w:rPr>
    </w:lvl>
    <w:lvl w:ilvl="7" w:tplc="08090003" w:tentative="1">
      <w:start w:val="1"/>
      <w:numFmt w:val="bullet"/>
      <w:lvlText w:val="o"/>
      <w:lvlJc w:val="left"/>
      <w:pPr>
        <w:ind w:left="5542" w:hanging="360"/>
      </w:pPr>
      <w:rPr>
        <w:rFonts w:ascii="Courier New" w:hAnsi="Courier New" w:cs="Courier New" w:hint="default"/>
      </w:rPr>
    </w:lvl>
    <w:lvl w:ilvl="8" w:tplc="08090005" w:tentative="1">
      <w:start w:val="1"/>
      <w:numFmt w:val="bullet"/>
      <w:lvlText w:val=""/>
      <w:lvlJc w:val="left"/>
      <w:pPr>
        <w:ind w:left="6262" w:hanging="360"/>
      </w:pPr>
      <w:rPr>
        <w:rFonts w:ascii="Wingdings" w:hAnsi="Wingdings" w:hint="default"/>
      </w:rPr>
    </w:lvl>
  </w:abstractNum>
  <w:abstractNum w:abstractNumId="14" w15:restartNumberingAfterBreak="0">
    <w:nsid w:val="3DE65901"/>
    <w:multiLevelType w:val="hybridMultilevel"/>
    <w:tmpl w:val="ACBE961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412A2A6E"/>
    <w:multiLevelType w:val="hybridMultilevel"/>
    <w:tmpl w:val="D74632C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6C86229F"/>
    <w:multiLevelType w:val="hybridMultilevel"/>
    <w:tmpl w:val="7890AA36"/>
    <w:lvl w:ilvl="0" w:tplc="49304688">
      <w:start w:val="1"/>
      <w:numFmt w:val="decimal"/>
      <w:lvlText w:val="%1."/>
      <w:lvlJc w:val="left"/>
      <w:pPr>
        <w:ind w:left="720" w:hanging="360"/>
      </w:pPr>
      <w:rPr>
        <w:rFonts w:asciiTheme="minorHAnsi" w:eastAsiaTheme="minorHAnsi" w:hAnsiTheme="minorHAnsi" w:cstheme="minorBidi"/>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6CBA6F58"/>
    <w:multiLevelType w:val="hybridMultilevel"/>
    <w:tmpl w:val="9FA646A4"/>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83578653">
    <w:abstractNumId w:val="9"/>
  </w:num>
  <w:num w:numId="2" w16cid:durableId="597376307">
    <w:abstractNumId w:val="7"/>
  </w:num>
  <w:num w:numId="3" w16cid:durableId="1335376083">
    <w:abstractNumId w:val="6"/>
  </w:num>
  <w:num w:numId="4" w16cid:durableId="466288828">
    <w:abstractNumId w:val="5"/>
  </w:num>
  <w:num w:numId="5" w16cid:durableId="994332275">
    <w:abstractNumId w:val="4"/>
  </w:num>
  <w:num w:numId="6" w16cid:durableId="1476677753">
    <w:abstractNumId w:val="8"/>
  </w:num>
  <w:num w:numId="7" w16cid:durableId="158929961">
    <w:abstractNumId w:val="3"/>
  </w:num>
  <w:num w:numId="8" w16cid:durableId="1890917422">
    <w:abstractNumId w:val="2"/>
  </w:num>
  <w:num w:numId="9" w16cid:durableId="241764023">
    <w:abstractNumId w:val="1"/>
  </w:num>
  <w:num w:numId="10" w16cid:durableId="899561384">
    <w:abstractNumId w:val="0"/>
  </w:num>
  <w:num w:numId="11" w16cid:durableId="723405933">
    <w:abstractNumId w:val="16"/>
  </w:num>
  <w:num w:numId="12" w16cid:durableId="2049258798">
    <w:abstractNumId w:val="10"/>
  </w:num>
  <w:num w:numId="13" w16cid:durableId="1694457976">
    <w:abstractNumId w:val="17"/>
  </w:num>
  <w:num w:numId="14" w16cid:durableId="1267078247">
    <w:abstractNumId w:val="12"/>
  </w:num>
  <w:num w:numId="15" w16cid:durableId="1986859508">
    <w:abstractNumId w:val="13"/>
  </w:num>
  <w:num w:numId="16" w16cid:durableId="1808471622">
    <w:abstractNumId w:val="11"/>
  </w:num>
  <w:num w:numId="17" w16cid:durableId="557859975">
    <w:abstractNumId w:val="14"/>
  </w:num>
  <w:num w:numId="18" w16cid:durableId="1714109393">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proofState w:spelling="clean" w:grammar="clean"/>
  <w:attachedTemplate r:id="rId1"/>
  <w:stylePaneFormatFilter w:val="5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0"/>
  <w:stylePaneSortMethod w:val="00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E75C6"/>
    <w:rsid w:val="000115CE"/>
    <w:rsid w:val="00021910"/>
    <w:rsid w:val="0004594D"/>
    <w:rsid w:val="00047BDF"/>
    <w:rsid w:val="000828F4"/>
    <w:rsid w:val="000947D1"/>
    <w:rsid w:val="000A11F3"/>
    <w:rsid w:val="000B0314"/>
    <w:rsid w:val="000B0BD4"/>
    <w:rsid w:val="000B7BF7"/>
    <w:rsid w:val="000E1BF3"/>
    <w:rsid w:val="000E4B18"/>
    <w:rsid w:val="000E4E85"/>
    <w:rsid w:val="000F51EC"/>
    <w:rsid w:val="000F7122"/>
    <w:rsid w:val="00106676"/>
    <w:rsid w:val="00132B48"/>
    <w:rsid w:val="00135F65"/>
    <w:rsid w:val="00142719"/>
    <w:rsid w:val="0015727B"/>
    <w:rsid w:val="00185B3B"/>
    <w:rsid w:val="00192FE5"/>
    <w:rsid w:val="001B4EEF"/>
    <w:rsid w:val="001B689C"/>
    <w:rsid w:val="001E3BF4"/>
    <w:rsid w:val="001E403B"/>
    <w:rsid w:val="001F3FD4"/>
    <w:rsid w:val="00200635"/>
    <w:rsid w:val="00200CDC"/>
    <w:rsid w:val="002063C9"/>
    <w:rsid w:val="00211A91"/>
    <w:rsid w:val="00230758"/>
    <w:rsid w:val="002357D2"/>
    <w:rsid w:val="00247AFD"/>
    <w:rsid w:val="002543CE"/>
    <w:rsid w:val="00254E0D"/>
    <w:rsid w:val="002947BB"/>
    <w:rsid w:val="002A7C55"/>
    <w:rsid w:val="002C5812"/>
    <w:rsid w:val="002D0FCF"/>
    <w:rsid w:val="002D36BB"/>
    <w:rsid w:val="002F4713"/>
    <w:rsid w:val="002F6802"/>
    <w:rsid w:val="00303744"/>
    <w:rsid w:val="00314A03"/>
    <w:rsid w:val="003256FF"/>
    <w:rsid w:val="0038000D"/>
    <w:rsid w:val="00385ACF"/>
    <w:rsid w:val="003B1404"/>
    <w:rsid w:val="003D74B9"/>
    <w:rsid w:val="00440006"/>
    <w:rsid w:val="00442599"/>
    <w:rsid w:val="00443D54"/>
    <w:rsid w:val="00444654"/>
    <w:rsid w:val="0047276D"/>
    <w:rsid w:val="00473095"/>
    <w:rsid w:val="00477474"/>
    <w:rsid w:val="00477F90"/>
    <w:rsid w:val="00480B7F"/>
    <w:rsid w:val="00481034"/>
    <w:rsid w:val="0048438C"/>
    <w:rsid w:val="004A1893"/>
    <w:rsid w:val="004C4A44"/>
    <w:rsid w:val="004C4F15"/>
    <w:rsid w:val="005125BB"/>
    <w:rsid w:val="005172A7"/>
    <w:rsid w:val="005228DF"/>
    <w:rsid w:val="005264AB"/>
    <w:rsid w:val="00530E95"/>
    <w:rsid w:val="0053560F"/>
    <w:rsid w:val="00537F9C"/>
    <w:rsid w:val="00542FB0"/>
    <w:rsid w:val="00572222"/>
    <w:rsid w:val="005D3DA6"/>
    <w:rsid w:val="005D51CF"/>
    <w:rsid w:val="005D6E0F"/>
    <w:rsid w:val="005E0F67"/>
    <w:rsid w:val="00617059"/>
    <w:rsid w:val="0062669F"/>
    <w:rsid w:val="00644380"/>
    <w:rsid w:val="00681988"/>
    <w:rsid w:val="006C05E4"/>
    <w:rsid w:val="006D49E5"/>
    <w:rsid w:val="0070382B"/>
    <w:rsid w:val="0070799A"/>
    <w:rsid w:val="00714448"/>
    <w:rsid w:val="0072562E"/>
    <w:rsid w:val="00744EA9"/>
    <w:rsid w:val="00752FC4"/>
    <w:rsid w:val="00753F78"/>
    <w:rsid w:val="00757E9C"/>
    <w:rsid w:val="007627DC"/>
    <w:rsid w:val="00775990"/>
    <w:rsid w:val="00781340"/>
    <w:rsid w:val="00783CF2"/>
    <w:rsid w:val="007B4C91"/>
    <w:rsid w:val="007C0B98"/>
    <w:rsid w:val="007D100B"/>
    <w:rsid w:val="007D70F7"/>
    <w:rsid w:val="007D7580"/>
    <w:rsid w:val="007F221C"/>
    <w:rsid w:val="007F7551"/>
    <w:rsid w:val="00830C5F"/>
    <w:rsid w:val="00834A33"/>
    <w:rsid w:val="00883AD5"/>
    <w:rsid w:val="00896EE1"/>
    <w:rsid w:val="008A0A88"/>
    <w:rsid w:val="008A7B24"/>
    <w:rsid w:val="008C1482"/>
    <w:rsid w:val="008C212E"/>
    <w:rsid w:val="008C2A5B"/>
    <w:rsid w:val="008D0AA7"/>
    <w:rsid w:val="00912A0A"/>
    <w:rsid w:val="009252A7"/>
    <w:rsid w:val="009468D3"/>
    <w:rsid w:val="00951BE9"/>
    <w:rsid w:val="009844A7"/>
    <w:rsid w:val="00997706"/>
    <w:rsid w:val="009B300A"/>
    <w:rsid w:val="009B62C9"/>
    <w:rsid w:val="009C5106"/>
    <w:rsid w:val="009F4CB2"/>
    <w:rsid w:val="00A037CA"/>
    <w:rsid w:val="00A11F8C"/>
    <w:rsid w:val="00A17117"/>
    <w:rsid w:val="00A512B8"/>
    <w:rsid w:val="00A56430"/>
    <w:rsid w:val="00A763AE"/>
    <w:rsid w:val="00AA3B19"/>
    <w:rsid w:val="00AC22E1"/>
    <w:rsid w:val="00AD2010"/>
    <w:rsid w:val="00AF0EA7"/>
    <w:rsid w:val="00B10188"/>
    <w:rsid w:val="00B17D16"/>
    <w:rsid w:val="00B45D68"/>
    <w:rsid w:val="00B63133"/>
    <w:rsid w:val="00B67716"/>
    <w:rsid w:val="00B92D60"/>
    <w:rsid w:val="00BA552E"/>
    <w:rsid w:val="00BC03E1"/>
    <w:rsid w:val="00BC0F0A"/>
    <w:rsid w:val="00BF09ED"/>
    <w:rsid w:val="00C11980"/>
    <w:rsid w:val="00C40B3F"/>
    <w:rsid w:val="00C80AE1"/>
    <w:rsid w:val="00C85EC6"/>
    <w:rsid w:val="00C87C28"/>
    <w:rsid w:val="00CB0809"/>
    <w:rsid w:val="00CF4773"/>
    <w:rsid w:val="00D04123"/>
    <w:rsid w:val="00D06525"/>
    <w:rsid w:val="00D13306"/>
    <w:rsid w:val="00D149F1"/>
    <w:rsid w:val="00D14AD3"/>
    <w:rsid w:val="00D36106"/>
    <w:rsid w:val="00D36AEF"/>
    <w:rsid w:val="00D544E2"/>
    <w:rsid w:val="00D66062"/>
    <w:rsid w:val="00D8367D"/>
    <w:rsid w:val="00DA4045"/>
    <w:rsid w:val="00DB3598"/>
    <w:rsid w:val="00DC04C8"/>
    <w:rsid w:val="00DC7840"/>
    <w:rsid w:val="00DD49D5"/>
    <w:rsid w:val="00DE5426"/>
    <w:rsid w:val="00E30D20"/>
    <w:rsid w:val="00E37173"/>
    <w:rsid w:val="00E45F0B"/>
    <w:rsid w:val="00E55670"/>
    <w:rsid w:val="00E6693F"/>
    <w:rsid w:val="00E75B1C"/>
    <w:rsid w:val="00E83D3C"/>
    <w:rsid w:val="00EB57C5"/>
    <w:rsid w:val="00EB5A74"/>
    <w:rsid w:val="00EB64EC"/>
    <w:rsid w:val="00EE4FBA"/>
    <w:rsid w:val="00F152B3"/>
    <w:rsid w:val="00F4296B"/>
    <w:rsid w:val="00F66B70"/>
    <w:rsid w:val="00F71794"/>
    <w:rsid w:val="00F71D73"/>
    <w:rsid w:val="00F763B1"/>
    <w:rsid w:val="00FA402E"/>
    <w:rsid w:val="00FA5145"/>
    <w:rsid w:val="00FB49C2"/>
    <w:rsid w:val="00FD3485"/>
    <w:rsid w:val="00FE2172"/>
    <w:rsid w:val="00FE3849"/>
    <w:rsid w:val="00FE75C6"/>
    <w:rsid w:val="00FF54E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279AC76"/>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color w:val="212832" w:themeColor="text2" w:themeShade="BF"/>
        <w:sz w:val="22"/>
        <w:szCs w:val="22"/>
        <w:lang w:val="en-US" w:eastAsia="en-US" w:bidi="ar-SA"/>
      </w:rPr>
    </w:rPrDefault>
    <w:pPrDefault>
      <w:pPr>
        <w:spacing w:after="300" w:line="276" w:lineRule="auto"/>
      </w:pPr>
    </w:pPrDefault>
  </w:docDefaults>
  <w:latentStyles w:defLockedState="0" w:defUIPriority="99" w:defSemiHidden="0" w:defUnhideWhenUsed="0" w:defQFormat="0" w:count="376">
    <w:lsdException w:name="Normal" w:uiPriority="0" w:qFormat="1"/>
    <w:lsdException w:name="heading 1" w:semiHidden="1" w:uiPriority="9"/>
    <w:lsdException w:name="heading 2" w:semiHidden="1" w:uiPriority="9" w:unhideWhenUsed="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uiPriority="10" w:qFormat="1"/>
    <w:lsdException w:name="Closing" w:semiHidden="1" w:unhideWhenUsed="1" w:qFormat="1"/>
    <w:lsdException w:name="Signature" w:semiHidden="1" w:unhideWhenUsed="1" w:qFormat="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qFormat="1"/>
    <w:lsdException w:name="Date" w:semiHidden="1" w:unhideWhenUsed="1" w:qFormat="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19" w:qFormat="1"/>
    <w:lsdException w:name="Emphasis" w:semiHidden="1"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semiHidden="1" w:uiPriority="1" w:unhideWhenUsed="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qFormat="1"/>
    <w:lsdException w:name="Quote" w:semiHidden="1" w:uiPriority="29" w:qFormat="1"/>
    <w:lsdException w:name="Intense Quote" w:semiHidden="1"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qFormat="1"/>
    <w:lsdException w:name="Intense Emphasis" w:semiHidden="1" w:uiPriority="21" w:qFormat="1"/>
    <w:lsdException w:name="Subtle Reference" w:semiHidden="1" w:uiPriority="31" w:qFormat="1"/>
    <w:lsdException w:name="Intense Reference" w:semiHidden="1" w:uiPriority="32" w:qFormat="1"/>
    <w:lsdException w:name="Book Title" w:semiHidden="1" w:uiPriority="33" w:qFormat="1"/>
    <w:lsdException w:name="Bibliography" w:semiHidden="1" w:uiPriority="37" w:unhideWhenUsed="1"/>
    <w:lsdException w:name="TOC Heading" w:semiHidden="1" w:uiPriority="39" w:unhideWhenUsed="1" w:qFormat="1"/>
    <w:lsdException w:name="Plain Table 1" w:uiPriority="40"/>
    <w:lsdException w:name="Plain Table 2" w:uiPriority="41"/>
    <w:lsdException w:name="Plain Table 3" w:uiPriority="42"/>
    <w:lsdException w:name="Plain Table 4" w:uiPriority="43"/>
    <w:lsdException w:name="Plain Table 5" w:uiPriority="44"/>
    <w:lsdException w:name="Grid Table Light" w:uiPriority="45"/>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C4F15"/>
    <w:pPr>
      <w:spacing w:after="160" w:line="259" w:lineRule="auto"/>
    </w:pPr>
    <w:rPr>
      <w:color w:val="auto"/>
      <w:lang w:val="en-GB"/>
    </w:rPr>
  </w:style>
  <w:style w:type="paragraph" w:styleId="Heading1">
    <w:name w:val="heading 1"/>
    <w:basedOn w:val="Normal"/>
    <w:next w:val="Normal"/>
    <w:link w:val="Heading1Char"/>
    <w:uiPriority w:val="9"/>
    <w:semiHidden/>
    <w:rsid w:val="000F51EC"/>
    <w:pPr>
      <w:keepNext/>
      <w:keepLines/>
      <w:spacing w:before="480" w:after="0"/>
      <w:outlineLvl w:val="0"/>
    </w:pPr>
    <w:rPr>
      <w:rFonts w:asciiTheme="majorHAnsi" w:eastAsiaTheme="majorEastAsia" w:hAnsiTheme="majorHAnsi" w:cstheme="majorBidi"/>
      <w:b/>
      <w:bCs/>
      <w:color w:val="4E6504" w:themeColor="accent2" w:themeShade="80"/>
      <w:sz w:val="28"/>
      <w:szCs w:val="28"/>
    </w:rPr>
  </w:style>
  <w:style w:type="paragraph" w:styleId="Heading2">
    <w:name w:val="heading 2"/>
    <w:basedOn w:val="Normal"/>
    <w:next w:val="Normal"/>
    <w:link w:val="Heading2Char"/>
    <w:uiPriority w:val="9"/>
    <w:semiHidden/>
    <w:pPr>
      <w:keepNext/>
      <w:keepLines/>
      <w:spacing w:before="200" w:after="0"/>
      <w:outlineLvl w:val="1"/>
    </w:pPr>
    <w:rPr>
      <w:rFonts w:asciiTheme="majorHAnsi" w:eastAsiaTheme="majorEastAsia" w:hAnsiTheme="majorHAnsi" w:cstheme="majorBidi"/>
      <w:b/>
      <w:bCs/>
      <w:color w:val="262626" w:themeColor="text1" w:themeTint="D9"/>
      <w:sz w:val="26"/>
      <w:szCs w:val="26"/>
    </w:rPr>
  </w:style>
  <w:style w:type="paragraph" w:styleId="Heading3">
    <w:name w:val="heading 3"/>
    <w:basedOn w:val="Normal"/>
    <w:next w:val="Normal"/>
    <w:link w:val="Heading3Char"/>
    <w:uiPriority w:val="9"/>
    <w:semiHidden/>
    <w:unhideWhenUsed/>
    <w:qFormat/>
    <w:rsid w:val="00572222"/>
    <w:pPr>
      <w:keepNext/>
      <w:keepLines/>
      <w:spacing w:before="40" w:after="0"/>
      <w:outlineLvl w:val="2"/>
    </w:pPr>
    <w:rPr>
      <w:rFonts w:asciiTheme="majorHAnsi" w:eastAsiaTheme="majorEastAsia" w:hAnsiTheme="majorHAnsi" w:cstheme="majorBidi"/>
      <w:color w:val="63780B" w:themeColor="accent1" w:themeShade="7F"/>
      <w:sz w:val="24"/>
      <w:szCs w:val="24"/>
    </w:rPr>
  </w:style>
  <w:style w:type="paragraph" w:styleId="Heading4">
    <w:name w:val="heading 4"/>
    <w:basedOn w:val="Normal"/>
    <w:next w:val="Normal"/>
    <w:link w:val="Heading4Char"/>
    <w:uiPriority w:val="9"/>
    <w:semiHidden/>
    <w:unhideWhenUsed/>
    <w:qFormat/>
    <w:rsid w:val="00572222"/>
    <w:pPr>
      <w:keepNext/>
      <w:keepLines/>
      <w:spacing w:before="40" w:after="0"/>
      <w:outlineLvl w:val="3"/>
    </w:pPr>
    <w:rPr>
      <w:rFonts w:asciiTheme="majorHAnsi" w:eastAsiaTheme="majorEastAsia" w:hAnsiTheme="majorHAnsi" w:cstheme="majorBidi"/>
      <w:i/>
      <w:iCs/>
      <w:color w:val="95B511" w:themeColor="accent1" w:themeShade="BF"/>
    </w:rPr>
  </w:style>
  <w:style w:type="paragraph" w:styleId="Heading5">
    <w:name w:val="heading 5"/>
    <w:basedOn w:val="Normal"/>
    <w:next w:val="Normal"/>
    <w:link w:val="Heading5Char"/>
    <w:uiPriority w:val="9"/>
    <w:semiHidden/>
    <w:unhideWhenUsed/>
    <w:qFormat/>
    <w:rsid w:val="00572222"/>
    <w:pPr>
      <w:keepNext/>
      <w:keepLines/>
      <w:spacing w:before="40" w:after="0"/>
      <w:outlineLvl w:val="4"/>
    </w:pPr>
    <w:rPr>
      <w:rFonts w:asciiTheme="majorHAnsi" w:eastAsiaTheme="majorEastAsia" w:hAnsiTheme="majorHAnsi" w:cstheme="majorBidi"/>
      <w:color w:val="95B511" w:themeColor="accent1" w:themeShade="BF"/>
    </w:rPr>
  </w:style>
  <w:style w:type="paragraph" w:styleId="Heading6">
    <w:name w:val="heading 6"/>
    <w:basedOn w:val="Normal"/>
    <w:next w:val="Normal"/>
    <w:link w:val="Heading6Char"/>
    <w:uiPriority w:val="9"/>
    <w:semiHidden/>
    <w:unhideWhenUsed/>
    <w:qFormat/>
    <w:rsid w:val="00572222"/>
    <w:pPr>
      <w:keepNext/>
      <w:keepLines/>
      <w:spacing w:before="40" w:after="0"/>
      <w:outlineLvl w:val="5"/>
    </w:pPr>
    <w:rPr>
      <w:rFonts w:asciiTheme="majorHAnsi" w:eastAsiaTheme="majorEastAsia" w:hAnsiTheme="majorHAnsi" w:cstheme="majorBidi"/>
      <w:color w:val="63780B" w:themeColor="accent1" w:themeShade="7F"/>
    </w:rPr>
  </w:style>
  <w:style w:type="paragraph" w:styleId="Heading7">
    <w:name w:val="heading 7"/>
    <w:basedOn w:val="Normal"/>
    <w:next w:val="Normal"/>
    <w:link w:val="Heading7Char"/>
    <w:uiPriority w:val="9"/>
    <w:semiHidden/>
    <w:unhideWhenUsed/>
    <w:qFormat/>
    <w:rsid w:val="00572222"/>
    <w:pPr>
      <w:keepNext/>
      <w:keepLines/>
      <w:spacing w:before="40" w:after="0"/>
      <w:outlineLvl w:val="6"/>
    </w:pPr>
    <w:rPr>
      <w:rFonts w:asciiTheme="majorHAnsi" w:eastAsiaTheme="majorEastAsia" w:hAnsiTheme="majorHAnsi" w:cstheme="majorBidi"/>
      <w:i/>
      <w:iCs/>
      <w:color w:val="63780B" w:themeColor="accent1" w:themeShade="7F"/>
    </w:rPr>
  </w:style>
  <w:style w:type="paragraph" w:styleId="Heading8">
    <w:name w:val="heading 8"/>
    <w:basedOn w:val="Normal"/>
    <w:next w:val="Normal"/>
    <w:link w:val="Heading8Char"/>
    <w:uiPriority w:val="9"/>
    <w:semiHidden/>
    <w:unhideWhenUsed/>
    <w:qFormat/>
    <w:rsid w:val="00572222"/>
    <w:pPr>
      <w:keepNext/>
      <w:keepLines/>
      <w:spacing w:before="40" w:after="0"/>
      <w:outlineLvl w:val="7"/>
    </w:pPr>
    <w:rPr>
      <w:rFonts w:asciiTheme="majorHAnsi" w:eastAsiaTheme="majorEastAsia" w:hAnsiTheme="majorHAnsi" w:cstheme="majorBidi"/>
      <w:color w:val="272727" w:themeColor="text1" w:themeTint="D8"/>
      <w:szCs w:val="21"/>
    </w:rPr>
  </w:style>
  <w:style w:type="paragraph" w:styleId="Heading9">
    <w:name w:val="heading 9"/>
    <w:basedOn w:val="Normal"/>
    <w:next w:val="Normal"/>
    <w:link w:val="Heading9Char"/>
    <w:uiPriority w:val="9"/>
    <w:semiHidden/>
    <w:unhideWhenUsed/>
    <w:qFormat/>
    <w:rsid w:val="00572222"/>
    <w:pPr>
      <w:keepNext/>
      <w:keepLines/>
      <w:spacing w:before="40" w:after="0"/>
      <w:outlineLvl w:val="8"/>
    </w:pPr>
    <w:rPr>
      <w:rFonts w:asciiTheme="majorHAnsi" w:eastAsiaTheme="majorEastAsia" w:hAnsiTheme="majorHAnsi" w:cstheme="majorBidi"/>
      <w:i/>
      <w:iCs/>
      <w:color w:val="272727" w:themeColor="text1" w:themeTint="D8"/>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rsid w:val="00B63133"/>
    <w:pPr>
      <w:spacing w:after="0" w:line="240" w:lineRule="auto"/>
    </w:pPr>
  </w:style>
  <w:style w:type="character" w:customStyle="1" w:styleId="HeaderChar">
    <w:name w:val="Header Char"/>
    <w:basedOn w:val="DefaultParagraphFont"/>
    <w:link w:val="Header"/>
    <w:uiPriority w:val="99"/>
    <w:semiHidden/>
    <w:rsid w:val="00254E0D"/>
    <w:rPr>
      <w:color w:val="auto"/>
    </w:rPr>
  </w:style>
  <w:style w:type="paragraph" w:styleId="Footer">
    <w:name w:val="footer"/>
    <w:basedOn w:val="Normal"/>
    <w:link w:val="FooterChar"/>
    <w:uiPriority w:val="99"/>
    <w:rsid w:val="00BC0F0A"/>
    <w:pPr>
      <w:spacing w:after="0" w:line="240" w:lineRule="auto"/>
      <w:ind w:left="-720" w:right="-720"/>
      <w:jc w:val="center"/>
    </w:pPr>
    <w:rPr>
      <w:rFonts w:asciiTheme="majorHAnsi" w:hAnsiTheme="majorHAnsi"/>
      <w:color w:val="4E6504" w:themeColor="accent2" w:themeShade="80"/>
    </w:rPr>
  </w:style>
  <w:style w:type="character" w:customStyle="1" w:styleId="FooterChar">
    <w:name w:val="Footer Char"/>
    <w:basedOn w:val="DefaultParagraphFont"/>
    <w:link w:val="Footer"/>
    <w:uiPriority w:val="99"/>
    <w:rsid w:val="00254E0D"/>
    <w:rPr>
      <w:rFonts w:asciiTheme="majorHAnsi" w:hAnsiTheme="majorHAnsi"/>
      <w:color w:val="4E6504" w:themeColor="accent2" w:themeShade="80"/>
    </w:rPr>
  </w:style>
  <w:style w:type="character" w:styleId="PlaceholderText">
    <w:name w:val="Placeholder Text"/>
    <w:basedOn w:val="DefaultParagraphFont"/>
    <w:uiPriority w:val="99"/>
    <w:semiHidden/>
    <w:rsid w:val="00912A0A"/>
    <w:rPr>
      <w:color w:val="033B32" w:themeColor="accent5" w:themeShade="BF"/>
      <w:sz w:val="22"/>
    </w:rPr>
  </w:style>
  <w:style w:type="paragraph" w:customStyle="1" w:styleId="ContactInfo">
    <w:name w:val="Contact Info"/>
    <w:basedOn w:val="Normal"/>
    <w:uiPriority w:val="3"/>
    <w:qFormat/>
    <w:rsid w:val="00CB0809"/>
    <w:pPr>
      <w:spacing w:after="0"/>
      <w:jc w:val="right"/>
    </w:pPr>
    <w:rPr>
      <w:szCs w:val="18"/>
    </w:rPr>
  </w:style>
  <w:style w:type="paragraph" w:styleId="Date">
    <w:name w:val="Date"/>
    <w:basedOn w:val="Normal"/>
    <w:next w:val="Salutation"/>
    <w:link w:val="DateChar"/>
    <w:uiPriority w:val="4"/>
    <w:unhideWhenUsed/>
    <w:qFormat/>
    <w:pPr>
      <w:spacing w:before="720" w:after="960"/>
    </w:pPr>
  </w:style>
  <w:style w:type="character" w:customStyle="1" w:styleId="DateChar">
    <w:name w:val="Date Char"/>
    <w:basedOn w:val="DefaultParagraphFont"/>
    <w:link w:val="Date"/>
    <w:uiPriority w:val="4"/>
    <w:rsid w:val="00752FC4"/>
  </w:style>
  <w:style w:type="paragraph" w:styleId="Closing">
    <w:name w:val="Closing"/>
    <w:basedOn w:val="Normal"/>
    <w:next w:val="Signature"/>
    <w:link w:val="ClosingChar"/>
    <w:uiPriority w:val="6"/>
    <w:unhideWhenUsed/>
    <w:qFormat/>
    <w:rsid w:val="00254E0D"/>
    <w:pPr>
      <w:spacing w:after="960" w:line="240" w:lineRule="auto"/>
    </w:pPr>
  </w:style>
  <w:style w:type="character" w:customStyle="1" w:styleId="ClosingChar">
    <w:name w:val="Closing Char"/>
    <w:basedOn w:val="DefaultParagraphFont"/>
    <w:link w:val="Closing"/>
    <w:uiPriority w:val="6"/>
    <w:rsid w:val="00254E0D"/>
    <w:rPr>
      <w:color w:val="auto"/>
    </w:rPr>
  </w:style>
  <w:style w:type="character" w:customStyle="1" w:styleId="Heading1Char">
    <w:name w:val="Heading 1 Char"/>
    <w:basedOn w:val="DefaultParagraphFont"/>
    <w:link w:val="Heading1"/>
    <w:uiPriority w:val="9"/>
    <w:semiHidden/>
    <w:rsid w:val="00254E0D"/>
    <w:rPr>
      <w:rFonts w:asciiTheme="majorHAnsi" w:eastAsiaTheme="majorEastAsia" w:hAnsiTheme="majorHAnsi" w:cstheme="majorBidi"/>
      <w:b/>
      <w:bCs/>
      <w:color w:val="4E6504" w:themeColor="accent2" w:themeShade="80"/>
      <w:sz w:val="28"/>
      <w:szCs w:val="28"/>
    </w:rPr>
  </w:style>
  <w:style w:type="character" w:customStyle="1" w:styleId="Heading2Char">
    <w:name w:val="Heading 2 Char"/>
    <w:basedOn w:val="DefaultParagraphFont"/>
    <w:link w:val="Heading2"/>
    <w:uiPriority w:val="9"/>
    <w:semiHidden/>
    <w:rsid w:val="00254E0D"/>
    <w:rPr>
      <w:rFonts w:asciiTheme="majorHAnsi" w:eastAsiaTheme="majorEastAsia" w:hAnsiTheme="majorHAnsi" w:cstheme="majorBidi"/>
      <w:b/>
      <w:bCs/>
      <w:color w:val="262626" w:themeColor="text1" w:themeTint="D9"/>
      <w:sz w:val="26"/>
      <w:szCs w:val="26"/>
    </w:rPr>
  </w:style>
  <w:style w:type="table" w:styleId="TableGrid">
    <w:name w:val="Table Grid"/>
    <w:basedOn w:val="TableNormal"/>
    <w:uiPriority w:val="59"/>
    <w:rsid w:val="005125B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572222"/>
    <w:pPr>
      <w:spacing w:after="0" w:line="240" w:lineRule="auto"/>
    </w:pPr>
    <w:rPr>
      <w:rFonts w:ascii="Segoe UI" w:hAnsi="Segoe UI" w:cs="Segoe UI"/>
      <w:szCs w:val="18"/>
    </w:rPr>
  </w:style>
  <w:style w:type="character" w:customStyle="1" w:styleId="BalloonTextChar">
    <w:name w:val="Balloon Text Char"/>
    <w:basedOn w:val="DefaultParagraphFont"/>
    <w:link w:val="BalloonText"/>
    <w:uiPriority w:val="99"/>
    <w:semiHidden/>
    <w:rsid w:val="00572222"/>
    <w:rPr>
      <w:rFonts w:ascii="Segoe UI" w:hAnsi="Segoe UI" w:cs="Segoe UI"/>
      <w:kern w:val="16"/>
      <w:sz w:val="22"/>
      <w:szCs w:val="18"/>
      <w14:ligatures w14:val="standardContextual"/>
      <w14:numForm w14:val="oldStyle"/>
      <w14:numSpacing w14:val="proportional"/>
      <w14:cntxtAlts/>
    </w:rPr>
  </w:style>
  <w:style w:type="paragraph" w:styleId="Bibliography">
    <w:name w:val="Bibliography"/>
    <w:basedOn w:val="Normal"/>
    <w:next w:val="Normal"/>
    <w:uiPriority w:val="37"/>
    <w:semiHidden/>
    <w:unhideWhenUsed/>
    <w:rsid w:val="00572222"/>
  </w:style>
  <w:style w:type="paragraph" w:styleId="BlockText">
    <w:name w:val="Block Text"/>
    <w:basedOn w:val="Normal"/>
    <w:uiPriority w:val="99"/>
    <w:semiHidden/>
    <w:unhideWhenUsed/>
    <w:rsid w:val="000F51EC"/>
    <w:pPr>
      <w:pBdr>
        <w:top w:val="single" w:sz="2" w:space="10" w:color="C3EA1F" w:themeColor="accent1" w:frame="1"/>
        <w:left w:val="single" w:sz="2" w:space="10" w:color="C3EA1F" w:themeColor="accent1" w:frame="1"/>
        <w:bottom w:val="single" w:sz="2" w:space="10" w:color="C3EA1F" w:themeColor="accent1" w:frame="1"/>
        <w:right w:val="single" w:sz="2" w:space="10" w:color="C3EA1F" w:themeColor="accent1" w:frame="1"/>
      </w:pBdr>
      <w:ind w:left="1152" w:right="1152"/>
    </w:pPr>
    <w:rPr>
      <w:rFonts w:eastAsiaTheme="minorEastAsia"/>
      <w:i/>
      <w:iCs/>
      <w:color w:val="95B511" w:themeColor="accent1" w:themeShade="BF"/>
    </w:rPr>
  </w:style>
  <w:style w:type="paragraph" w:styleId="BodyText">
    <w:name w:val="Body Text"/>
    <w:basedOn w:val="Normal"/>
    <w:link w:val="BodyTextChar"/>
    <w:uiPriority w:val="99"/>
    <w:semiHidden/>
    <w:unhideWhenUsed/>
    <w:rsid w:val="00572222"/>
    <w:pPr>
      <w:spacing w:after="120"/>
    </w:pPr>
  </w:style>
  <w:style w:type="character" w:customStyle="1" w:styleId="BodyTextChar">
    <w:name w:val="Body Text Char"/>
    <w:basedOn w:val="DefaultParagraphFont"/>
    <w:link w:val="BodyText"/>
    <w:uiPriority w:val="99"/>
    <w:semiHidden/>
    <w:rsid w:val="00572222"/>
    <w:rPr>
      <w:kern w:val="16"/>
      <w:sz w:val="22"/>
      <w14:ligatures w14:val="standardContextual"/>
      <w14:numForm w14:val="oldStyle"/>
      <w14:numSpacing w14:val="proportional"/>
      <w14:cntxtAlts/>
    </w:rPr>
  </w:style>
  <w:style w:type="paragraph" w:styleId="BodyText2">
    <w:name w:val="Body Text 2"/>
    <w:basedOn w:val="Normal"/>
    <w:link w:val="BodyText2Char"/>
    <w:uiPriority w:val="99"/>
    <w:semiHidden/>
    <w:unhideWhenUsed/>
    <w:rsid w:val="00572222"/>
    <w:pPr>
      <w:spacing w:after="120" w:line="480" w:lineRule="auto"/>
    </w:pPr>
  </w:style>
  <w:style w:type="character" w:customStyle="1" w:styleId="BodyText2Char">
    <w:name w:val="Body Text 2 Char"/>
    <w:basedOn w:val="DefaultParagraphFont"/>
    <w:link w:val="BodyText2"/>
    <w:uiPriority w:val="99"/>
    <w:semiHidden/>
    <w:rsid w:val="00572222"/>
    <w:rPr>
      <w:kern w:val="16"/>
      <w:sz w:val="22"/>
      <w14:ligatures w14:val="standardContextual"/>
      <w14:numForm w14:val="oldStyle"/>
      <w14:numSpacing w14:val="proportional"/>
      <w14:cntxtAlts/>
    </w:rPr>
  </w:style>
  <w:style w:type="paragraph" w:styleId="BodyText3">
    <w:name w:val="Body Text 3"/>
    <w:basedOn w:val="Normal"/>
    <w:link w:val="BodyText3Char"/>
    <w:uiPriority w:val="99"/>
    <w:semiHidden/>
    <w:unhideWhenUsed/>
    <w:rsid w:val="00572222"/>
    <w:pPr>
      <w:spacing w:after="120"/>
    </w:pPr>
    <w:rPr>
      <w:szCs w:val="16"/>
    </w:rPr>
  </w:style>
  <w:style w:type="character" w:customStyle="1" w:styleId="BodyText3Char">
    <w:name w:val="Body Text 3 Char"/>
    <w:basedOn w:val="DefaultParagraphFont"/>
    <w:link w:val="BodyText3"/>
    <w:uiPriority w:val="99"/>
    <w:semiHidden/>
    <w:rsid w:val="00572222"/>
    <w:rPr>
      <w:kern w:val="16"/>
      <w:sz w:val="22"/>
      <w:szCs w:val="16"/>
      <w14:ligatures w14:val="standardContextual"/>
      <w14:numForm w14:val="oldStyle"/>
      <w14:numSpacing w14:val="proportional"/>
      <w14:cntxtAlts/>
    </w:rPr>
  </w:style>
  <w:style w:type="paragraph" w:styleId="BodyTextFirstIndent">
    <w:name w:val="Body Text First Indent"/>
    <w:basedOn w:val="BodyText"/>
    <w:link w:val="BodyTextFirstIndentChar"/>
    <w:uiPriority w:val="99"/>
    <w:semiHidden/>
    <w:unhideWhenUsed/>
    <w:rsid w:val="00572222"/>
    <w:pPr>
      <w:spacing w:after="300"/>
      <w:ind w:firstLine="360"/>
    </w:pPr>
  </w:style>
  <w:style w:type="character" w:customStyle="1" w:styleId="BodyTextFirstIndentChar">
    <w:name w:val="Body Text First Indent Char"/>
    <w:basedOn w:val="BodyTextChar"/>
    <w:link w:val="BodyTextFirstIndent"/>
    <w:uiPriority w:val="99"/>
    <w:semiHidden/>
    <w:rsid w:val="00572222"/>
    <w:rPr>
      <w:kern w:val="16"/>
      <w:sz w:val="22"/>
      <w14:ligatures w14:val="standardContextual"/>
      <w14:numForm w14:val="oldStyle"/>
      <w14:numSpacing w14:val="proportional"/>
      <w14:cntxtAlts/>
    </w:rPr>
  </w:style>
  <w:style w:type="paragraph" w:styleId="BodyTextIndent">
    <w:name w:val="Body Text Indent"/>
    <w:basedOn w:val="Normal"/>
    <w:link w:val="BodyTextIndentChar"/>
    <w:uiPriority w:val="99"/>
    <w:semiHidden/>
    <w:unhideWhenUsed/>
    <w:rsid w:val="00572222"/>
    <w:pPr>
      <w:spacing w:after="120"/>
      <w:ind w:left="360"/>
    </w:pPr>
  </w:style>
  <w:style w:type="character" w:customStyle="1" w:styleId="BodyTextIndentChar">
    <w:name w:val="Body Text Indent Char"/>
    <w:basedOn w:val="DefaultParagraphFont"/>
    <w:link w:val="BodyTextIndent"/>
    <w:uiPriority w:val="99"/>
    <w:semiHidden/>
    <w:rsid w:val="00572222"/>
    <w:rPr>
      <w:kern w:val="16"/>
      <w:sz w:val="22"/>
      <w14:ligatures w14:val="standardContextual"/>
      <w14:numForm w14:val="oldStyle"/>
      <w14:numSpacing w14:val="proportional"/>
      <w14:cntxtAlts/>
    </w:rPr>
  </w:style>
  <w:style w:type="paragraph" w:styleId="BodyTextFirstIndent2">
    <w:name w:val="Body Text First Indent 2"/>
    <w:basedOn w:val="BodyTextIndent"/>
    <w:link w:val="BodyTextFirstIndent2Char"/>
    <w:uiPriority w:val="99"/>
    <w:semiHidden/>
    <w:unhideWhenUsed/>
    <w:rsid w:val="00572222"/>
    <w:pPr>
      <w:spacing w:after="300"/>
      <w:ind w:firstLine="360"/>
    </w:pPr>
  </w:style>
  <w:style w:type="character" w:customStyle="1" w:styleId="BodyTextFirstIndent2Char">
    <w:name w:val="Body Text First Indent 2 Char"/>
    <w:basedOn w:val="BodyTextIndentChar"/>
    <w:link w:val="BodyTextFirstIndent2"/>
    <w:uiPriority w:val="99"/>
    <w:semiHidden/>
    <w:rsid w:val="00572222"/>
    <w:rPr>
      <w:kern w:val="16"/>
      <w:sz w:val="22"/>
      <w14:ligatures w14:val="standardContextual"/>
      <w14:numForm w14:val="oldStyle"/>
      <w14:numSpacing w14:val="proportional"/>
      <w14:cntxtAlts/>
    </w:rPr>
  </w:style>
  <w:style w:type="paragraph" w:styleId="BodyTextIndent2">
    <w:name w:val="Body Text Indent 2"/>
    <w:basedOn w:val="Normal"/>
    <w:link w:val="BodyTextIndent2Char"/>
    <w:uiPriority w:val="99"/>
    <w:semiHidden/>
    <w:unhideWhenUsed/>
    <w:rsid w:val="00572222"/>
    <w:pPr>
      <w:spacing w:after="120" w:line="480" w:lineRule="auto"/>
      <w:ind w:left="360"/>
    </w:pPr>
  </w:style>
  <w:style w:type="character" w:customStyle="1" w:styleId="BodyTextIndent2Char">
    <w:name w:val="Body Text Indent 2 Char"/>
    <w:basedOn w:val="DefaultParagraphFont"/>
    <w:link w:val="BodyTextIndent2"/>
    <w:uiPriority w:val="99"/>
    <w:semiHidden/>
    <w:rsid w:val="00572222"/>
    <w:rPr>
      <w:kern w:val="16"/>
      <w:sz w:val="22"/>
      <w14:ligatures w14:val="standardContextual"/>
      <w14:numForm w14:val="oldStyle"/>
      <w14:numSpacing w14:val="proportional"/>
      <w14:cntxtAlts/>
    </w:rPr>
  </w:style>
  <w:style w:type="paragraph" w:styleId="BodyTextIndent3">
    <w:name w:val="Body Text Indent 3"/>
    <w:basedOn w:val="Normal"/>
    <w:link w:val="BodyTextIndent3Char"/>
    <w:uiPriority w:val="99"/>
    <w:semiHidden/>
    <w:unhideWhenUsed/>
    <w:rsid w:val="00572222"/>
    <w:pPr>
      <w:spacing w:after="120"/>
      <w:ind w:left="360"/>
    </w:pPr>
    <w:rPr>
      <w:szCs w:val="16"/>
    </w:rPr>
  </w:style>
  <w:style w:type="character" w:customStyle="1" w:styleId="BodyTextIndent3Char">
    <w:name w:val="Body Text Indent 3 Char"/>
    <w:basedOn w:val="DefaultParagraphFont"/>
    <w:link w:val="BodyTextIndent3"/>
    <w:uiPriority w:val="99"/>
    <w:semiHidden/>
    <w:rsid w:val="00572222"/>
    <w:rPr>
      <w:kern w:val="16"/>
      <w:sz w:val="22"/>
      <w:szCs w:val="16"/>
      <w14:ligatures w14:val="standardContextual"/>
      <w14:numForm w14:val="oldStyle"/>
      <w14:numSpacing w14:val="proportional"/>
      <w14:cntxtAlts/>
    </w:rPr>
  </w:style>
  <w:style w:type="character" w:styleId="BookTitle">
    <w:name w:val="Book Title"/>
    <w:basedOn w:val="DefaultParagraphFont"/>
    <w:uiPriority w:val="33"/>
    <w:semiHidden/>
    <w:qFormat/>
    <w:rsid w:val="00572222"/>
    <w:rPr>
      <w:b/>
      <w:bCs/>
      <w:i/>
      <w:iCs/>
      <w:spacing w:val="5"/>
      <w:sz w:val="22"/>
    </w:rPr>
  </w:style>
  <w:style w:type="paragraph" w:styleId="Caption">
    <w:name w:val="caption"/>
    <w:basedOn w:val="Normal"/>
    <w:next w:val="Normal"/>
    <w:uiPriority w:val="35"/>
    <w:semiHidden/>
    <w:unhideWhenUsed/>
    <w:qFormat/>
    <w:rsid w:val="00572222"/>
    <w:pPr>
      <w:spacing w:after="200" w:line="240" w:lineRule="auto"/>
    </w:pPr>
    <w:rPr>
      <w:i/>
      <w:iCs/>
      <w:color w:val="2C3644" w:themeColor="text2"/>
      <w:szCs w:val="18"/>
    </w:rPr>
  </w:style>
  <w:style w:type="table" w:styleId="ColourfulGrid">
    <w:name w:val="Colorful Grid"/>
    <w:basedOn w:val="TableNormal"/>
    <w:uiPriority w:val="73"/>
    <w:semiHidden/>
    <w:unhideWhenUsed/>
    <w:rsid w:val="00572222"/>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semiHidden/>
    <w:unhideWhenUsed/>
    <w:rsid w:val="00572222"/>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3FAD2" w:themeFill="accent1" w:themeFillTint="33"/>
    </w:tcPr>
    <w:tblStylePr w:type="firstRow">
      <w:rPr>
        <w:b/>
        <w:bCs/>
      </w:rPr>
      <w:tblPr/>
      <w:tcPr>
        <w:shd w:val="clear" w:color="auto" w:fill="E7F6A5" w:themeFill="accent1" w:themeFillTint="66"/>
      </w:tcPr>
    </w:tblStylePr>
    <w:tblStylePr w:type="lastRow">
      <w:rPr>
        <w:b/>
        <w:bCs/>
        <w:color w:val="000000" w:themeColor="text1"/>
      </w:rPr>
      <w:tblPr/>
      <w:tcPr>
        <w:shd w:val="clear" w:color="auto" w:fill="E7F6A5" w:themeFill="accent1" w:themeFillTint="66"/>
      </w:tcPr>
    </w:tblStylePr>
    <w:tblStylePr w:type="firstCol">
      <w:rPr>
        <w:color w:val="FFFFFF" w:themeColor="background1"/>
      </w:rPr>
      <w:tblPr/>
      <w:tcPr>
        <w:shd w:val="clear" w:color="auto" w:fill="95B511" w:themeFill="accent1" w:themeFillShade="BF"/>
      </w:tcPr>
    </w:tblStylePr>
    <w:tblStylePr w:type="lastCol">
      <w:rPr>
        <w:color w:val="FFFFFF" w:themeColor="background1"/>
      </w:rPr>
      <w:tblPr/>
      <w:tcPr>
        <w:shd w:val="clear" w:color="auto" w:fill="95B511" w:themeFill="accent1" w:themeFillShade="BF"/>
      </w:tcPr>
    </w:tblStylePr>
    <w:tblStylePr w:type="band1Vert">
      <w:tblPr/>
      <w:tcPr>
        <w:shd w:val="clear" w:color="auto" w:fill="E1F48F" w:themeFill="accent1" w:themeFillTint="7F"/>
      </w:tcPr>
    </w:tblStylePr>
    <w:tblStylePr w:type="band1Horz">
      <w:tblPr/>
      <w:tcPr>
        <w:shd w:val="clear" w:color="auto" w:fill="E1F48F" w:themeFill="accent1" w:themeFillTint="7F"/>
      </w:tcPr>
    </w:tblStylePr>
  </w:style>
  <w:style w:type="table" w:styleId="ColourfulGridAccent2">
    <w:name w:val="Colorful Grid Accent 2"/>
    <w:basedOn w:val="TableNormal"/>
    <w:uiPriority w:val="73"/>
    <w:semiHidden/>
    <w:unhideWhenUsed/>
    <w:rsid w:val="00572222"/>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FFCC5" w:themeFill="accent2" w:themeFillTint="33"/>
    </w:tcPr>
    <w:tblStylePr w:type="firstRow">
      <w:rPr>
        <w:b/>
        <w:bCs/>
      </w:rPr>
      <w:tblPr/>
      <w:tcPr>
        <w:shd w:val="clear" w:color="auto" w:fill="E0FA8B" w:themeFill="accent2" w:themeFillTint="66"/>
      </w:tcPr>
    </w:tblStylePr>
    <w:tblStylePr w:type="lastRow">
      <w:rPr>
        <w:b/>
        <w:bCs/>
        <w:color w:val="000000" w:themeColor="text1"/>
      </w:rPr>
      <w:tblPr/>
      <w:tcPr>
        <w:shd w:val="clear" w:color="auto" w:fill="E0FA8B" w:themeFill="accent2" w:themeFillTint="66"/>
      </w:tcPr>
    </w:tblStylePr>
    <w:tblStylePr w:type="firstCol">
      <w:rPr>
        <w:color w:val="FFFFFF" w:themeColor="background1"/>
      </w:rPr>
      <w:tblPr/>
      <w:tcPr>
        <w:shd w:val="clear" w:color="auto" w:fill="749706" w:themeFill="accent2" w:themeFillShade="BF"/>
      </w:tcPr>
    </w:tblStylePr>
    <w:tblStylePr w:type="lastCol">
      <w:rPr>
        <w:color w:val="FFFFFF" w:themeColor="background1"/>
      </w:rPr>
      <w:tblPr/>
      <w:tcPr>
        <w:shd w:val="clear" w:color="auto" w:fill="749706" w:themeFill="accent2" w:themeFillShade="BF"/>
      </w:tcPr>
    </w:tblStylePr>
    <w:tblStylePr w:type="band1Vert">
      <w:tblPr/>
      <w:tcPr>
        <w:shd w:val="clear" w:color="auto" w:fill="D8F96F" w:themeFill="accent2" w:themeFillTint="7F"/>
      </w:tcPr>
    </w:tblStylePr>
    <w:tblStylePr w:type="band1Horz">
      <w:tblPr/>
      <w:tcPr>
        <w:shd w:val="clear" w:color="auto" w:fill="D8F96F" w:themeFill="accent2" w:themeFillTint="7F"/>
      </w:tcPr>
    </w:tblStylePr>
  </w:style>
  <w:style w:type="table" w:styleId="ColourfulGridAccent3">
    <w:name w:val="Colorful Grid Accent 3"/>
    <w:basedOn w:val="TableNormal"/>
    <w:uiPriority w:val="73"/>
    <w:semiHidden/>
    <w:unhideWhenUsed/>
    <w:rsid w:val="00572222"/>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2F9F1" w:themeFill="accent3" w:themeFillTint="33"/>
    </w:tcPr>
    <w:tblStylePr w:type="firstRow">
      <w:rPr>
        <w:b/>
        <w:bCs/>
      </w:rPr>
      <w:tblPr/>
      <w:tcPr>
        <w:shd w:val="clear" w:color="auto" w:fill="86F3E3" w:themeFill="accent3" w:themeFillTint="66"/>
      </w:tcPr>
    </w:tblStylePr>
    <w:tblStylePr w:type="lastRow">
      <w:rPr>
        <w:b/>
        <w:bCs/>
        <w:color w:val="000000" w:themeColor="text1"/>
      </w:rPr>
      <w:tblPr/>
      <w:tcPr>
        <w:shd w:val="clear" w:color="auto" w:fill="86F3E3" w:themeFill="accent3" w:themeFillTint="66"/>
      </w:tcPr>
    </w:tblStylePr>
    <w:tblStylePr w:type="firstCol">
      <w:rPr>
        <w:color w:val="FFFFFF" w:themeColor="background1"/>
      </w:rPr>
      <w:tblPr/>
      <w:tcPr>
        <w:shd w:val="clear" w:color="auto" w:fill="0C7A6A" w:themeFill="accent3" w:themeFillShade="BF"/>
      </w:tcPr>
    </w:tblStylePr>
    <w:tblStylePr w:type="lastCol">
      <w:rPr>
        <w:color w:val="FFFFFF" w:themeColor="background1"/>
      </w:rPr>
      <w:tblPr/>
      <w:tcPr>
        <w:shd w:val="clear" w:color="auto" w:fill="0C7A6A" w:themeFill="accent3" w:themeFillShade="BF"/>
      </w:tcPr>
    </w:tblStylePr>
    <w:tblStylePr w:type="band1Vert">
      <w:tblPr/>
      <w:tcPr>
        <w:shd w:val="clear" w:color="auto" w:fill="68F0DC" w:themeFill="accent3" w:themeFillTint="7F"/>
      </w:tcPr>
    </w:tblStylePr>
    <w:tblStylePr w:type="band1Horz">
      <w:tblPr/>
      <w:tcPr>
        <w:shd w:val="clear" w:color="auto" w:fill="68F0DC" w:themeFill="accent3" w:themeFillTint="7F"/>
      </w:tcPr>
    </w:tblStylePr>
  </w:style>
  <w:style w:type="table" w:styleId="ColourfulGridAccent4">
    <w:name w:val="Colorful Grid Accent 4"/>
    <w:basedOn w:val="TableNormal"/>
    <w:uiPriority w:val="73"/>
    <w:semiHidden/>
    <w:unhideWhenUsed/>
    <w:rsid w:val="00572222"/>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F8F0" w:themeFill="accent4" w:themeFillTint="33"/>
    </w:tcPr>
    <w:tblStylePr w:type="firstRow">
      <w:rPr>
        <w:b/>
        <w:bCs/>
      </w:rPr>
      <w:tblPr/>
      <w:tcPr>
        <w:shd w:val="clear" w:color="auto" w:fill="95F2E2" w:themeFill="accent4" w:themeFillTint="66"/>
      </w:tcPr>
    </w:tblStylePr>
    <w:tblStylePr w:type="lastRow">
      <w:rPr>
        <w:b/>
        <w:bCs/>
        <w:color w:val="000000" w:themeColor="text1"/>
      </w:rPr>
      <w:tblPr/>
      <w:tcPr>
        <w:shd w:val="clear" w:color="auto" w:fill="95F2E2" w:themeFill="accent4" w:themeFillTint="66"/>
      </w:tcPr>
    </w:tblStylePr>
    <w:tblStylePr w:type="firstCol">
      <w:rPr>
        <w:color w:val="FFFFFF" w:themeColor="background1"/>
      </w:rPr>
      <w:tblPr/>
      <w:tcPr>
        <w:shd w:val="clear" w:color="auto" w:fill="118F79" w:themeFill="accent4" w:themeFillShade="BF"/>
      </w:tcPr>
    </w:tblStylePr>
    <w:tblStylePr w:type="lastCol">
      <w:rPr>
        <w:color w:val="FFFFFF" w:themeColor="background1"/>
      </w:rPr>
      <w:tblPr/>
      <w:tcPr>
        <w:shd w:val="clear" w:color="auto" w:fill="118F79" w:themeFill="accent4" w:themeFillShade="BF"/>
      </w:tcPr>
    </w:tblStylePr>
    <w:tblStylePr w:type="band1Vert">
      <w:tblPr/>
      <w:tcPr>
        <w:shd w:val="clear" w:color="auto" w:fill="7BEFDB" w:themeFill="accent4" w:themeFillTint="7F"/>
      </w:tcPr>
    </w:tblStylePr>
    <w:tblStylePr w:type="band1Horz">
      <w:tblPr/>
      <w:tcPr>
        <w:shd w:val="clear" w:color="auto" w:fill="7BEFDB" w:themeFill="accent4" w:themeFillTint="7F"/>
      </w:tcPr>
    </w:tblStylePr>
  </w:style>
  <w:style w:type="table" w:styleId="ColourfulGridAccent5">
    <w:name w:val="Colorful Grid Accent 5"/>
    <w:basedOn w:val="TableNormal"/>
    <w:uiPriority w:val="73"/>
    <w:semiHidden/>
    <w:unhideWhenUsed/>
    <w:rsid w:val="00572222"/>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ADFBEF" w:themeFill="accent5" w:themeFillTint="33"/>
    </w:tcPr>
    <w:tblStylePr w:type="firstRow">
      <w:rPr>
        <w:b/>
        <w:bCs/>
      </w:rPr>
      <w:tblPr/>
      <w:tcPr>
        <w:shd w:val="clear" w:color="auto" w:fill="5CF6DF" w:themeFill="accent5" w:themeFillTint="66"/>
      </w:tcPr>
    </w:tblStylePr>
    <w:tblStylePr w:type="lastRow">
      <w:rPr>
        <w:b/>
        <w:bCs/>
        <w:color w:val="000000" w:themeColor="text1"/>
      </w:rPr>
      <w:tblPr/>
      <w:tcPr>
        <w:shd w:val="clear" w:color="auto" w:fill="5CF6DF" w:themeFill="accent5" w:themeFillTint="66"/>
      </w:tcPr>
    </w:tblStylePr>
    <w:tblStylePr w:type="firstCol">
      <w:rPr>
        <w:color w:val="FFFFFF" w:themeColor="background1"/>
      </w:rPr>
      <w:tblPr/>
      <w:tcPr>
        <w:shd w:val="clear" w:color="auto" w:fill="033B32" w:themeFill="accent5" w:themeFillShade="BF"/>
      </w:tcPr>
    </w:tblStylePr>
    <w:tblStylePr w:type="lastCol">
      <w:rPr>
        <w:color w:val="FFFFFF" w:themeColor="background1"/>
      </w:rPr>
      <w:tblPr/>
      <w:tcPr>
        <w:shd w:val="clear" w:color="auto" w:fill="033B32" w:themeFill="accent5" w:themeFillShade="BF"/>
      </w:tcPr>
    </w:tblStylePr>
    <w:tblStylePr w:type="band1Vert">
      <w:tblPr/>
      <w:tcPr>
        <w:shd w:val="clear" w:color="auto" w:fill="34F4D8" w:themeFill="accent5" w:themeFillTint="7F"/>
      </w:tcPr>
    </w:tblStylePr>
    <w:tblStylePr w:type="band1Horz">
      <w:tblPr/>
      <w:tcPr>
        <w:shd w:val="clear" w:color="auto" w:fill="34F4D8" w:themeFill="accent5" w:themeFillTint="7F"/>
      </w:tcPr>
    </w:tblStylePr>
  </w:style>
  <w:style w:type="table" w:styleId="ColourfulGridAccent6">
    <w:name w:val="Colorful Grid Accent 6"/>
    <w:basedOn w:val="TableNormal"/>
    <w:uiPriority w:val="73"/>
    <w:semiHidden/>
    <w:unhideWhenUsed/>
    <w:rsid w:val="00572222"/>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ED5DF" w:themeFill="accent6" w:themeFillTint="33"/>
    </w:tcPr>
    <w:tblStylePr w:type="firstRow">
      <w:rPr>
        <w:b/>
        <w:bCs/>
      </w:rPr>
      <w:tblPr/>
      <w:tcPr>
        <w:shd w:val="clear" w:color="auto" w:fill="9EACC0" w:themeFill="accent6" w:themeFillTint="66"/>
      </w:tcPr>
    </w:tblStylePr>
    <w:tblStylePr w:type="lastRow">
      <w:rPr>
        <w:b/>
        <w:bCs/>
        <w:color w:val="000000" w:themeColor="text1"/>
      </w:rPr>
      <w:tblPr/>
      <w:tcPr>
        <w:shd w:val="clear" w:color="auto" w:fill="9EACC0" w:themeFill="accent6" w:themeFillTint="66"/>
      </w:tcPr>
    </w:tblStylePr>
    <w:tblStylePr w:type="firstCol">
      <w:rPr>
        <w:color w:val="FFFFFF" w:themeColor="background1"/>
      </w:rPr>
      <w:tblPr/>
      <w:tcPr>
        <w:shd w:val="clear" w:color="auto" w:fill="212832" w:themeFill="accent6" w:themeFillShade="BF"/>
      </w:tcPr>
    </w:tblStylePr>
    <w:tblStylePr w:type="lastCol">
      <w:rPr>
        <w:color w:val="FFFFFF" w:themeColor="background1"/>
      </w:rPr>
      <w:tblPr/>
      <w:tcPr>
        <w:shd w:val="clear" w:color="auto" w:fill="212832" w:themeFill="accent6" w:themeFillShade="BF"/>
      </w:tcPr>
    </w:tblStylePr>
    <w:tblStylePr w:type="band1Vert">
      <w:tblPr/>
      <w:tcPr>
        <w:shd w:val="clear" w:color="auto" w:fill="8698B1" w:themeFill="accent6" w:themeFillTint="7F"/>
      </w:tcPr>
    </w:tblStylePr>
    <w:tblStylePr w:type="band1Horz">
      <w:tblPr/>
      <w:tcPr>
        <w:shd w:val="clear" w:color="auto" w:fill="8698B1" w:themeFill="accent6" w:themeFillTint="7F"/>
      </w:tcPr>
    </w:tblStylePr>
  </w:style>
  <w:style w:type="table" w:styleId="ColourfulList">
    <w:name w:val="Colorful List"/>
    <w:basedOn w:val="TableNormal"/>
    <w:uiPriority w:val="72"/>
    <w:semiHidden/>
    <w:unhideWhenUsed/>
    <w:rsid w:val="00572222"/>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7CA206" w:themeFill="accent2" w:themeFillShade="CC"/>
      </w:tcPr>
    </w:tblStylePr>
    <w:tblStylePr w:type="lastRow">
      <w:rPr>
        <w:b/>
        <w:bCs/>
        <w:color w:val="7CA20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semiHidden/>
    <w:unhideWhenUsed/>
    <w:rsid w:val="00572222"/>
    <w:pPr>
      <w:spacing w:after="0" w:line="240" w:lineRule="auto"/>
    </w:pPr>
    <w:rPr>
      <w:color w:val="000000" w:themeColor="text1"/>
    </w:rPr>
    <w:tblPr>
      <w:tblStyleRowBandSize w:val="1"/>
      <w:tblStyleColBandSize w:val="1"/>
    </w:tblPr>
    <w:tcPr>
      <w:shd w:val="clear" w:color="auto" w:fill="F9FDE8" w:themeFill="accent1" w:themeFillTint="19"/>
    </w:tcPr>
    <w:tblStylePr w:type="firstRow">
      <w:rPr>
        <w:b/>
        <w:bCs/>
        <w:color w:val="FFFFFF" w:themeColor="background1"/>
      </w:rPr>
      <w:tblPr/>
      <w:tcPr>
        <w:tcBorders>
          <w:bottom w:val="single" w:sz="12" w:space="0" w:color="FFFFFF" w:themeColor="background1"/>
        </w:tcBorders>
        <w:shd w:val="clear" w:color="auto" w:fill="7CA206" w:themeFill="accent2" w:themeFillShade="CC"/>
      </w:tcPr>
    </w:tblStylePr>
    <w:tblStylePr w:type="lastRow">
      <w:rPr>
        <w:b/>
        <w:bCs/>
        <w:color w:val="7CA20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0F9C7" w:themeFill="accent1" w:themeFillTint="3F"/>
      </w:tcPr>
    </w:tblStylePr>
    <w:tblStylePr w:type="band1Horz">
      <w:tblPr/>
      <w:tcPr>
        <w:shd w:val="clear" w:color="auto" w:fill="F3FAD2" w:themeFill="accent1" w:themeFillTint="33"/>
      </w:tcPr>
    </w:tblStylePr>
  </w:style>
  <w:style w:type="table" w:styleId="ColourfulListAccent2">
    <w:name w:val="Colorful List Accent 2"/>
    <w:basedOn w:val="TableNormal"/>
    <w:uiPriority w:val="72"/>
    <w:semiHidden/>
    <w:unhideWhenUsed/>
    <w:rsid w:val="00572222"/>
    <w:pPr>
      <w:spacing w:after="0" w:line="240" w:lineRule="auto"/>
    </w:pPr>
    <w:rPr>
      <w:color w:val="000000" w:themeColor="text1"/>
    </w:rPr>
    <w:tblPr>
      <w:tblStyleRowBandSize w:val="1"/>
      <w:tblStyleColBandSize w:val="1"/>
    </w:tblPr>
    <w:tcPr>
      <w:shd w:val="clear" w:color="auto" w:fill="F7FEE2" w:themeFill="accent2" w:themeFillTint="19"/>
    </w:tcPr>
    <w:tblStylePr w:type="firstRow">
      <w:rPr>
        <w:b/>
        <w:bCs/>
        <w:color w:val="FFFFFF" w:themeColor="background1"/>
      </w:rPr>
      <w:tblPr/>
      <w:tcPr>
        <w:tcBorders>
          <w:bottom w:val="single" w:sz="12" w:space="0" w:color="FFFFFF" w:themeColor="background1"/>
        </w:tcBorders>
        <w:shd w:val="clear" w:color="auto" w:fill="7CA206" w:themeFill="accent2" w:themeFillShade="CC"/>
      </w:tcPr>
    </w:tblStylePr>
    <w:tblStylePr w:type="lastRow">
      <w:rPr>
        <w:b/>
        <w:bCs/>
        <w:color w:val="7CA20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BFCB7" w:themeFill="accent2" w:themeFillTint="3F"/>
      </w:tcPr>
    </w:tblStylePr>
    <w:tblStylePr w:type="band1Horz">
      <w:tblPr/>
      <w:tcPr>
        <w:shd w:val="clear" w:color="auto" w:fill="EFFCC5" w:themeFill="accent2" w:themeFillTint="33"/>
      </w:tcPr>
    </w:tblStylePr>
  </w:style>
  <w:style w:type="table" w:styleId="ColourfulListAccent3">
    <w:name w:val="Colorful List Accent 3"/>
    <w:basedOn w:val="TableNormal"/>
    <w:uiPriority w:val="72"/>
    <w:semiHidden/>
    <w:unhideWhenUsed/>
    <w:rsid w:val="00572222"/>
    <w:pPr>
      <w:spacing w:after="0" w:line="240" w:lineRule="auto"/>
    </w:pPr>
    <w:rPr>
      <w:color w:val="000000" w:themeColor="text1"/>
    </w:rPr>
    <w:tblPr>
      <w:tblStyleRowBandSize w:val="1"/>
      <w:tblStyleColBandSize w:val="1"/>
    </w:tblPr>
    <w:tcPr>
      <w:shd w:val="clear" w:color="auto" w:fill="E1FCF8" w:themeFill="accent3" w:themeFillTint="19"/>
    </w:tcPr>
    <w:tblStylePr w:type="firstRow">
      <w:rPr>
        <w:b/>
        <w:bCs/>
        <w:color w:val="FFFFFF" w:themeColor="background1"/>
      </w:rPr>
      <w:tblPr/>
      <w:tcPr>
        <w:tcBorders>
          <w:bottom w:val="single" w:sz="12" w:space="0" w:color="FFFFFF" w:themeColor="background1"/>
        </w:tcBorders>
        <w:shd w:val="clear" w:color="auto" w:fill="129982" w:themeFill="accent4" w:themeFillShade="CC"/>
      </w:tcPr>
    </w:tblStylePr>
    <w:tblStylePr w:type="lastRow">
      <w:rPr>
        <w:b/>
        <w:bCs/>
        <w:color w:val="1299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4F7ED" w:themeFill="accent3" w:themeFillTint="3F"/>
      </w:tcPr>
    </w:tblStylePr>
    <w:tblStylePr w:type="band1Horz">
      <w:tblPr/>
      <w:tcPr>
        <w:shd w:val="clear" w:color="auto" w:fill="C2F9F1" w:themeFill="accent3" w:themeFillTint="33"/>
      </w:tcPr>
    </w:tblStylePr>
  </w:style>
  <w:style w:type="table" w:styleId="ColourfulListAccent4">
    <w:name w:val="Colorful List Accent 4"/>
    <w:basedOn w:val="TableNormal"/>
    <w:uiPriority w:val="72"/>
    <w:semiHidden/>
    <w:unhideWhenUsed/>
    <w:rsid w:val="00572222"/>
    <w:pPr>
      <w:spacing w:after="0" w:line="240" w:lineRule="auto"/>
    </w:pPr>
    <w:rPr>
      <w:color w:val="000000" w:themeColor="text1"/>
    </w:rPr>
    <w:tblPr>
      <w:tblStyleRowBandSize w:val="1"/>
      <w:tblStyleColBandSize w:val="1"/>
    </w:tblPr>
    <w:tcPr>
      <w:shd w:val="clear" w:color="auto" w:fill="E5FCF8" w:themeFill="accent4" w:themeFillTint="19"/>
    </w:tcPr>
    <w:tblStylePr w:type="firstRow">
      <w:rPr>
        <w:b/>
        <w:bCs/>
        <w:color w:val="FFFFFF" w:themeColor="background1"/>
      </w:rPr>
      <w:tblPr/>
      <w:tcPr>
        <w:tcBorders>
          <w:bottom w:val="single" w:sz="12" w:space="0" w:color="FFFFFF" w:themeColor="background1"/>
        </w:tcBorders>
        <w:shd w:val="clear" w:color="auto" w:fill="0C8371" w:themeFill="accent3" w:themeFillShade="CC"/>
      </w:tcPr>
    </w:tblStylePr>
    <w:tblStylePr w:type="lastRow">
      <w:rPr>
        <w:b/>
        <w:bCs/>
        <w:color w:val="0C8371"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F7ED" w:themeFill="accent4" w:themeFillTint="3F"/>
      </w:tcPr>
    </w:tblStylePr>
    <w:tblStylePr w:type="band1Horz">
      <w:tblPr/>
      <w:tcPr>
        <w:shd w:val="clear" w:color="auto" w:fill="CAF8F0" w:themeFill="accent4" w:themeFillTint="33"/>
      </w:tcPr>
    </w:tblStylePr>
  </w:style>
  <w:style w:type="table" w:styleId="ColourfulListAccent5">
    <w:name w:val="Colorful List Accent 5"/>
    <w:basedOn w:val="TableNormal"/>
    <w:uiPriority w:val="72"/>
    <w:semiHidden/>
    <w:unhideWhenUsed/>
    <w:rsid w:val="00572222"/>
    <w:pPr>
      <w:spacing w:after="0" w:line="240" w:lineRule="auto"/>
    </w:pPr>
    <w:rPr>
      <w:color w:val="000000" w:themeColor="text1"/>
    </w:rPr>
    <w:tblPr>
      <w:tblStyleRowBandSize w:val="1"/>
      <w:tblStyleColBandSize w:val="1"/>
    </w:tblPr>
    <w:tcPr>
      <w:shd w:val="clear" w:color="auto" w:fill="D7FDF7" w:themeFill="accent5" w:themeFillTint="19"/>
    </w:tcPr>
    <w:tblStylePr w:type="firstRow">
      <w:rPr>
        <w:b/>
        <w:bCs/>
        <w:color w:val="FFFFFF" w:themeColor="background1"/>
      </w:rPr>
      <w:tblPr/>
      <w:tcPr>
        <w:tcBorders>
          <w:bottom w:val="single" w:sz="12" w:space="0" w:color="FFFFFF" w:themeColor="background1"/>
        </w:tcBorders>
        <w:shd w:val="clear" w:color="auto" w:fill="232B36" w:themeFill="accent6" w:themeFillShade="CC"/>
      </w:tcPr>
    </w:tblStylePr>
    <w:tblStylePr w:type="lastRow">
      <w:rPr>
        <w:b/>
        <w:bCs/>
        <w:color w:val="232B36"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9AFAEB" w:themeFill="accent5" w:themeFillTint="3F"/>
      </w:tcPr>
    </w:tblStylePr>
    <w:tblStylePr w:type="band1Horz">
      <w:tblPr/>
      <w:tcPr>
        <w:shd w:val="clear" w:color="auto" w:fill="ADFBEF" w:themeFill="accent5" w:themeFillTint="33"/>
      </w:tcPr>
    </w:tblStylePr>
  </w:style>
  <w:style w:type="table" w:styleId="ColourfulListAccent6">
    <w:name w:val="Colorful List Accent 6"/>
    <w:basedOn w:val="TableNormal"/>
    <w:uiPriority w:val="72"/>
    <w:semiHidden/>
    <w:unhideWhenUsed/>
    <w:rsid w:val="00572222"/>
    <w:pPr>
      <w:spacing w:after="0" w:line="240" w:lineRule="auto"/>
    </w:pPr>
    <w:rPr>
      <w:color w:val="000000" w:themeColor="text1"/>
    </w:rPr>
    <w:tblPr>
      <w:tblStyleRowBandSize w:val="1"/>
      <w:tblStyleColBandSize w:val="1"/>
    </w:tblPr>
    <w:tcPr>
      <w:shd w:val="clear" w:color="auto" w:fill="E7EAEF" w:themeFill="accent6" w:themeFillTint="19"/>
    </w:tcPr>
    <w:tblStylePr w:type="firstRow">
      <w:rPr>
        <w:b/>
        <w:bCs/>
        <w:color w:val="FFFFFF" w:themeColor="background1"/>
      </w:rPr>
      <w:tblPr/>
      <w:tcPr>
        <w:tcBorders>
          <w:bottom w:val="single" w:sz="12" w:space="0" w:color="FFFFFF" w:themeColor="background1"/>
        </w:tcBorders>
        <w:shd w:val="clear" w:color="auto" w:fill="033F36" w:themeFill="accent5" w:themeFillShade="CC"/>
      </w:tcPr>
    </w:tblStylePr>
    <w:tblStylePr w:type="lastRow">
      <w:rPr>
        <w:b/>
        <w:bCs/>
        <w:color w:val="033F36"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3CCD8" w:themeFill="accent6" w:themeFillTint="3F"/>
      </w:tcPr>
    </w:tblStylePr>
    <w:tblStylePr w:type="band1Horz">
      <w:tblPr/>
      <w:tcPr>
        <w:shd w:val="clear" w:color="auto" w:fill="CED5DF" w:themeFill="accent6" w:themeFillTint="33"/>
      </w:tcPr>
    </w:tblStylePr>
  </w:style>
  <w:style w:type="table" w:styleId="ColourfulShading">
    <w:name w:val="Colorful Shading"/>
    <w:basedOn w:val="TableNormal"/>
    <w:uiPriority w:val="71"/>
    <w:semiHidden/>
    <w:unhideWhenUsed/>
    <w:rsid w:val="00572222"/>
    <w:pPr>
      <w:spacing w:after="0" w:line="240" w:lineRule="auto"/>
    </w:pPr>
    <w:rPr>
      <w:color w:val="000000" w:themeColor="text1"/>
    </w:rPr>
    <w:tblPr>
      <w:tblStyleRowBandSize w:val="1"/>
      <w:tblStyleColBandSize w:val="1"/>
      <w:tblBorders>
        <w:top w:val="single" w:sz="24" w:space="0" w:color="9DCB08"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9DCB08"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semiHidden/>
    <w:unhideWhenUsed/>
    <w:rsid w:val="00572222"/>
    <w:pPr>
      <w:spacing w:after="0" w:line="240" w:lineRule="auto"/>
    </w:pPr>
    <w:rPr>
      <w:color w:val="000000" w:themeColor="text1"/>
    </w:rPr>
    <w:tblPr>
      <w:tblStyleRowBandSize w:val="1"/>
      <w:tblStyleColBandSize w:val="1"/>
      <w:tblBorders>
        <w:top w:val="single" w:sz="24" w:space="0" w:color="9DCB08" w:themeColor="accent2"/>
        <w:left w:val="single" w:sz="4" w:space="0" w:color="C3EA1F" w:themeColor="accent1"/>
        <w:bottom w:val="single" w:sz="4" w:space="0" w:color="C3EA1F" w:themeColor="accent1"/>
        <w:right w:val="single" w:sz="4" w:space="0" w:color="C3EA1F" w:themeColor="accent1"/>
        <w:insideH w:val="single" w:sz="4" w:space="0" w:color="FFFFFF" w:themeColor="background1"/>
        <w:insideV w:val="single" w:sz="4" w:space="0" w:color="FFFFFF" w:themeColor="background1"/>
      </w:tblBorders>
    </w:tblPr>
    <w:tcPr>
      <w:shd w:val="clear" w:color="auto" w:fill="F9FDE8" w:themeFill="accent1" w:themeFillTint="19"/>
    </w:tcPr>
    <w:tblStylePr w:type="firstRow">
      <w:rPr>
        <w:b/>
        <w:bCs/>
      </w:rPr>
      <w:tblPr/>
      <w:tcPr>
        <w:tcBorders>
          <w:top w:val="nil"/>
          <w:left w:val="nil"/>
          <w:bottom w:val="single" w:sz="24" w:space="0" w:color="9DCB08"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8910D" w:themeFill="accent1" w:themeFillShade="99"/>
      </w:tcPr>
    </w:tblStylePr>
    <w:tblStylePr w:type="firstCol">
      <w:rPr>
        <w:color w:val="FFFFFF" w:themeColor="background1"/>
      </w:rPr>
      <w:tblPr/>
      <w:tcPr>
        <w:tcBorders>
          <w:top w:val="nil"/>
          <w:left w:val="nil"/>
          <w:bottom w:val="nil"/>
          <w:right w:val="nil"/>
          <w:insideH w:val="single" w:sz="4" w:space="0" w:color="78910D" w:themeColor="accent1" w:themeShade="99"/>
          <w:insideV w:val="nil"/>
        </w:tcBorders>
        <w:shd w:val="clear" w:color="auto" w:fill="78910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78910D" w:themeFill="accent1" w:themeFillShade="99"/>
      </w:tcPr>
    </w:tblStylePr>
    <w:tblStylePr w:type="band1Vert">
      <w:tblPr/>
      <w:tcPr>
        <w:shd w:val="clear" w:color="auto" w:fill="E7F6A5" w:themeFill="accent1" w:themeFillTint="66"/>
      </w:tcPr>
    </w:tblStylePr>
    <w:tblStylePr w:type="band1Horz">
      <w:tblPr/>
      <w:tcPr>
        <w:shd w:val="clear" w:color="auto" w:fill="E1F48F"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semiHidden/>
    <w:unhideWhenUsed/>
    <w:rsid w:val="00572222"/>
    <w:pPr>
      <w:spacing w:after="0" w:line="240" w:lineRule="auto"/>
    </w:pPr>
    <w:rPr>
      <w:color w:val="000000" w:themeColor="text1"/>
    </w:rPr>
    <w:tblPr>
      <w:tblStyleRowBandSize w:val="1"/>
      <w:tblStyleColBandSize w:val="1"/>
      <w:tblBorders>
        <w:top w:val="single" w:sz="24" w:space="0" w:color="9DCB08" w:themeColor="accent2"/>
        <w:left w:val="single" w:sz="4" w:space="0" w:color="9DCB08" w:themeColor="accent2"/>
        <w:bottom w:val="single" w:sz="4" w:space="0" w:color="9DCB08" w:themeColor="accent2"/>
        <w:right w:val="single" w:sz="4" w:space="0" w:color="9DCB08" w:themeColor="accent2"/>
        <w:insideH w:val="single" w:sz="4" w:space="0" w:color="FFFFFF" w:themeColor="background1"/>
        <w:insideV w:val="single" w:sz="4" w:space="0" w:color="FFFFFF" w:themeColor="background1"/>
      </w:tblBorders>
    </w:tblPr>
    <w:tcPr>
      <w:shd w:val="clear" w:color="auto" w:fill="F7FEE2" w:themeFill="accent2" w:themeFillTint="19"/>
    </w:tcPr>
    <w:tblStylePr w:type="firstRow">
      <w:rPr>
        <w:b/>
        <w:bCs/>
      </w:rPr>
      <w:tblPr/>
      <w:tcPr>
        <w:tcBorders>
          <w:top w:val="nil"/>
          <w:left w:val="nil"/>
          <w:bottom w:val="single" w:sz="24" w:space="0" w:color="9DCB08"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D7904" w:themeFill="accent2" w:themeFillShade="99"/>
      </w:tcPr>
    </w:tblStylePr>
    <w:tblStylePr w:type="firstCol">
      <w:rPr>
        <w:color w:val="FFFFFF" w:themeColor="background1"/>
      </w:rPr>
      <w:tblPr/>
      <w:tcPr>
        <w:tcBorders>
          <w:top w:val="nil"/>
          <w:left w:val="nil"/>
          <w:bottom w:val="nil"/>
          <w:right w:val="nil"/>
          <w:insideH w:val="single" w:sz="4" w:space="0" w:color="5D7904" w:themeColor="accent2" w:themeShade="99"/>
          <w:insideV w:val="nil"/>
        </w:tcBorders>
        <w:shd w:val="clear" w:color="auto" w:fill="5D7904"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5D7904" w:themeFill="accent2" w:themeFillShade="99"/>
      </w:tcPr>
    </w:tblStylePr>
    <w:tblStylePr w:type="band1Vert">
      <w:tblPr/>
      <w:tcPr>
        <w:shd w:val="clear" w:color="auto" w:fill="E0FA8B" w:themeFill="accent2" w:themeFillTint="66"/>
      </w:tcPr>
    </w:tblStylePr>
    <w:tblStylePr w:type="band1Horz">
      <w:tblPr/>
      <w:tcPr>
        <w:shd w:val="clear" w:color="auto" w:fill="D8F96F"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semiHidden/>
    <w:unhideWhenUsed/>
    <w:rsid w:val="00572222"/>
    <w:pPr>
      <w:spacing w:after="0" w:line="240" w:lineRule="auto"/>
    </w:pPr>
    <w:rPr>
      <w:color w:val="000000" w:themeColor="text1"/>
    </w:rPr>
    <w:tblPr>
      <w:tblStyleRowBandSize w:val="1"/>
      <w:tblStyleColBandSize w:val="1"/>
      <w:tblBorders>
        <w:top w:val="single" w:sz="24" w:space="0" w:color="17C0A3" w:themeColor="accent4"/>
        <w:left w:val="single" w:sz="4" w:space="0" w:color="10A48E" w:themeColor="accent3"/>
        <w:bottom w:val="single" w:sz="4" w:space="0" w:color="10A48E" w:themeColor="accent3"/>
        <w:right w:val="single" w:sz="4" w:space="0" w:color="10A48E" w:themeColor="accent3"/>
        <w:insideH w:val="single" w:sz="4" w:space="0" w:color="FFFFFF" w:themeColor="background1"/>
        <w:insideV w:val="single" w:sz="4" w:space="0" w:color="FFFFFF" w:themeColor="background1"/>
      </w:tblBorders>
    </w:tblPr>
    <w:tcPr>
      <w:shd w:val="clear" w:color="auto" w:fill="E1FCF8" w:themeFill="accent3" w:themeFillTint="19"/>
    </w:tcPr>
    <w:tblStylePr w:type="firstRow">
      <w:rPr>
        <w:b/>
        <w:bCs/>
      </w:rPr>
      <w:tblPr/>
      <w:tcPr>
        <w:tcBorders>
          <w:top w:val="nil"/>
          <w:left w:val="nil"/>
          <w:bottom w:val="single" w:sz="24" w:space="0" w:color="17C0A3"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6255" w:themeFill="accent3" w:themeFillShade="99"/>
      </w:tcPr>
    </w:tblStylePr>
    <w:tblStylePr w:type="firstCol">
      <w:rPr>
        <w:color w:val="FFFFFF" w:themeColor="background1"/>
      </w:rPr>
      <w:tblPr/>
      <w:tcPr>
        <w:tcBorders>
          <w:top w:val="nil"/>
          <w:left w:val="nil"/>
          <w:bottom w:val="nil"/>
          <w:right w:val="nil"/>
          <w:insideH w:val="single" w:sz="4" w:space="0" w:color="096255" w:themeColor="accent3" w:themeShade="99"/>
          <w:insideV w:val="nil"/>
        </w:tcBorders>
        <w:shd w:val="clear" w:color="auto" w:fill="09625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96255" w:themeFill="accent3" w:themeFillShade="99"/>
      </w:tcPr>
    </w:tblStylePr>
    <w:tblStylePr w:type="band1Vert">
      <w:tblPr/>
      <w:tcPr>
        <w:shd w:val="clear" w:color="auto" w:fill="86F3E3" w:themeFill="accent3" w:themeFillTint="66"/>
      </w:tcPr>
    </w:tblStylePr>
    <w:tblStylePr w:type="band1Horz">
      <w:tblPr/>
      <w:tcPr>
        <w:shd w:val="clear" w:color="auto" w:fill="68F0DC" w:themeFill="accent3" w:themeFillTint="7F"/>
      </w:tcPr>
    </w:tblStylePr>
  </w:style>
  <w:style w:type="table" w:styleId="ColourfulShadingAccent4">
    <w:name w:val="Colorful Shading Accent 4"/>
    <w:basedOn w:val="TableNormal"/>
    <w:uiPriority w:val="71"/>
    <w:semiHidden/>
    <w:unhideWhenUsed/>
    <w:rsid w:val="00572222"/>
    <w:pPr>
      <w:spacing w:after="0" w:line="240" w:lineRule="auto"/>
    </w:pPr>
    <w:rPr>
      <w:color w:val="000000" w:themeColor="text1"/>
    </w:rPr>
    <w:tblPr>
      <w:tblStyleRowBandSize w:val="1"/>
      <w:tblStyleColBandSize w:val="1"/>
      <w:tblBorders>
        <w:top w:val="single" w:sz="24" w:space="0" w:color="10A48E" w:themeColor="accent3"/>
        <w:left w:val="single" w:sz="4" w:space="0" w:color="17C0A3" w:themeColor="accent4"/>
        <w:bottom w:val="single" w:sz="4" w:space="0" w:color="17C0A3" w:themeColor="accent4"/>
        <w:right w:val="single" w:sz="4" w:space="0" w:color="17C0A3" w:themeColor="accent4"/>
        <w:insideH w:val="single" w:sz="4" w:space="0" w:color="FFFFFF" w:themeColor="background1"/>
        <w:insideV w:val="single" w:sz="4" w:space="0" w:color="FFFFFF" w:themeColor="background1"/>
      </w:tblBorders>
    </w:tblPr>
    <w:tcPr>
      <w:shd w:val="clear" w:color="auto" w:fill="E5FCF8" w:themeFill="accent4" w:themeFillTint="19"/>
    </w:tcPr>
    <w:tblStylePr w:type="firstRow">
      <w:rPr>
        <w:b/>
        <w:bCs/>
      </w:rPr>
      <w:tblPr/>
      <w:tcPr>
        <w:tcBorders>
          <w:top w:val="nil"/>
          <w:left w:val="nil"/>
          <w:bottom w:val="single" w:sz="24" w:space="0" w:color="10A48E"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D7361" w:themeFill="accent4" w:themeFillShade="99"/>
      </w:tcPr>
    </w:tblStylePr>
    <w:tblStylePr w:type="firstCol">
      <w:rPr>
        <w:color w:val="FFFFFF" w:themeColor="background1"/>
      </w:rPr>
      <w:tblPr/>
      <w:tcPr>
        <w:tcBorders>
          <w:top w:val="nil"/>
          <w:left w:val="nil"/>
          <w:bottom w:val="nil"/>
          <w:right w:val="nil"/>
          <w:insideH w:val="single" w:sz="4" w:space="0" w:color="0D7361" w:themeColor="accent4" w:themeShade="99"/>
          <w:insideV w:val="nil"/>
        </w:tcBorders>
        <w:shd w:val="clear" w:color="auto" w:fill="0D7361"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D7361" w:themeFill="accent4" w:themeFillShade="99"/>
      </w:tcPr>
    </w:tblStylePr>
    <w:tblStylePr w:type="band1Vert">
      <w:tblPr/>
      <w:tcPr>
        <w:shd w:val="clear" w:color="auto" w:fill="95F2E2" w:themeFill="accent4" w:themeFillTint="66"/>
      </w:tcPr>
    </w:tblStylePr>
    <w:tblStylePr w:type="band1Horz">
      <w:tblPr/>
      <w:tcPr>
        <w:shd w:val="clear" w:color="auto" w:fill="7BEFDB"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semiHidden/>
    <w:unhideWhenUsed/>
    <w:rsid w:val="00572222"/>
    <w:pPr>
      <w:spacing w:after="0" w:line="240" w:lineRule="auto"/>
    </w:pPr>
    <w:rPr>
      <w:color w:val="000000" w:themeColor="text1"/>
    </w:rPr>
    <w:tblPr>
      <w:tblStyleRowBandSize w:val="1"/>
      <w:tblStyleColBandSize w:val="1"/>
      <w:tblBorders>
        <w:top w:val="single" w:sz="24" w:space="0" w:color="2C3644" w:themeColor="accent6"/>
        <w:left w:val="single" w:sz="4" w:space="0" w:color="044F44" w:themeColor="accent5"/>
        <w:bottom w:val="single" w:sz="4" w:space="0" w:color="044F44" w:themeColor="accent5"/>
        <w:right w:val="single" w:sz="4" w:space="0" w:color="044F44" w:themeColor="accent5"/>
        <w:insideH w:val="single" w:sz="4" w:space="0" w:color="FFFFFF" w:themeColor="background1"/>
        <w:insideV w:val="single" w:sz="4" w:space="0" w:color="FFFFFF" w:themeColor="background1"/>
      </w:tblBorders>
    </w:tblPr>
    <w:tcPr>
      <w:shd w:val="clear" w:color="auto" w:fill="D7FDF7" w:themeFill="accent5" w:themeFillTint="19"/>
    </w:tcPr>
    <w:tblStylePr w:type="firstRow">
      <w:rPr>
        <w:b/>
        <w:bCs/>
      </w:rPr>
      <w:tblPr/>
      <w:tcPr>
        <w:tcBorders>
          <w:top w:val="nil"/>
          <w:left w:val="nil"/>
          <w:bottom w:val="single" w:sz="24" w:space="0" w:color="2C3644"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22F28" w:themeFill="accent5" w:themeFillShade="99"/>
      </w:tcPr>
    </w:tblStylePr>
    <w:tblStylePr w:type="firstCol">
      <w:rPr>
        <w:color w:val="FFFFFF" w:themeColor="background1"/>
      </w:rPr>
      <w:tblPr/>
      <w:tcPr>
        <w:tcBorders>
          <w:top w:val="nil"/>
          <w:left w:val="nil"/>
          <w:bottom w:val="nil"/>
          <w:right w:val="nil"/>
          <w:insideH w:val="single" w:sz="4" w:space="0" w:color="022F28" w:themeColor="accent5" w:themeShade="99"/>
          <w:insideV w:val="nil"/>
        </w:tcBorders>
        <w:shd w:val="clear" w:color="auto" w:fill="022F28"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022F28" w:themeFill="accent5" w:themeFillShade="99"/>
      </w:tcPr>
    </w:tblStylePr>
    <w:tblStylePr w:type="band1Vert">
      <w:tblPr/>
      <w:tcPr>
        <w:shd w:val="clear" w:color="auto" w:fill="5CF6DF" w:themeFill="accent5" w:themeFillTint="66"/>
      </w:tcPr>
    </w:tblStylePr>
    <w:tblStylePr w:type="band1Horz">
      <w:tblPr/>
      <w:tcPr>
        <w:shd w:val="clear" w:color="auto" w:fill="34F4D8"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semiHidden/>
    <w:unhideWhenUsed/>
    <w:rsid w:val="00572222"/>
    <w:pPr>
      <w:spacing w:after="0" w:line="240" w:lineRule="auto"/>
    </w:pPr>
    <w:rPr>
      <w:color w:val="000000" w:themeColor="text1"/>
    </w:rPr>
    <w:tblPr>
      <w:tblStyleRowBandSize w:val="1"/>
      <w:tblStyleColBandSize w:val="1"/>
      <w:tblBorders>
        <w:top w:val="single" w:sz="24" w:space="0" w:color="044F44" w:themeColor="accent5"/>
        <w:left w:val="single" w:sz="4" w:space="0" w:color="2C3644" w:themeColor="accent6"/>
        <w:bottom w:val="single" w:sz="4" w:space="0" w:color="2C3644" w:themeColor="accent6"/>
        <w:right w:val="single" w:sz="4" w:space="0" w:color="2C3644" w:themeColor="accent6"/>
        <w:insideH w:val="single" w:sz="4" w:space="0" w:color="FFFFFF" w:themeColor="background1"/>
        <w:insideV w:val="single" w:sz="4" w:space="0" w:color="FFFFFF" w:themeColor="background1"/>
      </w:tblBorders>
    </w:tblPr>
    <w:tcPr>
      <w:shd w:val="clear" w:color="auto" w:fill="E7EAEF" w:themeFill="accent6" w:themeFillTint="19"/>
    </w:tcPr>
    <w:tblStylePr w:type="firstRow">
      <w:rPr>
        <w:b/>
        <w:bCs/>
      </w:rPr>
      <w:tblPr/>
      <w:tcPr>
        <w:tcBorders>
          <w:top w:val="nil"/>
          <w:left w:val="nil"/>
          <w:bottom w:val="single" w:sz="24" w:space="0" w:color="044F44"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1A2028" w:themeFill="accent6" w:themeFillShade="99"/>
      </w:tcPr>
    </w:tblStylePr>
    <w:tblStylePr w:type="firstCol">
      <w:rPr>
        <w:color w:val="FFFFFF" w:themeColor="background1"/>
      </w:rPr>
      <w:tblPr/>
      <w:tcPr>
        <w:tcBorders>
          <w:top w:val="nil"/>
          <w:left w:val="nil"/>
          <w:bottom w:val="nil"/>
          <w:right w:val="nil"/>
          <w:insideH w:val="single" w:sz="4" w:space="0" w:color="1A2028" w:themeColor="accent6" w:themeShade="99"/>
          <w:insideV w:val="nil"/>
        </w:tcBorders>
        <w:shd w:val="clear" w:color="auto" w:fill="1A202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1A2028" w:themeFill="accent6" w:themeFillShade="99"/>
      </w:tcPr>
    </w:tblStylePr>
    <w:tblStylePr w:type="band1Vert">
      <w:tblPr/>
      <w:tcPr>
        <w:shd w:val="clear" w:color="auto" w:fill="9EACC0" w:themeFill="accent6" w:themeFillTint="66"/>
      </w:tcPr>
    </w:tblStylePr>
    <w:tblStylePr w:type="band1Horz">
      <w:tblPr/>
      <w:tcPr>
        <w:shd w:val="clear" w:color="auto" w:fill="8698B1" w:themeFill="accent6" w:themeFillTint="7F"/>
      </w:tcPr>
    </w:tblStylePr>
    <w:tblStylePr w:type="neCell">
      <w:rPr>
        <w:color w:val="000000" w:themeColor="text1"/>
      </w:rPr>
    </w:tblStylePr>
    <w:tblStylePr w:type="nwCell">
      <w:rPr>
        <w:color w:val="000000" w:themeColor="text1"/>
      </w:rPr>
    </w:tblStylePr>
  </w:style>
  <w:style w:type="character" w:styleId="CommentReference">
    <w:name w:val="annotation reference"/>
    <w:basedOn w:val="DefaultParagraphFont"/>
    <w:uiPriority w:val="99"/>
    <w:semiHidden/>
    <w:unhideWhenUsed/>
    <w:rsid w:val="00572222"/>
    <w:rPr>
      <w:sz w:val="22"/>
      <w:szCs w:val="16"/>
    </w:rPr>
  </w:style>
  <w:style w:type="paragraph" w:styleId="CommentText">
    <w:name w:val="annotation text"/>
    <w:basedOn w:val="Normal"/>
    <w:link w:val="CommentTextChar"/>
    <w:uiPriority w:val="99"/>
    <w:semiHidden/>
    <w:unhideWhenUsed/>
    <w:rsid w:val="00572222"/>
    <w:pPr>
      <w:spacing w:line="240" w:lineRule="auto"/>
    </w:pPr>
  </w:style>
  <w:style w:type="character" w:customStyle="1" w:styleId="CommentTextChar">
    <w:name w:val="Comment Text Char"/>
    <w:basedOn w:val="DefaultParagraphFont"/>
    <w:link w:val="CommentText"/>
    <w:uiPriority w:val="99"/>
    <w:semiHidden/>
    <w:rsid w:val="00572222"/>
    <w:rPr>
      <w:kern w:val="16"/>
      <w:sz w:val="22"/>
      <w14:ligatures w14:val="standardContextual"/>
      <w14:numForm w14:val="oldStyle"/>
      <w14:numSpacing w14:val="proportional"/>
      <w14:cntxtAlts/>
    </w:rPr>
  </w:style>
  <w:style w:type="paragraph" w:styleId="CommentSubject">
    <w:name w:val="annotation subject"/>
    <w:basedOn w:val="CommentText"/>
    <w:next w:val="CommentText"/>
    <w:link w:val="CommentSubjectChar"/>
    <w:uiPriority w:val="99"/>
    <w:semiHidden/>
    <w:unhideWhenUsed/>
    <w:rsid w:val="00572222"/>
    <w:rPr>
      <w:b/>
      <w:bCs/>
    </w:rPr>
  </w:style>
  <w:style w:type="character" w:customStyle="1" w:styleId="CommentSubjectChar">
    <w:name w:val="Comment Subject Char"/>
    <w:basedOn w:val="CommentTextChar"/>
    <w:link w:val="CommentSubject"/>
    <w:uiPriority w:val="99"/>
    <w:semiHidden/>
    <w:rsid w:val="00572222"/>
    <w:rPr>
      <w:b/>
      <w:bCs/>
      <w:kern w:val="16"/>
      <w:sz w:val="22"/>
      <w14:ligatures w14:val="standardContextual"/>
      <w14:numForm w14:val="oldStyle"/>
      <w14:numSpacing w14:val="proportional"/>
      <w14:cntxtAlts/>
    </w:rPr>
  </w:style>
  <w:style w:type="table" w:styleId="DarkList">
    <w:name w:val="Dark List"/>
    <w:basedOn w:val="TableNormal"/>
    <w:uiPriority w:val="70"/>
    <w:semiHidden/>
    <w:unhideWhenUsed/>
    <w:rsid w:val="00572222"/>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572222"/>
    <w:pPr>
      <w:spacing w:after="0" w:line="240" w:lineRule="auto"/>
    </w:pPr>
    <w:rPr>
      <w:color w:val="FFFFFF" w:themeColor="background1"/>
    </w:rPr>
    <w:tblPr>
      <w:tblStyleRowBandSize w:val="1"/>
      <w:tblStyleColBandSize w:val="1"/>
    </w:tblPr>
    <w:tcPr>
      <w:shd w:val="clear" w:color="auto" w:fill="C3EA1F"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3780B"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95B51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95B511" w:themeFill="accent1" w:themeFillShade="BF"/>
      </w:tcPr>
    </w:tblStylePr>
    <w:tblStylePr w:type="band1Vert">
      <w:tblPr/>
      <w:tcPr>
        <w:tcBorders>
          <w:top w:val="nil"/>
          <w:left w:val="nil"/>
          <w:bottom w:val="nil"/>
          <w:right w:val="nil"/>
          <w:insideH w:val="nil"/>
          <w:insideV w:val="nil"/>
        </w:tcBorders>
        <w:shd w:val="clear" w:color="auto" w:fill="95B511" w:themeFill="accent1" w:themeFillShade="BF"/>
      </w:tcPr>
    </w:tblStylePr>
    <w:tblStylePr w:type="band1Horz">
      <w:tblPr/>
      <w:tcPr>
        <w:tcBorders>
          <w:top w:val="nil"/>
          <w:left w:val="nil"/>
          <w:bottom w:val="nil"/>
          <w:right w:val="nil"/>
          <w:insideH w:val="nil"/>
          <w:insideV w:val="nil"/>
        </w:tcBorders>
        <w:shd w:val="clear" w:color="auto" w:fill="95B511" w:themeFill="accent1" w:themeFillShade="BF"/>
      </w:tcPr>
    </w:tblStylePr>
  </w:style>
  <w:style w:type="table" w:styleId="DarkList-Accent2">
    <w:name w:val="Dark List Accent 2"/>
    <w:basedOn w:val="TableNormal"/>
    <w:uiPriority w:val="70"/>
    <w:semiHidden/>
    <w:unhideWhenUsed/>
    <w:rsid w:val="00572222"/>
    <w:pPr>
      <w:spacing w:after="0" w:line="240" w:lineRule="auto"/>
    </w:pPr>
    <w:rPr>
      <w:color w:val="FFFFFF" w:themeColor="background1"/>
    </w:rPr>
    <w:tblPr>
      <w:tblStyleRowBandSize w:val="1"/>
      <w:tblStyleColBandSize w:val="1"/>
    </w:tblPr>
    <w:tcPr>
      <w:shd w:val="clear" w:color="auto" w:fill="9DCB08"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D6404"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749706"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749706" w:themeFill="accent2" w:themeFillShade="BF"/>
      </w:tcPr>
    </w:tblStylePr>
    <w:tblStylePr w:type="band1Vert">
      <w:tblPr/>
      <w:tcPr>
        <w:tcBorders>
          <w:top w:val="nil"/>
          <w:left w:val="nil"/>
          <w:bottom w:val="nil"/>
          <w:right w:val="nil"/>
          <w:insideH w:val="nil"/>
          <w:insideV w:val="nil"/>
        </w:tcBorders>
        <w:shd w:val="clear" w:color="auto" w:fill="749706" w:themeFill="accent2" w:themeFillShade="BF"/>
      </w:tcPr>
    </w:tblStylePr>
    <w:tblStylePr w:type="band1Horz">
      <w:tblPr/>
      <w:tcPr>
        <w:tcBorders>
          <w:top w:val="nil"/>
          <w:left w:val="nil"/>
          <w:bottom w:val="nil"/>
          <w:right w:val="nil"/>
          <w:insideH w:val="nil"/>
          <w:insideV w:val="nil"/>
        </w:tcBorders>
        <w:shd w:val="clear" w:color="auto" w:fill="749706" w:themeFill="accent2" w:themeFillShade="BF"/>
      </w:tcPr>
    </w:tblStylePr>
  </w:style>
  <w:style w:type="table" w:styleId="DarkList-Accent3">
    <w:name w:val="Dark List Accent 3"/>
    <w:basedOn w:val="TableNormal"/>
    <w:uiPriority w:val="70"/>
    <w:semiHidden/>
    <w:unhideWhenUsed/>
    <w:rsid w:val="00572222"/>
    <w:pPr>
      <w:spacing w:after="0" w:line="240" w:lineRule="auto"/>
    </w:pPr>
    <w:rPr>
      <w:color w:val="FFFFFF" w:themeColor="background1"/>
    </w:rPr>
    <w:tblPr>
      <w:tblStyleRowBandSize w:val="1"/>
      <w:tblStyleColBandSize w:val="1"/>
    </w:tblPr>
    <w:tcPr>
      <w:shd w:val="clear" w:color="auto" w:fill="10A48E"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85146"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0C7A6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0C7A6A" w:themeFill="accent3" w:themeFillShade="BF"/>
      </w:tcPr>
    </w:tblStylePr>
    <w:tblStylePr w:type="band1Vert">
      <w:tblPr/>
      <w:tcPr>
        <w:tcBorders>
          <w:top w:val="nil"/>
          <w:left w:val="nil"/>
          <w:bottom w:val="nil"/>
          <w:right w:val="nil"/>
          <w:insideH w:val="nil"/>
          <w:insideV w:val="nil"/>
        </w:tcBorders>
        <w:shd w:val="clear" w:color="auto" w:fill="0C7A6A" w:themeFill="accent3" w:themeFillShade="BF"/>
      </w:tcPr>
    </w:tblStylePr>
    <w:tblStylePr w:type="band1Horz">
      <w:tblPr/>
      <w:tcPr>
        <w:tcBorders>
          <w:top w:val="nil"/>
          <w:left w:val="nil"/>
          <w:bottom w:val="nil"/>
          <w:right w:val="nil"/>
          <w:insideH w:val="nil"/>
          <w:insideV w:val="nil"/>
        </w:tcBorders>
        <w:shd w:val="clear" w:color="auto" w:fill="0C7A6A" w:themeFill="accent3" w:themeFillShade="BF"/>
      </w:tcPr>
    </w:tblStylePr>
  </w:style>
  <w:style w:type="table" w:styleId="DarkList-Accent4">
    <w:name w:val="Dark List Accent 4"/>
    <w:basedOn w:val="TableNormal"/>
    <w:uiPriority w:val="70"/>
    <w:semiHidden/>
    <w:unhideWhenUsed/>
    <w:rsid w:val="00572222"/>
    <w:pPr>
      <w:spacing w:after="0" w:line="240" w:lineRule="auto"/>
    </w:pPr>
    <w:rPr>
      <w:color w:val="FFFFFF" w:themeColor="background1"/>
    </w:rPr>
    <w:tblPr>
      <w:tblStyleRowBandSize w:val="1"/>
      <w:tblStyleColBandSize w:val="1"/>
    </w:tblPr>
    <w:tcPr>
      <w:shd w:val="clear" w:color="auto" w:fill="17C0A3"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B5F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118F79"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118F79" w:themeFill="accent4" w:themeFillShade="BF"/>
      </w:tcPr>
    </w:tblStylePr>
    <w:tblStylePr w:type="band1Vert">
      <w:tblPr/>
      <w:tcPr>
        <w:tcBorders>
          <w:top w:val="nil"/>
          <w:left w:val="nil"/>
          <w:bottom w:val="nil"/>
          <w:right w:val="nil"/>
          <w:insideH w:val="nil"/>
          <w:insideV w:val="nil"/>
        </w:tcBorders>
        <w:shd w:val="clear" w:color="auto" w:fill="118F79" w:themeFill="accent4" w:themeFillShade="BF"/>
      </w:tcPr>
    </w:tblStylePr>
    <w:tblStylePr w:type="band1Horz">
      <w:tblPr/>
      <w:tcPr>
        <w:tcBorders>
          <w:top w:val="nil"/>
          <w:left w:val="nil"/>
          <w:bottom w:val="nil"/>
          <w:right w:val="nil"/>
          <w:insideH w:val="nil"/>
          <w:insideV w:val="nil"/>
        </w:tcBorders>
        <w:shd w:val="clear" w:color="auto" w:fill="118F79" w:themeFill="accent4" w:themeFillShade="BF"/>
      </w:tcPr>
    </w:tblStylePr>
  </w:style>
  <w:style w:type="table" w:styleId="DarkList-Accent5">
    <w:name w:val="Dark List Accent 5"/>
    <w:basedOn w:val="TableNormal"/>
    <w:uiPriority w:val="70"/>
    <w:semiHidden/>
    <w:unhideWhenUsed/>
    <w:rsid w:val="00572222"/>
    <w:pPr>
      <w:spacing w:after="0" w:line="240" w:lineRule="auto"/>
    </w:pPr>
    <w:rPr>
      <w:color w:val="FFFFFF" w:themeColor="background1"/>
    </w:rPr>
    <w:tblPr>
      <w:tblStyleRowBandSize w:val="1"/>
      <w:tblStyleColBandSize w:val="1"/>
    </w:tblPr>
    <w:tcPr>
      <w:shd w:val="clear" w:color="auto" w:fill="044F44"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22721"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033B32"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033B32" w:themeFill="accent5" w:themeFillShade="BF"/>
      </w:tcPr>
    </w:tblStylePr>
    <w:tblStylePr w:type="band1Vert">
      <w:tblPr/>
      <w:tcPr>
        <w:tcBorders>
          <w:top w:val="nil"/>
          <w:left w:val="nil"/>
          <w:bottom w:val="nil"/>
          <w:right w:val="nil"/>
          <w:insideH w:val="nil"/>
          <w:insideV w:val="nil"/>
        </w:tcBorders>
        <w:shd w:val="clear" w:color="auto" w:fill="033B32" w:themeFill="accent5" w:themeFillShade="BF"/>
      </w:tcPr>
    </w:tblStylePr>
    <w:tblStylePr w:type="band1Horz">
      <w:tblPr/>
      <w:tcPr>
        <w:tcBorders>
          <w:top w:val="nil"/>
          <w:left w:val="nil"/>
          <w:bottom w:val="nil"/>
          <w:right w:val="nil"/>
          <w:insideH w:val="nil"/>
          <w:insideV w:val="nil"/>
        </w:tcBorders>
        <w:shd w:val="clear" w:color="auto" w:fill="033B32" w:themeFill="accent5" w:themeFillShade="BF"/>
      </w:tcPr>
    </w:tblStylePr>
  </w:style>
  <w:style w:type="table" w:styleId="DarkList-Accent6">
    <w:name w:val="Dark List Accent 6"/>
    <w:basedOn w:val="TableNormal"/>
    <w:uiPriority w:val="70"/>
    <w:semiHidden/>
    <w:unhideWhenUsed/>
    <w:rsid w:val="00572222"/>
    <w:pPr>
      <w:spacing w:after="0" w:line="240" w:lineRule="auto"/>
    </w:pPr>
    <w:rPr>
      <w:color w:val="FFFFFF" w:themeColor="background1"/>
    </w:rPr>
    <w:tblPr>
      <w:tblStyleRowBandSize w:val="1"/>
      <w:tblStyleColBandSize w:val="1"/>
    </w:tblPr>
    <w:tcPr>
      <w:shd w:val="clear" w:color="auto" w:fill="2C3644"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61A21"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21283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212832" w:themeFill="accent6" w:themeFillShade="BF"/>
      </w:tcPr>
    </w:tblStylePr>
    <w:tblStylePr w:type="band1Vert">
      <w:tblPr/>
      <w:tcPr>
        <w:tcBorders>
          <w:top w:val="nil"/>
          <w:left w:val="nil"/>
          <w:bottom w:val="nil"/>
          <w:right w:val="nil"/>
          <w:insideH w:val="nil"/>
          <w:insideV w:val="nil"/>
        </w:tcBorders>
        <w:shd w:val="clear" w:color="auto" w:fill="212832" w:themeFill="accent6" w:themeFillShade="BF"/>
      </w:tcPr>
    </w:tblStylePr>
    <w:tblStylePr w:type="band1Horz">
      <w:tblPr/>
      <w:tcPr>
        <w:tcBorders>
          <w:top w:val="nil"/>
          <w:left w:val="nil"/>
          <w:bottom w:val="nil"/>
          <w:right w:val="nil"/>
          <w:insideH w:val="nil"/>
          <w:insideV w:val="nil"/>
        </w:tcBorders>
        <w:shd w:val="clear" w:color="auto" w:fill="212832" w:themeFill="accent6" w:themeFillShade="BF"/>
      </w:tcPr>
    </w:tblStylePr>
  </w:style>
  <w:style w:type="paragraph" w:styleId="DocumentMap">
    <w:name w:val="Document Map"/>
    <w:basedOn w:val="Normal"/>
    <w:link w:val="DocumentMapChar"/>
    <w:uiPriority w:val="99"/>
    <w:semiHidden/>
    <w:unhideWhenUsed/>
    <w:rsid w:val="00572222"/>
    <w:pPr>
      <w:spacing w:after="0" w:line="240" w:lineRule="auto"/>
    </w:pPr>
    <w:rPr>
      <w:rFonts w:ascii="Segoe UI" w:hAnsi="Segoe UI" w:cs="Segoe UI"/>
      <w:szCs w:val="16"/>
    </w:rPr>
  </w:style>
  <w:style w:type="character" w:customStyle="1" w:styleId="DocumentMapChar">
    <w:name w:val="Document Map Char"/>
    <w:basedOn w:val="DefaultParagraphFont"/>
    <w:link w:val="DocumentMap"/>
    <w:uiPriority w:val="99"/>
    <w:semiHidden/>
    <w:rsid w:val="00572222"/>
    <w:rPr>
      <w:rFonts w:ascii="Segoe UI" w:hAnsi="Segoe UI" w:cs="Segoe UI"/>
      <w:kern w:val="16"/>
      <w:sz w:val="22"/>
      <w:szCs w:val="16"/>
      <w14:ligatures w14:val="standardContextual"/>
      <w14:numForm w14:val="oldStyle"/>
      <w14:numSpacing w14:val="proportional"/>
      <w14:cntxtAlts/>
    </w:rPr>
  </w:style>
  <w:style w:type="paragraph" w:styleId="EmailSignature">
    <w:name w:val="E-mail Signature"/>
    <w:basedOn w:val="Normal"/>
    <w:link w:val="EmailSignatureChar"/>
    <w:uiPriority w:val="99"/>
    <w:semiHidden/>
    <w:unhideWhenUsed/>
    <w:rsid w:val="00572222"/>
    <w:pPr>
      <w:spacing w:after="0" w:line="240" w:lineRule="auto"/>
    </w:pPr>
  </w:style>
  <w:style w:type="character" w:customStyle="1" w:styleId="EmailSignatureChar">
    <w:name w:val="Email Signature Char"/>
    <w:basedOn w:val="DefaultParagraphFont"/>
    <w:link w:val="EmailSignature"/>
    <w:uiPriority w:val="99"/>
    <w:semiHidden/>
    <w:rsid w:val="00572222"/>
    <w:rPr>
      <w:kern w:val="16"/>
      <w:sz w:val="22"/>
      <w14:ligatures w14:val="standardContextual"/>
      <w14:numForm w14:val="oldStyle"/>
      <w14:numSpacing w14:val="proportional"/>
      <w14:cntxtAlts/>
    </w:rPr>
  </w:style>
  <w:style w:type="character" w:styleId="Emphasis">
    <w:name w:val="Emphasis"/>
    <w:basedOn w:val="DefaultParagraphFont"/>
    <w:uiPriority w:val="20"/>
    <w:semiHidden/>
    <w:qFormat/>
    <w:rsid w:val="00572222"/>
    <w:rPr>
      <w:i/>
      <w:iCs/>
      <w:sz w:val="22"/>
    </w:rPr>
  </w:style>
  <w:style w:type="character" w:styleId="EndnoteReference">
    <w:name w:val="endnote reference"/>
    <w:basedOn w:val="DefaultParagraphFont"/>
    <w:uiPriority w:val="99"/>
    <w:semiHidden/>
    <w:unhideWhenUsed/>
    <w:rsid w:val="00572222"/>
    <w:rPr>
      <w:sz w:val="22"/>
      <w:vertAlign w:val="superscript"/>
    </w:rPr>
  </w:style>
  <w:style w:type="paragraph" w:styleId="EndnoteText">
    <w:name w:val="endnote text"/>
    <w:basedOn w:val="Normal"/>
    <w:link w:val="EndnoteTextChar"/>
    <w:uiPriority w:val="99"/>
    <w:semiHidden/>
    <w:unhideWhenUsed/>
    <w:rsid w:val="00572222"/>
    <w:pPr>
      <w:spacing w:after="0" w:line="240" w:lineRule="auto"/>
    </w:pPr>
  </w:style>
  <w:style w:type="character" w:customStyle="1" w:styleId="EndnoteTextChar">
    <w:name w:val="Endnote Text Char"/>
    <w:basedOn w:val="DefaultParagraphFont"/>
    <w:link w:val="EndnoteText"/>
    <w:uiPriority w:val="99"/>
    <w:semiHidden/>
    <w:rsid w:val="00572222"/>
    <w:rPr>
      <w:kern w:val="16"/>
      <w:sz w:val="22"/>
      <w14:ligatures w14:val="standardContextual"/>
      <w14:numForm w14:val="oldStyle"/>
      <w14:numSpacing w14:val="proportional"/>
      <w14:cntxtAlts/>
    </w:rPr>
  </w:style>
  <w:style w:type="paragraph" w:styleId="EnvelopeAddress">
    <w:name w:val="envelope address"/>
    <w:basedOn w:val="Normal"/>
    <w:uiPriority w:val="99"/>
    <w:semiHidden/>
    <w:unhideWhenUsed/>
    <w:rsid w:val="00572222"/>
    <w:pPr>
      <w:framePr w:w="7920" w:h="1980" w:hRule="exact" w:hSpace="180" w:wrap="auto" w:hAnchor="page" w:xAlign="center" w:yAlign="bottom"/>
      <w:spacing w:after="0" w:line="240" w:lineRule="auto"/>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572222"/>
    <w:pPr>
      <w:spacing w:after="0" w:line="240" w:lineRule="auto"/>
    </w:pPr>
    <w:rPr>
      <w:rFonts w:asciiTheme="majorHAnsi" w:eastAsiaTheme="majorEastAsia" w:hAnsiTheme="majorHAnsi" w:cstheme="majorBidi"/>
    </w:rPr>
  </w:style>
  <w:style w:type="character" w:styleId="FollowedHyperlink">
    <w:name w:val="FollowedHyperlink"/>
    <w:basedOn w:val="DefaultParagraphFont"/>
    <w:uiPriority w:val="99"/>
    <w:semiHidden/>
    <w:unhideWhenUsed/>
    <w:rsid w:val="000F51EC"/>
    <w:rPr>
      <w:color w:val="4E6504" w:themeColor="accent2" w:themeShade="80"/>
      <w:sz w:val="22"/>
      <w:u w:val="single"/>
    </w:rPr>
  </w:style>
  <w:style w:type="character" w:styleId="FootnoteReference">
    <w:name w:val="footnote reference"/>
    <w:basedOn w:val="DefaultParagraphFont"/>
    <w:uiPriority w:val="99"/>
    <w:semiHidden/>
    <w:unhideWhenUsed/>
    <w:rsid w:val="00572222"/>
    <w:rPr>
      <w:sz w:val="22"/>
      <w:vertAlign w:val="superscript"/>
    </w:rPr>
  </w:style>
  <w:style w:type="paragraph" w:styleId="FootnoteText">
    <w:name w:val="footnote text"/>
    <w:basedOn w:val="Normal"/>
    <w:link w:val="FootnoteTextChar"/>
    <w:uiPriority w:val="99"/>
    <w:semiHidden/>
    <w:unhideWhenUsed/>
    <w:rsid w:val="00572222"/>
    <w:pPr>
      <w:spacing w:after="0" w:line="240" w:lineRule="auto"/>
    </w:pPr>
  </w:style>
  <w:style w:type="character" w:customStyle="1" w:styleId="FootnoteTextChar">
    <w:name w:val="Footnote Text Char"/>
    <w:basedOn w:val="DefaultParagraphFont"/>
    <w:link w:val="FootnoteText"/>
    <w:uiPriority w:val="99"/>
    <w:semiHidden/>
    <w:rsid w:val="00572222"/>
    <w:rPr>
      <w:kern w:val="16"/>
      <w:sz w:val="22"/>
      <w14:ligatures w14:val="standardContextual"/>
      <w14:numForm w14:val="oldStyle"/>
      <w14:numSpacing w14:val="proportional"/>
      <w14:cntxtAlts/>
    </w:rPr>
  </w:style>
  <w:style w:type="table" w:styleId="GridTable1Light">
    <w:name w:val="Grid Table 1 Light"/>
    <w:basedOn w:val="TableNormal"/>
    <w:uiPriority w:val="46"/>
    <w:rsid w:val="00572222"/>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572222"/>
    <w:pPr>
      <w:spacing w:after="0" w:line="240" w:lineRule="auto"/>
    </w:pPr>
    <w:tblPr>
      <w:tblStyleRowBandSize w:val="1"/>
      <w:tblStyleColBandSize w:val="1"/>
      <w:tblBorders>
        <w:top w:val="single" w:sz="4" w:space="0" w:color="E7F6A5" w:themeColor="accent1" w:themeTint="66"/>
        <w:left w:val="single" w:sz="4" w:space="0" w:color="E7F6A5" w:themeColor="accent1" w:themeTint="66"/>
        <w:bottom w:val="single" w:sz="4" w:space="0" w:color="E7F6A5" w:themeColor="accent1" w:themeTint="66"/>
        <w:right w:val="single" w:sz="4" w:space="0" w:color="E7F6A5" w:themeColor="accent1" w:themeTint="66"/>
        <w:insideH w:val="single" w:sz="4" w:space="0" w:color="E7F6A5" w:themeColor="accent1" w:themeTint="66"/>
        <w:insideV w:val="single" w:sz="4" w:space="0" w:color="E7F6A5" w:themeColor="accent1" w:themeTint="66"/>
      </w:tblBorders>
    </w:tblPr>
    <w:tblStylePr w:type="firstRow">
      <w:rPr>
        <w:b/>
        <w:bCs/>
      </w:rPr>
      <w:tblPr/>
      <w:tcPr>
        <w:tcBorders>
          <w:bottom w:val="single" w:sz="12" w:space="0" w:color="DBF278" w:themeColor="accent1" w:themeTint="99"/>
        </w:tcBorders>
      </w:tcPr>
    </w:tblStylePr>
    <w:tblStylePr w:type="lastRow">
      <w:rPr>
        <w:b/>
        <w:bCs/>
      </w:rPr>
      <w:tblPr/>
      <w:tcPr>
        <w:tcBorders>
          <w:top w:val="double" w:sz="2" w:space="0" w:color="DBF278"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572222"/>
    <w:pPr>
      <w:spacing w:after="0" w:line="240" w:lineRule="auto"/>
    </w:pPr>
    <w:tblPr>
      <w:tblStyleRowBandSize w:val="1"/>
      <w:tblStyleColBandSize w:val="1"/>
      <w:tblBorders>
        <w:top w:val="single" w:sz="4" w:space="0" w:color="E0FA8B" w:themeColor="accent2" w:themeTint="66"/>
        <w:left w:val="single" w:sz="4" w:space="0" w:color="E0FA8B" w:themeColor="accent2" w:themeTint="66"/>
        <w:bottom w:val="single" w:sz="4" w:space="0" w:color="E0FA8B" w:themeColor="accent2" w:themeTint="66"/>
        <w:right w:val="single" w:sz="4" w:space="0" w:color="E0FA8B" w:themeColor="accent2" w:themeTint="66"/>
        <w:insideH w:val="single" w:sz="4" w:space="0" w:color="E0FA8B" w:themeColor="accent2" w:themeTint="66"/>
        <w:insideV w:val="single" w:sz="4" w:space="0" w:color="E0FA8B" w:themeColor="accent2" w:themeTint="66"/>
      </w:tblBorders>
    </w:tblPr>
    <w:tblStylePr w:type="firstRow">
      <w:rPr>
        <w:b/>
        <w:bCs/>
      </w:rPr>
      <w:tblPr/>
      <w:tcPr>
        <w:tcBorders>
          <w:bottom w:val="single" w:sz="12" w:space="0" w:color="D0F852" w:themeColor="accent2" w:themeTint="99"/>
        </w:tcBorders>
      </w:tcPr>
    </w:tblStylePr>
    <w:tblStylePr w:type="lastRow">
      <w:rPr>
        <w:b/>
        <w:bCs/>
      </w:rPr>
      <w:tblPr/>
      <w:tcPr>
        <w:tcBorders>
          <w:top w:val="double" w:sz="2" w:space="0" w:color="D0F852"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572222"/>
    <w:pPr>
      <w:spacing w:after="0" w:line="240" w:lineRule="auto"/>
    </w:pPr>
    <w:tblPr>
      <w:tblStyleRowBandSize w:val="1"/>
      <w:tblStyleColBandSize w:val="1"/>
      <w:tblBorders>
        <w:top w:val="single" w:sz="4" w:space="0" w:color="86F3E3" w:themeColor="accent3" w:themeTint="66"/>
        <w:left w:val="single" w:sz="4" w:space="0" w:color="86F3E3" w:themeColor="accent3" w:themeTint="66"/>
        <w:bottom w:val="single" w:sz="4" w:space="0" w:color="86F3E3" w:themeColor="accent3" w:themeTint="66"/>
        <w:right w:val="single" w:sz="4" w:space="0" w:color="86F3E3" w:themeColor="accent3" w:themeTint="66"/>
        <w:insideH w:val="single" w:sz="4" w:space="0" w:color="86F3E3" w:themeColor="accent3" w:themeTint="66"/>
        <w:insideV w:val="single" w:sz="4" w:space="0" w:color="86F3E3" w:themeColor="accent3" w:themeTint="66"/>
      </w:tblBorders>
    </w:tblPr>
    <w:tblStylePr w:type="firstRow">
      <w:rPr>
        <w:b/>
        <w:bCs/>
      </w:rPr>
      <w:tblPr/>
      <w:tcPr>
        <w:tcBorders>
          <w:bottom w:val="single" w:sz="12" w:space="0" w:color="4AEDD5" w:themeColor="accent3" w:themeTint="99"/>
        </w:tcBorders>
      </w:tcPr>
    </w:tblStylePr>
    <w:tblStylePr w:type="lastRow">
      <w:rPr>
        <w:b/>
        <w:bCs/>
      </w:rPr>
      <w:tblPr/>
      <w:tcPr>
        <w:tcBorders>
          <w:top w:val="double" w:sz="2" w:space="0" w:color="4AEDD5"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572222"/>
    <w:pPr>
      <w:spacing w:after="0" w:line="240" w:lineRule="auto"/>
    </w:pPr>
    <w:tblPr>
      <w:tblStyleRowBandSize w:val="1"/>
      <w:tblStyleColBandSize w:val="1"/>
      <w:tblBorders>
        <w:top w:val="single" w:sz="4" w:space="0" w:color="95F2E2" w:themeColor="accent4" w:themeTint="66"/>
        <w:left w:val="single" w:sz="4" w:space="0" w:color="95F2E2" w:themeColor="accent4" w:themeTint="66"/>
        <w:bottom w:val="single" w:sz="4" w:space="0" w:color="95F2E2" w:themeColor="accent4" w:themeTint="66"/>
        <w:right w:val="single" w:sz="4" w:space="0" w:color="95F2E2" w:themeColor="accent4" w:themeTint="66"/>
        <w:insideH w:val="single" w:sz="4" w:space="0" w:color="95F2E2" w:themeColor="accent4" w:themeTint="66"/>
        <w:insideV w:val="single" w:sz="4" w:space="0" w:color="95F2E2" w:themeColor="accent4" w:themeTint="66"/>
      </w:tblBorders>
    </w:tblPr>
    <w:tblStylePr w:type="firstRow">
      <w:rPr>
        <w:b/>
        <w:bCs/>
      </w:rPr>
      <w:tblPr/>
      <w:tcPr>
        <w:tcBorders>
          <w:bottom w:val="single" w:sz="12" w:space="0" w:color="60ECD4" w:themeColor="accent4" w:themeTint="99"/>
        </w:tcBorders>
      </w:tcPr>
    </w:tblStylePr>
    <w:tblStylePr w:type="lastRow">
      <w:rPr>
        <w:b/>
        <w:bCs/>
      </w:rPr>
      <w:tblPr/>
      <w:tcPr>
        <w:tcBorders>
          <w:top w:val="double" w:sz="2" w:space="0" w:color="60ECD4"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572222"/>
    <w:pPr>
      <w:spacing w:after="0" w:line="240" w:lineRule="auto"/>
    </w:pPr>
    <w:tblPr>
      <w:tblStyleRowBandSize w:val="1"/>
      <w:tblStyleColBandSize w:val="1"/>
      <w:tblBorders>
        <w:top w:val="single" w:sz="4" w:space="0" w:color="5CF6DF" w:themeColor="accent5" w:themeTint="66"/>
        <w:left w:val="single" w:sz="4" w:space="0" w:color="5CF6DF" w:themeColor="accent5" w:themeTint="66"/>
        <w:bottom w:val="single" w:sz="4" w:space="0" w:color="5CF6DF" w:themeColor="accent5" w:themeTint="66"/>
        <w:right w:val="single" w:sz="4" w:space="0" w:color="5CF6DF" w:themeColor="accent5" w:themeTint="66"/>
        <w:insideH w:val="single" w:sz="4" w:space="0" w:color="5CF6DF" w:themeColor="accent5" w:themeTint="66"/>
        <w:insideV w:val="single" w:sz="4" w:space="0" w:color="5CF6DF" w:themeColor="accent5" w:themeTint="66"/>
      </w:tblBorders>
    </w:tblPr>
    <w:tblStylePr w:type="firstRow">
      <w:rPr>
        <w:b/>
        <w:bCs/>
      </w:rPr>
      <w:tblPr/>
      <w:tcPr>
        <w:tcBorders>
          <w:bottom w:val="single" w:sz="12" w:space="0" w:color="0CF1CF" w:themeColor="accent5" w:themeTint="99"/>
        </w:tcBorders>
      </w:tcPr>
    </w:tblStylePr>
    <w:tblStylePr w:type="lastRow">
      <w:rPr>
        <w:b/>
        <w:bCs/>
      </w:rPr>
      <w:tblPr/>
      <w:tcPr>
        <w:tcBorders>
          <w:top w:val="double" w:sz="2" w:space="0" w:color="0CF1CF"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572222"/>
    <w:pPr>
      <w:spacing w:after="0" w:line="240" w:lineRule="auto"/>
    </w:pPr>
    <w:tblPr>
      <w:tblStyleRowBandSize w:val="1"/>
      <w:tblStyleColBandSize w:val="1"/>
      <w:tblBorders>
        <w:top w:val="single" w:sz="4" w:space="0" w:color="9EACC0" w:themeColor="accent6" w:themeTint="66"/>
        <w:left w:val="single" w:sz="4" w:space="0" w:color="9EACC0" w:themeColor="accent6" w:themeTint="66"/>
        <w:bottom w:val="single" w:sz="4" w:space="0" w:color="9EACC0" w:themeColor="accent6" w:themeTint="66"/>
        <w:right w:val="single" w:sz="4" w:space="0" w:color="9EACC0" w:themeColor="accent6" w:themeTint="66"/>
        <w:insideH w:val="single" w:sz="4" w:space="0" w:color="9EACC0" w:themeColor="accent6" w:themeTint="66"/>
        <w:insideV w:val="single" w:sz="4" w:space="0" w:color="9EACC0" w:themeColor="accent6" w:themeTint="66"/>
      </w:tblBorders>
    </w:tblPr>
    <w:tblStylePr w:type="firstRow">
      <w:rPr>
        <w:b/>
        <w:bCs/>
      </w:rPr>
      <w:tblPr/>
      <w:tcPr>
        <w:tcBorders>
          <w:bottom w:val="single" w:sz="12" w:space="0" w:color="6D83A1" w:themeColor="accent6" w:themeTint="99"/>
        </w:tcBorders>
      </w:tcPr>
    </w:tblStylePr>
    <w:tblStylePr w:type="lastRow">
      <w:rPr>
        <w:b/>
        <w:bCs/>
      </w:rPr>
      <w:tblPr/>
      <w:tcPr>
        <w:tcBorders>
          <w:top w:val="double" w:sz="2" w:space="0" w:color="6D83A1"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572222"/>
    <w:pPr>
      <w:spacing w:after="0" w:line="240" w:lineRule="auto"/>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572222"/>
    <w:pPr>
      <w:spacing w:after="0" w:line="240" w:lineRule="auto"/>
    </w:pPr>
    <w:tblPr>
      <w:tblStyleRowBandSize w:val="1"/>
      <w:tblStyleColBandSize w:val="1"/>
      <w:tblBorders>
        <w:top w:val="single" w:sz="2" w:space="0" w:color="DBF278" w:themeColor="accent1" w:themeTint="99"/>
        <w:bottom w:val="single" w:sz="2" w:space="0" w:color="DBF278" w:themeColor="accent1" w:themeTint="99"/>
        <w:insideH w:val="single" w:sz="2" w:space="0" w:color="DBF278" w:themeColor="accent1" w:themeTint="99"/>
        <w:insideV w:val="single" w:sz="2" w:space="0" w:color="DBF278" w:themeColor="accent1" w:themeTint="99"/>
      </w:tblBorders>
    </w:tblPr>
    <w:tblStylePr w:type="firstRow">
      <w:rPr>
        <w:b/>
        <w:bCs/>
      </w:rPr>
      <w:tblPr/>
      <w:tcPr>
        <w:tcBorders>
          <w:top w:val="nil"/>
          <w:bottom w:val="single" w:sz="12" w:space="0" w:color="DBF278" w:themeColor="accent1" w:themeTint="99"/>
          <w:insideH w:val="nil"/>
          <w:insideV w:val="nil"/>
        </w:tcBorders>
        <w:shd w:val="clear" w:color="auto" w:fill="FFFFFF" w:themeFill="background1"/>
      </w:tcPr>
    </w:tblStylePr>
    <w:tblStylePr w:type="lastRow">
      <w:rPr>
        <w:b/>
        <w:bCs/>
      </w:rPr>
      <w:tblPr/>
      <w:tcPr>
        <w:tcBorders>
          <w:top w:val="double" w:sz="2" w:space="0" w:color="DBF278"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3FAD2" w:themeFill="accent1" w:themeFillTint="33"/>
      </w:tcPr>
    </w:tblStylePr>
    <w:tblStylePr w:type="band1Horz">
      <w:tblPr/>
      <w:tcPr>
        <w:shd w:val="clear" w:color="auto" w:fill="F3FAD2" w:themeFill="accent1" w:themeFillTint="33"/>
      </w:tcPr>
    </w:tblStylePr>
  </w:style>
  <w:style w:type="table" w:styleId="GridTable2-Accent2">
    <w:name w:val="Grid Table 2 Accent 2"/>
    <w:basedOn w:val="TableNormal"/>
    <w:uiPriority w:val="47"/>
    <w:rsid w:val="00572222"/>
    <w:pPr>
      <w:spacing w:after="0" w:line="240" w:lineRule="auto"/>
    </w:pPr>
    <w:tblPr>
      <w:tblStyleRowBandSize w:val="1"/>
      <w:tblStyleColBandSize w:val="1"/>
      <w:tblBorders>
        <w:top w:val="single" w:sz="2" w:space="0" w:color="D0F852" w:themeColor="accent2" w:themeTint="99"/>
        <w:bottom w:val="single" w:sz="2" w:space="0" w:color="D0F852" w:themeColor="accent2" w:themeTint="99"/>
        <w:insideH w:val="single" w:sz="2" w:space="0" w:color="D0F852" w:themeColor="accent2" w:themeTint="99"/>
        <w:insideV w:val="single" w:sz="2" w:space="0" w:color="D0F852" w:themeColor="accent2" w:themeTint="99"/>
      </w:tblBorders>
    </w:tblPr>
    <w:tblStylePr w:type="firstRow">
      <w:rPr>
        <w:b/>
        <w:bCs/>
      </w:rPr>
      <w:tblPr/>
      <w:tcPr>
        <w:tcBorders>
          <w:top w:val="nil"/>
          <w:bottom w:val="single" w:sz="12" w:space="0" w:color="D0F852" w:themeColor="accent2" w:themeTint="99"/>
          <w:insideH w:val="nil"/>
          <w:insideV w:val="nil"/>
        </w:tcBorders>
        <w:shd w:val="clear" w:color="auto" w:fill="FFFFFF" w:themeFill="background1"/>
      </w:tcPr>
    </w:tblStylePr>
    <w:tblStylePr w:type="lastRow">
      <w:rPr>
        <w:b/>
        <w:bCs/>
      </w:rPr>
      <w:tblPr/>
      <w:tcPr>
        <w:tcBorders>
          <w:top w:val="double" w:sz="2" w:space="0" w:color="D0F852"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FFCC5" w:themeFill="accent2" w:themeFillTint="33"/>
      </w:tcPr>
    </w:tblStylePr>
    <w:tblStylePr w:type="band1Horz">
      <w:tblPr/>
      <w:tcPr>
        <w:shd w:val="clear" w:color="auto" w:fill="EFFCC5" w:themeFill="accent2" w:themeFillTint="33"/>
      </w:tcPr>
    </w:tblStylePr>
  </w:style>
  <w:style w:type="table" w:styleId="GridTable2-Accent3">
    <w:name w:val="Grid Table 2 Accent 3"/>
    <w:basedOn w:val="TableNormal"/>
    <w:uiPriority w:val="47"/>
    <w:rsid w:val="00572222"/>
    <w:pPr>
      <w:spacing w:after="0" w:line="240" w:lineRule="auto"/>
    </w:pPr>
    <w:tblPr>
      <w:tblStyleRowBandSize w:val="1"/>
      <w:tblStyleColBandSize w:val="1"/>
      <w:tblBorders>
        <w:top w:val="single" w:sz="2" w:space="0" w:color="4AEDD5" w:themeColor="accent3" w:themeTint="99"/>
        <w:bottom w:val="single" w:sz="2" w:space="0" w:color="4AEDD5" w:themeColor="accent3" w:themeTint="99"/>
        <w:insideH w:val="single" w:sz="2" w:space="0" w:color="4AEDD5" w:themeColor="accent3" w:themeTint="99"/>
        <w:insideV w:val="single" w:sz="2" w:space="0" w:color="4AEDD5" w:themeColor="accent3" w:themeTint="99"/>
      </w:tblBorders>
    </w:tblPr>
    <w:tblStylePr w:type="firstRow">
      <w:rPr>
        <w:b/>
        <w:bCs/>
      </w:rPr>
      <w:tblPr/>
      <w:tcPr>
        <w:tcBorders>
          <w:top w:val="nil"/>
          <w:bottom w:val="single" w:sz="12" w:space="0" w:color="4AEDD5" w:themeColor="accent3" w:themeTint="99"/>
          <w:insideH w:val="nil"/>
          <w:insideV w:val="nil"/>
        </w:tcBorders>
        <w:shd w:val="clear" w:color="auto" w:fill="FFFFFF" w:themeFill="background1"/>
      </w:tcPr>
    </w:tblStylePr>
    <w:tblStylePr w:type="lastRow">
      <w:rPr>
        <w:b/>
        <w:bCs/>
      </w:rPr>
      <w:tblPr/>
      <w:tcPr>
        <w:tcBorders>
          <w:top w:val="double" w:sz="2" w:space="0" w:color="4AEDD5"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2F9F1" w:themeFill="accent3" w:themeFillTint="33"/>
      </w:tcPr>
    </w:tblStylePr>
    <w:tblStylePr w:type="band1Horz">
      <w:tblPr/>
      <w:tcPr>
        <w:shd w:val="clear" w:color="auto" w:fill="C2F9F1" w:themeFill="accent3" w:themeFillTint="33"/>
      </w:tcPr>
    </w:tblStylePr>
  </w:style>
  <w:style w:type="table" w:styleId="GridTable2-Accent4">
    <w:name w:val="Grid Table 2 Accent 4"/>
    <w:basedOn w:val="TableNormal"/>
    <w:uiPriority w:val="47"/>
    <w:rsid w:val="00572222"/>
    <w:pPr>
      <w:spacing w:after="0" w:line="240" w:lineRule="auto"/>
    </w:pPr>
    <w:tblPr>
      <w:tblStyleRowBandSize w:val="1"/>
      <w:tblStyleColBandSize w:val="1"/>
      <w:tblBorders>
        <w:top w:val="single" w:sz="2" w:space="0" w:color="60ECD4" w:themeColor="accent4" w:themeTint="99"/>
        <w:bottom w:val="single" w:sz="2" w:space="0" w:color="60ECD4" w:themeColor="accent4" w:themeTint="99"/>
        <w:insideH w:val="single" w:sz="2" w:space="0" w:color="60ECD4" w:themeColor="accent4" w:themeTint="99"/>
        <w:insideV w:val="single" w:sz="2" w:space="0" w:color="60ECD4" w:themeColor="accent4" w:themeTint="99"/>
      </w:tblBorders>
    </w:tblPr>
    <w:tblStylePr w:type="firstRow">
      <w:rPr>
        <w:b/>
        <w:bCs/>
      </w:rPr>
      <w:tblPr/>
      <w:tcPr>
        <w:tcBorders>
          <w:top w:val="nil"/>
          <w:bottom w:val="single" w:sz="12" w:space="0" w:color="60ECD4" w:themeColor="accent4" w:themeTint="99"/>
          <w:insideH w:val="nil"/>
          <w:insideV w:val="nil"/>
        </w:tcBorders>
        <w:shd w:val="clear" w:color="auto" w:fill="FFFFFF" w:themeFill="background1"/>
      </w:tcPr>
    </w:tblStylePr>
    <w:tblStylePr w:type="lastRow">
      <w:rPr>
        <w:b/>
        <w:bCs/>
      </w:rPr>
      <w:tblPr/>
      <w:tcPr>
        <w:tcBorders>
          <w:top w:val="double" w:sz="2" w:space="0" w:color="60ECD4"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AF8F0" w:themeFill="accent4" w:themeFillTint="33"/>
      </w:tcPr>
    </w:tblStylePr>
    <w:tblStylePr w:type="band1Horz">
      <w:tblPr/>
      <w:tcPr>
        <w:shd w:val="clear" w:color="auto" w:fill="CAF8F0" w:themeFill="accent4" w:themeFillTint="33"/>
      </w:tcPr>
    </w:tblStylePr>
  </w:style>
  <w:style w:type="table" w:styleId="GridTable2-Accent5">
    <w:name w:val="Grid Table 2 Accent 5"/>
    <w:basedOn w:val="TableNormal"/>
    <w:uiPriority w:val="47"/>
    <w:rsid w:val="00572222"/>
    <w:pPr>
      <w:spacing w:after="0" w:line="240" w:lineRule="auto"/>
    </w:pPr>
    <w:tblPr>
      <w:tblStyleRowBandSize w:val="1"/>
      <w:tblStyleColBandSize w:val="1"/>
      <w:tblBorders>
        <w:top w:val="single" w:sz="2" w:space="0" w:color="0CF1CF" w:themeColor="accent5" w:themeTint="99"/>
        <w:bottom w:val="single" w:sz="2" w:space="0" w:color="0CF1CF" w:themeColor="accent5" w:themeTint="99"/>
        <w:insideH w:val="single" w:sz="2" w:space="0" w:color="0CF1CF" w:themeColor="accent5" w:themeTint="99"/>
        <w:insideV w:val="single" w:sz="2" w:space="0" w:color="0CF1CF" w:themeColor="accent5" w:themeTint="99"/>
      </w:tblBorders>
    </w:tblPr>
    <w:tblStylePr w:type="firstRow">
      <w:rPr>
        <w:b/>
        <w:bCs/>
      </w:rPr>
      <w:tblPr/>
      <w:tcPr>
        <w:tcBorders>
          <w:top w:val="nil"/>
          <w:bottom w:val="single" w:sz="12" w:space="0" w:color="0CF1CF" w:themeColor="accent5" w:themeTint="99"/>
          <w:insideH w:val="nil"/>
          <w:insideV w:val="nil"/>
        </w:tcBorders>
        <w:shd w:val="clear" w:color="auto" w:fill="FFFFFF" w:themeFill="background1"/>
      </w:tcPr>
    </w:tblStylePr>
    <w:tblStylePr w:type="lastRow">
      <w:rPr>
        <w:b/>
        <w:bCs/>
      </w:rPr>
      <w:tblPr/>
      <w:tcPr>
        <w:tcBorders>
          <w:top w:val="double" w:sz="2" w:space="0" w:color="0CF1CF"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ADFBEF" w:themeFill="accent5" w:themeFillTint="33"/>
      </w:tcPr>
    </w:tblStylePr>
    <w:tblStylePr w:type="band1Horz">
      <w:tblPr/>
      <w:tcPr>
        <w:shd w:val="clear" w:color="auto" w:fill="ADFBEF" w:themeFill="accent5" w:themeFillTint="33"/>
      </w:tcPr>
    </w:tblStylePr>
  </w:style>
  <w:style w:type="table" w:styleId="GridTable2-Accent6">
    <w:name w:val="Grid Table 2 Accent 6"/>
    <w:basedOn w:val="TableNormal"/>
    <w:uiPriority w:val="47"/>
    <w:rsid w:val="00572222"/>
    <w:pPr>
      <w:spacing w:after="0" w:line="240" w:lineRule="auto"/>
    </w:pPr>
    <w:tblPr>
      <w:tblStyleRowBandSize w:val="1"/>
      <w:tblStyleColBandSize w:val="1"/>
      <w:tblBorders>
        <w:top w:val="single" w:sz="2" w:space="0" w:color="6D83A1" w:themeColor="accent6" w:themeTint="99"/>
        <w:bottom w:val="single" w:sz="2" w:space="0" w:color="6D83A1" w:themeColor="accent6" w:themeTint="99"/>
        <w:insideH w:val="single" w:sz="2" w:space="0" w:color="6D83A1" w:themeColor="accent6" w:themeTint="99"/>
        <w:insideV w:val="single" w:sz="2" w:space="0" w:color="6D83A1" w:themeColor="accent6" w:themeTint="99"/>
      </w:tblBorders>
    </w:tblPr>
    <w:tblStylePr w:type="firstRow">
      <w:rPr>
        <w:b/>
        <w:bCs/>
      </w:rPr>
      <w:tblPr/>
      <w:tcPr>
        <w:tcBorders>
          <w:top w:val="nil"/>
          <w:bottom w:val="single" w:sz="12" w:space="0" w:color="6D83A1" w:themeColor="accent6" w:themeTint="99"/>
          <w:insideH w:val="nil"/>
          <w:insideV w:val="nil"/>
        </w:tcBorders>
        <w:shd w:val="clear" w:color="auto" w:fill="FFFFFF" w:themeFill="background1"/>
      </w:tcPr>
    </w:tblStylePr>
    <w:tblStylePr w:type="lastRow">
      <w:rPr>
        <w:b/>
        <w:bCs/>
      </w:rPr>
      <w:tblPr/>
      <w:tcPr>
        <w:tcBorders>
          <w:top w:val="double" w:sz="2" w:space="0" w:color="6D83A1"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ED5DF" w:themeFill="accent6" w:themeFillTint="33"/>
      </w:tcPr>
    </w:tblStylePr>
    <w:tblStylePr w:type="band1Horz">
      <w:tblPr/>
      <w:tcPr>
        <w:shd w:val="clear" w:color="auto" w:fill="CED5DF" w:themeFill="accent6" w:themeFillTint="33"/>
      </w:tcPr>
    </w:tblStylePr>
  </w:style>
  <w:style w:type="table" w:styleId="GridTable3">
    <w:name w:val="Grid Table 3"/>
    <w:basedOn w:val="TableNormal"/>
    <w:uiPriority w:val="48"/>
    <w:rsid w:val="00572222"/>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572222"/>
    <w:pPr>
      <w:spacing w:after="0" w:line="240" w:lineRule="auto"/>
    </w:pPr>
    <w:tblPr>
      <w:tblStyleRowBandSize w:val="1"/>
      <w:tblStyleColBandSize w:val="1"/>
      <w:tblBorders>
        <w:top w:val="single" w:sz="4" w:space="0" w:color="DBF278" w:themeColor="accent1" w:themeTint="99"/>
        <w:left w:val="single" w:sz="4" w:space="0" w:color="DBF278" w:themeColor="accent1" w:themeTint="99"/>
        <w:bottom w:val="single" w:sz="4" w:space="0" w:color="DBF278" w:themeColor="accent1" w:themeTint="99"/>
        <w:right w:val="single" w:sz="4" w:space="0" w:color="DBF278" w:themeColor="accent1" w:themeTint="99"/>
        <w:insideH w:val="single" w:sz="4" w:space="0" w:color="DBF278" w:themeColor="accent1" w:themeTint="99"/>
        <w:insideV w:val="single" w:sz="4" w:space="0" w:color="DBF278"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3FAD2" w:themeFill="accent1" w:themeFillTint="33"/>
      </w:tcPr>
    </w:tblStylePr>
    <w:tblStylePr w:type="band1Horz">
      <w:tblPr/>
      <w:tcPr>
        <w:shd w:val="clear" w:color="auto" w:fill="F3FAD2" w:themeFill="accent1" w:themeFillTint="33"/>
      </w:tcPr>
    </w:tblStylePr>
    <w:tblStylePr w:type="neCell">
      <w:tblPr/>
      <w:tcPr>
        <w:tcBorders>
          <w:bottom w:val="single" w:sz="4" w:space="0" w:color="DBF278" w:themeColor="accent1" w:themeTint="99"/>
        </w:tcBorders>
      </w:tcPr>
    </w:tblStylePr>
    <w:tblStylePr w:type="nwCell">
      <w:tblPr/>
      <w:tcPr>
        <w:tcBorders>
          <w:bottom w:val="single" w:sz="4" w:space="0" w:color="DBF278" w:themeColor="accent1" w:themeTint="99"/>
        </w:tcBorders>
      </w:tcPr>
    </w:tblStylePr>
    <w:tblStylePr w:type="seCell">
      <w:tblPr/>
      <w:tcPr>
        <w:tcBorders>
          <w:top w:val="single" w:sz="4" w:space="0" w:color="DBF278" w:themeColor="accent1" w:themeTint="99"/>
        </w:tcBorders>
      </w:tcPr>
    </w:tblStylePr>
    <w:tblStylePr w:type="swCell">
      <w:tblPr/>
      <w:tcPr>
        <w:tcBorders>
          <w:top w:val="single" w:sz="4" w:space="0" w:color="DBF278" w:themeColor="accent1" w:themeTint="99"/>
        </w:tcBorders>
      </w:tcPr>
    </w:tblStylePr>
  </w:style>
  <w:style w:type="table" w:styleId="GridTable3-Accent2">
    <w:name w:val="Grid Table 3 Accent 2"/>
    <w:basedOn w:val="TableNormal"/>
    <w:uiPriority w:val="48"/>
    <w:rsid w:val="00572222"/>
    <w:pPr>
      <w:spacing w:after="0" w:line="240" w:lineRule="auto"/>
    </w:pPr>
    <w:tblPr>
      <w:tblStyleRowBandSize w:val="1"/>
      <w:tblStyleColBandSize w:val="1"/>
      <w:tblBorders>
        <w:top w:val="single" w:sz="4" w:space="0" w:color="D0F852" w:themeColor="accent2" w:themeTint="99"/>
        <w:left w:val="single" w:sz="4" w:space="0" w:color="D0F852" w:themeColor="accent2" w:themeTint="99"/>
        <w:bottom w:val="single" w:sz="4" w:space="0" w:color="D0F852" w:themeColor="accent2" w:themeTint="99"/>
        <w:right w:val="single" w:sz="4" w:space="0" w:color="D0F852" w:themeColor="accent2" w:themeTint="99"/>
        <w:insideH w:val="single" w:sz="4" w:space="0" w:color="D0F852" w:themeColor="accent2" w:themeTint="99"/>
        <w:insideV w:val="single" w:sz="4" w:space="0" w:color="D0F852"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FFCC5" w:themeFill="accent2" w:themeFillTint="33"/>
      </w:tcPr>
    </w:tblStylePr>
    <w:tblStylePr w:type="band1Horz">
      <w:tblPr/>
      <w:tcPr>
        <w:shd w:val="clear" w:color="auto" w:fill="EFFCC5" w:themeFill="accent2" w:themeFillTint="33"/>
      </w:tcPr>
    </w:tblStylePr>
    <w:tblStylePr w:type="neCell">
      <w:tblPr/>
      <w:tcPr>
        <w:tcBorders>
          <w:bottom w:val="single" w:sz="4" w:space="0" w:color="D0F852" w:themeColor="accent2" w:themeTint="99"/>
        </w:tcBorders>
      </w:tcPr>
    </w:tblStylePr>
    <w:tblStylePr w:type="nwCell">
      <w:tblPr/>
      <w:tcPr>
        <w:tcBorders>
          <w:bottom w:val="single" w:sz="4" w:space="0" w:color="D0F852" w:themeColor="accent2" w:themeTint="99"/>
        </w:tcBorders>
      </w:tcPr>
    </w:tblStylePr>
    <w:tblStylePr w:type="seCell">
      <w:tblPr/>
      <w:tcPr>
        <w:tcBorders>
          <w:top w:val="single" w:sz="4" w:space="0" w:color="D0F852" w:themeColor="accent2" w:themeTint="99"/>
        </w:tcBorders>
      </w:tcPr>
    </w:tblStylePr>
    <w:tblStylePr w:type="swCell">
      <w:tblPr/>
      <w:tcPr>
        <w:tcBorders>
          <w:top w:val="single" w:sz="4" w:space="0" w:color="D0F852" w:themeColor="accent2" w:themeTint="99"/>
        </w:tcBorders>
      </w:tcPr>
    </w:tblStylePr>
  </w:style>
  <w:style w:type="table" w:styleId="GridTable3-Accent3">
    <w:name w:val="Grid Table 3 Accent 3"/>
    <w:basedOn w:val="TableNormal"/>
    <w:uiPriority w:val="48"/>
    <w:rsid w:val="00572222"/>
    <w:pPr>
      <w:spacing w:after="0" w:line="240" w:lineRule="auto"/>
    </w:pPr>
    <w:tblPr>
      <w:tblStyleRowBandSize w:val="1"/>
      <w:tblStyleColBandSize w:val="1"/>
      <w:tblBorders>
        <w:top w:val="single" w:sz="4" w:space="0" w:color="4AEDD5" w:themeColor="accent3" w:themeTint="99"/>
        <w:left w:val="single" w:sz="4" w:space="0" w:color="4AEDD5" w:themeColor="accent3" w:themeTint="99"/>
        <w:bottom w:val="single" w:sz="4" w:space="0" w:color="4AEDD5" w:themeColor="accent3" w:themeTint="99"/>
        <w:right w:val="single" w:sz="4" w:space="0" w:color="4AEDD5" w:themeColor="accent3" w:themeTint="99"/>
        <w:insideH w:val="single" w:sz="4" w:space="0" w:color="4AEDD5" w:themeColor="accent3" w:themeTint="99"/>
        <w:insideV w:val="single" w:sz="4" w:space="0" w:color="4AEDD5"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2F9F1" w:themeFill="accent3" w:themeFillTint="33"/>
      </w:tcPr>
    </w:tblStylePr>
    <w:tblStylePr w:type="band1Horz">
      <w:tblPr/>
      <w:tcPr>
        <w:shd w:val="clear" w:color="auto" w:fill="C2F9F1" w:themeFill="accent3" w:themeFillTint="33"/>
      </w:tcPr>
    </w:tblStylePr>
    <w:tblStylePr w:type="neCell">
      <w:tblPr/>
      <w:tcPr>
        <w:tcBorders>
          <w:bottom w:val="single" w:sz="4" w:space="0" w:color="4AEDD5" w:themeColor="accent3" w:themeTint="99"/>
        </w:tcBorders>
      </w:tcPr>
    </w:tblStylePr>
    <w:tblStylePr w:type="nwCell">
      <w:tblPr/>
      <w:tcPr>
        <w:tcBorders>
          <w:bottom w:val="single" w:sz="4" w:space="0" w:color="4AEDD5" w:themeColor="accent3" w:themeTint="99"/>
        </w:tcBorders>
      </w:tcPr>
    </w:tblStylePr>
    <w:tblStylePr w:type="seCell">
      <w:tblPr/>
      <w:tcPr>
        <w:tcBorders>
          <w:top w:val="single" w:sz="4" w:space="0" w:color="4AEDD5" w:themeColor="accent3" w:themeTint="99"/>
        </w:tcBorders>
      </w:tcPr>
    </w:tblStylePr>
    <w:tblStylePr w:type="swCell">
      <w:tblPr/>
      <w:tcPr>
        <w:tcBorders>
          <w:top w:val="single" w:sz="4" w:space="0" w:color="4AEDD5" w:themeColor="accent3" w:themeTint="99"/>
        </w:tcBorders>
      </w:tcPr>
    </w:tblStylePr>
  </w:style>
  <w:style w:type="table" w:styleId="GridTable3-Accent4">
    <w:name w:val="Grid Table 3 Accent 4"/>
    <w:basedOn w:val="TableNormal"/>
    <w:uiPriority w:val="48"/>
    <w:rsid w:val="00572222"/>
    <w:pPr>
      <w:spacing w:after="0" w:line="240" w:lineRule="auto"/>
    </w:pPr>
    <w:tblPr>
      <w:tblStyleRowBandSize w:val="1"/>
      <w:tblStyleColBandSize w:val="1"/>
      <w:tblBorders>
        <w:top w:val="single" w:sz="4" w:space="0" w:color="60ECD4" w:themeColor="accent4" w:themeTint="99"/>
        <w:left w:val="single" w:sz="4" w:space="0" w:color="60ECD4" w:themeColor="accent4" w:themeTint="99"/>
        <w:bottom w:val="single" w:sz="4" w:space="0" w:color="60ECD4" w:themeColor="accent4" w:themeTint="99"/>
        <w:right w:val="single" w:sz="4" w:space="0" w:color="60ECD4" w:themeColor="accent4" w:themeTint="99"/>
        <w:insideH w:val="single" w:sz="4" w:space="0" w:color="60ECD4" w:themeColor="accent4" w:themeTint="99"/>
        <w:insideV w:val="single" w:sz="4" w:space="0" w:color="60ECD4"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AF8F0" w:themeFill="accent4" w:themeFillTint="33"/>
      </w:tcPr>
    </w:tblStylePr>
    <w:tblStylePr w:type="band1Horz">
      <w:tblPr/>
      <w:tcPr>
        <w:shd w:val="clear" w:color="auto" w:fill="CAF8F0" w:themeFill="accent4" w:themeFillTint="33"/>
      </w:tcPr>
    </w:tblStylePr>
    <w:tblStylePr w:type="neCell">
      <w:tblPr/>
      <w:tcPr>
        <w:tcBorders>
          <w:bottom w:val="single" w:sz="4" w:space="0" w:color="60ECD4" w:themeColor="accent4" w:themeTint="99"/>
        </w:tcBorders>
      </w:tcPr>
    </w:tblStylePr>
    <w:tblStylePr w:type="nwCell">
      <w:tblPr/>
      <w:tcPr>
        <w:tcBorders>
          <w:bottom w:val="single" w:sz="4" w:space="0" w:color="60ECD4" w:themeColor="accent4" w:themeTint="99"/>
        </w:tcBorders>
      </w:tcPr>
    </w:tblStylePr>
    <w:tblStylePr w:type="seCell">
      <w:tblPr/>
      <w:tcPr>
        <w:tcBorders>
          <w:top w:val="single" w:sz="4" w:space="0" w:color="60ECD4" w:themeColor="accent4" w:themeTint="99"/>
        </w:tcBorders>
      </w:tcPr>
    </w:tblStylePr>
    <w:tblStylePr w:type="swCell">
      <w:tblPr/>
      <w:tcPr>
        <w:tcBorders>
          <w:top w:val="single" w:sz="4" w:space="0" w:color="60ECD4" w:themeColor="accent4" w:themeTint="99"/>
        </w:tcBorders>
      </w:tcPr>
    </w:tblStylePr>
  </w:style>
  <w:style w:type="table" w:styleId="GridTable3-Accent5">
    <w:name w:val="Grid Table 3 Accent 5"/>
    <w:basedOn w:val="TableNormal"/>
    <w:uiPriority w:val="48"/>
    <w:rsid w:val="00572222"/>
    <w:pPr>
      <w:spacing w:after="0" w:line="240" w:lineRule="auto"/>
    </w:pPr>
    <w:tblPr>
      <w:tblStyleRowBandSize w:val="1"/>
      <w:tblStyleColBandSize w:val="1"/>
      <w:tblBorders>
        <w:top w:val="single" w:sz="4" w:space="0" w:color="0CF1CF" w:themeColor="accent5" w:themeTint="99"/>
        <w:left w:val="single" w:sz="4" w:space="0" w:color="0CF1CF" w:themeColor="accent5" w:themeTint="99"/>
        <w:bottom w:val="single" w:sz="4" w:space="0" w:color="0CF1CF" w:themeColor="accent5" w:themeTint="99"/>
        <w:right w:val="single" w:sz="4" w:space="0" w:color="0CF1CF" w:themeColor="accent5" w:themeTint="99"/>
        <w:insideH w:val="single" w:sz="4" w:space="0" w:color="0CF1CF" w:themeColor="accent5" w:themeTint="99"/>
        <w:insideV w:val="single" w:sz="4" w:space="0" w:color="0CF1CF"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ADFBEF" w:themeFill="accent5" w:themeFillTint="33"/>
      </w:tcPr>
    </w:tblStylePr>
    <w:tblStylePr w:type="band1Horz">
      <w:tblPr/>
      <w:tcPr>
        <w:shd w:val="clear" w:color="auto" w:fill="ADFBEF" w:themeFill="accent5" w:themeFillTint="33"/>
      </w:tcPr>
    </w:tblStylePr>
    <w:tblStylePr w:type="neCell">
      <w:tblPr/>
      <w:tcPr>
        <w:tcBorders>
          <w:bottom w:val="single" w:sz="4" w:space="0" w:color="0CF1CF" w:themeColor="accent5" w:themeTint="99"/>
        </w:tcBorders>
      </w:tcPr>
    </w:tblStylePr>
    <w:tblStylePr w:type="nwCell">
      <w:tblPr/>
      <w:tcPr>
        <w:tcBorders>
          <w:bottom w:val="single" w:sz="4" w:space="0" w:color="0CF1CF" w:themeColor="accent5" w:themeTint="99"/>
        </w:tcBorders>
      </w:tcPr>
    </w:tblStylePr>
    <w:tblStylePr w:type="seCell">
      <w:tblPr/>
      <w:tcPr>
        <w:tcBorders>
          <w:top w:val="single" w:sz="4" w:space="0" w:color="0CF1CF" w:themeColor="accent5" w:themeTint="99"/>
        </w:tcBorders>
      </w:tcPr>
    </w:tblStylePr>
    <w:tblStylePr w:type="swCell">
      <w:tblPr/>
      <w:tcPr>
        <w:tcBorders>
          <w:top w:val="single" w:sz="4" w:space="0" w:color="0CF1CF" w:themeColor="accent5" w:themeTint="99"/>
        </w:tcBorders>
      </w:tcPr>
    </w:tblStylePr>
  </w:style>
  <w:style w:type="table" w:styleId="GridTable3-Accent6">
    <w:name w:val="Grid Table 3 Accent 6"/>
    <w:basedOn w:val="TableNormal"/>
    <w:uiPriority w:val="48"/>
    <w:rsid w:val="00572222"/>
    <w:pPr>
      <w:spacing w:after="0" w:line="240" w:lineRule="auto"/>
    </w:pPr>
    <w:tblPr>
      <w:tblStyleRowBandSize w:val="1"/>
      <w:tblStyleColBandSize w:val="1"/>
      <w:tblBorders>
        <w:top w:val="single" w:sz="4" w:space="0" w:color="6D83A1" w:themeColor="accent6" w:themeTint="99"/>
        <w:left w:val="single" w:sz="4" w:space="0" w:color="6D83A1" w:themeColor="accent6" w:themeTint="99"/>
        <w:bottom w:val="single" w:sz="4" w:space="0" w:color="6D83A1" w:themeColor="accent6" w:themeTint="99"/>
        <w:right w:val="single" w:sz="4" w:space="0" w:color="6D83A1" w:themeColor="accent6" w:themeTint="99"/>
        <w:insideH w:val="single" w:sz="4" w:space="0" w:color="6D83A1" w:themeColor="accent6" w:themeTint="99"/>
        <w:insideV w:val="single" w:sz="4" w:space="0" w:color="6D83A1"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ED5DF" w:themeFill="accent6" w:themeFillTint="33"/>
      </w:tcPr>
    </w:tblStylePr>
    <w:tblStylePr w:type="band1Horz">
      <w:tblPr/>
      <w:tcPr>
        <w:shd w:val="clear" w:color="auto" w:fill="CED5DF" w:themeFill="accent6" w:themeFillTint="33"/>
      </w:tcPr>
    </w:tblStylePr>
    <w:tblStylePr w:type="neCell">
      <w:tblPr/>
      <w:tcPr>
        <w:tcBorders>
          <w:bottom w:val="single" w:sz="4" w:space="0" w:color="6D83A1" w:themeColor="accent6" w:themeTint="99"/>
        </w:tcBorders>
      </w:tcPr>
    </w:tblStylePr>
    <w:tblStylePr w:type="nwCell">
      <w:tblPr/>
      <w:tcPr>
        <w:tcBorders>
          <w:bottom w:val="single" w:sz="4" w:space="0" w:color="6D83A1" w:themeColor="accent6" w:themeTint="99"/>
        </w:tcBorders>
      </w:tcPr>
    </w:tblStylePr>
    <w:tblStylePr w:type="seCell">
      <w:tblPr/>
      <w:tcPr>
        <w:tcBorders>
          <w:top w:val="single" w:sz="4" w:space="0" w:color="6D83A1" w:themeColor="accent6" w:themeTint="99"/>
        </w:tcBorders>
      </w:tcPr>
    </w:tblStylePr>
    <w:tblStylePr w:type="swCell">
      <w:tblPr/>
      <w:tcPr>
        <w:tcBorders>
          <w:top w:val="single" w:sz="4" w:space="0" w:color="6D83A1" w:themeColor="accent6" w:themeTint="99"/>
        </w:tcBorders>
      </w:tcPr>
    </w:tblStylePr>
  </w:style>
  <w:style w:type="table" w:styleId="GridTable4">
    <w:name w:val="Grid Table 4"/>
    <w:basedOn w:val="TableNormal"/>
    <w:uiPriority w:val="49"/>
    <w:rsid w:val="00572222"/>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572222"/>
    <w:pPr>
      <w:spacing w:after="0" w:line="240" w:lineRule="auto"/>
    </w:pPr>
    <w:tblPr>
      <w:tblStyleRowBandSize w:val="1"/>
      <w:tblStyleColBandSize w:val="1"/>
      <w:tblBorders>
        <w:top w:val="single" w:sz="4" w:space="0" w:color="DBF278" w:themeColor="accent1" w:themeTint="99"/>
        <w:left w:val="single" w:sz="4" w:space="0" w:color="DBF278" w:themeColor="accent1" w:themeTint="99"/>
        <w:bottom w:val="single" w:sz="4" w:space="0" w:color="DBF278" w:themeColor="accent1" w:themeTint="99"/>
        <w:right w:val="single" w:sz="4" w:space="0" w:color="DBF278" w:themeColor="accent1" w:themeTint="99"/>
        <w:insideH w:val="single" w:sz="4" w:space="0" w:color="DBF278" w:themeColor="accent1" w:themeTint="99"/>
        <w:insideV w:val="single" w:sz="4" w:space="0" w:color="DBF278" w:themeColor="accent1" w:themeTint="99"/>
      </w:tblBorders>
    </w:tblPr>
    <w:tblStylePr w:type="firstRow">
      <w:rPr>
        <w:b/>
        <w:bCs/>
        <w:color w:val="FFFFFF" w:themeColor="background1"/>
      </w:rPr>
      <w:tblPr/>
      <w:tcPr>
        <w:tcBorders>
          <w:top w:val="single" w:sz="4" w:space="0" w:color="C3EA1F" w:themeColor="accent1"/>
          <w:left w:val="single" w:sz="4" w:space="0" w:color="C3EA1F" w:themeColor="accent1"/>
          <w:bottom w:val="single" w:sz="4" w:space="0" w:color="C3EA1F" w:themeColor="accent1"/>
          <w:right w:val="single" w:sz="4" w:space="0" w:color="C3EA1F" w:themeColor="accent1"/>
          <w:insideH w:val="nil"/>
          <w:insideV w:val="nil"/>
        </w:tcBorders>
        <w:shd w:val="clear" w:color="auto" w:fill="C3EA1F" w:themeFill="accent1"/>
      </w:tcPr>
    </w:tblStylePr>
    <w:tblStylePr w:type="lastRow">
      <w:rPr>
        <w:b/>
        <w:bCs/>
      </w:rPr>
      <w:tblPr/>
      <w:tcPr>
        <w:tcBorders>
          <w:top w:val="double" w:sz="4" w:space="0" w:color="C3EA1F" w:themeColor="accent1"/>
        </w:tcBorders>
      </w:tcPr>
    </w:tblStylePr>
    <w:tblStylePr w:type="firstCol">
      <w:rPr>
        <w:b/>
        <w:bCs/>
      </w:rPr>
    </w:tblStylePr>
    <w:tblStylePr w:type="lastCol">
      <w:rPr>
        <w:b/>
        <w:bCs/>
      </w:rPr>
    </w:tblStylePr>
    <w:tblStylePr w:type="band1Vert">
      <w:tblPr/>
      <w:tcPr>
        <w:shd w:val="clear" w:color="auto" w:fill="F3FAD2" w:themeFill="accent1" w:themeFillTint="33"/>
      </w:tcPr>
    </w:tblStylePr>
    <w:tblStylePr w:type="band1Horz">
      <w:tblPr/>
      <w:tcPr>
        <w:shd w:val="clear" w:color="auto" w:fill="F3FAD2" w:themeFill="accent1" w:themeFillTint="33"/>
      </w:tcPr>
    </w:tblStylePr>
  </w:style>
  <w:style w:type="table" w:styleId="GridTable4-Accent2">
    <w:name w:val="Grid Table 4 Accent 2"/>
    <w:basedOn w:val="TableNormal"/>
    <w:uiPriority w:val="49"/>
    <w:rsid w:val="00572222"/>
    <w:pPr>
      <w:spacing w:after="0" w:line="240" w:lineRule="auto"/>
    </w:pPr>
    <w:tblPr>
      <w:tblStyleRowBandSize w:val="1"/>
      <w:tblStyleColBandSize w:val="1"/>
      <w:tblBorders>
        <w:top w:val="single" w:sz="4" w:space="0" w:color="D0F852" w:themeColor="accent2" w:themeTint="99"/>
        <w:left w:val="single" w:sz="4" w:space="0" w:color="D0F852" w:themeColor="accent2" w:themeTint="99"/>
        <w:bottom w:val="single" w:sz="4" w:space="0" w:color="D0F852" w:themeColor="accent2" w:themeTint="99"/>
        <w:right w:val="single" w:sz="4" w:space="0" w:color="D0F852" w:themeColor="accent2" w:themeTint="99"/>
        <w:insideH w:val="single" w:sz="4" w:space="0" w:color="D0F852" w:themeColor="accent2" w:themeTint="99"/>
        <w:insideV w:val="single" w:sz="4" w:space="0" w:color="D0F852" w:themeColor="accent2" w:themeTint="99"/>
      </w:tblBorders>
    </w:tblPr>
    <w:tblStylePr w:type="firstRow">
      <w:rPr>
        <w:b/>
        <w:bCs/>
        <w:color w:val="FFFFFF" w:themeColor="background1"/>
      </w:rPr>
      <w:tblPr/>
      <w:tcPr>
        <w:tcBorders>
          <w:top w:val="single" w:sz="4" w:space="0" w:color="9DCB08" w:themeColor="accent2"/>
          <w:left w:val="single" w:sz="4" w:space="0" w:color="9DCB08" w:themeColor="accent2"/>
          <w:bottom w:val="single" w:sz="4" w:space="0" w:color="9DCB08" w:themeColor="accent2"/>
          <w:right w:val="single" w:sz="4" w:space="0" w:color="9DCB08" w:themeColor="accent2"/>
          <w:insideH w:val="nil"/>
          <w:insideV w:val="nil"/>
        </w:tcBorders>
        <w:shd w:val="clear" w:color="auto" w:fill="9DCB08" w:themeFill="accent2"/>
      </w:tcPr>
    </w:tblStylePr>
    <w:tblStylePr w:type="lastRow">
      <w:rPr>
        <w:b/>
        <w:bCs/>
      </w:rPr>
      <w:tblPr/>
      <w:tcPr>
        <w:tcBorders>
          <w:top w:val="double" w:sz="4" w:space="0" w:color="9DCB08" w:themeColor="accent2"/>
        </w:tcBorders>
      </w:tcPr>
    </w:tblStylePr>
    <w:tblStylePr w:type="firstCol">
      <w:rPr>
        <w:b/>
        <w:bCs/>
      </w:rPr>
    </w:tblStylePr>
    <w:tblStylePr w:type="lastCol">
      <w:rPr>
        <w:b/>
        <w:bCs/>
      </w:rPr>
    </w:tblStylePr>
    <w:tblStylePr w:type="band1Vert">
      <w:tblPr/>
      <w:tcPr>
        <w:shd w:val="clear" w:color="auto" w:fill="EFFCC5" w:themeFill="accent2" w:themeFillTint="33"/>
      </w:tcPr>
    </w:tblStylePr>
    <w:tblStylePr w:type="band1Horz">
      <w:tblPr/>
      <w:tcPr>
        <w:shd w:val="clear" w:color="auto" w:fill="EFFCC5" w:themeFill="accent2" w:themeFillTint="33"/>
      </w:tcPr>
    </w:tblStylePr>
  </w:style>
  <w:style w:type="table" w:styleId="GridTable4-Accent3">
    <w:name w:val="Grid Table 4 Accent 3"/>
    <w:basedOn w:val="TableNormal"/>
    <w:uiPriority w:val="49"/>
    <w:rsid w:val="00572222"/>
    <w:pPr>
      <w:spacing w:after="0" w:line="240" w:lineRule="auto"/>
    </w:pPr>
    <w:tblPr>
      <w:tblStyleRowBandSize w:val="1"/>
      <w:tblStyleColBandSize w:val="1"/>
      <w:tblBorders>
        <w:top w:val="single" w:sz="4" w:space="0" w:color="4AEDD5" w:themeColor="accent3" w:themeTint="99"/>
        <w:left w:val="single" w:sz="4" w:space="0" w:color="4AEDD5" w:themeColor="accent3" w:themeTint="99"/>
        <w:bottom w:val="single" w:sz="4" w:space="0" w:color="4AEDD5" w:themeColor="accent3" w:themeTint="99"/>
        <w:right w:val="single" w:sz="4" w:space="0" w:color="4AEDD5" w:themeColor="accent3" w:themeTint="99"/>
        <w:insideH w:val="single" w:sz="4" w:space="0" w:color="4AEDD5" w:themeColor="accent3" w:themeTint="99"/>
        <w:insideV w:val="single" w:sz="4" w:space="0" w:color="4AEDD5" w:themeColor="accent3" w:themeTint="99"/>
      </w:tblBorders>
    </w:tblPr>
    <w:tblStylePr w:type="firstRow">
      <w:rPr>
        <w:b/>
        <w:bCs/>
        <w:color w:val="FFFFFF" w:themeColor="background1"/>
      </w:rPr>
      <w:tblPr/>
      <w:tcPr>
        <w:tcBorders>
          <w:top w:val="single" w:sz="4" w:space="0" w:color="10A48E" w:themeColor="accent3"/>
          <w:left w:val="single" w:sz="4" w:space="0" w:color="10A48E" w:themeColor="accent3"/>
          <w:bottom w:val="single" w:sz="4" w:space="0" w:color="10A48E" w:themeColor="accent3"/>
          <w:right w:val="single" w:sz="4" w:space="0" w:color="10A48E" w:themeColor="accent3"/>
          <w:insideH w:val="nil"/>
          <w:insideV w:val="nil"/>
        </w:tcBorders>
        <w:shd w:val="clear" w:color="auto" w:fill="10A48E" w:themeFill="accent3"/>
      </w:tcPr>
    </w:tblStylePr>
    <w:tblStylePr w:type="lastRow">
      <w:rPr>
        <w:b/>
        <w:bCs/>
      </w:rPr>
      <w:tblPr/>
      <w:tcPr>
        <w:tcBorders>
          <w:top w:val="double" w:sz="4" w:space="0" w:color="10A48E" w:themeColor="accent3"/>
        </w:tcBorders>
      </w:tcPr>
    </w:tblStylePr>
    <w:tblStylePr w:type="firstCol">
      <w:rPr>
        <w:b/>
        <w:bCs/>
      </w:rPr>
    </w:tblStylePr>
    <w:tblStylePr w:type="lastCol">
      <w:rPr>
        <w:b/>
        <w:bCs/>
      </w:rPr>
    </w:tblStylePr>
    <w:tblStylePr w:type="band1Vert">
      <w:tblPr/>
      <w:tcPr>
        <w:shd w:val="clear" w:color="auto" w:fill="C2F9F1" w:themeFill="accent3" w:themeFillTint="33"/>
      </w:tcPr>
    </w:tblStylePr>
    <w:tblStylePr w:type="band1Horz">
      <w:tblPr/>
      <w:tcPr>
        <w:shd w:val="clear" w:color="auto" w:fill="C2F9F1" w:themeFill="accent3" w:themeFillTint="33"/>
      </w:tcPr>
    </w:tblStylePr>
  </w:style>
  <w:style w:type="table" w:styleId="GridTable4-Accent4">
    <w:name w:val="Grid Table 4 Accent 4"/>
    <w:basedOn w:val="TableNormal"/>
    <w:uiPriority w:val="49"/>
    <w:rsid w:val="00572222"/>
    <w:pPr>
      <w:spacing w:after="0" w:line="240" w:lineRule="auto"/>
    </w:pPr>
    <w:tblPr>
      <w:tblStyleRowBandSize w:val="1"/>
      <w:tblStyleColBandSize w:val="1"/>
      <w:tblBorders>
        <w:top w:val="single" w:sz="4" w:space="0" w:color="60ECD4" w:themeColor="accent4" w:themeTint="99"/>
        <w:left w:val="single" w:sz="4" w:space="0" w:color="60ECD4" w:themeColor="accent4" w:themeTint="99"/>
        <w:bottom w:val="single" w:sz="4" w:space="0" w:color="60ECD4" w:themeColor="accent4" w:themeTint="99"/>
        <w:right w:val="single" w:sz="4" w:space="0" w:color="60ECD4" w:themeColor="accent4" w:themeTint="99"/>
        <w:insideH w:val="single" w:sz="4" w:space="0" w:color="60ECD4" w:themeColor="accent4" w:themeTint="99"/>
        <w:insideV w:val="single" w:sz="4" w:space="0" w:color="60ECD4" w:themeColor="accent4" w:themeTint="99"/>
      </w:tblBorders>
    </w:tblPr>
    <w:tblStylePr w:type="firstRow">
      <w:rPr>
        <w:b/>
        <w:bCs/>
        <w:color w:val="FFFFFF" w:themeColor="background1"/>
      </w:rPr>
      <w:tblPr/>
      <w:tcPr>
        <w:tcBorders>
          <w:top w:val="single" w:sz="4" w:space="0" w:color="17C0A3" w:themeColor="accent4"/>
          <w:left w:val="single" w:sz="4" w:space="0" w:color="17C0A3" w:themeColor="accent4"/>
          <w:bottom w:val="single" w:sz="4" w:space="0" w:color="17C0A3" w:themeColor="accent4"/>
          <w:right w:val="single" w:sz="4" w:space="0" w:color="17C0A3" w:themeColor="accent4"/>
          <w:insideH w:val="nil"/>
          <w:insideV w:val="nil"/>
        </w:tcBorders>
        <w:shd w:val="clear" w:color="auto" w:fill="17C0A3" w:themeFill="accent4"/>
      </w:tcPr>
    </w:tblStylePr>
    <w:tblStylePr w:type="lastRow">
      <w:rPr>
        <w:b/>
        <w:bCs/>
      </w:rPr>
      <w:tblPr/>
      <w:tcPr>
        <w:tcBorders>
          <w:top w:val="double" w:sz="4" w:space="0" w:color="17C0A3" w:themeColor="accent4"/>
        </w:tcBorders>
      </w:tcPr>
    </w:tblStylePr>
    <w:tblStylePr w:type="firstCol">
      <w:rPr>
        <w:b/>
        <w:bCs/>
      </w:rPr>
    </w:tblStylePr>
    <w:tblStylePr w:type="lastCol">
      <w:rPr>
        <w:b/>
        <w:bCs/>
      </w:rPr>
    </w:tblStylePr>
    <w:tblStylePr w:type="band1Vert">
      <w:tblPr/>
      <w:tcPr>
        <w:shd w:val="clear" w:color="auto" w:fill="CAF8F0" w:themeFill="accent4" w:themeFillTint="33"/>
      </w:tcPr>
    </w:tblStylePr>
    <w:tblStylePr w:type="band1Horz">
      <w:tblPr/>
      <w:tcPr>
        <w:shd w:val="clear" w:color="auto" w:fill="CAF8F0" w:themeFill="accent4" w:themeFillTint="33"/>
      </w:tcPr>
    </w:tblStylePr>
  </w:style>
  <w:style w:type="table" w:styleId="GridTable4-Accent5">
    <w:name w:val="Grid Table 4 Accent 5"/>
    <w:basedOn w:val="TableNormal"/>
    <w:uiPriority w:val="49"/>
    <w:rsid w:val="00572222"/>
    <w:pPr>
      <w:spacing w:after="0" w:line="240" w:lineRule="auto"/>
    </w:pPr>
    <w:tblPr>
      <w:tblStyleRowBandSize w:val="1"/>
      <w:tblStyleColBandSize w:val="1"/>
      <w:tblBorders>
        <w:top w:val="single" w:sz="4" w:space="0" w:color="0CF1CF" w:themeColor="accent5" w:themeTint="99"/>
        <w:left w:val="single" w:sz="4" w:space="0" w:color="0CF1CF" w:themeColor="accent5" w:themeTint="99"/>
        <w:bottom w:val="single" w:sz="4" w:space="0" w:color="0CF1CF" w:themeColor="accent5" w:themeTint="99"/>
        <w:right w:val="single" w:sz="4" w:space="0" w:color="0CF1CF" w:themeColor="accent5" w:themeTint="99"/>
        <w:insideH w:val="single" w:sz="4" w:space="0" w:color="0CF1CF" w:themeColor="accent5" w:themeTint="99"/>
        <w:insideV w:val="single" w:sz="4" w:space="0" w:color="0CF1CF" w:themeColor="accent5" w:themeTint="99"/>
      </w:tblBorders>
    </w:tblPr>
    <w:tblStylePr w:type="firstRow">
      <w:rPr>
        <w:b/>
        <w:bCs/>
        <w:color w:val="FFFFFF" w:themeColor="background1"/>
      </w:rPr>
      <w:tblPr/>
      <w:tcPr>
        <w:tcBorders>
          <w:top w:val="single" w:sz="4" w:space="0" w:color="044F44" w:themeColor="accent5"/>
          <w:left w:val="single" w:sz="4" w:space="0" w:color="044F44" w:themeColor="accent5"/>
          <w:bottom w:val="single" w:sz="4" w:space="0" w:color="044F44" w:themeColor="accent5"/>
          <w:right w:val="single" w:sz="4" w:space="0" w:color="044F44" w:themeColor="accent5"/>
          <w:insideH w:val="nil"/>
          <w:insideV w:val="nil"/>
        </w:tcBorders>
        <w:shd w:val="clear" w:color="auto" w:fill="044F44" w:themeFill="accent5"/>
      </w:tcPr>
    </w:tblStylePr>
    <w:tblStylePr w:type="lastRow">
      <w:rPr>
        <w:b/>
        <w:bCs/>
      </w:rPr>
      <w:tblPr/>
      <w:tcPr>
        <w:tcBorders>
          <w:top w:val="double" w:sz="4" w:space="0" w:color="044F44" w:themeColor="accent5"/>
        </w:tcBorders>
      </w:tcPr>
    </w:tblStylePr>
    <w:tblStylePr w:type="firstCol">
      <w:rPr>
        <w:b/>
        <w:bCs/>
      </w:rPr>
    </w:tblStylePr>
    <w:tblStylePr w:type="lastCol">
      <w:rPr>
        <w:b/>
        <w:bCs/>
      </w:rPr>
    </w:tblStylePr>
    <w:tblStylePr w:type="band1Vert">
      <w:tblPr/>
      <w:tcPr>
        <w:shd w:val="clear" w:color="auto" w:fill="ADFBEF" w:themeFill="accent5" w:themeFillTint="33"/>
      </w:tcPr>
    </w:tblStylePr>
    <w:tblStylePr w:type="band1Horz">
      <w:tblPr/>
      <w:tcPr>
        <w:shd w:val="clear" w:color="auto" w:fill="ADFBEF" w:themeFill="accent5" w:themeFillTint="33"/>
      </w:tcPr>
    </w:tblStylePr>
  </w:style>
  <w:style w:type="table" w:styleId="GridTable4-Accent6">
    <w:name w:val="Grid Table 4 Accent 6"/>
    <w:basedOn w:val="TableNormal"/>
    <w:uiPriority w:val="49"/>
    <w:rsid w:val="00572222"/>
    <w:pPr>
      <w:spacing w:after="0" w:line="240" w:lineRule="auto"/>
    </w:pPr>
    <w:tblPr>
      <w:tblStyleRowBandSize w:val="1"/>
      <w:tblStyleColBandSize w:val="1"/>
      <w:tblBorders>
        <w:top w:val="single" w:sz="4" w:space="0" w:color="6D83A1" w:themeColor="accent6" w:themeTint="99"/>
        <w:left w:val="single" w:sz="4" w:space="0" w:color="6D83A1" w:themeColor="accent6" w:themeTint="99"/>
        <w:bottom w:val="single" w:sz="4" w:space="0" w:color="6D83A1" w:themeColor="accent6" w:themeTint="99"/>
        <w:right w:val="single" w:sz="4" w:space="0" w:color="6D83A1" w:themeColor="accent6" w:themeTint="99"/>
        <w:insideH w:val="single" w:sz="4" w:space="0" w:color="6D83A1" w:themeColor="accent6" w:themeTint="99"/>
        <w:insideV w:val="single" w:sz="4" w:space="0" w:color="6D83A1" w:themeColor="accent6" w:themeTint="99"/>
      </w:tblBorders>
    </w:tblPr>
    <w:tblStylePr w:type="firstRow">
      <w:rPr>
        <w:b/>
        <w:bCs/>
        <w:color w:val="FFFFFF" w:themeColor="background1"/>
      </w:rPr>
      <w:tblPr/>
      <w:tcPr>
        <w:tcBorders>
          <w:top w:val="single" w:sz="4" w:space="0" w:color="2C3644" w:themeColor="accent6"/>
          <w:left w:val="single" w:sz="4" w:space="0" w:color="2C3644" w:themeColor="accent6"/>
          <w:bottom w:val="single" w:sz="4" w:space="0" w:color="2C3644" w:themeColor="accent6"/>
          <w:right w:val="single" w:sz="4" w:space="0" w:color="2C3644" w:themeColor="accent6"/>
          <w:insideH w:val="nil"/>
          <w:insideV w:val="nil"/>
        </w:tcBorders>
        <w:shd w:val="clear" w:color="auto" w:fill="2C3644" w:themeFill="accent6"/>
      </w:tcPr>
    </w:tblStylePr>
    <w:tblStylePr w:type="lastRow">
      <w:rPr>
        <w:b/>
        <w:bCs/>
      </w:rPr>
      <w:tblPr/>
      <w:tcPr>
        <w:tcBorders>
          <w:top w:val="double" w:sz="4" w:space="0" w:color="2C3644" w:themeColor="accent6"/>
        </w:tcBorders>
      </w:tcPr>
    </w:tblStylePr>
    <w:tblStylePr w:type="firstCol">
      <w:rPr>
        <w:b/>
        <w:bCs/>
      </w:rPr>
    </w:tblStylePr>
    <w:tblStylePr w:type="lastCol">
      <w:rPr>
        <w:b/>
        <w:bCs/>
      </w:rPr>
    </w:tblStylePr>
    <w:tblStylePr w:type="band1Vert">
      <w:tblPr/>
      <w:tcPr>
        <w:shd w:val="clear" w:color="auto" w:fill="CED5DF" w:themeFill="accent6" w:themeFillTint="33"/>
      </w:tcPr>
    </w:tblStylePr>
    <w:tblStylePr w:type="band1Horz">
      <w:tblPr/>
      <w:tcPr>
        <w:shd w:val="clear" w:color="auto" w:fill="CED5DF" w:themeFill="accent6" w:themeFillTint="33"/>
      </w:tcPr>
    </w:tblStylePr>
  </w:style>
  <w:style w:type="table" w:styleId="GridTable5Dark">
    <w:name w:val="Grid Table 5 Dark"/>
    <w:basedOn w:val="TableNormal"/>
    <w:uiPriority w:val="50"/>
    <w:rsid w:val="00572222"/>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572222"/>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3FAD2"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3EA1F"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3EA1F"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3EA1F"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3EA1F" w:themeFill="accent1"/>
      </w:tcPr>
    </w:tblStylePr>
    <w:tblStylePr w:type="band1Vert">
      <w:tblPr/>
      <w:tcPr>
        <w:shd w:val="clear" w:color="auto" w:fill="E7F6A5" w:themeFill="accent1" w:themeFillTint="66"/>
      </w:tcPr>
    </w:tblStylePr>
    <w:tblStylePr w:type="band1Horz">
      <w:tblPr/>
      <w:tcPr>
        <w:shd w:val="clear" w:color="auto" w:fill="E7F6A5" w:themeFill="accent1" w:themeFillTint="66"/>
      </w:tcPr>
    </w:tblStylePr>
  </w:style>
  <w:style w:type="table" w:styleId="GridTable5Dark-Accent2">
    <w:name w:val="Grid Table 5 Dark Accent 2"/>
    <w:basedOn w:val="TableNormal"/>
    <w:uiPriority w:val="50"/>
    <w:rsid w:val="00572222"/>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FFCC5"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DCB08"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DCB08"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DCB08"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DCB08" w:themeFill="accent2"/>
      </w:tcPr>
    </w:tblStylePr>
    <w:tblStylePr w:type="band1Vert">
      <w:tblPr/>
      <w:tcPr>
        <w:shd w:val="clear" w:color="auto" w:fill="E0FA8B" w:themeFill="accent2" w:themeFillTint="66"/>
      </w:tcPr>
    </w:tblStylePr>
    <w:tblStylePr w:type="band1Horz">
      <w:tblPr/>
      <w:tcPr>
        <w:shd w:val="clear" w:color="auto" w:fill="E0FA8B" w:themeFill="accent2" w:themeFillTint="66"/>
      </w:tcPr>
    </w:tblStylePr>
  </w:style>
  <w:style w:type="table" w:styleId="GridTable5Dark-Accent3">
    <w:name w:val="Grid Table 5 Dark Accent 3"/>
    <w:basedOn w:val="TableNormal"/>
    <w:uiPriority w:val="50"/>
    <w:rsid w:val="00572222"/>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2F9F1"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10A48E"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10A48E"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10A48E"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10A48E" w:themeFill="accent3"/>
      </w:tcPr>
    </w:tblStylePr>
    <w:tblStylePr w:type="band1Vert">
      <w:tblPr/>
      <w:tcPr>
        <w:shd w:val="clear" w:color="auto" w:fill="86F3E3" w:themeFill="accent3" w:themeFillTint="66"/>
      </w:tcPr>
    </w:tblStylePr>
    <w:tblStylePr w:type="band1Horz">
      <w:tblPr/>
      <w:tcPr>
        <w:shd w:val="clear" w:color="auto" w:fill="86F3E3" w:themeFill="accent3" w:themeFillTint="66"/>
      </w:tcPr>
    </w:tblStylePr>
  </w:style>
  <w:style w:type="table" w:styleId="GridTable5Dark-Accent4">
    <w:name w:val="Grid Table 5 Dark Accent 4"/>
    <w:basedOn w:val="TableNormal"/>
    <w:uiPriority w:val="50"/>
    <w:rsid w:val="00572222"/>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AF8F0"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17C0A3"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17C0A3"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17C0A3"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17C0A3" w:themeFill="accent4"/>
      </w:tcPr>
    </w:tblStylePr>
    <w:tblStylePr w:type="band1Vert">
      <w:tblPr/>
      <w:tcPr>
        <w:shd w:val="clear" w:color="auto" w:fill="95F2E2" w:themeFill="accent4" w:themeFillTint="66"/>
      </w:tcPr>
    </w:tblStylePr>
    <w:tblStylePr w:type="band1Horz">
      <w:tblPr/>
      <w:tcPr>
        <w:shd w:val="clear" w:color="auto" w:fill="95F2E2" w:themeFill="accent4" w:themeFillTint="66"/>
      </w:tcPr>
    </w:tblStylePr>
  </w:style>
  <w:style w:type="table" w:styleId="GridTable5Dark-Accent5">
    <w:name w:val="Grid Table 5 Dark Accent 5"/>
    <w:basedOn w:val="TableNormal"/>
    <w:uiPriority w:val="50"/>
    <w:rsid w:val="00572222"/>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ADFBEF"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44F44"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44F44"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44F44"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44F44" w:themeFill="accent5"/>
      </w:tcPr>
    </w:tblStylePr>
    <w:tblStylePr w:type="band1Vert">
      <w:tblPr/>
      <w:tcPr>
        <w:shd w:val="clear" w:color="auto" w:fill="5CF6DF" w:themeFill="accent5" w:themeFillTint="66"/>
      </w:tcPr>
    </w:tblStylePr>
    <w:tblStylePr w:type="band1Horz">
      <w:tblPr/>
      <w:tcPr>
        <w:shd w:val="clear" w:color="auto" w:fill="5CF6DF" w:themeFill="accent5" w:themeFillTint="66"/>
      </w:tcPr>
    </w:tblStylePr>
  </w:style>
  <w:style w:type="table" w:styleId="GridTable5Dark-Accent6">
    <w:name w:val="Grid Table 5 Dark Accent 6"/>
    <w:basedOn w:val="TableNormal"/>
    <w:uiPriority w:val="50"/>
    <w:rsid w:val="00572222"/>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ED5DF"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2C3644"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2C3644"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2C3644"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2C3644" w:themeFill="accent6"/>
      </w:tcPr>
    </w:tblStylePr>
    <w:tblStylePr w:type="band1Vert">
      <w:tblPr/>
      <w:tcPr>
        <w:shd w:val="clear" w:color="auto" w:fill="9EACC0" w:themeFill="accent6" w:themeFillTint="66"/>
      </w:tcPr>
    </w:tblStylePr>
    <w:tblStylePr w:type="band1Horz">
      <w:tblPr/>
      <w:tcPr>
        <w:shd w:val="clear" w:color="auto" w:fill="9EACC0" w:themeFill="accent6" w:themeFillTint="66"/>
      </w:tcPr>
    </w:tblStylePr>
  </w:style>
  <w:style w:type="table" w:styleId="GridTable6Colourful">
    <w:name w:val="Grid Table 6 Colorful"/>
    <w:basedOn w:val="TableNormal"/>
    <w:uiPriority w:val="51"/>
    <w:rsid w:val="00572222"/>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urfulAccent1">
    <w:name w:val="Grid Table 6 Colorful Accent 1"/>
    <w:basedOn w:val="TableNormal"/>
    <w:uiPriority w:val="51"/>
    <w:rsid w:val="00572222"/>
    <w:pPr>
      <w:spacing w:after="0" w:line="240" w:lineRule="auto"/>
    </w:pPr>
    <w:rPr>
      <w:color w:val="95B511" w:themeColor="accent1" w:themeShade="BF"/>
    </w:rPr>
    <w:tblPr>
      <w:tblStyleRowBandSize w:val="1"/>
      <w:tblStyleColBandSize w:val="1"/>
      <w:tblBorders>
        <w:top w:val="single" w:sz="4" w:space="0" w:color="DBF278" w:themeColor="accent1" w:themeTint="99"/>
        <w:left w:val="single" w:sz="4" w:space="0" w:color="DBF278" w:themeColor="accent1" w:themeTint="99"/>
        <w:bottom w:val="single" w:sz="4" w:space="0" w:color="DBF278" w:themeColor="accent1" w:themeTint="99"/>
        <w:right w:val="single" w:sz="4" w:space="0" w:color="DBF278" w:themeColor="accent1" w:themeTint="99"/>
        <w:insideH w:val="single" w:sz="4" w:space="0" w:color="DBF278" w:themeColor="accent1" w:themeTint="99"/>
        <w:insideV w:val="single" w:sz="4" w:space="0" w:color="DBF278" w:themeColor="accent1" w:themeTint="99"/>
      </w:tblBorders>
    </w:tblPr>
    <w:tblStylePr w:type="firstRow">
      <w:rPr>
        <w:b/>
        <w:bCs/>
      </w:rPr>
      <w:tblPr/>
      <w:tcPr>
        <w:tcBorders>
          <w:bottom w:val="single" w:sz="12" w:space="0" w:color="DBF278" w:themeColor="accent1" w:themeTint="99"/>
        </w:tcBorders>
      </w:tcPr>
    </w:tblStylePr>
    <w:tblStylePr w:type="lastRow">
      <w:rPr>
        <w:b/>
        <w:bCs/>
      </w:rPr>
      <w:tblPr/>
      <w:tcPr>
        <w:tcBorders>
          <w:top w:val="double" w:sz="4" w:space="0" w:color="DBF278" w:themeColor="accent1" w:themeTint="99"/>
        </w:tcBorders>
      </w:tcPr>
    </w:tblStylePr>
    <w:tblStylePr w:type="firstCol">
      <w:rPr>
        <w:b/>
        <w:bCs/>
      </w:rPr>
    </w:tblStylePr>
    <w:tblStylePr w:type="lastCol">
      <w:rPr>
        <w:b/>
        <w:bCs/>
      </w:rPr>
    </w:tblStylePr>
    <w:tblStylePr w:type="band1Vert">
      <w:tblPr/>
      <w:tcPr>
        <w:shd w:val="clear" w:color="auto" w:fill="F3FAD2" w:themeFill="accent1" w:themeFillTint="33"/>
      </w:tcPr>
    </w:tblStylePr>
    <w:tblStylePr w:type="band1Horz">
      <w:tblPr/>
      <w:tcPr>
        <w:shd w:val="clear" w:color="auto" w:fill="F3FAD2" w:themeFill="accent1" w:themeFillTint="33"/>
      </w:tcPr>
    </w:tblStylePr>
  </w:style>
  <w:style w:type="table" w:styleId="GridTable6ColourfulAccent2">
    <w:name w:val="Grid Table 6 Colorful Accent 2"/>
    <w:basedOn w:val="TableNormal"/>
    <w:uiPriority w:val="51"/>
    <w:rsid w:val="00572222"/>
    <w:pPr>
      <w:spacing w:after="0" w:line="240" w:lineRule="auto"/>
    </w:pPr>
    <w:rPr>
      <w:color w:val="749706" w:themeColor="accent2" w:themeShade="BF"/>
    </w:rPr>
    <w:tblPr>
      <w:tblStyleRowBandSize w:val="1"/>
      <w:tblStyleColBandSize w:val="1"/>
      <w:tblBorders>
        <w:top w:val="single" w:sz="4" w:space="0" w:color="D0F852" w:themeColor="accent2" w:themeTint="99"/>
        <w:left w:val="single" w:sz="4" w:space="0" w:color="D0F852" w:themeColor="accent2" w:themeTint="99"/>
        <w:bottom w:val="single" w:sz="4" w:space="0" w:color="D0F852" w:themeColor="accent2" w:themeTint="99"/>
        <w:right w:val="single" w:sz="4" w:space="0" w:color="D0F852" w:themeColor="accent2" w:themeTint="99"/>
        <w:insideH w:val="single" w:sz="4" w:space="0" w:color="D0F852" w:themeColor="accent2" w:themeTint="99"/>
        <w:insideV w:val="single" w:sz="4" w:space="0" w:color="D0F852" w:themeColor="accent2" w:themeTint="99"/>
      </w:tblBorders>
    </w:tblPr>
    <w:tblStylePr w:type="firstRow">
      <w:rPr>
        <w:b/>
        <w:bCs/>
      </w:rPr>
      <w:tblPr/>
      <w:tcPr>
        <w:tcBorders>
          <w:bottom w:val="single" w:sz="12" w:space="0" w:color="D0F852" w:themeColor="accent2" w:themeTint="99"/>
        </w:tcBorders>
      </w:tcPr>
    </w:tblStylePr>
    <w:tblStylePr w:type="lastRow">
      <w:rPr>
        <w:b/>
        <w:bCs/>
      </w:rPr>
      <w:tblPr/>
      <w:tcPr>
        <w:tcBorders>
          <w:top w:val="double" w:sz="4" w:space="0" w:color="D0F852" w:themeColor="accent2" w:themeTint="99"/>
        </w:tcBorders>
      </w:tcPr>
    </w:tblStylePr>
    <w:tblStylePr w:type="firstCol">
      <w:rPr>
        <w:b/>
        <w:bCs/>
      </w:rPr>
    </w:tblStylePr>
    <w:tblStylePr w:type="lastCol">
      <w:rPr>
        <w:b/>
        <w:bCs/>
      </w:rPr>
    </w:tblStylePr>
    <w:tblStylePr w:type="band1Vert">
      <w:tblPr/>
      <w:tcPr>
        <w:shd w:val="clear" w:color="auto" w:fill="EFFCC5" w:themeFill="accent2" w:themeFillTint="33"/>
      </w:tcPr>
    </w:tblStylePr>
    <w:tblStylePr w:type="band1Horz">
      <w:tblPr/>
      <w:tcPr>
        <w:shd w:val="clear" w:color="auto" w:fill="EFFCC5" w:themeFill="accent2" w:themeFillTint="33"/>
      </w:tcPr>
    </w:tblStylePr>
  </w:style>
  <w:style w:type="table" w:styleId="GridTable6ColourfulAccent3">
    <w:name w:val="Grid Table 6 Colorful Accent 3"/>
    <w:basedOn w:val="TableNormal"/>
    <w:uiPriority w:val="51"/>
    <w:rsid w:val="00572222"/>
    <w:pPr>
      <w:spacing w:after="0" w:line="240" w:lineRule="auto"/>
    </w:pPr>
    <w:rPr>
      <w:color w:val="0C7A6A" w:themeColor="accent3" w:themeShade="BF"/>
    </w:rPr>
    <w:tblPr>
      <w:tblStyleRowBandSize w:val="1"/>
      <w:tblStyleColBandSize w:val="1"/>
      <w:tblBorders>
        <w:top w:val="single" w:sz="4" w:space="0" w:color="4AEDD5" w:themeColor="accent3" w:themeTint="99"/>
        <w:left w:val="single" w:sz="4" w:space="0" w:color="4AEDD5" w:themeColor="accent3" w:themeTint="99"/>
        <w:bottom w:val="single" w:sz="4" w:space="0" w:color="4AEDD5" w:themeColor="accent3" w:themeTint="99"/>
        <w:right w:val="single" w:sz="4" w:space="0" w:color="4AEDD5" w:themeColor="accent3" w:themeTint="99"/>
        <w:insideH w:val="single" w:sz="4" w:space="0" w:color="4AEDD5" w:themeColor="accent3" w:themeTint="99"/>
        <w:insideV w:val="single" w:sz="4" w:space="0" w:color="4AEDD5" w:themeColor="accent3" w:themeTint="99"/>
      </w:tblBorders>
    </w:tblPr>
    <w:tblStylePr w:type="firstRow">
      <w:rPr>
        <w:b/>
        <w:bCs/>
      </w:rPr>
      <w:tblPr/>
      <w:tcPr>
        <w:tcBorders>
          <w:bottom w:val="single" w:sz="12" w:space="0" w:color="4AEDD5" w:themeColor="accent3" w:themeTint="99"/>
        </w:tcBorders>
      </w:tcPr>
    </w:tblStylePr>
    <w:tblStylePr w:type="lastRow">
      <w:rPr>
        <w:b/>
        <w:bCs/>
      </w:rPr>
      <w:tblPr/>
      <w:tcPr>
        <w:tcBorders>
          <w:top w:val="double" w:sz="4" w:space="0" w:color="4AEDD5" w:themeColor="accent3" w:themeTint="99"/>
        </w:tcBorders>
      </w:tcPr>
    </w:tblStylePr>
    <w:tblStylePr w:type="firstCol">
      <w:rPr>
        <w:b/>
        <w:bCs/>
      </w:rPr>
    </w:tblStylePr>
    <w:tblStylePr w:type="lastCol">
      <w:rPr>
        <w:b/>
        <w:bCs/>
      </w:rPr>
    </w:tblStylePr>
    <w:tblStylePr w:type="band1Vert">
      <w:tblPr/>
      <w:tcPr>
        <w:shd w:val="clear" w:color="auto" w:fill="C2F9F1" w:themeFill="accent3" w:themeFillTint="33"/>
      </w:tcPr>
    </w:tblStylePr>
    <w:tblStylePr w:type="band1Horz">
      <w:tblPr/>
      <w:tcPr>
        <w:shd w:val="clear" w:color="auto" w:fill="C2F9F1" w:themeFill="accent3" w:themeFillTint="33"/>
      </w:tcPr>
    </w:tblStylePr>
  </w:style>
  <w:style w:type="table" w:styleId="GridTable6ColourfulAccent4">
    <w:name w:val="Grid Table 6 Colorful Accent 4"/>
    <w:basedOn w:val="TableNormal"/>
    <w:uiPriority w:val="51"/>
    <w:rsid w:val="00572222"/>
    <w:pPr>
      <w:spacing w:after="0" w:line="240" w:lineRule="auto"/>
    </w:pPr>
    <w:rPr>
      <w:color w:val="118F79" w:themeColor="accent4" w:themeShade="BF"/>
    </w:rPr>
    <w:tblPr>
      <w:tblStyleRowBandSize w:val="1"/>
      <w:tblStyleColBandSize w:val="1"/>
      <w:tblBorders>
        <w:top w:val="single" w:sz="4" w:space="0" w:color="60ECD4" w:themeColor="accent4" w:themeTint="99"/>
        <w:left w:val="single" w:sz="4" w:space="0" w:color="60ECD4" w:themeColor="accent4" w:themeTint="99"/>
        <w:bottom w:val="single" w:sz="4" w:space="0" w:color="60ECD4" w:themeColor="accent4" w:themeTint="99"/>
        <w:right w:val="single" w:sz="4" w:space="0" w:color="60ECD4" w:themeColor="accent4" w:themeTint="99"/>
        <w:insideH w:val="single" w:sz="4" w:space="0" w:color="60ECD4" w:themeColor="accent4" w:themeTint="99"/>
        <w:insideV w:val="single" w:sz="4" w:space="0" w:color="60ECD4" w:themeColor="accent4" w:themeTint="99"/>
      </w:tblBorders>
    </w:tblPr>
    <w:tblStylePr w:type="firstRow">
      <w:rPr>
        <w:b/>
        <w:bCs/>
      </w:rPr>
      <w:tblPr/>
      <w:tcPr>
        <w:tcBorders>
          <w:bottom w:val="single" w:sz="12" w:space="0" w:color="60ECD4" w:themeColor="accent4" w:themeTint="99"/>
        </w:tcBorders>
      </w:tcPr>
    </w:tblStylePr>
    <w:tblStylePr w:type="lastRow">
      <w:rPr>
        <w:b/>
        <w:bCs/>
      </w:rPr>
      <w:tblPr/>
      <w:tcPr>
        <w:tcBorders>
          <w:top w:val="double" w:sz="4" w:space="0" w:color="60ECD4" w:themeColor="accent4" w:themeTint="99"/>
        </w:tcBorders>
      </w:tcPr>
    </w:tblStylePr>
    <w:tblStylePr w:type="firstCol">
      <w:rPr>
        <w:b/>
        <w:bCs/>
      </w:rPr>
    </w:tblStylePr>
    <w:tblStylePr w:type="lastCol">
      <w:rPr>
        <w:b/>
        <w:bCs/>
      </w:rPr>
    </w:tblStylePr>
    <w:tblStylePr w:type="band1Vert">
      <w:tblPr/>
      <w:tcPr>
        <w:shd w:val="clear" w:color="auto" w:fill="CAF8F0" w:themeFill="accent4" w:themeFillTint="33"/>
      </w:tcPr>
    </w:tblStylePr>
    <w:tblStylePr w:type="band1Horz">
      <w:tblPr/>
      <w:tcPr>
        <w:shd w:val="clear" w:color="auto" w:fill="CAF8F0" w:themeFill="accent4" w:themeFillTint="33"/>
      </w:tcPr>
    </w:tblStylePr>
  </w:style>
  <w:style w:type="table" w:styleId="GridTable6ColourfulAccent5">
    <w:name w:val="Grid Table 6 Colorful Accent 5"/>
    <w:basedOn w:val="TableNormal"/>
    <w:uiPriority w:val="51"/>
    <w:rsid w:val="00572222"/>
    <w:pPr>
      <w:spacing w:after="0" w:line="240" w:lineRule="auto"/>
    </w:pPr>
    <w:rPr>
      <w:color w:val="033B32" w:themeColor="accent5" w:themeShade="BF"/>
    </w:rPr>
    <w:tblPr>
      <w:tblStyleRowBandSize w:val="1"/>
      <w:tblStyleColBandSize w:val="1"/>
      <w:tblBorders>
        <w:top w:val="single" w:sz="4" w:space="0" w:color="0CF1CF" w:themeColor="accent5" w:themeTint="99"/>
        <w:left w:val="single" w:sz="4" w:space="0" w:color="0CF1CF" w:themeColor="accent5" w:themeTint="99"/>
        <w:bottom w:val="single" w:sz="4" w:space="0" w:color="0CF1CF" w:themeColor="accent5" w:themeTint="99"/>
        <w:right w:val="single" w:sz="4" w:space="0" w:color="0CF1CF" w:themeColor="accent5" w:themeTint="99"/>
        <w:insideH w:val="single" w:sz="4" w:space="0" w:color="0CF1CF" w:themeColor="accent5" w:themeTint="99"/>
        <w:insideV w:val="single" w:sz="4" w:space="0" w:color="0CF1CF" w:themeColor="accent5" w:themeTint="99"/>
      </w:tblBorders>
    </w:tblPr>
    <w:tblStylePr w:type="firstRow">
      <w:rPr>
        <w:b/>
        <w:bCs/>
      </w:rPr>
      <w:tblPr/>
      <w:tcPr>
        <w:tcBorders>
          <w:bottom w:val="single" w:sz="12" w:space="0" w:color="0CF1CF" w:themeColor="accent5" w:themeTint="99"/>
        </w:tcBorders>
      </w:tcPr>
    </w:tblStylePr>
    <w:tblStylePr w:type="lastRow">
      <w:rPr>
        <w:b/>
        <w:bCs/>
      </w:rPr>
      <w:tblPr/>
      <w:tcPr>
        <w:tcBorders>
          <w:top w:val="double" w:sz="4" w:space="0" w:color="0CF1CF" w:themeColor="accent5" w:themeTint="99"/>
        </w:tcBorders>
      </w:tcPr>
    </w:tblStylePr>
    <w:tblStylePr w:type="firstCol">
      <w:rPr>
        <w:b/>
        <w:bCs/>
      </w:rPr>
    </w:tblStylePr>
    <w:tblStylePr w:type="lastCol">
      <w:rPr>
        <w:b/>
        <w:bCs/>
      </w:rPr>
    </w:tblStylePr>
    <w:tblStylePr w:type="band1Vert">
      <w:tblPr/>
      <w:tcPr>
        <w:shd w:val="clear" w:color="auto" w:fill="ADFBEF" w:themeFill="accent5" w:themeFillTint="33"/>
      </w:tcPr>
    </w:tblStylePr>
    <w:tblStylePr w:type="band1Horz">
      <w:tblPr/>
      <w:tcPr>
        <w:shd w:val="clear" w:color="auto" w:fill="ADFBEF" w:themeFill="accent5" w:themeFillTint="33"/>
      </w:tcPr>
    </w:tblStylePr>
  </w:style>
  <w:style w:type="table" w:styleId="GridTable6ColourfulAccent6">
    <w:name w:val="Grid Table 6 Colorful Accent 6"/>
    <w:basedOn w:val="TableNormal"/>
    <w:uiPriority w:val="51"/>
    <w:rsid w:val="00572222"/>
    <w:pPr>
      <w:spacing w:after="0" w:line="240" w:lineRule="auto"/>
    </w:pPr>
    <w:rPr>
      <w:color w:val="212832" w:themeColor="accent6" w:themeShade="BF"/>
    </w:rPr>
    <w:tblPr>
      <w:tblStyleRowBandSize w:val="1"/>
      <w:tblStyleColBandSize w:val="1"/>
      <w:tblBorders>
        <w:top w:val="single" w:sz="4" w:space="0" w:color="6D83A1" w:themeColor="accent6" w:themeTint="99"/>
        <w:left w:val="single" w:sz="4" w:space="0" w:color="6D83A1" w:themeColor="accent6" w:themeTint="99"/>
        <w:bottom w:val="single" w:sz="4" w:space="0" w:color="6D83A1" w:themeColor="accent6" w:themeTint="99"/>
        <w:right w:val="single" w:sz="4" w:space="0" w:color="6D83A1" w:themeColor="accent6" w:themeTint="99"/>
        <w:insideH w:val="single" w:sz="4" w:space="0" w:color="6D83A1" w:themeColor="accent6" w:themeTint="99"/>
        <w:insideV w:val="single" w:sz="4" w:space="0" w:color="6D83A1" w:themeColor="accent6" w:themeTint="99"/>
      </w:tblBorders>
    </w:tblPr>
    <w:tblStylePr w:type="firstRow">
      <w:rPr>
        <w:b/>
        <w:bCs/>
      </w:rPr>
      <w:tblPr/>
      <w:tcPr>
        <w:tcBorders>
          <w:bottom w:val="single" w:sz="12" w:space="0" w:color="6D83A1" w:themeColor="accent6" w:themeTint="99"/>
        </w:tcBorders>
      </w:tcPr>
    </w:tblStylePr>
    <w:tblStylePr w:type="lastRow">
      <w:rPr>
        <w:b/>
        <w:bCs/>
      </w:rPr>
      <w:tblPr/>
      <w:tcPr>
        <w:tcBorders>
          <w:top w:val="double" w:sz="4" w:space="0" w:color="6D83A1" w:themeColor="accent6" w:themeTint="99"/>
        </w:tcBorders>
      </w:tcPr>
    </w:tblStylePr>
    <w:tblStylePr w:type="firstCol">
      <w:rPr>
        <w:b/>
        <w:bCs/>
      </w:rPr>
    </w:tblStylePr>
    <w:tblStylePr w:type="lastCol">
      <w:rPr>
        <w:b/>
        <w:bCs/>
      </w:rPr>
    </w:tblStylePr>
    <w:tblStylePr w:type="band1Vert">
      <w:tblPr/>
      <w:tcPr>
        <w:shd w:val="clear" w:color="auto" w:fill="CED5DF" w:themeFill="accent6" w:themeFillTint="33"/>
      </w:tcPr>
    </w:tblStylePr>
    <w:tblStylePr w:type="band1Horz">
      <w:tblPr/>
      <w:tcPr>
        <w:shd w:val="clear" w:color="auto" w:fill="CED5DF" w:themeFill="accent6" w:themeFillTint="33"/>
      </w:tcPr>
    </w:tblStylePr>
  </w:style>
  <w:style w:type="table" w:styleId="GridTable7Colourful">
    <w:name w:val="Grid Table 7 Colorful"/>
    <w:basedOn w:val="TableNormal"/>
    <w:uiPriority w:val="52"/>
    <w:rsid w:val="00572222"/>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urfulAccent1">
    <w:name w:val="Grid Table 7 Colorful Accent 1"/>
    <w:basedOn w:val="TableNormal"/>
    <w:uiPriority w:val="52"/>
    <w:rsid w:val="00572222"/>
    <w:pPr>
      <w:spacing w:after="0" w:line="240" w:lineRule="auto"/>
    </w:pPr>
    <w:rPr>
      <w:color w:val="95B511" w:themeColor="accent1" w:themeShade="BF"/>
    </w:rPr>
    <w:tblPr>
      <w:tblStyleRowBandSize w:val="1"/>
      <w:tblStyleColBandSize w:val="1"/>
      <w:tblBorders>
        <w:top w:val="single" w:sz="4" w:space="0" w:color="DBF278" w:themeColor="accent1" w:themeTint="99"/>
        <w:left w:val="single" w:sz="4" w:space="0" w:color="DBF278" w:themeColor="accent1" w:themeTint="99"/>
        <w:bottom w:val="single" w:sz="4" w:space="0" w:color="DBF278" w:themeColor="accent1" w:themeTint="99"/>
        <w:right w:val="single" w:sz="4" w:space="0" w:color="DBF278" w:themeColor="accent1" w:themeTint="99"/>
        <w:insideH w:val="single" w:sz="4" w:space="0" w:color="DBF278" w:themeColor="accent1" w:themeTint="99"/>
        <w:insideV w:val="single" w:sz="4" w:space="0" w:color="DBF278"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3FAD2" w:themeFill="accent1" w:themeFillTint="33"/>
      </w:tcPr>
    </w:tblStylePr>
    <w:tblStylePr w:type="band1Horz">
      <w:tblPr/>
      <w:tcPr>
        <w:shd w:val="clear" w:color="auto" w:fill="F3FAD2" w:themeFill="accent1" w:themeFillTint="33"/>
      </w:tcPr>
    </w:tblStylePr>
    <w:tblStylePr w:type="neCell">
      <w:tblPr/>
      <w:tcPr>
        <w:tcBorders>
          <w:bottom w:val="single" w:sz="4" w:space="0" w:color="DBF278" w:themeColor="accent1" w:themeTint="99"/>
        </w:tcBorders>
      </w:tcPr>
    </w:tblStylePr>
    <w:tblStylePr w:type="nwCell">
      <w:tblPr/>
      <w:tcPr>
        <w:tcBorders>
          <w:bottom w:val="single" w:sz="4" w:space="0" w:color="DBF278" w:themeColor="accent1" w:themeTint="99"/>
        </w:tcBorders>
      </w:tcPr>
    </w:tblStylePr>
    <w:tblStylePr w:type="seCell">
      <w:tblPr/>
      <w:tcPr>
        <w:tcBorders>
          <w:top w:val="single" w:sz="4" w:space="0" w:color="DBF278" w:themeColor="accent1" w:themeTint="99"/>
        </w:tcBorders>
      </w:tcPr>
    </w:tblStylePr>
    <w:tblStylePr w:type="swCell">
      <w:tblPr/>
      <w:tcPr>
        <w:tcBorders>
          <w:top w:val="single" w:sz="4" w:space="0" w:color="DBF278" w:themeColor="accent1" w:themeTint="99"/>
        </w:tcBorders>
      </w:tcPr>
    </w:tblStylePr>
  </w:style>
  <w:style w:type="table" w:styleId="GridTable7ColourfulAccent2">
    <w:name w:val="Grid Table 7 Colorful Accent 2"/>
    <w:basedOn w:val="TableNormal"/>
    <w:uiPriority w:val="52"/>
    <w:rsid w:val="00572222"/>
    <w:pPr>
      <w:spacing w:after="0" w:line="240" w:lineRule="auto"/>
    </w:pPr>
    <w:rPr>
      <w:color w:val="749706" w:themeColor="accent2" w:themeShade="BF"/>
    </w:rPr>
    <w:tblPr>
      <w:tblStyleRowBandSize w:val="1"/>
      <w:tblStyleColBandSize w:val="1"/>
      <w:tblBorders>
        <w:top w:val="single" w:sz="4" w:space="0" w:color="D0F852" w:themeColor="accent2" w:themeTint="99"/>
        <w:left w:val="single" w:sz="4" w:space="0" w:color="D0F852" w:themeColor="accent2" w:themeTint="99"/>
        <w:bottom w:val="single" w:sz="4" w:space="0" w:color="D0F852" w:themeColor="accent2" w:themeTint="99"/>
        <w:right w:val="single" w:sz="4" w:space="0" w:color="D0F852" w:themeColor="accent2" w:themeTint="99"/>
        <w:insideH w:val="single" w:sz="4" w:space="0" w:color="D0F852" w:themeColor="accent2" w:themeTint="99"/>
        <w:insideV w:val="single" w:sz="4" w:space="0" w:color="D0F852"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FFCC5" w:themeFill="accent2" w:themeFillTint="33"/>
      </w:tcPr>
    </w:tblStylePr>
    <w:tblStylePr w:type="band1Horz">
      <w:tblPr/>
      <w:tcPr>
        <w:shd w:val="clear" w:color="auto" w:fill="EFFCC5" w:themeFill="accent2" w:themeFillTint="33"/>
      </w:tcPr>
    </w:tblStylePr>
    <w:tblStylePr w:type="neCell">
      <w:tblPr/>
      <w:tcPr>
        <w:tcBorders>
          <w:bottom w:val="single" w:sz="4" w:space="0" w:color="D0F852" w:themeColor="accent2" w:themeTint="99"/>
        </w:tcBorders>
      </w:tcPr>
    </w:tblStylePr>
    <w:tblStylePr w:type="nwCell">
      <w:tblPr/>
      <w:tcPr>
        <w:tcBorders>
          <w:bottom w:val="single" w:sz="4" w:space="0" w:color="D0F852" w:themeColor="accent2" w:themeTint="99"/>
        </w:tcBorders>
      </w:tcPr>
    </w:tblStylePr>
    <w:tblStylePr w:type="seCell">
      <w:tblPr/>
      <w:tcPr>
        <w:tcBorders>
          <w:top w:val="single" w:sz="4" w:space="0" w:color="D0F852" w:themeColor="accent2" w:themeTint="99"/>
        </w:tcBorders>
      </w:tcPr>
    </w:tblStylePr>
    <w:tblStylePr w:type="swCell">
      <w:tblPr/>
      <w:tcPr>
        <w:tcBorders>
          <w:top w:val="single" w:sz="4" w:space="0" w:color="D0F852" w:themeColor="accent2" w:themeTint="99"/>
        </w:tcBorders>
      </w:tcPr>
    </w:tblStylePr>
  </w:style>
  <w:style w:type="table" w:styleId="GridTable7ColourfulAccent3">
    <w:name w:val="Grid Table 7 Colorful Accent 3"/>
    <w:basedOn w:val="TableNormal"/>
    <w:uiPriority w:val="52"/>
    <w:rsid w:val="00572222"/>
    <w:pPr>
      <w:spacing w:after="0" w:line="240" w:lineRule="auto"/>
    </w:pPr>
    <w:rPr>
      <w:color w:val="0C7A6A" w:themeColor="accent3" w:themeShade="BF"/>
    </w:rPr>
    <w:tblPr>
      <w:tblStyleRowBandSize w:val="1"/>
      <w:tblStyleColBandSize w:val="1"/>
      <w:tblBorders>
        <w:top w:val="single" w:sz="4" w:space="0" w:color="4AEDD5" w:themeColor="accent3" w:themeTint="99"/>
        <w:left w:val="single" w:sz="4" w:space="0" w:color="4AEDD5" w:themeColor="accent3" w:themeTint="99"/>
        <w:bottom w:val="single" w:sz="4" w:space="0" w:color="4AEDD5" w:themeColor="accent3" w:themeTint="99"/>
        <w:right w:val="single" w:sz="4" w:space="0" w:color="4AEDD5" w:themeColor="accent3" w:themeTint="99"/>
        <w:insideH w:val="single" w:sz="4" w:space="0" w:color="4AEDD5" w:themeColor="accent3" w:themeTint="99"/>
        <w:insideV w:val="single" w:sz="4" w:space="0" w:color="4AEDD5"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2F9F1" w:themeFill="accent3" w:themeFillTint="33"/>
      </w:tcPr>
    </w:tblStylePr>
    <w:tblStylePr w:type="band1Horz">
      <w:tblPr/>
      <w:tcPr>
        <w:shd w:val="clear" w:color="auto" w:fill="C2F9F1" w:themeFill="accent3" w:themeFillTint="33"/>
      </w:tcPr>
    </w:tblStylePr>
    <w:tblStylePr w:type="neCell">
      <w:tblPr/>
      <w:tcPr>
        <w:tcBorders>
          <w:bottom w:val="single" w:sz="4" w:space="0" w:color="4AEDD5" w:themeColor="accent3" w:themeTint="99"/>
        </w:tcBorders>
      </w:tcPr>
    </w:tblStylePr>
    <w:tblStylePr w:type="nwCell">
      <w:tblPr/>
      <w:tcPr>
        <w:tcBorders>
          <w:bottom w:val="single" w:sz="4" w:space="0" w:color="4AEDD5" w:themeColor="accent3" w:themeTint="99"/>
        </w:tcBorders>
      </w:tcPr>
    </w:tblStylePr>
    <w:tblStylePr w:type="seCell">
      <w:tblPr/>
      <w:tcPr>
        <w:tcBorders>
          <w:top w:val="single" w:sz="4" w:space="0" w:color="4AEDD5" w:themeColor="accent3" w:themeTint="99"/>
        </w:tcBorders>
      </w:tcPr>
    </w:tblStylePr>
    <w:tblStylePr w:type="swCell">
      <w:tblPr/>
      <w:tcPr>
        <w:tcBorders>
          <w:top w:val="single" w:sz="4" w:space="0" w:color="4AEDD5" w:themeColor="accent3" w:themeTint="99"/>
        </w:tcBorders>
      </w:tcPr>
    </w:tblStylePr>
  </w:style>
  <w:style w:type="table" w:styleId="GridTable7ColourfulAccent4">
    <w:name w:val="Grid Table 7 Colorful Accent 4"/>
    <w:basedOn w:val="TableNormal"/>
    <w:uiPriority w:val="52"/>
    <w:rsid w:val="00572222"/>
    <w:pPr>
      <w:spacing w:after="0" w:line="240" w:lineRule="auto"/>
    </w:pPr>
    <w:rPr>
      <w:color w:val="118F79" w:themeColor="accent4" w:themeShade="BF"/>
    </w:rPr>
    <w:tblPr>
      <w:tblStyleRowBandSize w:val="1"/>
      <w:tblStyleColBandSize w:val="1"/>
      <w:tblBorders>
        <w:top w:val="single" w:sz="4" w:space="0" w:color="60ECD4" w:themeColor="accent4" w:themeTint="99"/>
        <w:left w:val="single" w:sz="4" w:space="0" w:color="60ECD4" w:themeColor="accent4" w:themeTint="99"/>
        <w:bottom w:val="single" w:sz="4" w:space="0" w:color="60ECD4" w:themeColor="accent4" w:themeTint="99"/>
        <w:right w:val="single" w:sz="4" w:space="0" w:color="60ECD4" w:themeColor="accent4" w:themeTint="99"/>
        <w:insideH w:val="single" w:sz="4" w:space="0" w:color="60ECD4" w:themeColor="accent4" w:themeTint="99"/>
        <w:insideV w:val="single" w:sz="4" w:space="0" w:color="60ECD4"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AF8F0" w:themeFill="accent4" w:themeFillTint="33"/>
      </w:tcPr>
    </w:tblStylePr>
    <w:tblStylePr w:type="band1Horz">
      <w:tblPr/>
      <w:tcPr>
        <w:shd w:val="clear" w:color="auto" w:fill="CAF8F0" w:themeFill="accent4" w:themeFillTint="33"/>
      </w:tcPr>
    </w:tblStylePr>
    <w:tblStylePr w:type="neCell">
      <w:tblPr/>
      <w:tcPr>
        <w:tcBorders>
          <w:bottom w:val="single" w:sz="4" w:space="0" w:color="60ECD4" w:themeColor="accent4" w:themeTint="99"/>
        </w:tcBorders>
      </w:tcPr>
    </w:tblStylePr>
    <w:tblStylePr w:type="nwCell">
      <w:tblPr/>
      <w:tcPr>
        <w:tcBorders>
          <w:bottom w:val="single" w:sz="4" w:space="0" w:color="60ECD4" w:themeColor="accent4" w:themeTint="99"/>
        </w:tcBorders>
      </w:tcPr>
    </w:tblStylePr>
    <w:tblStylePr w:type="seCell">
      <w:tblPr/>
      <w:tcPr>
        <w:tcBorders>
          <w:top w:val="single" w:sz="4" w:space="0" w:color="60ECD4" w:themeColor="accent4" w:themeTint="99"/>
        </w:tcBorders>
      </w:tcPr>
    </w:tblStylePr>
    <w:tblStylePr w:type="swCell">
      <w:tblPr/>
      <w:tcPr>
        <w:tcBorders>
          <w:top w:val="single" w:sz="4" w:space="0" w:color="60ECD4" w:themeColor="accent4" w:themeTint="99"/>
        </w:tcBorders>
      </w:tcPr>
    </w:tblStylePr>
  </w:style>
  <w:style w:type="table" w:styleId="GridTable7ColourfulAccent5">
    <w:name w:val="Grid Table 7 Colorful Accent 5"/>
    <w:basedOn w:val="TableNormal"/>
    <w:uiPriority w:val="52"/>
    <w:rsid w:val="00572222"/>
    <w:pPr>
      <w:spacing w:after="0" w:line="240" w:lineRule="auto"/>
    </w:pPr>
    <w:rPr>
      <w:color w:val="033B32" w:themeColor="accent5" w:themeShade="BF"/>
    </w:rPr>
    <w:tblPr>
      <w:tblStyleRowBandSize w:val="1"/>
      <w:tblStyleColBandSize w:val="1"/>
      <w:tblBorders>
        <w:top w:val="single" w:sz="4" w:space="0" w:color="0CF1CF" w:themeColor="accent5" w:themeTint="99"/>
        <w:left w:val="single" w:sz="4" w:space="0" w:color="0CF1CF" w:themeColor="accent5" w:themeTint="99"/>
        <w:bottom w:val="single" w:sz="4" w:space="0" w:color="0CF1CF" w:themeColor="accent5" w:themeTint="99"/>
        <w:right w:val="single" w:sz="4" w:space="0" w:color="0CF1CF" w:themeColor="accent5" w:themeTint="99"/>
        <w:insideH w:val="single" w:sz="4" w:space="0" w:color="0CF1CF" w:themeColor="accent5" w:themeTint="99"/>
        <w:insideV w:val="single" w:sz="4" w:space="0" w:color="0CF1CF"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ADFBEF" w:themeFill="accent5" w:themeFillTint="33"/>
      </w:tcPr>
    </w:tblStylePr>
    <w:tblStylePr w:type="band1Horz">
      <w:tblPr/>
      <w:tcPr>
        <w:shd w:val="clear" w:color="auto" w:fill="ADFBEF" w:themeFill="accent5" w:themeFillTint="33"/>
      </w:tcPr>
    </w:tblStylePr>
    <w:tblStylePr w:type="neCell">
      <w:tblPr/>
      <w:tcPr>
        <w:tcBorders>
          <w:bottom w:val="single" w:sz="4" w:space="0" w:color="0CF1CF" w:themeColor="accent5" w:themeTint="99"/>
        </w:tcBorders>
      </w:tcPr>
    </w:tblStylePr>
    <w:tblStylePr w:type="nwCell">
      <w:tblPr/>
      <w:tcPr>
        <w:tcBorders>
          <w:bottom w:val="single" w:sz="4" w:space="0" w:color="0CF1CF" w:themeColor="accent5" w:themeTint="99"/>
        </w:tcBorders>
      </w:tcPr>
    </w:tblStylePr>
    <w:tblStylePr w:type="seCell">
      <w:tblPr/>
      <w:tcPr>
        <w:tcBorders>
          <w:top w:val="single" w:sz="4" w:space="0" w:color="0CF1CF" w:themeColor="accent5" w:themeTint="99"/>
        </w:tcBorders>
      </w:tcPr>
    </w:tblStylePr>
    <w:tblStylePr w:type="swCell">
      <w:tblPr/>
      <w:tcPr>
        <w:tcBorders>
          <w:top w:val="single" w:sz="4" w:space="0" w:color="0CF1CF" w:themeColor="accent5" w:themeTint="99"/>
        </w:tcBorders>
      </w:tcPr>
    </w:tblStylePr>
  </w:style>
  <w:style w:type="table" w:styleId="GridTable7ColourfulAccent6">
    <w:name w:val="Grid Table 7 Colorful Accent 6"/>
    <w:basedOn w:val="TableNormal"/>
    <w:uiPriority w:val="52"/>
    <w:rsid w:val="00572222"/>
    <w:pPr>
      <w:spacing w:after="0" w:line="240" w:lineRule="auto"/>
    </w:pPr>
    <w:rPr>
      <w:color w:val="212832" w:themeColor="accent6" w:themeShade="BF"/>
    </w:rPr>
    <w:tblPr>
      <w:tblStyleRowBandSize w:val="1"/>
      <w:tblStyleColBandSize w:val="1"/>
      <w:tblBorders>
        <w:top w:val="single" w:sz="4" w:space="0" w:color="6D83A1" w:themeColor="accent6" w:themeTint="99"/>
        <w:left w:val="single" w:sz="4" w:space="0" w:color="6D83A1" w:themeColor="accent6" w:themeTint="99"/>
        <w:bottom w:val="single" w:sz="4" w:space="0" w:color="6D83A1" w:themeColor="accent6" w:themeTint="99"/>
        <w:right w:val="single" w:sz="4" w:space="0" w:color="6D83A1" w:themeColor="accent6" w:themeTint="99"/>
        <w:insideH w:val="single" w:sz="4" w:space="0" w:color="6D83A1" w:themeColor="accent6" w:themeTint="99"/>
        <w:insideV w:val="single" w:sz="4" w:space="0" w:color="6D83A1"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ED5DF" w:themeFill="accent6" w:themeFillTint="33"/>
      </w:tcPr>
    </w:tblStylePr>
    <w:tblStylePr w:type="band1Horz">
      <w:tblPr/>
      <w:tcPr>
        <w:shd w:val="clear" w:color="auto" w:fill="CED5DF" w:themeFill="accent6" w:themeFillTint="33"/>
      </w:tcPr>
    </w:tblStylePr>
    <w:tblStylePr w:type="neCell">
      <w:tblPr/>
      <w:tcPr>
        <w:tcBorders>
          <w:bottom w:val="single" w:sz="4" w:space="0" w:color="6D83A1" w:themeColor="accent6" w:themeTint="99"/>
        </w:tcBorders>
      </w:tcPr>
    </w:tblStylePr>
    <w:tblStylePr w:type="nwCell">
      <w:tblPr/>
      <w:tcPr>
        <w:tcBorders>
          <w:bottom w:val="single" w:sz="4" w:space="0" w:color="6D83A1" w:themeColor="accent6" w:themeTint="99"/>
        </w:tcBorders>
      </w:tcPr>
    </w:tblStylePr>
    <w:tblStylePr w:type="seCell">
      <w:tblPr/>
      <w:tcPr>
        <w:tcBorders>
          <w:top w:val="single" w:sz="4" w:space="0" w:color="6D83A1" w:themeColor="accent6" w:themeTint="99"/>
        </w:tcBorders>
      </w:tcPr>
    </w:tblStylePr>
    <w:tblStylePr w:type="swCell">
      <w:tblPr/>
      <w:tcPr>
        <w:tcBorders>
          <w:top w:val="single" w:sz="4" w:space="0" w:color="6D83A1" w:themeColor="accent6" w:themeTint="99"/>
        </w:tcBorders>
      </w:tcPr>
    </w:tblStylePr>
  </w:style>
  <w:style w:type="character" w:customStyle="1" w:styleId="Heading3Char">
    <w:name w:val="Heading 3 Char"/>
    <w:basedOn w:val="DefaultParagraphFont"/>
    <w:link w:val="Heading3"/>
    <w:uiPriority w:val="9"/>
    <w:semiHidden/>
    <w:rsid w:val="00572222"/>
    <w:rPr>
      <w:rFonts w:asciiTheme="majorHAnsi" w:eastAsiaTheme="majorEastAsia" w:hAnsiTheme="majorHAnsi" w:cstheme="majorBidi"/>
      <w:color w:val="63780B" w:themeColor="accent1" w:themeShade="7F"/>
      <w:kern w:val="16"/>
      <w:sz w:val="24"/>
      <w:szCs w:val="24"/>
      <w14:ligatures w14:val="standardContextual"/>
      <w14:numForm w14:val="oldStyle"/>
      <w14:numSpacing w14:val="proportional"/>
      <w14:cntxtAlts/>
    </w:rPr>
  </w:style>
  <w:style w:type="character" w:customStyle="1" w:styleId="Heading4Char">
    <w:name w:val="Heading 4 Char"/>
    <w:basedOn w:val="DefaultParagraphFont"/>
    <w:link w:val="Heading4"/>
    <w:uiPriority w:val="9"/>
    <w:semiHidden/>
    <w:rsid w:val="00572222"/>
    <w:rPr>
      <w:rFonts w:asciiTheme="majorHAnsi" w:eastAsiaTheme="majorEastAsia" w:hAnsiTheme="majorHAnsi" w:cstheme="majorBidi"/>
      <w:i/>
      <w:iCs/>
      <w:color w:val="95B511" w:themeColor="accent1" w:themeShade="BF"/>
      <w:kern w:val="16"/>
      <w:sz w:val="22"/>
      <w14:ligatures w14:val="standardContextual"/>
      <w14:numForm w14:val="oldStyle"/>
      <w14:numSpacing w14:val="proportional"/>
      <w14:cntxtAlts/>
    </w:rPr>
  </w:style>
  <w:style w:type="character" w:customStyle="1" w:styleId="Heading5Char">
    <w:name w:val="Heading 5 Char"/>
    <w:basedOn w:val="DefaultParagraphFont"/>
    <w:link w:val="Heading5"/>
    <w:uiPriority w:val="9"/>
    <w:semiHidden/>
    <w:rsid w:val="00572222"/>
    <w:rPr>
      <w:rFonts w:asciiTheme="majorHAnsi" w:eastAsiaTheme="majorEastAsia" w:hAnsiTheme="majorHAnsi" w:cstheme="majorBidi"/>
      <w:color w:val="95B511" w:themeColor="accent1" w:themeShade="BF"/>
      <w:kern w:val="16"/>
      <w:sz w:val="22"/>
      <w14:ligatures w14:val="standardContextual"/>
      <w14:numForm w14:val="oldStyle"/>
      <w14:numSpacing w14:val="proportional"/>
      <w14:cntxtAlts/>
    </w:rPr>
  </w:style>
  <w:style w:type="character" w:customStyle="1" w:styleId="Heading6Char">
    <w:name w:val="Heading 6 Char"/>
    <w:basedOn w:val="DefaultParagraphFont"/>
    <w:link w:val="Heading6"/>
    <w:uiPriority w:val="9"/>
    <w:semiHidden/>
    <w:rsid w:val="00572222"/>
    <w:rPr>
      <w:rFonts w:asciiTheme="majorHAnsi" w:eastAsiaTheme="majorEastAsia" w:hAnsiTheme="majorHAnsi" w:cstheme="majorBidi"/>
      <w:color w:val="63780B" w:themeColor="accent1" w:themeShade="7F"/>
      <w:kern w:val="16"/>
      <w:sz w:val="22"/>
      <w14:ligatures w14:val="standardContextual"/>
      <w14:numForm w14:val="oldStyle"/>
      <w14:numSpacing w14:val="proportional"/>
      <w14:cntxtAlts/>
    </w:rPr>
  </w:style>
  <w:style w:type="character" w:customStyle="1" w:styleId="Heading7Char">
    <w:name w:val="Heading 7 Char"/>
    <w:basedOn w:val="DefaultParagraphFont"/>
    <w:link w:val="Heading7"/>
    <w:uiPriority w:val="9"/>
    <w:semiHidden/>
    <w:rsid w:val="00572222"/>
    <w:rPr>
      <w:rFonts w:asciiTheme="majorHAnsi" w:eastAsiaTheme="majorEastAsia" w:hAnsiTheme="majorHAnsi" w:cstheme="majorBidi"/>
      <w:i/>
      <w:iCs/>
      <w:color w:val="63780B" w:themeColor="accent1" w:themeShade="7F"/>
      <w:kern w:val="16"/>
      <w:sz w:val="22"/>
      <w14:ligatures w14:val="standardContextual"/>
      <w14:numForm w14:val="oldStyle"/>
      <w14:numSpacing w14:val="proportional"/>
      <w14:cntxtAlts/>
    </w:rPr>
  </w:style>
  <w:style w:type="character" w:customStyle="1" w:styleId="Heading8Char">
    <w:name w:val="Heading 8 Char"/>
    <w:basedOn w:val="DefaultParagraphFont"/>
    <w:link w:val="Heading8"/>
    <w:uiPriority w:val="9"/>
    <w:semiHidden/>
    <w:rsid w:val="00572222"/>
    <w:rPr>
      <w:rFonts w:asciiTheme="majorHAnsi" w:eastAsiaTheme="majorEastAsia" w:hAnsiTheme="majorHAnsi" w:cstheme="majorBidi"/>
      <w:color w:val="272727" w:themeColor="text1" w:themeTint="D8"/>
      <w:kern w:val="16"/>
      <w:sz w:val="22"/>
      <w:szCs w:val="21"/>
      <w14:ligatures w14:val="standardContextual"/>
      <w14:numForm w14:val="oldStyle"/>
      <w14:numSpacing w14:val="proportional"/>
      <w14:cntxtAlts/>
    </w:rPr>
  </w:style>
  <w:style w:type="character" w:customStyle="1" w:styleId="Heading9Char">
    <w:name w:val="Heading 9 Char"/>
    <w:basedOn w:val="DefaultParagraphFont"/>
    <w:link w:val="Heading9"/>
    <w:uiPriority w:val="9"/>
    <w:semiHidden/>
    <w:rsid w:val="00572222"/>
    <w:rPr>
      <w:rFonts w:asciiTheme="majorHAnsi" w:eastAsiaTheme="majorEastAsia" w:hAnsiTheme="majorHAnsi" w:cstheme="majorBidi"/>
      <w:i/>
      <w:iCs/>
      <w:color w:val="272727" w:themeColor="text1" w:themeTint="D8"/>
      <w:kern w:val="16"/>
      <w:sz w:val="22"/>
      <w:szCs w:val="21"/>
      <w14:ligatures w14:val="standardContextual"/>
      <w14:numForm w14:val="oldStyle"/>
      <w14:numSpacing w14:val="proportional"/>
      <w14:cntxtAlts/>
    </w:rPr>
  </w:style>
  <w:style w:type="character" w:styleId="HTMLAcronym">
    <w:name w:val="HTML Acronym"/>
    <w:basedOn w:val="DefaultParagraphFont"/>
    <w:uiPriority w:val="99"/>
    <w:semiHidden/>
    <w:unhideWhenUsed/>
    <w:rsid w:val="00572222"/>
    <w:rPr>
      <w:sz w:val="22"/>
    </w:rPr>
  </w:style>
  <w:style w:type="paragraph" w:styleId="HTMLAddress">
    <w:name w:val="HTML Address"/>
    <w:basedOn w:val="Normal"/>
    <w:link w:val="HTMLAddressChar"/>
    <w:uiPriority w:val="99"/>
    <w:semiHidden/>
    <w:unhideWhenUsed/>
    <w:rsid w:val="00572222"/>
    <w:pPr>
      <w:spacing w:after="0" w:line="240" w:lineRule="auto"/>
    </w:pPr>
    <w:rPr>
      <w:i/>
      <w:iCs/>
    </w:rPr>
  </w:style>
  <w:style w:type="character" w:customStyle="1" w:styleId="HTMLAddressChar">
    <w:name w:val="HTML Address Char"/>
    <w:basedOn w:val="DefaultParagraphFont"/>
    <w:link w:val="HTMLAddress"/>
    <w:uiPriority w:val="99"/>
    <w:semiHidden/>
    <w:rsid w:val="00572222"/>
    <w:rPr>
      <w:i/>
      <w:iCs/>
      <w:kern w:val="16"/>
      <w:sz w:val="22"/>
      <w14:ligatures w14:val="standardContextual"/>
      <w14:numForm w14:val="oldStyle"/>
      <w14:numSpacing w14:val="proportional"/>
      <w14:cntxtAlts/>
    </w:rPr>
  </w:style>
  <w:style w:type="character" w:styleId="HTMLCite">
    <w:name w:val="HTML Cite"/>
    <w:basedOn w:val="DefaultParagraphFont"/>
    <w:uiPriority w:val="99"/>
    <w:semiHidden/>
    <w:unhideWhenUsed/>
    <w:rsid w:val="00572222"/>
    <w:rPr>
      <w:i/>
      <w:iCs/>
      <w:sz w:val="22"/>
    </w:rPr>
  </w:style>
  <w:style w:type="character" w:styleId="HTMLCode">
    <w:name w:val="HTML Code"/>
    <w:basedOn w:val="DefaultParagraphFont"/>
    <w:uiPriority w:val="99"/>
    <w:semiHidden/>
    <w:unhideWhenUsed/>
    <w:rsid w:val="00572222"/>
    <w:rPr>
      <w:rFonts w:ascii="Consolas" w:hAnsi="Consolas"/>
      <w:sz w:val="22"/>
      <w:szCs w:val="20"/>
    </w:rPr>
  </w:style>
  <w:style w:type="character" w:styleId="HTMLDefinition">
    <w:name w:val="HTML Definition"/>
    <w:basedOn w:val="DefaultParagraphFont"/>
    <w:uiPriority w:val="99"/>
    <w:semiHidden/>
    <w:unhideWhenUsed/>
    <w:rsid w:val="00572222"/>
    <w:rPr>
      <w:i/>
      <w:iCs/>
      <w:sz w:val="22"/>
    </w:rPr>
  </w:style>
  <w:style w:type="character" w:styleId="HTMLKeyboard">
    <w:name w:val="HTML Keyboard"/>
    <w:basedOn w:val="DefaultParagraphFont"/>
    <w:uiPriority w:val="99"/>
    <w:semiHidden/>
    <w:unhideWhenUsed/>
    <w:rsid w:val="00572222"/>
    <w:rPr>
      <w:rFonts w:ascii="Consolas" w:hAnsi="Consolas"/>
      <w:sz w:val="22"/>
      <w:szCs w:val="20"/>
    </w:rPr>
  </w:style>
  <w:style w:type="paragraph" w:styleId="HTMLPreformatted">
    <w:name w:val="HTML Preformatted"/>
    <w:basedOn w:val="Normal"/>
    <w:link w:val="HTMLPreformattedChar"/>
    <w:uiPriority w:val="99"/>
    <w:semiHidden/>
    <w:unhideWhenUsed/>
    <w:rsid w:val="00572222"/>
    <w:pPr>
      <w:spacing w:after="0" w:line="240" w:lineRule="auto"/>
    </w:pPr>
    <w:rPr>
      <w:rFonts w:ascii="Consolas" w:hAnsi="Consolas"/>
    </w:rPr>
  </w:style>
  <w:style w:type="character" w:customStyle="1" w:styleId="HTMLPreformattedChar">
    <w:name w:val="HTML Preformatted Char"/>
    <w:basedOn w:val="DefaultParagraphFont"/>
    <w:link w:val="HTMLPreformatted"/>
    <w:uiPriority w:val="99"/>
    <w:semiHidden/>
    <w:rsid w:val="00572222"/>
    <w:rPr>
      <w:rFonts w:ascii="Consolas" w:hAnsi="Consolas"/>
      <w:kern w:val="16"/>
      <w:sz w:val="22"/>
      <w14:ligatures w14:val="standardContextual"/>
      <w14:numForm w14:val="oldStyle"/>
      <w14:numSpacing w14:val="proportional"/>
      <w14:cntxtAlts/>
    </w:rPr>
  </w:style>
  <w:style w:type="character" w:styleId="HTMLSample">
    <w:name w:val="HTML Sample"/>
    <w:basedOn w:val="DefaultParagraphFont"/>
    <w:uiPriority w:val="99"/>
    <w:semiHidden/>
    <w:unhideWhenUsed/>
    <w:rsid w:val="00572222"/>
    <w:rPr>
      <w:rFonts w:ascii="Consolas" w:hAnsi="Consolas"/>
      <w:sz w:val="24"/>
      <w:szCs w:val="24"/>
    </w:rPr>
  </w:style>
  <w:style w:type="character" w:styleId="HTMLTypewriter">
    <w:name w:val="HTML Typewriter"/>
    <w:basedOn w:val="DefaultParagraphFont"/>
    <w:uiPriority w:val="99"/>
    <w:semiHidden/>
    <w:unhideWhenUsed/>
    <w:rsid w:val="00572222"/>
    <w:rPr>
      <w:rFonts w:ascii="Consolas" w:hAnsi="Consolas"/>
      <w:sz w:val="22"/>
      <w:szCs w:val="20"/>
    </w:rPr>
  </w:style>
  <w:style w:type="character" w:styleId="HTMLVariable">
    <w:name w:val="HTML Variable"/>
    <w:basedOn w:val="DefaultParagraphFont"/>
    <w:uiPriority w:val="99"/>
    <w:semiHidden/>
    <w:unhideWhenUsed/>
    <w:rsid w:val="00572222"/>
    <w:rPr>
      <w:i/>
      <w:iCs/>
      <w:sz w:val="22"/>
    </w:rPr>
  </w:style>
  <w:style w:type="character" w:styleId="Hyperlink">
    <w:name w:val="Hyperlink"/>
    <w:basedOn w:val="DefaultParagraphFont"/>
    <w:uiPriority w:val="99"/>
    <w:semiHidden/>
    <w:unhideWhenUsed/>
    <w:rsid w:val="000F51EC"/>
    <w:rPr>
      <w:color w:val="0B6051" w:themeColor="accent4" w:themeShade="80"/>
      <w:sz w:val="22"/>
      <w:u w:val="single"/>
    </w:rPr>
  </w:style>
  <w:style w:type="paragraph" w:styleId="Index1">
    <w:name w:val="index 1"/>
    <w:basedOn w:val="Normal"/>
    <w:next w:val="Normal"/>
    <w:autoRedefine/>
    <w:uiPriority w:val="99"/>
    <w:semiHidden/>
    <w:unhideWhenUsed/>
    <w:rsid w:val="00572222"/>
    <w:pPr>
      <w:spacing w:after="0" w:line="240" w:lineRule="auto"/>
      <w:ind w:left="200" w:hanging="200"/>
    </w:pPr>
  </w:style>
  <w:style w:type="paragraph" w:styleId="Index2">
    <w:name w:val="index 2"/>
    <w:basedOn w:val="Normal"/>
    <w:next w:val="Normal"/>
    <w:autoRedefine/>
    <w:uiPriority w:val="99"/>
    <w:semiHidden/>
    <w:unhideWhenUsed/>
    <w:rsid w:val="00572222"/>
    <w:pPr>
      <w:spacing w:after="0" w:line="240" w:lineRule="auto"/>
      <w:ind w:left="400" w:hanging="200"/>
    </w:pPr>
  </w:style>
  <w:style w:type="paragraph" w:styleId="Index3">
    <w:name w:val="index 3"/>
    <w:basedOn w:val="Normal"/>
    <w:next w:val="Normal"/>
    <w:autoRedefine/>
    <w:uiPriority w:val="99"/>
    <w:semiHidden/>
    <w:unhideWhenUsed/>
    <w:rsid w:val="00572222"/>
    <w:pPr>
      <w:spacing w:after="0" w:line="240" w:lineRule="auto"/>
      <w:ind w:left="600" w:hanging="200"/>
    </w:pPr>
  </w:style>
  <w:style w:type="paragraph" w:styleId="Index4">
    <w:name w:val="index 4"/>
    <w:basedOn w:val="Normal"/>
    <w:next w:val="Normal"/>
    <w:autoRedefine/>
    <w:uiPriority w:val="99"/>
    <w:semiHidden/>
    <w:unhideWhenUsed/>
    <w:rsid w:val="00572222"/>
    <w:pPr>
      <w:spacing w:after="0" w:line="240" w:lineRule="auto"/>
      <w:ind w:left="800" w:hanging="200"/>
    </w:pPr>
  </w:style>
  <w:style w:type="paragraph" w:styleId="Index5">
    <w:name w:val="index 5"/>
    <w:basedOn w:val="Normal"/>
    <w:next w:val="Normal"/>
    <w:autoRedefine/>
    <w:uiPriority w:val="99"/>
    <w:semiHidden/>
    <w:unhideWhenUsed/>
    <w:rsid w:val="00572222"/>
    <w:pPr>
      <w:spacing w:after="0" w:line="240" w:lineRule="auto"/>
      <w:ind w:left="1000" w:hanging="200"/>
    </w:pPr>
  </w:style>
  <w:style w:type="paragraph" w:styleId="Index6">
    <w:name w:val="index 6"/>
    <w:basedOn w:val="Normal"/>
    <w:next w:val="Normal"/>
    <w:autoRedefine/>
    <w:uiPriority w:val="99"/>
    <w:semiHidden/>
    <w:unhideWhenUsed/>
    <w:rsid w:val="00572222"/>
    <w:pPr>
      <w:spacing w:after="0" w:line="240" w:lineRule="auto"/>
      <w:ind w:left="1200" w:hanging="200"/>
    </w:pPr>
  </w:style>
  <w:style w:type="paragraph" w:styleId="Index7">
    <w:name w:val="index 7"/>
    <w:basedOn w:val="Normal"/>
    <w:next w:val="Normal"/>
    <w:autoRedefine/>
    <w:uiPriority w:val="99"/>
    <w:semiHidden/>
    <w:unhideWhenUsed/>
    <w:rsid w:val="00572222"/>
    <w:pPr>
      <w:spacing w:after="0" w:line="240" w:lineRule="auto"/>
      <w:ind w:left="1400" w:hanging="200"/>
    </w:pPr>
  </w:style>
  <w:style w:type="paragraph" w:styleId="Index8">
    <w:name w:val="index 8"/>
    <w:basedOn w:val="Normal"/>
    <w:next w:val="Normal"/>
    <w:autoRedefine/>
    <w:uiPriority w:val="99"/>
    <w:semiHidden/>
    <w:unhideWhenUsed/>
    <w:rsid w:val="00572222"/>
    <w:pPr>
      <w:spacing w:after="0" w:line="240" w:lineRule="auto"/>
      <w:ind w:left="1600" w:hanging="200"/>
    </w:pPr>
  </w:style>
  <w:style w:type="paragraph" w:styleId="Index9">
    <w:name w:val="index 9"/>
    <w:basedOn w:val="Normal"/>
    <w:next w:val="Normal"/>
    <w:autoRedefine/>
    <w:uiPriority w:val="99"/>
    <w:semiHidden/>
    <w:unhideWhenUsed/>
    <w:rsid w:val="00572222"/>
    <w:pPr>
      <w:spacing w:after="0" w:line="240" w:lineRule="auto"/>
      <w:ind w:left="1800" w:hanging="200"/>
    </w:pPr>
  </w:style>
  <w:style w:type="paragraph" w:styleId="IndexHeading">
    <w:name w:val="index heading"/>
    <w:basedOn w:val="Normal"/>
    <w:next w:val="Index1"/>
    <w:uiPriority w:val="99"/>
    <w:semiHidden/>
    <w:unhideWhenUsed/>
    <w:rsid w:val="00572222"/>
    <w:rPr>
      <w:rFonts w:asciiTheme="majorHAnsi" w:eastAsiaTheme="majorEastAsia" w:hAnsiTheme="majorHAnsi" w:cstheme="majorBidi"/>
      <w:b/>
      <w:bCs/>
    </w:rPr>
  </w:style>
  <w:style w:type="character" w:styleId="IntenseEmphasis">
    <w:name w:val="Intense Emphasis"/>
    <w:basedOn w:val="DefaultParagraphFont"/>
    <w:uiPriority w:val="21"/>
    <w:semiHidden/>
    <w:qFormat/>
    <w:rsid w:val="000F51EC"/>
    <w:rPr>
      <w:i/>
      <w:iCs/>
      <w:color w:val="95B511" w:themeColor="accent1" w:themeShade="BF"/>
      <w:sz w:val="22"/>
    </w:rPr>
  </w:style>
  <w:style w:type="paragraph" w:styleId="IntenseQuote">
    <w:name w:val="Intense Quote"/>
    <w:basedOn w:val="Normal"/>
    <w:next w:val="Normal"/>
    <w:link w:val="IntenseQuoteChar"/>
    <w:uiPriority w:val="30"/>
    <w:semiHidden/>
    <w:qFormat/>
    <w:rsid w:val="000F51EC"/>
    <w:pPr>
      <w:pBdr>
        <w:top w:val="single" w:sz="4" w:space="10" w:color="C3EA1F" w:themeColor="accent1"/>
        <w:bottom w:val="single" w:sz="4" w:space="10" w:color="C3EA1F" w:themeColor="accent1"/>
      </w:pBdr>
      <w:spacing w:before="360" w:after="360"/>
      <w:ind w:left="864" w:right="864"/>
      <w:jc w:val="center"/>
    </w:pPr>
    <w:rPr>
      <w:i/>
      <w:iCs/>
      <w:color w:val="95B511" w:themeColor="accent1" w:themeShade="BF"/>
    </w:rPr>
  </w:style>
  <w:style w:type="character" w:customStyle="1" w:styleId="IntenseQuoteChar">
    <w:name w:val="Intense Quote Char"/>
    <w:basedOn w:val="DefaultParagraphFont"/>
    <w:link w:val="IntenseQuote"/>
    <w:uiPriority w:val="30"/>
    <w:semiHidden/>
    <w:rsid w:val="000F51EC"/>
    <w:rPr>
      <w:i/>
      <w:iCs/>
      <w:color w:val="95B511" w:themeColor="accent1" w:themeShade="BF"/>
    </w:rPr>
  </w:style>
  <w:style w:type="character" w:styleId="IntenseReference">
    <w:name w:val="Intense Reference"/>
    <w:basedOn w:val="DefaultParagraphFont"/>
    <w:uiPriority w:val="32"/>
    <w:semiHidden/>
    <w:qFormat/>
    <w:rsid w:val="000F51EC"/>
    <w:rPr>
      <w:b/>
      <w:bCs/>
      <w:caps w:val="0"/>
      <w:smallCaps/>
      <w:color w:val="95B511" w:themeColor="accent1" w:themeShade="BF"/>
      <w:spacing w:val="5"/>
      <w:sz w:val="22"/>
    </w:rPr>
  </w:style>
  <w:style w:type="table" w:styleId="LightGrid">
    <w:name w:val="Light Grid"/>
    <w:basedOn w:val="TableNormal"/>
    <w:uiPriority w:val="62"/>
    <w:semiHidden/>
    <w:unhideWhenUsed/>
    <w:rsid w:val="00572222"/>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572222"/>
    <w:pPr>
      <w:spacing w:after="0" w:line="240" w:lineRule="auto"/>
    </w:pPr>
    <w:tblPr>
      <w:tblStyleRowBandSize w:val="1"/>
      <w:tblStyleColBandSize w:val="1"/>
      <w:tblBorders>
        <w:top w:val="single" w:sz="8" w:space="0" w:color="C3EA1F" w:themeColor="accent1"/>
        <w:left w:val="single" w:sz="8" w:space="0" w:color="C3EA1F" w:themeColor="accent1"/>
        <w:bottom w:val="single" w:sz="8" w:space="0" w:color="C3EA1F" w:themeColor="accent1"/>
        <w:right w:val="single" w:sz="8" w:space="0" w:color="C3EA1F" w:themeColor="accent1"/>
        <w:insideH w:val="single" w:sz="8" w:space="0" w:color="C3EA1F" w:themeColor="accent1"/>
        <w:insideV w:val="single" w:sz="8" w:space="0" w:color="C3EA1F"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3EA1F" w:themeColor="accent1"/>
          <w:left w:val="single" w:sz="8" w:space="0" w:color="C3EA1F" w:themeColor="accent1"/>
          <w:bottom w:val="single" w:sz="18" w:space="0" w:color="C3EA1F" w:themeColor="accent1"/>
          <w:right w:val="single" w:sz="8" w:space="0" w:color="C3EA1F" w:themeColor="accent1"/>
          <w:insideH w:val="nil"/>
          <w:insideV w:val="single" w:sz="8" w:space="0" w:color="C3EA1F"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3EA1F" w:themeColor="accent1"/>
          <w:left w:val="single" w:sz="8" w:space="0" w:color="C3EA1F" w:themeColor="accent1"/>
          <w:bottom w:val="single" w:sz="8" w:space="0" w:color="C3EA1F" w:themeColor="accent1"/>
          <w:right w:val="single" w:sz="8" w:space="0" w:color="C3EA1F" w:themeColor="accent1"/>
          <w:insideH w:val="nil"/>
          <w:insideV w:val="single" w:sz="8" w:space="0" w:color="C3EA1F"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3EA1F" w:themeColor="accent1"/>
          <w:left w:val="single" w:sz="8" w:space="0" w:color="C3EA1F" w:themeColor="accent1"/>
          <w:bottom w:val="single" w:sz="8" w:space="0" w:color="C3EA1F" w:themeColor="accent1"/>
          <w:right w:val="single" w:sz="8" w:space="0" w:color="C3EA1F" w:themeColor="accent1"/>
        </w:tcBorders>
      </w:tcPr>
    </w:tblStylePr>
    <w:tblStylePr w:type="band1Vert">
      <w:tblPr/>
      <w:tcPr>
        <w:tcBorders>
          <w:top w:val="single" w:sz="8" w:space="0" w:color="C3EA1F" w:themeColor="accent1"/>
          <w:left w:val="single" w:sz="8" w:space="0" w:color="C3EA1F" w:themeColor="accent1"/>
          <w:bottom w:val="single" w:sz="8" w:space="0" w:color="C3EA1F" w:themeColor="accent1"/>
          <w:right w:val="single" w:sz="8" w:space="0" w:color="C3EA1F" w:themeColor="accent1"/>
        </w:tcBorders>
        <w:shd w:val="clear" w:color="auto" w:fill="F0F9C7" w:themeFill="accent1" w:themeFillTint="3F"/>
      </w:tcPr>
    </w:tblStylePr>
    <w:tblStylePr w:type="band1Horz">
      <w:tblPr/>
      <w:tcPr>
        <w:tcBorders>
          <w:top w:val="single" w:sz="8" w:space="0" w:color="C3EA1F" w:themeColor="accent1"/>
          <w:left w:val="single" w:sz="8" w:space="0" w:color="C3EA1F" w:themeColor="accent1"/>
          <w:bottom w:val="single" w:sz="8" w:space="0" w:color="C3EA1F" w:themeColor="accent1"/>
          <w:right w:val="single" w:sz="8" w:space="0" w:color="C3EA1F" w:themeColor="accent1"/>
          <w:insideV w:val="single" w:sz="8" w:space="0" w:color="C3EA1F" w:themeColor="accent1"/>
        </w:tcBorders>
        <w:shd w:val="clear" w:color="auto" w:fill="F0F9C7" w:themeFill="accent1" w:themeFillTint="3F"/>
      </w:tcPr>
    </w:tblStylePr>
    <w:tblStylePr w:type="band2Horz">
      <w:tblPr/>
      <w:tcPr>
        <w:tcBorders>
          <w:top w:val="single" w:sz="8" w:space="0" w:color="C3EA1F" w:themeColor="accent1"/>
          <w:left w:val="single" w:sz="8" w:space="0" w:color="C3EA1F" w:themeColor="accent1"/>
          <w:bottom w:val="single" w:sz="8" w:space="0" w:color="C3EA1F" w:themeColor="accent1"/>
          <w:right w:val="single" w:sz="8" w:space="0" w:color="C3EA1F" w:themeColor="accent1"/>
          <w:insideV w:val="single" w:sz="8" w:space="0" w:color="C3EA1F" w:themeColor="accent1"/>
        </w:tcBorders>
      </w:tcPr>
    </w:tblStylePr>
  </w:style>
  <w:style w:type="table" w:styleId="LightGrid-Accent2">
    <w:name w:val="Light Grid Accent 2"/>
    <w:basedOn w:val="TableNormal"/>
    <w:uiPriority w:val="62"/>
    <w:semiHidden/>
    <w:unhideWhenUsed/>
    <w:rsid w:val="00572222"/>
    <w:pPr>
      <w:spacing w:after="0" w:line="240" w:lineRule="auto"/>
    </w:pPr>
    <w:tblPr>
      <w:tblStyleRowBandSize w:val="1"/>
      <w:tblStyleColBandSize w:val="1"/>
      <w:tblBorders>
        <w:top w:val="single" w:sz="8" w:space="0" w:color="9DCB08" w:themeColor="accent2"/>
        <w:left w:val="single" w:sz="8" w:space="0" w:color="9DCB08" w:themeColor="accent2"/>
        <w:bottom w:val="single" w:sz="8" w:space="0" w:color="9DCB08" w:themeColor="accent2"/>
        <w:right w:val="single" w:sz="8" w:space="0" w:color="9DCB08" w:themeColor="accent2"/>
        <w:insideH w:val="single" w:sz="8" w:space="0" w:color="9DCB08" w:themeColor="accent2"/>
        <w:insideV w:val="single" w:sz="8" w:space="0" w:color="9DCB08"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DCB08" w:themeColor="accent2"/>
          <w:left w:val="single" w:sz="8" w:space="0" w:color="9DCB08" w:themeColor="accent2"/>
          <w:bottom w:val="single" w:sz="18" w:space="0" w:color="9DCB08" w:themeColor="accent2"/>
          <w:right w:val="single" w:sz="8" w:space="0" w:color="9DCB08" w:themeColor="accent2"/>
          <w:insideH w:val="nil"/>
          <w:insideV w:val="single" w:sz="8" w:space="0" w:color="9DCB08"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DCB08" w:themeColor="accent2"/>
          <w:left w:val="single" w:sz="8" w:space="0" w:color="9DCB08" w:themeColor="accent2"/>
          <w:bottom w:val="single" w:sz="8" w:space="0" w:color="9DCB08" w:themeColor="accent2"/>
          <w:right w:val="single" w:sz="8" w:space="0" w:color="9DCB08" w:themeColor="accent2"/>
          <w:insideH w:val="nil"/>
          <w:insideV w:val="single" w:sz="8" w:space="0" w:color="9DCB08"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DCB08" w:themeColor="accent2"/>
          <w:left w:val="single" w:sz="8" w:space="0" w:color="9DCB08" w:themeColor="accent2"/>
          <w:bottom w:val="single" w:sz="8" w:space="0" w:color="9DCB08" w:themeColor="accent2"/>
          <w:right w:val="single" w:sz="8" w:space="0" w:color="9DCB08" w:themeColor="accent2"/>
        </w:tcBorders>
      </w:tcPr>
    </w:tblStylePr>
    <w:tblStylePr w:type="band1Vert">
      <w:tblPr/>
      <w:tcPr>
        <w:tcBorders>
          <w:top w:val="single" w:sz="8" w:space="0" w:color="9DCB08" w:themeColor="accent2"/>
          <w:left w:val="single" w:sz="8" w:space="0" w:color="9DCB08" w:themeColor="accent2"/>
          <w:bottom w:val="single" w:sz="8" w:space="0" w:color="9DCB08" w:themeColor="accent2"/>
          <w:right w:val="single" w:sz="8" w:space="0" w:color="9DCB08" w:themeColor="accent2"/>
        </w:tcBorders>
        <w:shd w:val="clear" w:color="auto" w:fill="EBFCB7" w:themeFill="accent2" w:themeFillTint="3F"/>
      </w:tcPr>
    </w:tblStylePr>
    <w:tblStylePr w:type="band1Horz">
      <w:tblPr/>
      <w:tcPr>
        <w:tcBorders>
          <w:top w:val="single" w:sz="8" w:space="0" w:color="9DCB08" w:themeColor="accent2"/>
          <w:left w:val="single" w:sz="8" w:space="0" w:color="9DCB08" w:themeColor="accent2"/>
          <w:bottom w:val="single" w:sz="8" w:space="0" w:color="9DCB08" w:themeColor="accent2"/>
          <w:right w:val="single" w:sz="8" w:space="0" w:color="9DCB08" w:themeColor="accent2"/>
          <w:insideV w:val="single" w:sz="8" w:space="0" w:color="9DCB08" w:themeColor="accent2"/>
        </w:tcBorders>
        <w:shd w:val="clear" w:color="auto" w:fill="EBFCB7" w:themeFill="accent2" w:themeFillTint="3F"/>
      </w:tcPr>
    </w:tblStylePr>
    <w:tblStylePr w:type="band2Horz">
      <w:tblPr/>
      <w:tcPr>
        <w:tcBorders>
          <w:top w:val="single" w:sz="8" w:space="0" w:color="9DCB08" w:themeColor="accent2"/>
          <w:left w:val="single" w:sz="8" w:space="0" w:color="9DCB08" w:themeColor="accent2"/>
          <w:bottom w:val="single" w:sz="8" w:space="0" w:color="9DCB08" w:themeColor="accent2"/>
          <w:right w:val="single" w:sz="8" w:space="0" w:color="9DCB08" w:themeColor="accent2"/>
          <w:insideV w:val="single" w:sz="8" w:space="0" w:color="9DCB08" w:themeColor="accent2"/>
        </w:tcBorders>
      </w:tcPr>
    </w:tblStylePr>
  </w:style>
  <w:style w:type="table" w:styleId="LightGrid-Accent3">
    <w:name w:val="Light Grid Accent 3"/>
    <w:basedOn w:val="TableNormal"/>
    <w:uiPriority w:val="62"/>
    <w:semiHidden/>
    <w:unhideWhenUsed/>
    <w:rsid w:val="00572222"/>
    <w:pPr>
      <w:spacing w:after="0" w:line="240" w:lineRule="auto"/>
    </w:pPr>
    <w:tblPr>
      <w:tblStyleRowBandSize w:val="1"/>
      <w:tblStyleColBandSize w:val="1"/>
      <w:tblBorders>
        <w:top w:val="single" w:sz="8" w:space="0" w:color="10A48E" w:themeColor="accent3"/>
        <w:left w:val="single" w:sz="8" w:space="0" w:color="10A48E" w:themeColor="accent3"/>
        <w:bottom w:val="single" w:sz="8" w:space="0" w:color="10A48E" w:themeColor="accent3"/>
        <w:right w:val="single" w:sz="8" w:space="0" w:color="10A48E" w:themeColor="accent3"/>
        <w:insideH w:val="single" w:sz="8" w:space="0" w:color="10A48E" w:themeColor="accent3"/>
        <w:insideV w:val="single" w:sz="8" w:space="0" w:color="10A48E"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0A48E" w:themeColor="accent3"/>
          <w:left w:val="single" w:sz="8" w:space="0" w:color="10A48E" w:themeColor="accent3"/>
          <w:bottom w:val="single" w:sz="18" w:space="0" w:color="10A48E" w:themeColor="accent3"/>
          <w:right w:val="single" w:sz="8" w:space="0" w:color="10A48E" w:themeColor="accent3"/>
          <w:insideH w:val="nil"/>
          <w:insideV w:val="single" w:sz="8" w:space="0" w:color="10A48E"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0A48E" w:themeColor="accent3"/>
          <w:left w:val="single" w:sz="8" w:space="0" w:color="10A48E" w:themeColor="accent3"/>
          <w:bottom w:val="single" w:sz="8" w:space="0" w:color="10A48E" w:themeColor="accent3"/>
          <w:right w:val="single" w:sz="8" w:space="0" w:color="10A48E" w:themeColor="accent3"/>
          <w:insideH w:val="nil"/>
          <w:insideV w:val="single" w:sz="8" w:space="0" w:color="10A48E"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0A48E" w:themeColor="accent3"/>
          <w:left w:val="single" w:sz="8" w:space="0" w:color="10A48E" w:themeColor="accent3"/>
          <w:bottom w:val="single" w:sz="8" w:space="0" w:color="10A48E" w:themeColor="accent3"/>
          <w:right w:val="single" w:sz="8" w:space="0" w:color="10A48E" w:themeColor="accent3"/>
        </w:tcBorders>
      </w:tcPr>
    </w:tblStylePr>
    <w:tblStylePr w:type="band1Vert">
      <w:tblPr/>
      <w:tcPr>
        <w:tcBorders>
          <w:top w:val="single" w:sz="8" w:space="0" w:color="10A48E" w:themeColor="accent3"/>
          <w:left w:val="single" w:sz="8" w:space="0" w:color="10A48E" w:themeColor="accent3"/>
          <w:bottom w:val="single" w:sz="8" w:space="0" w:color="10A48E" w:themeColor="accent3"/>
          <w:right w:val="single" w:sz="8" w:space="0" w:color="10A48E" w:themeColor="accent3"/>
        </w:tcBorders>
        <w:shd w:val="clear" w:color="auto" w:fill="B4F7ED" w:themeFill="accent3" w:themeFillTint="3F"/>
      </w:tcPr>
    </w:tblStylePr>
    <w:tblStylePr w:type="band1Horz">
      <w:tblPr/>
      <w:tcPr>
        <w:tcBorders>
          <w:top w:val="single" w:sz="8" w:space="0" w:color="10A48E" w:themeColor="accent3"/>
          <w:left w:val="single" w:sz="8" w:space="0" w:color="10A48E" w:themeColor="accent3"/>
          <w:bottom w:val="single" w:sz="8" w:space="0" w:color="10A48E" w:themeColor="accent3"/>
          <w:right w:val="single" w:sz="8" w:space="0" w:color="10A48E" w:themeColor="accent3"/>
          <w:insideV w:val="single" w:sz="8" w:space="0" w:color="10A48E" w:themeColor="accent3"/>
        </w:tcBorders>
        <w:shd w:val="clear" w:color="auto" w:fill="B4F7ED" w:themeFill="accent3" w:themeFillTint="3F"/>
      </w:tcPr>
    </w:tblStylePr>
    <w:tblStylePr w:type="band2Horz">
      <w:tblPr/>
      <w:tcPr>
        <w:tcBorders>
          <w:top w:val="single" w:sz="8" w:space="0" w:color="10A48E" w:themeColor="accent3"/>
          <w:left w:val="single" w:sz="8" w:space="0" w:color="10A48E" w:themeColor="accent3"/>
          <w:bottom w:val="single" w:sz="8" w:space="0" w:color="10A48E" w:themeColor="accent3"/>
          <w:right w:val="single" w:sz="8" w:space="0" w:color="10A48E" w:themeColor="accent3"/>
          <w:insideV w:val="single" w:sz="8" w:space="0" w:color="10A48E" w:themeColor="accent3"/>
        </w:tcBorders>
      </w:tcPr>
    </w:tblStylePr>
  </w:style>
  <w:style w:type="table" w:styleId="LightGrid-Accent4">
    <w:name w:val="Light Grid Accent 4"/>
    <w:basedOn w:val="TableNormal"/>
    <w:uiPriority w:val="62"/>
    <w:semiHidden/>
    <w:unhideWhenUsed/>
    <w:rsid w:val="00572222"/>
    <w:pPr>
      <w:spacing w:after="0" w:line="240" w:lineRule="auto"/>
    </w:pPr>
    <w:tblPr>
      <w:tblStyleRowBandSize w:val="1"/>
      <w:tblStyleColBandSize w:val="1"/>
      <w:tblBorders>
        <w:top w:val="single" w:sz="8" w:space="0" w:color="17C0A3" w:themeColor="accent4"/>
        <w:left w:val="single" w:sz="8" w:space="0" w:color="17C0A3" w:themeColor="accent4"/>
        <w:bottom w:val="single" w:sz="8" w:space="0" w:color="17C0A3" w:themeColor="accent4"/>
        <w:right w:val="single" w:sz="8" w:space="0" w:color="17C0A3" w:themeColor="accent4"/>
        <w:insideH w:val="single" w:sz="8" w:space="0" w:color="17C0A3" w:themeColor="accent4"/>
        <w:insideV w:val="single" w:sz="8" w:space="0" w:color="17C0A3"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7C0A3" w:themeColor="accent4"/>
          <w:left w:val="single" w:sz="8" w:space="0" w:color="17C0A3" w:themeColor="accent4"/>
          <w:bottom w:val="single" w:sz="18" w:space="0" w:color="17C0A3" w:themeColor="accent4"/>
          <w:right w:val="single" w:sz="8" w:space="0" w:color="17C0A3" w:themeColor="accent4"/>
          <w:insideH w:val="nil"/>
          <w:insideV w:val="single" w:sz="8" w:space="0" w:color="17C0A3"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7C0A3" w:themeColor="accent4"/>
          <w:left w:val="single" w:sz="8" w:space="0" w:color="17C0A3" w:themeColor="accent4"/>
          <w:bottom w:val="single" w:sz="8" w:space="0" w:color="17C0A3" w:themeColor="accent4"/>
          <w:right w:val="single" w:sz="8" w:space="0" w:color="17C0A3" w:themeColor="accent4"/>
          <w:insideH w:val="nil"/>
          <w:insideV w:val="single" w:sz="8" w:space="0" w:color="17C0A3"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7C0A3" w:themeColor="accent4"/>
          <w:left w:val="single" w:sz="8" w:space="0" w:color="17C0A3" w:themeColor="accent4"/>
          <w:bottom w:val="single" w:sz="8" w:space="0" w:color="17C0A3" w:themeColor="accent4"/>
          <w:right w:val="single" w:sz="8" w:space="0" w:color="17C0A3" w:themeColor="accent4"/>
        </w:tcBorders>
      </w:tcPr>
    </w:tblStylePr>
    <w:tblStylePr w:type="band1Vert">
      <w:tblPr/>
      <w:tcPr>
        <w:tcBorders>
          <w:top w:val="single" w:sz="8" w:space="0" w:color="17C0A3" w:themeColor="accent4"/>
          <w:left w:val="single" w:sz="8" w:space="0" w:color="17C0A3" w:themeColor="accent4"/>
          <w:bottom w:val="single" w:sz="8" w:space="0" w:color="17C0A3" w:themeColor="accent4"/>
          <w:right w:val="single" w:sz="8" w:space="0" w:color="17C0A3" w:themeColor="accent4"/>
        </w:tcBorders>
        <w:shd w:val="clear" w:color="auto" w:fill="BDF7ED" w:themeFill="accent4" w:themeFillTint="3F"/>
      </w:tcPr>
    </w:tblStylePr>
    <w:tblStylePr w:type="band1Horz">
      <w:tblPr/>
      <w:tcPr>
        <w:tcBorders>
          <w:top w:val="single" w:sz="8" w:space="0" w:color="17C0A3" w:themeColor="accent4"/>
          <w:left w:val="single" w:sz="8" w:space="0" w:color="17C0A3" w:themeColor="accent4"/>
          <w:bottom w:val="single" w:sz="8" w:space="0" w:color="17C0A3" w:themeColor="accent4"/>
          <w:right w:val="single" w:sz="8" w:space="0" w:color="17C0A3" w:themeColor="accent4"/>
          <w:insideV w:val="single" w:sz="8" w:space="0" w:color="17C0A3" w:themeColor="accent4"/>
        </w:tcBorders>
        <w:shd w:val="clear" w:color="auto" w:fill="BDF7ED" w:themeFill="accent4" w:themeFillTint="3F"/>
      </w:tcPr>
    </w:tblStylePr>
    <w:tblStylePr w:type="band2Horz">
      <w:tblPr/>
      <w:tcPr>
        <w:tcBorders>
          <w:top w:val="single" w:sz="8" w:space="0" w:color="17C0A3" w:themeColor="accent4"/>
          <w:left w:val="single" w:sz="8" w:space="0" w:color="17C0A3" w:themeColor="accent4"/>
          <w:bottom w:val="single" w:sz="8" w:space="0" w:color="17C0A3" w:themeColor="accent4"/>
          <w:right w:val="single" w:sz="8" w:space="0" w:color="17C0A3" w:themeColor="accent4"/>
          <w:insideV w:val="single" w:sz="8" w:space="0" w:color="17C0A3" w:themeColor="accent4"/>
        </w:tcBorders>
      </w:tcPr>
    </w:tblStylePr>
  </w:style>
  <w:style w:type="table" w:styleId="LightGrid-Accent5">
    <w:name w:val="Light Grid Accent 5"/>
    <w:basedOn w:val="TableNormal"/>
    <w:uiPriority w:val="62"/>
    <w:semiHidden/>
    <w:unhideWhenUsed/>
    <w:rsid w:val="00572222"/>
    <w:pPr>
      <w:spacing w:after="0" w:line="240" w:lineRule="auto"/>
    </w:pPr>
    <w:tblPr>
      <w:tblStyleRowBandSize w:val="1"/>
      <w:tblStyleColBandSize w:val="1"/>
      <w:tblBorders>
        <w:top w:val="single" w:sz="8" w:space="0" w:color="044F44" w:themeColor="accent5"/>
        <w:left w:val="single" w:sz="8" w:space="0" w:color="044F44" w:themeColor="accent5"/>
        <w:bottom w:val="single" w:sz="8" w:space="0" w:color="044F44" w:themeColor="accent5"/>
        <w:right w:val="single" w:sz="8" w:space="0" w:color="044F44" w:themeColor="accent5"/>
        <w:insideH w:val="single" w:sz="8" w:space="0" w:color="044F44" w:themeColor="accent5"/>
        <w:insideV w:val="single" w:sz="8" w:space="0" w:color="044F44"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44F44" w:themeColor="accent5"/>
          <w:left w:val="single" w:sz="8" w:space="0" w:color="044F44" w:themeColor="accent5"/>
          <w:bottom w:val="single" w:sz="18" w:space="0" w:color="044F44" w:themeColor="accent5"/>
          <w:right w:val="single" w:sz="8" w:space="0" w:color="044F44" w:themeColor="accent5"/>
          <w:insideH w:val="nil"/>
          <w:insideV w:val="single" w:sz="8" w:space="0" w:color="044F44"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44F44" w:themeColor="accent5"/>
          <w:left w:val="single" w:sz="8" w:space="0" w:color="044F44" w:themeColor="accent5"/>
          <w:bottom w:val="single" w:sz="8" w:space="0" w:color="044F44" w:themeColor="accent5"/>
          <w:right w:val="single" w:sz="8" w:space="0" w:color="044F44" w:themeColor="accent5"/>
          <w:insideH w:val="nil"/>
          <w:insideV w:val="single" w:sz="8" w:space="0" w:color="044F44"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44F44" w:themeColor="accent5"/>
          <w:left w:val="single" w:sz="8" w:space="0" w:color="044F44" w:themeColor="accent5"/>
          <w:bottom w:val="single" w:sz="8" w:space="0" w:color="044F44" w:themeColor="accent5"/>
          <w:right w:val="single" w:sz="8" w:space="0" w:color="044F44" w:themeColor="accent5"/>
        </w:tcBorders>
      </w:tcPr>
    </w:tblStylePr>
    <w:tblStylePr w:type="band1Vert">
      <w:tblPr/>
      <w:tcPr>
        <w:tcBorders>
          <w:top w:val="single" w:sz="8" w:space="0" w:color="044F44" w:themeColor="accent5"/>
          <w:left w:val="single" w:sz="8" w:space="0" w:color="044F44" w:themeColor="accent5"/>
          <w:bottom w:val="single" w:sz="8" w:space="0" w:color="044F44" w:themeColor="accent5"/>
          <w:right w:val="single" w:sz="8" w:space="0" w:color="044F44" w:themeColor="accent5"/>
        </w:tcBorders>
        <w:shd w:val="clear" w:color="auto" w:fill="9AFAEB" w:themeFill="accent5" w:themeFillTint="3F"/>
      </w:tcPr>
    </w:tblStylePr>
    <w:tblStylePr w:type="band1Horz">
      <w:tblPr/>
      <w:tcPr>
        <w:tcBorders>
          <w:top w:val="single" w:sz="8" w:space="0" w:color="044F44" w:themeColor="accent5"/>
          <w:left w:val="single" w:sz="8" w:space="0" w:color="044F44" w:themeColor="accent5"/>
          <w:bottom w:val="single" w:sz="8" w:space="0" w:color="044F44" w:themeColor="accent5"/>
          <w:right w:val="single" w:sz="8" w:space="0" w:color="044F44" w:themeColor="accent5"/>
          <w:insideV w:val="single" w:sz="8" w:space="0" w:color="044F44" w:themeColor="accent5"/>
        </w:tcBorders>
        <w:shd w:val="clear" w:color="auto" w:fill="9AFAEB" w:themeFill="accent5" w:themeFillTint="3F"/>
      </w:tcPr>
    </w:tblStylePr>
    <w:tblStylePr w:type="band2Horz">
      <w:tblPr/>
      <w:tcPr>
        <w:tcBorders>
          <w:top w:val="single" w:sz="8" w:space="0" w:color="044F44" w:themeColor="accent5"/>
          <w:left w:val="single" w:sz="8" w:space="0" w:color="044F44" w:themeColor="accent5"/>
          <w:bottom w:val="single" w:sz="8" w:space="0" w:color="044F44" w:themeColor="accent5"/>
          <w:right w:val="single" w:sz="8" w:space="0" w:color="044F44" w:themeColor="accent5"/>
          <w:insideV w:val="single" w:sz="8" w:space="0" w:color="044F44" w:themeColor="accent5"/>
        </w:tcBorders>
      </w:tcPr>
    </w:tblStylePr>
  </w:style>
  <w:style w:type="table" w:styleId="LightGrid-Accent6">
    <w:name w:val="Light Grid Accent 6"/>
    <w:basedOn w:val="TableNormal"/>
    <w:uiPriority w:val="62"/>
    <w:semiHidden/>
    <w:unhideWhenUsed/>
    <w:rsid w:val="00572222"/>
    <w:pPr>
      <w:spacing w:after="0" w:line="240" w:lineRule="auto"/>
    </w:pPr>
    <w:tblPr>
      <w:tblStyleRowBandSize w:val="1"/>
      <w:tblStyleColBandSize w:val="1"/>
      <w:tblBorders>
        <w:top w:val="single" w:sz="8" w:space="0" w:color="2C3644" w:themeColor="accent6"/>
        <w:left w:val="single" w:sz="8" w:space="0" w:color="2C3644" w:themeColor="accent6"/>
        <w:bottom w:val="single" w:sz="8" w:space="0" w:color="2C3644" w:themeColor="accent6"/>
        <w:right w:val="single" w:sz="8" w:space="0" w:color="2C3644" w:themeColor="accent6"/>
        <w:insideH w:val="single" w:sz="8" w:space="0" w:color="2C3644" w:themeColor="accent6"/>
        <w:insideV w:val="single" w:sz="8" w:space="0" w:color="2C3644"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2C3644" w:themeColor="accent6"/>
          <w:left w:val="single" w:sz="8" w:space="0" w:color="2C3644" w:themeColor="accent6"/>
          <w:bottom w:val="single" w:sz="18" w:space="0" w:color="2C3644" w:themeColor="accent6"/>
          <w:right w:val="single" w:sz="8" w:space="0" w:color="2C3644" w:themeColor="accent6"/>
          <w:insideH w:val="nil"/>
          <w:insideV w:val="single" w:sz="8" w:space="0" w:color="2C3644"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2C3644" w:themeColor="accent6"/>
          <w:left w:val="single" w:sz="8" w:space="0" w:color="2C3644" w:themeColor="accent6"/>
          <w:bottom w:val="single" w:sz="8" w:space="0" w:color="2C3644" w:themeColor="accent6"/>
          <w:right w:val="single" w:sz="8" w:space="0" w:color="2C3644" w:themeColor="accent6"/>
          <w:insideH w:val="nil"/>
          <w:insideV w:val="single" w:sz="8" w:space="0" w:color="2C3644"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2C3644" w:themeColor="accent6"/>
          <w:left w:val="single" w:sz="8" w:space="0" w:color="2C3644" w:themeColor="accent6"/>
          <w:bottom w:val="single" w:sz="8" w:space="0" w:color="2C3644" w:themeColor="accent6"/>
          <w:right w:val="single" w:sz="8" w:space="0" w:color="2C3644" w:themeColor="accent6"/>
        </w:tcBorders>
      </w:tcPr>
    </w:tblStylePr>
    <w:tblStylePr w:type="band1Vert">
      <w:tblPr/>
      <w:tcPr>
        <w:tcBorders>
          <w:top w:val="single" w:sz="8" w:space="0" w:color="2C3644" w:themeColor="accent6"/>
          <w:left w:val="single" w:sz="8" w:space="0" w:color="2C3644" w:themeColor="accent6"/>
          <w:bottom w:val="single" w:sz="8" w:space="0" w:color="2C3644" w:themeColor="accent6"/>
          <w:right w:val="single" w:sz="8" w:space="0" w:color="2C3644" w:themeColor="accent6"/>
        </w:tcBorders>
        <w:shd w:val="clear" w:color="auto" w:fill="C3CCD8" w:themeFill="accent6" w:themeFillTint="3F"/>
      </w:tcPr>
    </w:tblStylePr>
    <w:tblStylePr w:type="band1Horz">
      <w:tblPr/>
      <w:tcPr>
        <w:tcBorders>
          <w:top w:val="single" w:sz="8" w:space="0" w:color="2C3644" w:themeColor="accent6"/>
          <w:left w:val="single" w:sz="8" w:space="0" w:color="2C3644" w:themeColor="accent6"/>
          <w:bottom w:val="single" w:sz="8" w:space="0" w:color="2C3644" w:themeColor="accent6"/>
          <w:right w:val="single" w:sz="8" w:space="0" w:color="2C3644" w:themeColor="accent6"/>
          <w:insideV w:val="single" w:sz="8" w:space="0" w:color="2C3644" w:themeColor="accent6"/>
        </w:tcBorders>
        <w:shd w:val="clear" w:color="auto" w:fill="C3CCD8" w:themeFill="accent6" w:themeFillTint="3F"/>
      </w:tcPr>
    </w:tblStylePr>
    <w:tblStylePr w:type="band2Horz">
      <w:tblPr/>
      <w:tcPr>
        <w:tcBorders>
          <w:top w:val="single" w:sz="8" w:space="0" w:color="2C3644" w:themeColor="accent6"/>
          <w:left w:val="single" w:sz="8" w:space="0" w:color="2C3644" w:themeColor="accent6"/>
          <w:bottom w:val="single" w:sz="8" w:space="0" w:color="2C3644" w:themeColor="accent6"/>
          <w:right w:val="single" w:sz="8" w:space="0" w:color="2C3644" w:themeColor="accent6"/>
          <w:insideV w:val="single" w:sz="8" w:space="0" w:color="2C3644" w:themeColor="accent6"/>
        </w:tcBorders>
      </w:tcPr>
    </w:tblStylePr>
  </w:style>
  <w:style w:type="table" w:styleId="LightList">
    <w:name w:val="Light List"/>
    <w:basedOn w:val="TableNormal"/>
    <w:uiPriority w:val="61"/>
    <w:semiHidden/>
    <w:unhideWhenUsed/>
    <w:rsid w:val="00572222"/>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572222"/>
    <w:pPr>
      <w:spacing w:after="0" w:line="240" w:lineRule="auto"/>
    </w:pPr>
    <w:tblPr>
      <w:tblStyleRowBandSize w:val="1"/>
      <w:tblStyleColBandSize w:val="1"/>
      <w:tblBorders>
        <w:top w:val="single" w:sz="8" w:space="0" w:color="C3EA1F" w:themeColor="accent1"/>
        <w:left w:val="single" w:sz="8" w:space="0" w:color="C3EA1F" w:themeColor="accent1"/>
        <w:bottom w:val="single" w:sz="8" w:space="0" w:color="C3EA1F" w:themeColor="accent1"/>
        <w:right w:val="single" w:sz="8" w:space="0" w:color="C3EA1F" w:themeColor="accent1"/>
      </w:tblBorders>
    </w:tblPr>
    <w:tblStylePr w:type="firstRow">
      <w:pPr>
        <w:spacing w:before="0" w:after="0" w:line="240" w:lineRule="auto"/>
      </w:pPr>
      <w:rPr>
        <w:b/>
        <w:bCs/>
        <w:color w:val="FFFFFF" w:themeColor="background1"/>
      </w:rPr>
      <w:tblPr/>
      <w:tcPr>
        <w:shd w:val="clear" w:color="auto" w:fill="C3EA1F" w:themeFill="accent1"/>
      </w:tcPr>
    </w:tblStylePr>
    <w:tblStylePr w:type="lastRow">
      <w:pPr>
        <w:spacing w:before="0" w:after="0" w:line="240" w:lineRule="auto"/>
      </w:pPr>
      <w:rPr>
        <w:b/>
        <w:bCs/>
      </w:rPr>
      <w:tblPr/>
      <w:tcPr>
        <w:tcBorders>
          <w:top w:val="double" w:sz="6" w:space="0" w:color="C3EA1F" w:themeColor="accent1"/>
          <w:left w:val="single" w:sz="8" w:space="0" w:color="C3EA1F" w:themeColor="accent1"/>
          <w:bottom w:val="single" w:sz="8" w:space="0" w:color="C3EA1F" w:themeColor="accent1"/>
          <w:right w:val="single" w:sz="8" w:space="0" w:color="C3EA1F" w:themeColor="accent1"/>
        </w:tcBorders>
      </w:tcPr>
    </w:tblStylePr>
    <w:tblStylePr w:type="firstCol">
      <w:rPr>
        <w:b/>
        <w:bCs/>
      </w:rPr>
    </w:tblStylePr>
    <w:tblStylePr w:type="lastCol">
      <w:rPr>
        <w:b/>
        <w:bCs/>
      </w:rPr>
    </w:tblStylePr>
    <w:tblStylePr w:type="band1Vert">
      <w:tblPr/>
      <w:tcPr>
        <w:tcBorders>
          <w:top w:val="single" w:sz="8" w:space="0" w:color="C3EA1F" w:themeColor="accent1"/>
          <w:left w:val="single" w:sz="8" w:space="0" w:color="C3EA1F" w:themeColor="accent1"/>
          <w:bottom w:val="single" w:sz="8" w:space="0" w:color="C3EA1F" w:themeColor="accent1"/>
          <w:right w:val="single" w:sz="8" w:space="0" w:color="C3EA1F" w:themeColor="accent1"/>
        </w:tcBorders>
      </w:tcPr>
    </w:tblStylePr>
    <w:tblStylePr w:type="band1Horz">
      <w:tblPr/>
      <w:tcPr>
        <w:tcBorders>
          <w:top w:val="single" w:sz="8" w:space="0" w:color="C3EA1F" w:themeColor="accent1"/>
          <w:left w:val="single" w:sz="8" w:space="0" w:color="C3EA1F" w:themeColor="accent1"/>
          <w:bottom w:val="single" w:sz="8" w:space="0" w:color="C3EA1F" w:themeColor="accent1"/>
          <w:right w:val="single" w:sz="8" w:space="0" w:color="C3EA1F" w:themeColor="accent1"/>
        </w:tcBorders>
      </w:tcPr>
    </w:tblStylePr>
  </w:style>
  <w:style w:type="table" w:styleId="LightList-Accent2">
    <w:name w:val="Light List Accent 2"/>
    <w:basedOn w:val="TableNormal"/>
    <w:uiPriority w:val="61"/>
    <w:semiHidden/>
    <w:unhideWhenUsed/>
    <w:rsid w:val="00572222"/>
    <w:pPr>
      <w:spacing w:after="0" w:line="240" w:lineRule="auto"/>
    </w:pPr>
    <w:tblPr>
      <w:tblStyleRowBandSize w:val="1"/>
      <w:tblStyleColBandSize w:val="1"/>
      <w:tblBorders>
        <w:top w:val="single" w:sz="8" w:space="0" w:color="9DCB08" w:themeColor="accent2"/>
        <w:left w:val="single" w:sz="8" w:space="0" w:color="9DCB08" w:themeColor="accent2"/>
        <w:bottom w:val="single" w:sz="8" w:space="0" w:color="9DCB08" w:themeColor="accent2"/>
        <w:right w:val="single" w:sz="8" w:space="0" w:color="9DCB08" w:themeColor="accent2"/>
      </w:tblBorders>
    </w:tblPr>
    <w:tblStylePr w:type="firstRow">
      <w:pPr>
        <w:spacing w:before="0" w:after="0" w:line="240" w:lineRule="auto"/>
      </w:pPr>
      <w:rPr>
        <w:b/>
        <w:bCs/>
        <w:color w:val="FFFFFF" w:themeColor="background1"/>
      </w:rPr>
      <w:tblPr/>
      <w:tcPr>
        <w:shd w:val="clear" w:color="auto" w:fill="9DCB08" w:themeFill="accent2"/>
      </w:tcPr>
    </w:tblStylePr>
    <w:tblStylePr w:type="lastRow">
      <w:pPr>
        <w:spacing w:before="0" w:after="0" w:line="240" w:lineRule="auto"/>
      </w:pPr>
      <w:rPr>
        <w:b/>
        <w:bCs/>
      </w:rPr>
      <w:tblPr/>
      <w:tcPr>
        <w:tcBorders>
          <w:top w:val="double" w:sz="6" w:space="0" w:color="9DCB08" w:themeColor="accent2"/>
          <w:left w:val="single" w:sz="8" w:space="0" w:color="9DCB08" w:themeColor="accent2"/>
          <w:bottom w:val="single" w:sz="8" w:space="0" w:color="9DCB08" w:themeColor="accent2"/>
          <w:right w:val="single" w:sz="8" w:space="0" w:color="9DCB08" w:themeColor="accent2"/>
        </w:tcBorders>
      </w:tcPr>
    </w:tblStylePr>
    <w:tblStylePr w:type="firstCol">
      <w:rPr>
        <w:b/>
        <w:bCs/>
      </w:rPr>
    </w:tblStylePr>
    <w:tblStylePr w:type="lastCol">
      <w:rPr>
        <w:b/>
        <w:bCs/>
      </w:rPr>
    </w:tblStylePr>
    <w:tblStylePr w:type="band1Vert">
      <w:tblPr/>
      <w:tcPr>
        <w:tcBorders>
          <w:top w:val="single" w:sz="8" w:space="0" w:color="9DCB08" w:themeColor="accent2"/>
          <w:left w:val="single" w:sz="8" w:space="0" w:color="9DCB08" w:themeColor="accent2"/>
          <w:bottom w:val="single" w:sz="8" w:space="0" w:color="9DCB08" w:themeColor="accent2"/>
          <w:right w:val="single" w:sz="8" w:space="0" w:color="9DCB08" w:themeColor="accent2"/>
        </w:tcBorders>
      </w:tcPr>
    </w:tblStylePr>
    <w:tblStylePr w:type="band1Horz">
      <w:tblPr/>
      <w:tcPr>
        <w:tcBorders>
          <w:top w:val="single" w:sz="8" w:space="0" w:color="9DCB08" w:themeColor="accent2"/>
          <w:left w:val="single" w:sz="8" w:space="0" w:color="9DCB08" w:themeColor="accent2"/>
          <w:bottom w:val="single" w:sz="8" w:space="0" w:color="9DCB08" w:themeColor="accent2"/>
          <w:right w:val="single" w:sz="8" w:space="0" w:color="9DCB08" w:themeColor="accent2"/>
        </w:tcBorders>
      </w:tcPr>
    </w:tblStylePr>
  </w:style>
  <w:style w:type="table" w:styleId="LightList-Accent3">
    <w:name w:val="Light List Accent 3"/>
    <w:basedOn w:val="TableNormal"/>
    <w:uiPriority w:val="61"/>
    <w:semiHidden/>
    <w:unhideWhenUsed/>
    <w:rsid w:val="00572222"/>
    <w:pPr>
      <w:spacing w:after="0" w:line="240" w:lineRule="auto"/>
    </w:pPr>
    <w:tblPr>
      <w:tblStyleRowBandSize w:val="1"/>
      <w:tblStyleColBandSize w:val="1"/>
      <w:tblBorders>
        <w:top w:val="single" w:sz="8" w:space="0" w:color="10A48E" w:themeColor="accent3"/>
        <w:left w:val="single" w:sz="8" w:space="0" w:color="10A48E" w:themeColor="accent3"/>
        <w:bottom w:val="single" w:sz="8" w:space="0" w:color="10A48E" w:themeColor="accent3"/>
        <w:right w:val="single" w:sz="8" w:space="0" w:color="10A48E" w:themeColor="accent3"/>
      </w:tblBorders>
    </w:tblPr>
    <w:tblStylePr w:type="firstRow">
      <w:pPr>
        <w:spacing w:before="0" w:after="0" w:line="240" w:lineRule="auto"/>
      </w:pPr>
      <w:rPr>
        <w:b/>
        <w:bCs/>
        <w:color w:val="FFFFFF" w:themeColor="background1"/>
      </w:rPr>
      <w:tblPr/>
      <w:tcPr>
        <w:shd w:val="clear" w:color="auto" w:fill="10A48E" w:themeFill="accent3"/>
      </w:tcPr>
    </w:tblStylePr>
    <w:tblStylePr w:type="lastRow">
      <w:pPr>
        <w:spacing w:before="0" w:after="0" w:line="240" w:lineRule="auto"/>
      </w:pPr>
      <w:rPr>
        <w:b/>
        <w:bCs/>
      </w:rPr>
      <w:tblPr/>
      <w:tcPr>
        <w:tcBorders>
          <w:top w:val="double" w:sz="6" w:space="0" w:color="10A48E" w:themeColor="accent3"/>
          <w:left w:val="single" w:sz="8" w:space="0" w:color="10A48E" w:themeColor="accent3"/>
          <w:bottom w:val="single" w:sz="8" w:space="0" w:color="10A48E" w:themeColor="accent3"/>
          <w:right w:val="single" w:sz="8" w:space="0" w:color="10A48E" w:themeColor="accent3"/>
        </w:tcBorders>
      </w:tcPr>
    </w:tblStylePr>
    <w:tblStylePr w:type="firstCol">
      <w:rPr>
        <w:b/>
        <w:bCs/>
      </w:rPr>
    </w:tblStylePr>
    <w:tblStylePr w:type="lastCol">
      <w:rPr>
        <w:b/>
        <w:bCs/>
      </w:rPr>
    </w:tblStylePr>
    <w:tblStylePr w:type="band1Vert">
      <w:tblPr/>
      <w:tcPr>
        <w:tcBorders>
          <w:top w:val="single" w:sz="8" w:space="0" w:color="10A48E" w:themeColor="accent3"/>
          <w:left w:val="single" w:sz="8" w:space="0" w:color="10A48E" w:themeColor="accent3"/>
          <w:bottom w:val="single" w:sz="8" w:space="0" w:color="10A48E" w:themeColor="accent3"/>
          <w:right w:val="single" w:sz="8" w:space="0" w:color="10A48E" w:themeColor="accent3"/>
        </w:tcBorders>
      </w:tcPr>
    </w:tblStylePr>
    <w:tblStylePr w:type="band1Horz">
      <w:tblPr/>
      <w:tcPr>
        <w:tcBorders>
          <w:top w:val="single" w:sz="8" w:space="0" w:color="10A48E" w:themeColor="accent3"/>
          <w:left w:val="single" w:sz="8" w:space="0" w:color="10A48E" w:themeColor="accent3"/>
          <w:bottom w:val="single" w:sz="8" w:space="0" w:color="10A48E" w:themeColor="accent3"/>
          <w:right w:val="single" w:sz="8" w:space="0" w:color="10A48E" w:themeColor="accent3"/>
        </w:tcBorders>
      </w:tcPr>
    </w:tblStylePr>
  </w:style>
  <w:style w:type="table" w:styleId="LightList-Accent4">
    <w:name w:val="Light List Accent 4"/>
    <w:basedOn w:val="TableNormal"/>
    <w:uiPriority w:val="61"/>
    <w:semiHidden/>
    <w:unhideWhenUsed/>
    <w:rsid w:val="00572222"/>
    <w:pPr>
      <w:spacing w:after="0" w:line="240" w:lineRule="auto"/>
    </w:pPr>
    <w:tblPr>
      <w:tblStyleRowBandSize w:val="1"/>
      <w:tblStyleColBandSize w:val="1"/>
      <w:tblBorders>
        <w:top w:val="single" w:sz="8" w:space="0" w:color="17C0A3" w:themeColor="accent4"/>
        <w:left w:val="single" w:sz="8" w:space="0" w:color="17C0A3" w:themeColor="accent4"/>
        <w:bottom w:val="single" w:sz="8" w:space="0" w:color="17C0A3" w:themeColor="accent4"/>
        <w:right w:val="single" w:sz="8" w:space="0" w:color="17C0A3" w:themeColor="accent4"/>
      </w:tblBorders>
    </w:tblPr>
    <w:tblStylePr w:type="firstRow">
      <w:pPr>
        <w:spacing w:before="0" w:after="0" w:line="240" w:lineRule="auto"/>
      </w:pPr>
      <w:rPr>
        <w:b/>
        <w:bCs/>
        <w:color w:val="FFFFFF" w:themeColor="background1"/>
      </w:rPr>
      <w:tblPr/>
      <w:tcPr>
        <w:shd w:val="clear" w:color="auto" w:fill="17C0A3" w:themeFill="accent4"/>
      </w:tcPr>
    </w:tblStylePr>
    <w:tblStylePr w:type="lastRow">
      <w:pPr>
        <w:spacing w:before="0" w:after="0" w:line="240" w:lineRule="auto"/>
      </w:pPr>
      <w:rPr>
        <w:b/>
        <w:bCs/>
      </w:rPr>
      <w:tblPr/>
      <w:tcPr>
        <w:tcBorders>
          <w:top w:val="double" w:sz="6" w:space="0" w:color="17C0A3" w:themeColor="accent4"/>
          <w:left w:val="single" w:sz="8" w:space="0" w:color="17C0A3" w:themeColor="accent4"/>
          <w:bottom w:val="single" w:sz="8" w:space="0" w:color="17C0A3" w:themeColor="accent4"/>
          <w:right w:val="single" w:sz="8" w:space="0" w:color="17C0A3" w:themeColor="accent4"/>
        </w:tcBorders>
      </w:tcPr>
    </w:tblStylePr>
    <w:tblStylePr w:type="firstCol">
      <w:rPr>
        <w:b/>
        <w:bCs/>
      </w:rPr>
    </w:tblStylePr>
    <w:tblStylePr w:type="lastCol">
      <w:rPr>
        <w:b/>
        <w:bCs/>
      </w:rPr>
    </w:tblStylePr>
    <w:tblStylePr w:type="band1Vert">
      <w:tblPr/>
      <w:tcPr>
        <w:tcBorders>
          <w:top w:val="single" w:sz="8" w:space="0" w:color="17C0A3" w:themeColor="accent4"/>
          <w:left w:val="single" w:sz="8" w:space="0" w:color="17C0A3" w:themeColor="accent4"/>
          <w:bottom w:val="single" w:sz="8" w:space="0" w:color="17C0A3" w:themeColor="accent4"/>
          <w:right w:val="single" w:sz="8" w:space="0" w:color="17C0A3" w:themeColor="accent4"/>
        </w:tcBorders>
      </w:tcPr>
    </w:tblStylePr>
    <w:tblStylePr w:type="band1Horz">
      <w:tblPr/>
      <w:tcPr>
        <w:tcBorders>
          <w:top w:val="single" w:sz="8" w:space="0" w:color="17C0A3" w:themeColor="accent4"/>
          <w:left w:val="single" w:sz="8" w:space="0" w:color="17C0A3" w:themeColor="accent4"/>
          <w:bottom w:val="single" w:sz="8" w:space="0" w:color="17C0A3" w:themeColor="accent4"/>
          <w:right w:val="single" w:sz="8" w:space="0" w:color="17C0A3" w:themeColor="accent4"/>
        </w:tcBorders>
      </w:tcPr>
    </w:tblStylePr>
  </w:style>
  <w:style w:type="table" w:styleId="LightList-Accent5">
    <w:name w:val="Light List Accent 5"/>
    <w:basedOn w:val="TableNormal"/>
    <w:uiPriority w:val="61"/>
    <w:semiHidden/>
    <w:unhideWhenUsed/>
    <w:rsid w:val="00572222"/>
    <w:pPr>
      <w:spacing w:after="0" w:line="240" w:lineRule="auto"/>
    </w:pPr>
    <w:tblPr>
      <w:tblStyleRowBandSize w:val="1"/>
      <w:tblStyleColBandSize w:val="1"/>
      <w:tblBorders>
        <w:top w:val="single" w:sz="8" w:space="0" w:color="044F44" w:themeColor="accent5"/>
        <w:left w:val="single" w:sz="8" w:space="0" w:color="044F44" w:themeColor="accent5"/>
        <w:bottom w:val="single" w:sz="8" w:space="0" w:color="044F44" w:themeColor="accent5"/>
        <w:right w:val="single" w:sz="8" w:space="0" w:color="044F44" w:themeColor="accent5"/>
      </w:tblBorders>
    </w:tblPr>
    <w:tblStylePr w:type="firstRow">
      <w:pPr>
        <w:spacing w:before="0" w:after="0" w:line="240" w:lineRule="auto"/>
      </w:pPr>
      <w:rPr>
        <w:b/>
        <w:bCs/>
        <w:color w:val="FFFFFF" w:themeColor="background1"/>
      </w:rPr>
      <w:tblPr/>
      <w:tcPr>
        <w:shd w:val="clear" w:color="auto" w:fill="044F44" w:themeFill="accent5"/>
      </w:tcPr>
    </w:tblStylePr>
    <w:tblStylePr w:type="lastRow">
      <w:pPr>
        <w:spacing w:before="0" w:after="0" w:line="240" w:lineRule="auto"/>
      </w:pPr>
      <w:rPr>
        <w:b/>
        <w:bCs/>
      </w:rPr>
      <w:tblPr/>
      <w:tcPr>
        <w:tcBorders>
          <w:top w:val="double" w:sz="6" w:space="0" w:color="044F44" w:themeColor="accent5"/>
          <w:left w:val="single" w:sz="8" w:space="0" w:color="044F44" w:themeColor="accent5"/>
          <w:bottom w:val="single" w:sz="8" w:space="0" w:color="044F44" w:themeColor="accent5"/>
          <w:right w:val="single" w:sz="8" w:space="0" w:color="044F44" w:themeColor="accent5"/>
        </w:tcBorders>
      </w:tcPr>
    </w:tblStylePr>
    <w:tblStylePr w:type="firstCol">
      <w:rPr>
        <w:b/>
        <w:bCs/>
      </w:rPr>
    </w:tblStylePr>
    <w:tblStylePr w:type="lastCol">
      <w:rPr>
        <w:b/>
        <w:bCs/>
      </w:rPr>
    </w:tblStylePr>
    <w:tblStylePr w:type="band1Vert">
      <w:tblPr/>
      <w:tcPr>
        <w:tcBorders>
          <w:top w:val="single" w:sz="8" w:space="0" w:color="044F44" w:themeColor="accent5"/>
          <w:left w:val="single" w:sz="8" w:space="0" w:color="044F44" w:themeColor="accent5"/>
          <w:bottom w:val="single" w:sz="8" w:space="0" w:color="044F44" w:themeColor="accent5"/>
          <w:right w:val="single" w:sz="8" w:space="0" w:color="044F44" w:themeColor="accent5"/>
        </w:tcBorders>
      </w:tcPr>
    </w:tblStylePr>
    <w:tblStylePr w:type="band1Horz">
      <w:tblPr/>
      <w:tcPr>
        <w:tcBorders>
          <w:top w:val="single" w:sz="8" w:space="0" w:color="044F44" w:themeColor="accent5"/>
          <w:left w:val="single" w:sz="8" w:space="0" w:color="044F44" w:themeColor="accent5"/>
          <w:bottom w:val="single" w:sz="8" w:space="0" w:color="044F44" w:themeColor="accent5"/>
          <w:right w:val="single" w:sz="8" w:space="0" w:color="044F44" w:themeColor="accent5"/>
        </w:tcBorders>
      </w:tcPr>
    </w:tblStylePr>
  </w:style>
  <w:style w:type="table" w:styleId="LightList-Accent6">
    <w:name w:val="Light List Accent 6"/>
    <w:basedOn w:val="TableNormal"/>
    <w:uiPriority w:val="61"/>
    <w:semiHidden/>
    <w:unhideWhenUsed/>
    <w:rsid w:val="00572222"/>
    <w:pPr>
      <w:spacing w:after="0" w:line="240" w:lineRule="auto"/>
    </w:pPr>
    <w:tblPr>
      <w:tblStyleRowBandSize w:val="1"/>
      <w:tblStyleColBandSize w:val="1"/>
      <w:tblBorders>
        <w:top w:val="single" w:sz="8" w:space="0" w:color="2C3644" w:themeColor="accent6"/>
        <w:left w:val="single" w:sz="8" w:space="0" w:color="2C3644" w:themeColor="accent6"/>
        <w:bottom w:val="single" w:sz="8" w:space="0" w:color="2C3644" w:themeColor="accent6"/>
        <w:right w:val="single" w:sz="8" w:space="0" w:color="2C3644" w:themeColor="accent6"/>
      </w:tblBorders>
    </w:tblPr>
    <w:tblStylePr w:type="firstRow">
      <w:pPr>
        <w:spacing w:before="0" w:after="0" w:line="240" w:lineRule="auto"/>
      </w:pPr>
      <w:rPr>
        <w:b/>
        <w:bCs/>
        <w:color w:val="FFFFFF" w:themeColor="background1"/>
      </w:rPr>
      <w:tblPr/>
      <w:tcPr>
        <w:shd w:val="clear" w:color="auto" w:fill="2C3644" w:themeFill="accent6"/>
      </w:tcPr>
    </w:tblStylePr>
    <w:tblStylePr w:type="lastRow">
      <w:pPr>
        <w:spacing w:before="0" w:after="0" w:line="240" w:lineRule="auto"/>
      </w:pPr>
      <w:rPr>
        <w:b/>
        <w:bCs/>
      </w:rPr>
      <w:tblPr/>
      <w:tcPr>
        <w:tcBorders>
          <w:top w:val="double" w:sz="6" w:space="0" w:color="2C3644" w:themeColor="accent6"/>
          <w:left w:val="single" w:sz="8" w:space="0" w:color="2C3644" w:themeColor="accent6"/>
          <w:bottom w:val="single" w:sz="8" w:space="0" w:color="2C3644" w:themeColor="accent6"/>
          <w:right w:val="single" w:sz="8" w:space="0" w:color="2C3644" w:themeColor="accent6"/>
        </w:tcBorders>
      </w:tcPr>
    </w:tblStylePr>
    <w:tblStylePr w:type="firstCol">
      <w:rPr>
        <w:b/>
        <w:bCs/>
      </w:rPr>
    </w:tblStylePr>
    <w:tblStylePr w:type="lastCol">
      <w:rPr>
        <w:b/>
        <w:bCs/>
      </w:rPr>
    </w:tblStylePr>
    <w:tblStylePr w:type="band1Vert">
      <w:tblPr/>
      <w:tcPr>
        <w:tcBorders>
          <w:top w:val="single" w:sz="8" w:space="0" w:color="2C3644" w:themeColor="accent6"/>
          <w:left w:val="single" w:sz="8" w:space="0" w:color="2C3644" w:themeColor="accent6"/>
          <w:bottom w:val="single" w:sz="8" w:space="0" w:color="2C3644" w:themeColor="accent6"/>
          <w:right w:val="single" w:sz="8" w:space="0" w:color="2C3644" w:themeColor="accent6"/>
        </w:tcBorders>
      </w:tcPr>
    </w:tblStylePr>
    <w:tblStylePr w:type="band1Horz">
      <w:tblPr/>
      <w:tcPr>
        <w:tcBorders>
          <w:top w:val="single" w:sz="8" w:space="0" w:color="2C3644" w:themeColor="accent6"/>
          <w:left w:val="single" w:sz="8" w:space="0" w:color="2C3644" w:themeColor="accent6"/>
          <w:bottom w:val="single" w:sz="8" w:space="0" w:color="2C3644" w:themeColor="accent6"/>
          <w:right w:val="single" w:sz="8" w:space="0" w:color="2C3644" w:themeColor="accent6"/>
        </w:tcBorders>
      </w:tcPr>
    </w:tblStylePr>
  </w:style>
  <w:style w:type="table" w:styleId="LightShading">
    <w:name w:val="Light Shading"/>
    <w:basedOn w:val="TableNormal"/>
    <w:uiPriority w:val="60"/>
    <w:semiHidden/>
    <w:unhideWhenUsed/>
    <w:rsid w:val="00572222"/>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572222"/>
    <w:pPr>
      <w:spacing w:after="0" w:line="240" w:lineRule="auto"/>
    </w:pPr>
    <w:rPr>
      <w:color w:val="95B511" w:themeColor="accent1" w:themeShade="BF"/>
    </w:rPr>
    <w:tblPr>
      <w:tblStyleRowBandSize w:val="1"/>
      <w:tblStyleColBandSize w:val="1"/>
      <w:tblBorders>
        <w:top w:val="single" w:sz="8" w:space="0" w:color="C3EA1F" w:themeColor="accent1"/>
        <w:bottom w:val="single" w:sz="8" w:space="0" w:color="C3EA1F" w:themeColor="accent1"/>
      </w:tblBorders>
    </w:tblPr>
    <w:tblStylePr w:type="firstRow">
      <w:pPr>
        <w:spacing w:before="0" w:after="0" w:line="240" w:lineRule="auto"/>
      </w:pPr>
      <w:rPr>
        <w:b/>
        <w:bCs/>
      </w:rPr>
      <w:tblPr/>
      <w:tcPr>
        <w:tcBorders>
          <w:top w:val="single" w:sz="8" w:space="0" w:color="C3EA1F" w:themeColor="accent1"/>
          <w:left w:val="nil"/>
          <w:bottom w:val="single" w:sz="8" w:space="0" w:color="C3EA1F" w:themeColor="accent1"/>
          <w:right w:val="nil"/>
          <w:insideH w:val="nil"/>
          <w:insideV w:val="nil"/>
        </w:tcBorders>
      </w:tcPr>
    </w:tblStylePr>
    <w:tblStylePr w:type="lastRow">
      <w:pPr>
        <w:spacing w:before="0" w:after="0" w:line="240" w:lineRule="auto"/>
      </w:pPr>
      <w:rPr>
        <w:b/>
        <w:bCs/>
      </w:rPr>
      <w:tblPr/>
      <w:tcPr>
        <w:tcBorders>
          <w:top w:val="single" w:sz="8" w:space="0" w:color="C3EA1F" w:themeColor="accent1"/>
          <w:left w:val="nil"/>
          <w:bottom w:val="single" w:sz="8" w:space="0" w:color="C3EA1F"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0F9C7" w:themeFill="accent1" w:themeFillTint="3F"/>
      </w:tcPr>
    </w:tblStylePr>
    <w:tblStylePr w:type="band1Horz">
      <w:tblPr/>
      <w:tcPr>
        <w:tcBorders>
          <w:left w:val="nil"/>
          <w:right w:val="nil"/>
          <w:insideH w:val="nil"/>
          <w:insideV w:val="nil"/>
        </w:tcBorders>
        <w:shd w:val="clear" w:color="auto" w:fill="F0F9C7" w:themeFill="accent1" w:themeFillTint="3F"/>
      </w:tcPr>
    </w:tblStylePr>
  </w:style>
  <w:style w:type="table" w:styleId="LightShading-Accent2">
    <w:name w:val="Light Shading Accent 2"/>
    <w:basedOn w:val="TableNormal"/>
    <w:uiPriority w:val="60"/>
    <w:semiHidden/>
    <w:unhideWhenUsed/>
    <w:rsid w:val="00572222"/>
    <w:pPr>
      <w:spacing w:after="0" w:line="240" w:lineRule="auto"/>
    </w:pPr>
    <w:rPr>
      <w:color w:val="749706" w:themeColor="accent2" w:themeShade="BF"/>
    </w:rPr>
    <w:tblPr>
      <w:tblStyleRowBandSize w:val="1"/>
      <w:tblStyleColBandSize w:val="1"/>
      <w:tblBorders>
        <w:top w:val="single" w:sz="8" w:space="0" w:color="9DCB08" w:themeColor="accent2"/>
        <w:bottom w:val="single" w:sz="8" w:space="0" w:color="9DCB08" w:themeColor="accent2"/>
      </w:tblBorders>
    </w:tblPr>
    <w:tblStylePr w:type="firstRow">
      <w:pPr>
        <w:spacing w:before="0" w:after="0" w:line="240" w:lineRule="auto"/>
      </w:pPr>
      <w:rPr>
        <w:b/>
        <w:bCs/>
      </w:rPr>
      <w:tblPr/>
      <w:tcPr>
        <w:tcBorders>
          <w:top w:val="single" w:sz="8" w:space="0" w:color="9DCB08" w:themeColor="accent2"/>
          <w:left w:val="nil"/>
          <w:bottom w:val="single" w:sz="8" w:space="0" w:color="9DCB08" w:themeColor="accent2"/>
          <w:right w:val="nil"/>
          <w:insideH w:val="nil"/>
          <w:insideV w:val="nil"/>
        </w:tcBorders>
      </w:tcPr>
    </w:tblStylePr>
    <w:tblStylePr w:type="lastRow">
      <w:pPr>
        <w:spacing w:before="0" w:after="0" w:line="240" w:lineRule="auto"/>
      </w:pPr>
      <w:rPr>
        <w:b/>
        <w:bCs/>
      </w:rPr>
      <w:tblPr/>
      <w:tcPr>
        <w:tcBorders>
          <w:top w:val="single" w:sz="8" w:space="0" w:color="9DCB08" w:themeColor="accent2"/>
          <w:left w:val="nil"/>
          <w:bottom w:val="single" w:sz="8" w:space="0" w:color="9DCB08"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BFCB7" w:themeFill="accent2" w:themeFillTint="3F"/>
      </w:tcPr>
    </w:tblStylePr>
    <w:tblStylePr w:type="band1Horz">
      <w:tblPr/>
      <w:tcPr>
        <w:tcBorders>
          <w:left w:val="nil"/>
          <w:right w:val="nil"/>
          <w:insideH w:val="nil"/>
          <w:insideV w:val="nil"/>
        </w:tcBorders>
        <w:shd w:val="clear" w:color="auto" w:fill="EBFCB7" w:themeFill="accent2" w:themeFillTint="3F"/>
      </w:tcPr>
    </w:tblStylePr>
  </w:style>
  <w:style w:type="table" w:styleId="LightShading-Accent3">
    <w:name w:val="Light Shading Accent 3"/>
    <w:basedOn w:val="TableNormal"/>
    <w:uiPriority w:val="60"/>
    <w:semiHidden/>
    <w:unhideWhenUsed/>
    <w:rsid w:val="00572222"/>
    <w:pPr>
      <w:spacing w:after="0" w:line="240" w:lineRule="auto"/>
    </w:pPr>
    <w:rPr>
      <w:color w:val="0C7A6A" w:themeColor="accent3" w:themeShade="BF"/>
    </w:rPr>
    <w:tblPr>
      <w:tblStyleRowBandSize w:val="1"/>
      <w:tblStyleColBandSize w:val="1"/>
      <w:tblBorders>
        <w:top w:val="single" w:sz="8" w:space="0" w:color="10A48E" w:themeColor="accent3"/>
        <w:bottom w:val="single" w:sz="8" w:space="0" w:color="10A48E" w:themeColor="accent3"/>
      </w:tblBorders>
    </w:tblPr>
    <w:tblStylePr w:type="firstRow">
      <w:pPr>
        <w:spacing w:before="0" w:after="0" w:line="240" w:lineRule="auto"/>
      </w:pPr>
      <w:rPr>
        <w:b/>
        <w:bCs/>
      </w:rPr>
      <w:tblPr/>
      <w:tcPr>
        <w:tcBorders>
          <w:top w:val="single" w:sz="8" w:space="0" w:color="10A48E" w:themeColor="accent3"/>
          <w:left w:val="nil"/>
          <w:bottom w:val="single" w:sz="8" w:space="0" w:color="10A48E" w:themeColor="accent3"/>
          <w:right w:val="nil"/>
          <w:insideH w:val="nil"/>
          <w:insideV w:val="nil"/>
        </w:tcBorders>
      </w:tcPr>
    </w:tblStylePr>
    <w:tblStylePr w:type="lastRow">
      <w:pPr>
        <w:spacing w:before="0" w:after="0" w:line="240" w:lineRule="auto"/>
      </w:pPr>
      <w:rPr>
        <w:b/>
        <w:bCs/>
      </w:rPr>
      <w:tblPr/>
      <w:tcPr>
        <w:tcBorders>
          <w:top w:val="single" w:sz="8" w:space="0" w:color="10A48E" w:themeColor="accent3"/>
          <w:left w:val="nil"/>
          <w:bottom w:val="single" w:sz="8" w:space="0" w:color="10A48E"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4F7ED" w:themeFill="accent3" w:themeFillTint="3F"/>
      </w:tcPr>
    </w:tblStylePr>
    <w:tblStylePr w:type="band1Horz">
      <w:tblPr/>
      <w:tcPr>
        <w:tcBorders>
          <w:left w:val="nil"/>
          <w:right w:val="nil"/>
          <w:insideH w:val="nil"/>
          <w:insideV w:val="nil"/>
        </w:tcBorders>
        <w:shd w:val="clear" w:color="auto" w:fill="B4F7ED" w:themeFill="accent3" w:themeFillTint="3F"/>
      </w:tcPr>
    </w:tblStylePr>
  </w:style>
  <w:style w:type="table" w:styleId="LightShading-Accent4">
    <w:name w:val="Light Shading Accent 4"/>
    <w:basedOn w:val="TableNormal"/>
    <w:uiPriority w:val="60"/>
    <w:semiHidden/>
    <w:unhideWhenUsed/>
    <w:rsid w:val="00572222"/>
    <w:pPr>
      <w:spacing w:after="0" w:line="240" w:lineRule="auto"/>
    </w:pPr>
    <w:rPr>
      <w:color w:val="118F79" w:themeColor="accent4" w:themeShade="BF"/>
    </w:rPr>
    <w:tblPr>
      <w:tblStyleRowBandSize w:val="1"/>
      <w:tblStyleColBandSize w:val="1"/>
      <w:tblBorders>
        <w:top w:val="single" w:sz="8" w:space="0" w:color="17C0A3" w:themeColor="accent4"/>
        <w:bottom w:val="single" w:sz="8" w:space="0" w:color="17C0A3" w:themeColor="accent4"/>
      </w:tblBorders>
    </w:tblPr>
    <w:tblStylePr w:type="firstRow">
      <w:pPr>
        <w:spacing w:before="0" w:after="0" w:line="240" w:lineRule="auto"/>
      </w:pPr>
      <w:rPr>
        <w:b/>
        <w:bCs/>
      </w:rPr>
      <w:tblPr/>
      <w:tcPr>
        <w:tcBorders>
          <w:top w:val="single" w:sz="8" w:space="0" w:color="17C0A3" w:themeColor="accent4"/>
          <w:left w:val="nil"/>
          <w:bottom w:val="single" w:sz="8" w:space="0" w:color="17C0A3" w:themeColor="accent4"/>
          <w:right w:val="nil"/>
          <w:insideH w:val="nil"/>
          <w:insideV w:val="nil"/>
        </w:tcBorders>
      </w:tcPr>
    </w:tblStylePr>
    <w:tblStylePr w:type="lastRow">
      <w:pPr>
        <w:spacing w:before="0" w:after="0" w:line="240" w:lineRule="auto"/>
      </w:pPr>
      <w:rPr>
        <w:b/>
        <w:bCs/>
      </w:rPr>
      <w:tblPr/>
      <w:tcPr>
        <w:tcBorders>
          <w:top w:val="single" w:sz="8" w:space="0" w:color="17C0A3" w:themeColor="accent4"/>
          <w:left w:val="nil"/>
          <w:bottom w:val="single" w:sz="8" w:space="0" w:color="17C0A3"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F7ED" w:themeFill="accent4" w:themeFillTint="3F"/>
      </w:tcPr>
    </w:tblStylePr>
    <w:tblStylePr w:type="band1Horz">
      <w:tblPr/>
      <w:tcPr>
        <w:tcBorders>
          <w:left w:val="nil"/>
          <w:right w:val="nil"/>
          <w:insideH w:val="nil"/>
          <w:insideV w:val="nil"/>
        </w:tcBorders>
        <w:shd w:val="clear" w:color="auto" w:fill="BDF7ED" w:themeFill="accent4" w:themeFillTint="3F"/>
      </w:tcPr>
    </w:tblStylePr>
  </w:style>
  <w:style w:type="table" w:styleId="LightShading-Accent5">
    <w:name w:val="Light Shading Accent 5"/>
    <w:basedOn w:val="TableNormal"/>
    <w:uiPriority w:val="60"/>
    <w:semiHidden/>
    <w:unhideWhenUsed/>
    <w:rsid w:val="00572222"/>
    <w:pPr>
      <w:spacing w:after="0" w:line="240" w:lineRule="auto"/>
    </w:pPr>
    <w:rPr>
      <w:color w:val="033B32" w:themeColor="accent5" w:themeShade="BF"/>
    </w:rPr>
    <w:tblPr>
      <w:tblStyleRowBandSize w:val="1"/>
      <w:tblStyleColBandSize w:val="1"/>
      <w:tblBorders>
        <w:top w:val="single" w:sz="8" w:space="0" w:color="044F44" w:themeColor="accent5"/>
        <w:bottom w:val="single" w:sz="8" w:space="0" w:color="044F44" w:themeColor="accent5"/>
      </w:tblBorders>
    </w:tblPr>
    <w:tblStylePr w:type="firstRow">
      <w:pPr>
        <w:spacing w:before="0" w:after="0" w:line="240" w:lineRule="auto"/>
      </w:pPr>
      <w:rPr>
        <w:b/>
        <w:bCs/>
      </w:rPr>
      <w:tblPr/>
      <w:tcPr>
        <w:tcBorders>
          <w:top w:val="single" w:sz="8" w:space="0" w:color="044F44" w:themeColor="accent5"/>
          <w:left w:val="nil"/>
          <w:bottom w:val="single" w:sz="8" w:space="0" w:color="044F44" w:themeColor="accent5"/>
          <w:right w:val="nil"/>
          <w:insideH w:val="nil"/>
          <w:insideV w:val="nil"/>
        </w:tcBorders>
      </w:tcPr>
    </w:tblStylePr>
    <w:tblStylePr w:type="lastRow">
      <w:pPr>
        <w:spacing w:before="0" w:after="0" w:line="240" w:lineRule="auto"/>
      </w:pPr>
      <w:rPr>
        <w:b/>
        <w:bCs/>
      </w:rPr>
      <w:tblPr/>
      <w:tcPr>
        <w:tcBorders>
          <w:top w:val="single" w:sz="8" w:space="0" w:color="044F44" w:themeColor="accent5"/>
          <w:left w:val="nil"/>
          <w:bottom w:val="single" w:sz="8" w:space="0" w:color="044F44"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9AFAEB" w:themeFill="accent5" w:themeFillTint="3F"/>
      </w:tcPr>
    </w:tblStylePr>
    <w:tblStylePr w:type="band1Horz">
      <w:tblPr/>
      <w:tcPr>
        <w:tcBorders>
          <w:left w:val="nil"/>
          <w:right w:val="nil"/>
          <w:insideH w:val="nil"/>
          <w:insideV w:val="nil"/>
        </w:tcBorders>
        <w:shd w:val="clear" w:color="auto" w:fill="9AFAEB" w:themeFill="accent5" w:themeFillTint="3F"/>
      </w:tcPr>
    </w:tblStylePr>
  </w:style>
  <w:style w:type="table" w:styleId="LightShading-Accent6">
    <w:name w:val="Light Shading Accent 6"/>
    <w:basedOn w:val="TableNormal"/>
    <w:uiPriority w:val="60"/>
    <w:semiHidden/>
    <w:unhideWhenUsed/>
    <w:rsid w:val="00572222"/>
    <w:pPr>
      <w:spacing w:after="0" w:line="240" w:lineRule="auto"/>
    </w:pPr>
    <w:rPr>
      <w:color w:val="212832" w:themeColor="accent6" w:themeShade="BF"/>
    </w:rPr>
    <w:tblPr>
      <w:tblStyleRowBandSize w:val="1"/>
      <w:tblStyleColBandSize w:val="1"/>
      <w:tblBorders>
        <w:top w:val="single" w:sz="8" w:space="0" w:color="2C3644" w:themeColor="accent6"/>
        <w:bottom w:val="single" w:sz="8" w:space="0" w:color="2C3644" w:themeColor="accent6"/>
      </w:tblBorders>
    </w:tblPr>
    <w:tblStylePr w:type="firstRow">
      <w:pPr>
        <w:spacing w:before="0" w:after="0" w:line="240" w:lineRule="auto"/>
      </w:pPr>
      <w:rPr>
        <w:b/>
        <w:bCs/>
      </w:rPr>
      <w:tblPr/>
      <w:tcPr>
        <w:tcBorders>
          <w:top w:val="single" w:sz="8" w:space="0" w:color="2C3644" w:themeColor="accent6"/>
          <w:left w:val="nil"/>
          <w:bottom w:val="single" w:sz="8" w:space="0" w:color="2C3644" w:themeColor="accent6"/>
          <w:right w:val="nil"/>
          <w:insideH w:val="nil"/>
          <w:insideV w:val="nil"/>
        </w:tcBorders>
      </w:tcPr>
    </w:tblStylePr>
    <w:tblStylePr w:type="lastRow">
      <w:pPr>
        <w:spacing w:before="0" w:after="0" w:line="240" w:lineRule="auto"/>
      </w:pPr>
      <w:rPr>
        <w:b/>
        <w:bCs/>
      </w:rPr>
      <w:tblPr/>
      <w:tcPr>
        <w:tcBorders>
          <w:top w:val="single" w:sz="8" w:space="0" w:color="2C3644" w:themeColor="accent6"/>
          <w:left w:val="nil"/>
          <w:bottom w:val="single" w:sz="8" w:space="0" w:color="2C3644"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3CCD8" w:themeFill="accent6" w:themeFillTint="3F"/>
      </w:tcPr>
    </w:tblStylePr>
    <w:tblStylePr w:type="band1Horz">
      <w:tblPr/>
      <w:tcPr>
        <w:tcBorders>
          <w:left w:val="nil"/>
          <w:right w:val="nil"/>
          <w:insideH w:val="nil"/>
          <w:insideV w:val="nil"/>
        </w:tcBorders>
        <w:shd w:val="clear" w:color="auto" w:fill="C3CCD8" w:themeFill="accent6" w:themeFillTint="3F"/>
      </w:tcPr>
    </w:tblStylePr>
  </w:style>
  <w:style w:type="character" w:styleId="LineNumber">
    <w:name w:val="line number"/>
    <w:basedOn w:val="DefaultParagraphFont"/>
    <w:uiPriority w:val="99"/>
    <w:semiHidden/>
    <w:unhideWhenUsed/>
    <w:rsid w:val="00572222"/>
    <w:rPr>
      <w:sz w:val="22"/>
    </w:rPr>
  </w:style>
  <w:style w:type="paragraph" w:styleId="List">
    <w:name w:val="List"/>
    <w:basedOn w:val="Normal"/>
    <w:uiPriority w:val="99"/>
    <w:semiHidden/>
    <w:unhideWhenUsed/>
    <w:rsid w:val="00572222"/>
    <w:pPr>
      <w:ind w:left="360" w:hanging="360"/>
      <w:contextualSpacing/>
    </w:pPr>
  </w:style>
  <w:style w:type="paragraph" w:styleId="List2">
    <w:name w:val="List 2"/>
    <w:basedOn w:val="Normal"/>
    <w:uiPriority w:val="99"/>
    <w:semiHidden/>
    <w:unhideWhenUsed/>
    <w:rsid w:val="00572222"/>
    <w:pPr>
      <w:ind w:left="720" w:hanging="360"/>
      <w:contextualSpacing/>
    </w:pPr>
  </w:style>
  <w:style w:type="paragraph" w:styleId="List3">
    <w:name w:val="List 3"/>
    <w:basedOn w:val="Normal"/>
    <w:uiPriority w:val="99"/>
    <w:semiHidden/>
    <w:unhideWhenUsed/>
    <w:rsid w:val="00572222"/>
    <w:pPr>
      <w:ind w:left="1080" w:hanging="360"/>
      <w:contextualSpacing/>
    </w:pPr>
  </w:style>
  <w:style w:type="paragraph" w:styleId="List4">
    <w:name w:val="List 4"/>
    <w:basedOn w:val="Normal"/>
    <w:uiPriority w:val="99"/>
    <w:semiHidden/>
    <w:unhideWhenUsed/>
    <w:rsid w:val="00572222"/>
    <w:pPr>
      <w:ind w:left="1440" w:hanging="360"/>
      <w:contextualSpacing/>
    </w:pPr>
  </w:style>
  <w:style w:type="paragraph" w:styleId="List5">
    <w:name w:val="List 5"/>
    <w:basedOn w:val="Normal"/>
    <w:uiPriority w:val="99"/>
    <w:semiHidden/>
    <w:unhideWhenUsed/>
    <w:rsid w:val="00572222"/>
    <w:pPr>
      <w:ind w:left="1800" w:hanging="360"/>
      <w:contextualSpacing/>
    </w:pPr>
  </w:style>
  <w:style w:type="paragraph" w:styleId="ListBullet">
    <w:name w:val="List Bullet"/>
    <w:basedOn w:val="Normal"/>
    <w:uiPriority w:val="99"/>
    <w:semiHidden/>
    <w:unhideWhenUsed/>
    <w:rsid w:val="00572222"/>
    <w:pPr>
      <w:numPr>
        <w:numId w:val="1"/>
      </w:numPr>
      <w:contextualSpacing/>
    </w:pPr>
  </w:style>
  <w:style w:type="paragraph" w:styleId="ListBullet2">
    <w:name w:val="List Bullet 2"/>
    <w:basedOn w:val="Normal"/>
    <w:uiPriority w:val="99"/>
    <w:semiHidden/>
    <w:unhideWhenUsed/>
    <w:rsid w:val="00572222"/>
    <w:pPr>
      <w:numPr>
        <w:numId w:val="2"/>
      </w:numPr>
      <w:contextualSpacing/>
    </w:pPr>
  </w:style>
  <w:style w:type="paragraph" w:styleId="ListBullet3">
    <w:name w:val="List Bullet 3"/>
    <w:basedOn w:val="Normal"/>
    <w:uiPriority w:val="99"/>
    <w:semiHidden/>
    <w:unhideWhenUsed/>
    <w:rsid w:val="00572222"/>
    <w:pPr>
      <w:numPr>
        <w:numId w:val="3"/>
      </w:numPr>
      <w:contextualSpacing/>
    </w:pPr>
  </w:style>
  <w:style w:type="paragraph" w:styleId="ListBullet4">
    <w:name w:val="List Bullet 4"/>
    <w:basedOn w:val="Normal"/>
    <w:uiPriority w:val="99"/>
    <w:semiHidden/>
    <w:unhideWhenUsed/>
    <w:rsid w:val="00572222"/>
    <w:pPr>
      <w:numPr>
        <w:numId w:val="4"/>
      </w:numPr>
      <w:contextualSpacing/>
    </w:pPr>
  </w:style>
  <w:style w:type="paragraph" w:styleId="ListBullet5">
    <w:name w:val="List Bullet 5"/>
    <w:basedOn w:val="Normal"/>
    <w:uiPriority w:val="99"/>
    <w:semiHidden/>
    <w:unhideWhenUsed/>
    <w:rsid w:val="00572222"/>
    <w:pPr>
      <w:numPr>
        <w:numId w:val="5"/>
      </w:numPr>
      <w:contextualSpacing/>
    </w:pPr>
  </w:style>
  <w:style w:type="paragraph" w:styleId="ListContinue">
    <w:name w:val="List Continue"/>
    <w:basedOn w:val="Normal"/>
    <w:uiPriority w:val="99"/>
    <w:semiHidden/>
    <w:unhideWhenUsed/>
    <w:rsid w:val="00572222"/>
    <w:pPr>
      <w:spacing w:after="120"/>
      <w:ind w:left="360"/>
      <w:contextualSpacing/>
    </w:pPr>
  </w:style>
  <w:style w:type="paragraph" w:styleId="ListContinue2">
    <w:name w:val="List Continue 2"/>
    <w:basedOn w:val="Normal"/>
    <w:uiPriority w:val="99"/>
    <w:semiHidden/>
    <w:unhideWhenUsed/>
    <w:rsid w:val="00572222"/>
    <w:pPr>
      <w:spacing w:after="120"/>
      <w:ind w:left="720"/>
      <w:contextualSpacing/>
    </w:pPr>
  </w:style>
  <w:style w:type="paragraph" w:styleId="ListContinue3">
    <w:name w:val="List Continue 3"/>
    <w:basedOn w:val="Normal"/>
    <w:uiPriority w:val="99"/>
    <w:semiHidden/>
    <w:unhideWhenUsed/>
    <w:rsid w:val="00572222"/>
    <w:pPr>
      <w:spacing w:after="120"/>
      <w:ind w:left="1080"/>
      <w:contextualSpacing/>
    </w:pPr>
  </w:style>
  <w:style w:type="paragraph" w:styleId="ListContinue4">
    <w:name w:val="List Continue 4"/>
    <w:basedOn w:val="Normal"/>
    <w:uiPriority w:val="99"/>
    <w:semiHidden/>
    <w:unhideWhenUsed/>
    <w:rsid w:val="00572222"/>
    <w:pPr>
      <w:spacing w:after="120"/>
      <w:ind w:left="1440"/>
      <w:contextualSpacing/>
    </w:pPr>
  </w:style>
  <w:style w:type="paragraph" w:styleId="ListContinue5">
    <w:name w:val="List Continue 5"/>
    <w:basedOn w:val="Normal"/>
    <w:uiPriority w:val="99"/>
    <w:semiHidden/>
    <w:unhideWhenUsed/>
    <w:rsid w:val="00572222"/>
    <w:pPr>
      <w:spacing w:after="120"/>
      <w:ind w:left="1800"/>
      <w:contextualSpacing/>
    </w:pPr>
  </w:style>
  <w:style w:type="paragraph" w:styleId="ListNumber">
    <w:name w:val="List Number"/>
    <w:basedOn w:val="Normal"/>
    <w:uiPriority w:val="99"/>
    <w:semiHidden/>
    <w:unhideWhenUsed/>
    <w:rsid w:val="00572222"/>
    <w:pPr>
      <w:numPr>
        <w:numId w:val="6"/>
      </w:numPr>
      <w:contextualSpacing/>
    </w:pPr>
  </w:style>
  <w:style w:type="paragraph" w:styleId="ListNumber2">
    <w:name w:val="List Number 2"/>
    <w:basedOn w:val="Normal"/>
    <w:uiPriority w:val="99"/>
    <w:semiHidden/>
    <w:unhideWhenUsed/>
    <w:rsid w:val="00572222"/>
    <w:pPr>
      <w:numPr>
        <w:numId w:val="7"/>
      </w:numPr>
      <w:contextualSpacing/>
    </w:pPr>
  </w:style>
  <w:style w:type="paragraph" w:styleId="ListNumber3">
    <w:name w:val="List Number 3"/>
    <w:basedOn w:val="Normal"/>
    <w:uiPriority w:val="99"/>
    <w:semiHidden/>
    <w:unhideWhenUsed/>
    <w:rsid w:val="00572222"/>
    <w:pPr>
      <w:numPr>
        <w:numId w:val="8"/>
      </w:numPr>
      <w:contextualSpacing/>
    </w:pPr>
  </w:style>
  <w:style w:type="paragraph" w:styleId="ListNumber4">
    <w:name w:val="List Number 4"/>
    <w:basedOn w:val="Normal"/>
    <w:uiPriority w:val="99"/>
    <w:semiHidden/>
    <w:unhideWhenUsed/>
    <w:rsid w:val="00572222"/>
    <w:pPr>
      <w:numPr>
        <w:numId w:val="9"/>
      </w:numPr>
      <w:contextualSpacing/>
    </w:pPr>
  </w:style>
  <w:style w:type="paragraph" w:styleId="ListNumber5">
    <w:name w:val="List Number 5"/>
    <w:basedOn w:val="Normal"/>
    <w:uiPriority w:val="99"/>
    <w:semiHidden/>
    <w:unhideWhenUsed/>
    <w:rsid w:val="00572222"/>
    <w:pPr>
      <w:numPr>
        <w:numId w:val="10"/>
      </w:numPr>
      <w:contextualSpacing/>
    </w:pPr>
  </w:style>
  <w:style w:type="paragraph" w:styleId="ListParagraph">
    <w:name w:val="List Paragraph"/>
    <w:basedOn w:val="Normal"/>
    <w:uiPriority w:val="34"/>
    <w:qFormat/>
    <w:rsid w:val="00572222"/>
    <w:pPr>
      <w:ind w:left="720"/>
      <w:contextualSpacing/>
    </w:pPr>
  </w:style>
  <w:style w:type="table" w:styleId="ListTable1Light">
    <w:name w:val="List Table 1 Light"/>
    <w:basedOn w:val="TableNormal"/>
    <w:uiPriority w:val="46"/>
    <w:rsid w:val="00572222"/>
    <w:pPr>
      <w:spacing w:after="0" w:line="240" w:lineRule="auto"/>
    </w:p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572222"/>
    <w:pPr>
      <w:spacing w:after="0" w:line="240" w:lineRule="auto"/>
    </w:pPr>
    <w:tblPr>
      <w:tblStyleRowBandSize w:val="1"/>
      <w:tblStyleColBandSize w:val="1"/>
    </w:tblPr>
    <w:tblStylePr w:type="firstRow">
      <w:rPr>
        <w:b/>
        <w:bCs/>
      </w:rPr>
      <w:tblPr/>
      <w:tcPr>
        <w:tcBorders>
          <w:bottom w:val="single" w:sz="4" w:space="0" w:color="DBF278" w:themeColor="accent1" w:themeTint="99"/>
        </w:tcBorders>
      </w:tcPr>
    </w:tblStylePr>
    <w:tblStylePr w:type="lastRow">
      <w:rPr>
        <w:b/>
        <w:bCs/>
      </w:rPr>
      <w:tblPr/>
      <w:tcPr>
        <w:tcBorders>
          <w:top w:val="single" w:sz="4" w:space="0" w:color="DBF278" w:themeColor="accent1" w:themeTint="99"/>
        </w:tcBorders>
      </w:tcPr>
    </w:tblStylePr>
    <w:tblStylePr w:type="firstCol">
      <w:rPr>
        <w:b/>
        <w:bCs/>
      </w:rPr>
    </w:tblStylePr>
    <w:tblStylePr w:type="lastCol">
      <w:rPr>
        <w:b/>
        <w:bCs/>
      </w:rPr>
    </w:tblStylePr>
    <w:tblStylePr w:type="band1Vert">
      <w:tblPr/>
      <w:tcPr>
        <w:shd w:val="clear" w:color="auto" w:fill="F3FAD2" w:themeFill="accent1" w:themeFillTint="33"/>
      </w:tcPr>
    </w:tblStylePr>
    <w:tblStylePr w:type="band1Horz">
      <w:tblPr/>
      <w:tcPr>
        <w:shd w:val="clear" w:color="auto" w:fill="F3FAD2" w:themeFill="accent1" w:themeFillTint="33"/>
      </w:tcPr>
    </w:tblStylePr>
  </w:style>
  <w:style w:type="table" w:styleId="ListTable1Light-Accent2">
    <w:name w:val="List Table 1 Light Accent 2"/>
    <w:basedOn w:val="TableNormal"/>
    <w:uiPriority w:val="46"/>
    <w:rsid w:val="00572222"/>
    <w:pPr>
      <w:spacing w:after="0" w:line="240" w:lineRule="auto"/>
    </w:pPr>
    <w:tblPr>
      <w:tblStyleRowBandSize w:val="1"/>
      <w:tblStyleColBandSize w:val="1"/>
    </w:tblPr>
    <w:tblStylePr w:type="firstRow">
      <w:rPr>
        <w:b/>
        <w:bCs/>
      </w:rPr>
      <w:tblPr/>
      <w:tcPr>
        <w:tcBorders>
          <w:bottom w:val="single" w:sz="4" w:space="0" w:color="D0F852" w:themeColor="accent2" w:themeTint="99"/>
        </w:tcBorders>
      </w:tcPr>
    </w:tblStylePr>
    <w:tblStylePr w:type="lastRow">
      <w:rPr>
        <w:b/>
        <w:bCs/>
      </w:rPr>
      <w:tblPr/>
      <w:tcPr>
        <w:tcBorders>
          <w:top w:val="single" w:sz="4" w:space="0" w:color="D0F852" w:themeColor="accent2" w:themeTint="99"/>
        </w:tcBorders>
      </w:tcPr>
    </w:tblStylePr>
    <w:tblStylePr w:type="firstCol">
      <w:rPr>
        <w:b/>
        <w:bCs/>
      </w:rPr>
    </w:tblStylePr>
    <w:tblStylePr w:type="lastCol">
      <w:rPr>
        <w:b/>
        <w:bCs/>
      </w:rPr>
    </w:tblStylePr>
    <w:tblStylePr w:type="band1Vert">
      <w:tblPr/>
      <w:tcPr>
        <w:shd w:val="clear" w:color="auto" w:fill="EFFCC5" w:themeFill="accent2" w:themeFillTint="33"/>
      </w:tcPr>
    </w:tblStylePr>
    <w:tblStylePr w:type="band1Horz">
      <w:tblPr/>
      <w:tcPr>
        <w:shd w:val="clear" w:color="auto" w:fill="EFFCC5" w:themeFill="accent2" w:themeFillTint="33"/>
      </w:tcPr>
    </w:tblStylePr>
  </w:style>
  <w:style w:type="table" w:styleId="ListTable1Light-Accent3">
    <w:name w:val="List Table 1 Light Accent 3"/>
    <w:basedOn w:val="TableNormal"/>
    <w:uiPriority w:val="46"/>
    <w:rsid w:val="00572222"/>
    <w:pPr>
      <w:spacing w:after="0" w:line="240" w:lineRule="auto"/>
    </w:pPr>
    <w:tblPr>
      <w:tblStyleRowBandSize w:val="1"/>
      <w:tblStyleColBandSize w:val="1"/>
    </w:tblPr>
    <w:tblStylePr w:type="firstRow">
      <w:rPr>
        <w:b/>
        <w:bCs/>
      </w:rPr>
      <w:tblPr/>
      <w:tcPr>
        <w:tcBorders>
          <w:bottom w:val="single" w:sz="4" w:space="0" w:color="4AEDD5" w:themeColor="accent3" w:themeTint="99"/>
        </w:tcBorders>
      </w:tcPr>
    </w:tblStylePr>
    <w:tblStylePr w:type="lastRow">
      <w:rPr>
        <w:b/>
        <w:bCs/>
      </w:rPr>
      <w:tblPr/>
      <w:tcPr>
        <w:tcBorders>
          <w:top w:val="single" w:sz="4" w:space="0" w:color="4AEDD5" w:themeColor="accent3" w:themeTint="99"/>
        </w:tcBorders>
      </w:tcPr>
    </w:tblStylePr>
    <w:tblStylePr w:type="firstCol">
      <w:rPr>
        <w:b/>
        <w:bCs/>
      </w:rPr>
    </w:tblStylePr>
    <w:tblStylePr w:type="lastCol">
      <w:rPr>
        <w:b/>
        <w:bCs/>
      </w:rPr>
    </w:tblStylePr>
    <w:tblStylePr w:type="band1Vert">
      <w:tblPr/>
      <w:tcPr>
        <w:shd w:val="clear" w:color="auto" w:fill="C2F9F1" w:themeFill="accent3" w:themeFillTint="33"/>
      </w:tcPr>
    </w:tblStylePr>
    <w:tblStylePr w:type="band1Horz">
      <w:tblPr/>
      <w:tcPr>
        <w:shd w:val="clear" w:color="auto" w:fill="C2F9F1" w:themeFill="accent3" w:themeFillTint="33"/>
      </w:tcPr>
    </w:tblStylePr>
  </w:style>
  <w:style w:type="table" w:styleId="ListTable1Light-Accent4">
    <w:name w:val="List Table 1 Light Accent 4"/>
    <w:basedOn w:val="TableNormal"/>
    <w:uiPriority w:val="46"/>
    <w:rsid w:val="00572222"/>
    <w:pPr>
      <w:spacing w:after="0" w:line="240" w:lineRule="auto"/>
    </w:pPr>
    <w:tblPr>
      <w:tblStyleRowBandSize w:val="1"/>
      <w:tblStyleColBandSize w:val="1"/>
    </w:tblPr>
    <w:tblStylePr w:type="firstRow">
      <w:rPr>
        <w:b/>
        <w:bCs/>
      </w:rPr>
      <w:tblPr/>
      <w:tcPr>
        <w:tcBorders>
          <w:bottom w:val="single" w:sz="4" w:space="0" w:color="60ECD4" w:themeColor="accent4" w:themeTint="99"/>
        </w:tcBorders>
      </w:tcPr>
    </w:tblStylePr>
    <w:tblStylePr w:type="lastRow">
      <w:rPr>
        <w:b/>
        <w:bCs/>
      </w:rPr>
      <w:tblPr/>
      <w:tcPr>
        <w:tcBorders>
          <w:top w:val="single" w:sz="4" w:space="0" w:color="60ECD4" w:themeColor="accent4" w:themeTint="99"/>
        </w:tcBorders>
      </w:tcPr>
    </w:tblStylePr>
    <w:tblStylePr w:type="firstCol">
      <w:rPr>
        <w:b/>
        <w:bCs/>
      </w:rPr>
    </w:tblStylePr>
    <w:tblStylePr w:type="lastCol">
      <w:rPr>
        <w:b/>
        <w:bCs/>
      </w:rPr>
    </w:tblStylePr>
    <w:tblStylePr w:type="band1Vert">
      <w:tblPr/>
      <w:tcPr>
        <w:shd w:val="clear" w:color="auto" w:fill="CAF8F0" w:themeFill="accent4" w:themeFillTint="33"/>
      </w:tcPr>
    </w:tblStylePr>
    <w:tblStylePr w:type="band1Horz">
      <w:tblPr/>
      <w:tcPr>
        <w:shd w:val="clear" w:color="auto" w:fill="CAF8F0" w:themeFill="accent4" w:themeFillTint="33"/>
      </w:tcPr>
    </w:tblStylePr>
  </w:style>
  <w:style w:type="table" w:styleId="ListTable1Light-Accent5">
    <w:name w:val="List Table 1 Light Accent 5"/>
    <w:basedOn w:val="TableNormal"/>
    <w:uiPriority w:val="46"/>
    <w:rsid w:val="00572222"/>
    <w:pPr>
      <w:spacing w:after="0" w:line="240" w:lineRule="auto"/>
    </w:pPr>
    <w:tblPr>
      <w:tblStyleRowBandSize w:val="1"/>
      <w:tblStyleColBandSize w:val="1"/>
    </w:tblPr>
    <w:tblStylePr w:type="firstRow">
      <w:rPr>
        <w:b/>
        <w:bCs/>
      </w:rPr>
      <w:tblPr/>
      <w:tcPr>
        <w:tcBorders>
          <w:bottom w:val="single" w:sz="4" w:space="0" w:color="0CF1CF" w:themeColor="accent5" w:themeTint="99"/>
        </w:tcBorders>
      </w:tcPr>
    </w:tblStylePr>
    <w:tblStylePr w:type="lastRow">
      <w:rPr>
        <w:b/>
        <w:bCs/>
      </w:rPr>
      <w:tblPr/>
      <w:tcPr>
        <w:tcBorders>
          <w:top w:val="single" w:sz="4" w:space="0" w:color="0CF1CF" w:themeColor="accent5" w:themeTint="99"/>
        </w:tcBorders>
      </w:tcPr>
    </w:tblStylePr>
    <w:tblStylePr w:type="firstCol">
      <w:rPr>
        <w:b/>
        <w:bCs/>
      </w:rPr>
    </w:tblStylePr>
    <w:tblStylePr w:type="lastCol">
      <w:rPr>
        <w:b/>
        <w:bCs/>
      </w:rPr>
    </w:tblStylePr>
    <w:tblStylePr w:type="band1Vert">
      <w:tblPr/>
      <w:tcPr>
        <w:shd w:val="clear" w:color="auto" w:fill="ADFBEF" w:themeFill="accent5" w:themeFillTint="33"/>
      </w:tcPr>
    </w:tblStylePr>
    <w:tblStylePr w:type="band1Horz">
      <w:tblPr/>
      <w:tcPr>
        <w:shd w:val="clear" w:color="auto" w:fill="ADFBEF" w:themeFill="accent5" w:themeFillTint="33"/>
      </w:tcPr>
    </w:tblStylePr>
  </w:style>
  <w:style w:type="table" w:styleId="ListTable1Light-Accent6">
    <w:name w:val="List Table 1 Light Accent 6"/>
    <w:basedOn w:val="TableNormal"/>
    <w:uiPriority w:val="46"/>
    <w:rsid w:val="00572222"/>
    <w:pPr>
      <w:spacing w:after="0" w:line="240" w:lineRule="auto"/>
    </w:pPr>
    <w:tblPr>
      <w:tblStyleRowBandSize w:val="1"/>
      <w:tblStyleColBandSize w:val="1"/>
    </w:tblPr>
    <w:tblStylePr w:type="firstRow">
      <w:rPr>
        <w:b/>
        <w:bCs/>
      </w:rPr>
      <w:tblPr/>
      <w:tcPr>
        <w:tcBorders>
          <w:bottom w:val="single" w:sz="4" w:space="0" w:color="6D83A1" w:themeColor="accent6" w:themeTint="99"/>
        </w:tcBorders>
      </w:tcPr>
    </w:tblStylePr>
    <w:tblStylePr w:type="lastRow">
      <w:rPr>
        <w:b/>
        <w:bCs/>
      </w:rPr>
      <w:tblPr/>
      <w:tcPr>
        <w:tcBorders>
          <w:top w:val="single" w:sz="4" w:space="0" w:color="6D83A1" w:themeColor="accent6" w:themeTint="99"/>
        </w:tcBorders>
      </w:tcPr>
    </w:tblStylePr>
    <w:tblStylePr w:type="firstCol">
      <w:rPr>
        <w:b/>
        <w:bCs/>
      </w:rPr>
    </w:tblStylePr>
    <w:tblStylePr w:type="lastCol">
      <w:rPr>
        <w:b/>
        <w:bCs/>
      </w:rPr>
    </w:tblStylePr>
    <w:tblStylePr w:type="band1Vert">
      <w:tblPr/>
      <w:tcPr>
        <w:shd w:val="clear" w:color="auto" w:fill="CED5DF" w:themeFill="accent6" w:themeFillTint="33"/>
      </w:tcPr>
    </w:tblStylePr>
    <w:tblStylePr w:type="band1Horz">
      <w:tblPr/>
      <w:tcPr>
        <w:shd w:val="clear" w:color="auto" w:fill="CED5DF" w:themeFill="accent6" w:themeFillTint="33"/>
      </w:tcPr>
    </w:tblStylePr>
  </w:style>
  <w:style w:type="table" w:styleId="ListTable2">
    <w:name w:val="List Table 2"/>
    <w:basedOn w:val="TableNormal"/>
    <w:uiPriority w:val="47"/>
    <w:rsid w:val="00572222"/>
    <w:pPr>
      <w:spacing w:after="0" w:line="240" w:lineRule="auto"/>
    </w:p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572222"/>
    <w:pPr>
      <w:spacing w:after="0" w:line="240" w:lineRule="auto"/>
    </w:pPr>
    <w:tblPr>
      <w:tblStyleRowBandSize w:val="1"/>
      <w:tblStyleColBandSize w:val="1"/>
      <w:tblBorders>
        <w:top w:val="single" w:sz="4" w:space="0" w:color="DBF278" w:themeColor="accent1" w:themeTint="99"/>
        <w:bottom w:val="single" w:sz="4" w:space="0" w:color="DBF278" w:themeColor="accent1" w:themeTint="99"/>
        <w:insideH w:val="single" w:sz="4" w:space="0" w:color="DBF278"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3FAD2" w:themeFill="accent1" w:themeFillTint="33"/>
      </w:tcPr>
    </w:tblStylePr>
    <w:tblStylePr w:type="band1Horz">
      <w:tblPr/>
      <w:tcPr>
        <w:shd w:val="clear" w:color="auto" w:fill="F3FAD2" w:themeFill="accent1" w:themeFillTint="33"/>
      </w:tcPr>
    </w:tblStylePr>
  </w:style>
  <w:style w:type="table" w:styleId="ListTable2-Accent2">
    <w:name w:val="List Table 2 Accent 2"/>
    <w:basedOn w:val="TableNormal"/>
    <w:uiPriority w:val="47"/>
    <w:rsid w:val="00572222"/>
    <w:pPr>
      <w:spacing w:after="0" w:line="240" w:lineRule="auto"/>
    </w:pPr>
    <w:tblPr>
      <w:tblStyleRowBandSize w:val="1"/>
      <w:tblStyleColBandSize w:val="1"/>
      <w:tblBorders>
        <w:top w:val="single" w:sz="4" w:space="0" w:color="D0F852" w:themeColor="accent2" w:themeTint="99"/>
        <w:bottom w:val="single" w:sz="4" w:space="0" w:color="D0F852" w:themeColor="accent2" w:themeTint="99"/>
        <w:insideH w:val="single" w:sz="4" w:space="0" w:color="D0F852"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FFCC5" w:themeFill="accent2" w:themeFillTint="33"/>
      </w:tcPr>
    </w:tblStylePr>
    <w:tblStylePr w:type="band1Horz">
      <w:tblPr/>
      <w:tcPr>
        <w:shd w:val="clear" w:color="auto" w:fill="EFFCC5" w:themeFill="accent2" w:themeFillTint="33"/>
      </w:tcPr>
    </w:tblStylePr>
  </w:style>
  <w:style w:type="table" w:styleId="ListTable2-Accent3">
    <w:name w:val="List Table 2 Accent 3"/>
    <w:basedOn w:val="TableNormal"/>
    <w:uiPriority w:val="47"/>
    <w:rsid w:val="00572222"/>
    <w:pPr>
      <w:spacing w:after="0" w:line="240" w:lineRule="auto"/>
    </w:pPr>
    <w:tblPr>
      <w:tblStyleRowBandSize w:val="1"/>
      <w:tblStyleColBandSize w:val="1"/>
      <w:tblBorders>
        <w:top w:val="single" w:sz="4" w:space="0" w:color="4AEDD5" w:themeColor="accent3" w:themeTint="99"/>
        <w:bottom w:val="single" w:sz="4" w:space="0" w:color="4AEDD5" w:themeColor="accent3" w:themeTint="99"/>
        <w:insideH w:val="single" w:sz="4" w:space="0" w:color="4AEDD5"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2F9F1" w:themeFill="accent3" w:themeFillTint="33"/>
      </w:tcPr>
    </w:tblStylePr>
    <w:tblStylePr w:type="band1Horz">
      <w:tblPr/>
      <w:tcPr>
        <w:shd w:val="clear" w:color="auto" w:fill="C2F9F1" w:themeFill="accent3" w:themeFillTint="33"/>
      </w:tcPr>
    </w:tblStylePr>
  </w:style>
  <w:style w:type="table" w:styleId="ListTable2-Accent4">
    <w:name w:val="List Table 2 Accent 4"/>
    <w:basedOn w:val="TableNormal"/>
    <w:uiPriority w:val="47"/>
    <w:rsid w:val="00572222"/>
    <w:pPr>
      <w:spacing w:after="0" w:line="240" w:lineRule="auto"/>
    </w:pPr>
    <w:tblPr>
      <w:tblStyleRowBandSize w:val="1"/>
      <w:tblStyleColBandSize w:val="1"/>
      <w:tblBorders>
        <w:top w:val="single" w:sz="4" w:space="0" w:color="60ECD4" w:themeColor="accent4" w:themeTint="99"/>
        <w:bottom w:val="single" w:sz="4" w:space="0" w:color="60ECD4" w:themeColor="accent4" w:themeTint="99"/>
        <w:insideH w:val="single" w:sz="4" w:space="0" w:color="60ECD4"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AF8F0" w:themeFill="accent4" w:themeFillTint="33"/>
      </w:tcPr>
    </w:tblStylePr>
    <w:tblStylePr w:type="band1Horz">
      <w:tblPr/>
      <w:tcPr>
        <w:shd w:val="clear" w:color="auto" w:fill="CAF8F0" w:themeFill="accent4" w:themeFillTint="33"/>
      </w:tcPr>
    </w:tblStylePr>
  </w:style>
  <w:style w:type="table" w:styleId="ListTable2-Accent5">
    <w:name w:val="List Table 2 Accent 5"/>
    <w:basedOn w:val="TableNormal"/>
    <w:uiPriority w:val="47"/>
    <w:rsid w:val="00572222"/>
    <w:pPr>
      <w:spacing w:after="0" w:line="240" w:lineRule="auto"/>
    </w:pPr>
    <w:tblPr>
      <w:tblStyleRowBandSize w:val="1"/>
      <w:tblStyleColBandSize w:val="1"/>
      <w:tblBorders>
        <w:top w:val="single" w:sz="4" w:space="0" w:color="0CF1CF" w:themeColor="accent5" w:themeTint="99"/>
        <w:bottom w:val="single" w:sz="4" w:space="0" w:color="0CF1CF" w:themeColor="accent5" w:themeTint="99"/>
        <w:insideH w:val="single" w:sz="4" w:space="0" w:color="0CF1CF"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ADFBEF" w:themeFill="accent5" w:themeFillTint="33"/>
      </w:tcPr>
    </w:tblStylePr>
    <w:tblStylePr w:type="band1Horz">
      <w:tblPr/>
      <w:tcPr>
        <w:shd w:val="clear" w:color="auto" w:fill="ADFBEF" w:themeFill="accent5" w:themeFillTint="33"/>
      </w:tcPr>
    </w:tblStylePr>
  </w:style>
  <w:style w:type="table" w:styleId="ListTable2-Accent6">
    <w:name w:val="List Table 2 Accent 6"/>
    <w:basedOn w:val="TableNormal"/>
    <w:uiPriority w:val="47"/>
    <w:rsid w:val="00572222"/>
    <w:pPr>
      <w:spacing w:after="0" w:line="240" w:lineRule="auto"/>
    </w:pPr>
    <w:tblPr>
      <w:tblStyleRowBandSize w:val="1"/>
      <w:tblStyleColBandSize w:val="1"/>
      <w:tblBorders>
        <w:top w:val="single" w:sz="4" w:space="0" w:color="6D83A1" w:themeColor="accent6" w:themeTint="99"/>
        <w:bottom w:val="single" w:sz="4" w:space="0" w:color="6D83A1" w:themeColor="accent6" w:themeTint="99"/>
        <w:insideH w:val="single" w:sz="4" w:space="0" w:color="6D83A1"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ED5DF" w:themeFill="accent6" w:themeFillTint="33"/>
      </w:tcPr>
    </w:tblStylePr>
    <w:tblStylePr w:type="band1Horz">
      <w:tblPr/>
      <w:tcPr>
        <w:shd w:val="clear" w:color="auto" w:fill="CED5DF" w:themeFill="accent6" w:themeFillTint="33"/>
      </w:tcPr>
    </w:tblStylePr>
  </w:style>
  <w:style w:type="table" w:styleId="ListTable3">
    <w:name w:val="List Table 3"/>
    <w:basedOn w:val="TableNormal"/>
    <w:uiPriority w:val="48"/>
    <w:rsid w:val="00572222"/>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572222"/>
    <w:pPr>
      <w:spacing w:after="0" w:line="240" w:lineRule="auto"/>
    </w:pPr>
    <w:tblPr>
      <w:tblStyleRowBandSize w:val="1"/>
      <w:tblStyleColBandSize w:val="1"/>
      <w:tblBorders>
        <w:top w:val="single" w:sz="4" w:space="0" w:color="C3EA1F" w:themeColor="accent1"/>
        <w:left w:val="single" w:sz="4" w:space="0" w:color="C3EA1F" w:themeColor="accent1"/>
        <w:bottom w:val="single" w:sz="4" w:space="0" w:color="C3EA1F" w:themeColor="accent1"/>
        <w:right w:val="single" w:sz="4" w:space="0" w:color="C3EA1F" w:themeColor="accent1"/>
      </w:tblBorders>
    </w:tblPr>
    <w:tblStylePr w:type="firstRow">
      <w:rPr>
        <w:b/>
        <w:bCs/>
        <w:color w:val="FFFFFF" w:themeColor="background1"/>
      </w:rPr>
      <w:tblPr/>
      <w:tcPr>
        <w:shd w:val="clear" w:color="auto" w:fill="C3EA1F" w:themeFill="accent1"/>
      </w:tcPr>
    </w:tblStylePr>
    <w:tblStylePr w:type="lastRow">
      <w:rPr>
        <w:b/>
        <w:bCs/>
      </w:rPr>
      <w:tblPr/>
      <w:tcPr>
        <w:tcBorders>
          <w:top w:val="double" w:sz="4" w:space="0" w:color="C3EA1F"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3EA1F" w:themeColor="accent1"/>
          <w:right w:val="single" w:sz="4" w:space="0" w:color="C3EA1F" w:themeColor="accent1"/>
        </w:tcBorders>
      </w:tcPr>
    </w:tblStylePr>
    <w:tblStylePr w:type="band1Horz">
      <w:tblPr/>
      <w:tcPr>
        <w:tcBorders>
          <w:top w:val="single" w:sz="4" w:space="0" w:color="C3EA1F" w:themeColor="accent1"/>
          <w:bottom w:val="single" w:sz="4" w:space="0" w:color="C3EA1F"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3EA1F" w:themeColor="accent1"/>
          <w:left w:val="nil"/>
        </w:tcBorders>
      </w:tcPr>
    </w:tblStylePr>
    <w:tblStylePr w:type="swCell">
      <w:tblPr/>
      <w:tcPr>
        <w:tcBorders>
          <w:top w:val="double" w:sz="4" w:space="0" w:color="C3EA1F" w:themeColor="accent1"/>
          <w:right w:val="nil"/>
        </w:tcBorders>
      </w:tcPr>
    </w:tblStylePr>
  </w:style>
  <w:style w:type="table" w:styleId="ListTable3-Accent2">
    <w:name w:val="List Table 3 Accent 2"/>
    <w:basedOn w:val="TableNormal"/>
    <w:uiPriority w:val="48"/>
    <w:rsid w:val="00572222"/>
    <w:pPr>
      <w:spacing w:after="0" w:line="240" w:lineRule="auto"/>
    </w:pPr>
    <w:tblPr>
      <w:tblStyleRowBandSize w:val="1"/>
      <w:tblStyleColBandSize w:val="1"/>
      <w:tblBorders>
        <w:top w:val="single" w:sz="4" w:space="0" w:color="9DCB08" w:themeColor="accent2"/>
        <w:left w:val="single" w:sz="4" w:space="0" w:color="9DCB08" w:themeColor="accent2"/>
        <w:bottom w:val="single" w:sz="4" w:space="0" w:color="9DCB08" w:themeColor="accent2"/>
        <w:right w:val="single" w:sz="4" w:space="0" w:color="9DCB08" w:themeColor="accent2"/>
      </w:tblBorders>
    </w:tblPr>
    <w:tblStylePr w:type="firstRow">
      <w:rPr>
        <w:b/>
        <w:bCs/>
        <w:color w:val="FFFFFF" w:themeColor="background1"/>
      </w:rPr>
      <w:tblPr/>
      <w:tcPr>
        <w:shd w:val="clear" w:color="auto" w:fill="9DCB08" w:themeFill="accent2"/>
      </w:tcPr>
    </w:tblStylePr>
    <w:tblStylePr w:type="lastRow">
      <w:rPr>
        <w:b/>
        <w:bCs/>
      </w:rPr>
      <w:tblPr/>
      <w:tcPr>
        <w:tcBorders>
          <w:top w:val="double" w:sz="4" w:space="0" w:color="9DCB08"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DCB08" w:themeColor="accent2"/>
          <w:right w:val="single" w:sz="4" w:space="0" w:color="9DCB08" w:themeColor="accent2"/>
        </w:tcBorders>
      </w:tcPr>
    </w:tblStylePr>
    <w:tblStylePr w:type="band1Horz">
      <w:tblPr/>
      <w:tcPr>
        <w:tcBorders>
          <w:top w:val="single" w:sz="4" w:space="0" w:color="9DCB08" w:themeColor="accent2"/>
          <w:bottom w:val="single" w:sz="4" w:space="0" w:color="9DCB08"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DCB08" w:themeColor="accent2"/>
          <w:left w:val="nil"/>
        </w:tcBorders>
      </w:tcPr>
    </w:tblStylePr>
    <w:tblStylePr w:type="swCell">
      <w:tblPr/>
      <w:tcPr>
        <w:tcBorders>
          <w:top w:val="double" w:sz="4" w:space="0" w:color="9DCB08" w:themeColor="accent2"/>
          <w:right w:val="nil"/>
        </w:tcBorders>
      </w:tcPr>
    </w:tblStylePr>
  </w:style>
  <w:style w:type="table" w:styleId="ListTable3-Accent3">
    <w:name w:val="List Table 3 Accent 3"/>
    <w:basedOn w:val="TableNormal"/>
    <w:uiPriority w:val="48"/>
    <w:rsid w:val="00572222"/>
    <w:pPr>
      <w:spacing w:after="0" w:line="240" w:lineRule="auto"/>
    </w:pPr>
    <w:tblPr>
      <w:tblStyleRowBandSize w:val="1"/>
      <w:tblStyleColBandSize w:val="1"/>
      <w:tblBorders>
        <w:top w:val="single" w:sz="4" w:space="0" w:color="10A48E" w:themeColor="accent3"/>
        <w:left w:val="single" w:sz="4" w:space="0" w:color="10A48E" w:themeColor="accent3"/>
        <w:bottom w:val="single" w:sz="4" w:space="0" w:color="10A48E" w:themeColor="accent3"/>
        <w:right w:val="single" w:sz="4" w:space="0" w:color="10A48E" w:themeColor="accent3"/>
      </w:tblBorders>
    </w:tblPr>
    <w:tblStylePr w:type="firstRow">
      <w:rPr>
        <w:b/>
        <w:bCs/>
        <w:color w:val="FFFFFF" w:themeColor="background1"/>
      </w:rPr>
      <w:tblPr/>
      <w:tcPr>
        <w:shd w:val="clear" w:color="auto" w:fill="10A48E" w:themeFill="accent3"/>
      </w:tcPr>
    </w:tblStylePr>
    <w:tblStylePr w:type="lastRow">
      <w:rPr>
        <w:b/>
        <w:bCs/>
      </w:rPr>
      <w:tblPr/>
      <w:tcPr>
        <w:tcBorders>
          <w:top w:val="double" w:sz="4" w:space="0" w:color="10A48E"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10A48E" w:themeColor="accent3"/>
          <w:right w:val="single" w:sz="4" w:space="0" w:color="10A48E" w:themeColor="accent3"/>
        </w:tcBorders>
      </w:tcPr>
    </w:tblStylePr>
    <w:tblStylePr w:type="band1Horz">
      <w:tblPr/>
      <w:tcPr>
        <w:tcBorders>
          <w:top w:val="single" w:sz="4" w:space="0" w:color="10A48E" w:themeColor="accent3"/>
          <w:bottom w:val="single" w:sz="4" w:space="0" w:color="10A48E"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10A48E" w:themeColor="accent3"/>
          <w:left w:val="nil"/>
        </w:tcBorders>
      </w:tcPr>
    </w:tblStylePr>
    <w:tblStylePr w:type="swCell">
      <w:tblPr/>
      <w:tcPr>
        <w:tcBorders>
          <w:top w:val="double" w:sz="4" w:space="0" w:color="10A48E" w:themeColor="accent3"/>
          <w:right w:val="nil"/>
        </w:tcBorders>
      </w:tcPr>
    </w:tblStylePr>
  </w:style>
  <w:style w:type="table" w:styleId="ListTable3-Accent4">
    <w:name w:val="List Table 3 Accent 4"/>
    <w:basedOn w:val="TableNormal"/>
    <w:uiPriority w:val="48"/>
    <w:rsid w:val="00572222"/>
    <w:pPr>
      <w:spacing w:after="0" w:line="240" w:lineRule="auto"/>
    </w:pPr>
    <w:tblPr>
      <w:tblStyleRowBandSize w:val="1"/>
      <w:tblStyleColBandSize w:val="1"/>
      <w:tblBorders>
        <w:top w:val="single" w:sz="4" w:space="0" w:color="17C0A3" w:themeColor="accent4"/>
        <w:left w:val="single" w:sz="4" w:space="0" w:color="17C0A3" w:themeColor="accent4"/>
        <w:bottom w:val="single" w:sz="4" w:space="0" w:color="17C0A3" w:themeColor="accent4"/>
        <w:right w:val="single" w:sz="4" w:space="0" w:color="17C0A3" w:themeColor="accent4"/>
      </w:tblBorders>
    </w:tblPr>
    <w:tblStylePr w:type="firstRow">
      <w:rPr>
        <w:b/>
        <w:bCs/>
        <w:color w:val="FFFFFF" w:themeColor="background1"/>
      </w:rPr>
      <w:tblPr/>
      <w:tcPr>
        <w:shd w:val="clear" w:color="auto" w:fill="17C0A3" w:themeFill="accent4"/>
      </w:tcPr>
    </w:tblStylePr>
    <w:tblStylePr w:type="lastRow">
      <w:rPr>
        <w:b/>
        <w:bCs/>
      </w:rPr>
      <w:tblPr/>
      <w:tcPr>
        <w:tcBorders>
          <w:top w:val="double" w:sz="4" w:space="0" w:color="17C0A3"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17C0A3" w:themeColor="accent4"/>
          <w:right w:val="single" w:sz="4" w:space="0" w:color="17C0A3" w:themeColor="accent4"/>
        </w:tcBorders>
      </w:tcPr>
    </w:tblStylePr>
    <w:tblStylePr w:type="band1Horz">
      <w:tblPr/>
      <w:tcPr>
        <w:tcBorders>
          <w:top w:val="single" w:sz="4" w:space="0" w:color="17C0A3" w:themeColor="accent4"/>
          <w:bottom w:val="single" w:sz="4" w:space="0" w:color="17C0A3"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17C0A3" w:themeColor="accent4"/>
          <w:left w:val="nil"/>
        </w:tcBorders>
      </w:tcPr>
    </w:tblStylePr>
    <w:tblStylePr w:type="swCell">
      <w:tblPr/>
      <w:tcPr>
        <w:tcBorders>
          <w:top w:val="double" w:sz="4" w:space="0" w:color="17C0A3" w:themeColor="accent4"/>
          <w:right w:val="nil"/>
        </w:tcBorders>
      </w:tcPr>
    </w:tblStylePr>
  </w:style>
  <w:style w:type="table" w:styleId="ListTable3-Accent5">
    <w:name w:val="List Table 3 Accent 5"/>
    <w:basedOn w:val="TableNormal"/>
    <w:uiPriority w:val="48"/>
    <w:rsid w:val="00572222"/>
    <w:pPr>
      <w:spacing w:after="0" w:line="240" w:lineRule="auto"/>
    </w:pPr>
    <w:tblPr>
      <w:tblStyleRowBandSize w:val="1"/>
      <w:tblStyleColBandSize w:val="1"/>
      <w:tblBorders>
        <w:top w:val="single" w:sz="4" w:space="0" w:color="044F44" w:themeColor="accent5"/>
        <w:left w:val="single" w:sz="4" w:space="0" w:color="044F44" w:themeColor="accent5"/>
        <w:bottom w:val="single" w:sz="4" w:space="0" w:color="044F44" w:themeColor="accent5"/>
        <w:right w:val="single" w:sz="4" w:space="0" w:color="044F44" w:themeColor="accent5"/>
      </w:tblBorders>
    </w:tblPr>
    <w:tblStylePr w:type="firstRow">
      <w:rPr>
        <w:b/>
        <w:bCs/>
        <w:color w:val="FFFFFF" w:themeColor="background1"/>
      </w:rPr>
      <w:tblPr/>
      <w:tcPr>
        <w:shd w:val="clear" w:color="auto" w:fill="044F44" w:themeFill="accent5"/>
      </w:tcPr>
    </w:tblStylePr>
    <w:tblStylePr w:type="lastRow">
      <w:rPr>
        <w:b/>
        <w:bCs/>
      </w:rPr>
      <w:tblPr/>
      <w:tcPr>
        <w:tcBorders>
          <w:top w:val="double" w:sz="4" w:space="0" w:color="044F44"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44F44" w:themeColor="accent5"/>
          <w:right w:val="single" w:sz="4" w:space="0" w:color="044F44" w:themeColor="accent5"/>
        </w:tcBorders>
      </w:tcPr>
    </w:tblStylePr>
    <w:tblStylePr w:type="band1Horz">
      <w:tblPr/>
      <w:tcPr>
        <w:tcBorders>
          <w:top w:val="single" w:sz="4" w:space="0" w:color="044F44" w:themeColor="accent5"/>
          <w:bottom w:val="single" w:sz="4" w:space="0" w:color="044F44"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44F44" w:themeColor="accent5"/>
          <w:left w:val="nil"/>
        </w:tcBorders>
      </w:tcPr>
    </w:tblStylePr>
    <w:tblStylePr w:type="swCell">
      <w:tblPr/>
      <w:tcPr>
        <w:tcBorders>
          <w:top w:val="double" w:sz="4" w:space="0" w:color="044F44" w:themeColor="accent5"/>
          <w:right w:val="nil"/>
        </w:tcBorders>
      </w:tcPr>
    </w:tblStylePr>
  </w:style>
  <w:style w:type="table" w:styleId="ListTable3-Accent6">
    <w:name w:val="List Table 3 Accent 6"/>
    <w:basedOn w:val="TableNormal"/>
    <w:uiPriority w:val="48"/>
    <w:rsid w:val="00572222"/>
    <w:pPr>
      <w:spacing w:after="0" w:line="240" w:lineRule="auto"/>
    </w:pPr>
    <w:tblPr>
      <w:tblStyleRowBandSize w:val="1"/>
      <w:tblStyleColBandSize w:val="1"/>
      <w:tblBorders>
        <w:top w:val="single" w:sz="4" w:space="0" w:color="2C3644" w:themeColor="accent6"/>
        <w:left w:val="single" w:sz="4" w:space="0" w:color="2C3644" w:themeColor="accent6"/>
        <w:bottom w:val="single" w:sz="4" w:space="0" w:color="2C3644" w:themeColor="accent6"/>
        <w:right w:val="single" w:sz="4" w:space="0" w:color="2C3644" w:themeColor="accent6"/>
      </w:tblBorders>
    </w:tblPr>
    <w:tblStylePr w:type="firstRow">
      <w:rPr>
        <w:b/>
        <w:bCs/>
        <w:color w:val="FFFFFF" w:themeColor="background1"/>
      </w:rPr>
      <w:tblPr/>
      <w:tcPr>
        <w:shd w:val="clear" w:color="auto" w:fill="2C3644" w:themeFill="accent6"/>
      </w:tcPr>
    </w:tblStylePr>
    <w:tblStylePr w:type="lastRow">
      <w:rPr>
        <w:b/>
        <w:bCs/>
      </w:rPr>
      <w:tblPr/>
      <w:tcPr>
        <w:tcBorders>
          <w:top w:val="double" w:sz="4" w:space="0" w:color="2C3644"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2C3644" w:themeColor="accent6"/>
          <w:right w:val="single" w:sz="4" w:space="0" w:color="2C3644" w:themeColor="accent6"/>
        </w:tcBorders>
      </w:tcPr>
    </w:tblStylePr>
    <w:tblStylePr w:type="band1Horz">
      <w:tblPr/>
      <w:tcPr>
        <w:tcBorders>
          <w:top w:val="single" w:sz="4" w:space="0" w:color="2C3644" w:themeColor="accent6"/>
          <w:bottom w:val="single" w:sz="4" w:space="0" w:color="2C3644"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2C3644" w:themeColor="accent6"/>
          <w:left w:val="nil"/>
        </w:tcBorders>
      </w:tcPr>
    </w:tblStylePr>
    <w:tblStylePr w:type="swCell">
      <w:tblPr/>
      <w:tcPr>
        <w:tcBorders>
          <w:top w:val="double" w:sz="4" w:space="0" w:color="2C3644" w:themeColor="accent6"/>
          <w:right w:val="nil"/>
        </w:tcBorders>
      </w:tcPr>
    </w:tblStylePr>
  </w:style>
  <w:style w:type="table" w:styleId="ListTable4">
    <w:name w:val="List Table 4"/>
    <w:basedOn w:val="TableNormal"/>
    <w:uiPriority w:val="49"/>
    <w:rsid w:val="00572222"/>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572222"/>
    <w:pPr>
      <w:spacing w:after="0" w:line="240" w:lineRule="auto"/>
    </w:pPr>
    <w:tblPr>
      <w:tblStyleRowBandSize w:val="1"/>
      <w:tblStyleColBandSize w:val="1"/>
      <w:tblBorders>
        <w:top w:val="single" w:sz="4" w:space="0" w:color="DBF278" w:themeColor="accent1" w:themeTint="99"/>
        <w:left w:val="single" w:sz="4" w:space="0" w:color="DBF278" w:themeColor="accent1" w:themeTint="99"/>
        <w:bottom w:val="single" w:sz="4" w:space="0" w:color="DBF278" w:themeColor="accent1" w:themeTint="99"/>
        <w:right w:val="single" w:sz="4" w:space="0" w:color="DBF278" w:themeColor="accent1" w:themeTint="99"/>
        <w:insideH w:val="single" w:sz="4" w:space="0" w:color="DBF278" w:themeColor="accent1" w:themeTint="99"/>
      </w:tblBorders>
    </w:tblPr>
    <w:tblStylePr w:type="firstRow">
      <w:rPr>
        <w:b/>
        <w:bCs/>
        <w:color w:val="FFFFFF" w:themeColor="background1"/>
      </w:rPr>
      <w:tblPr/>
      <w:tcPr>
        <w:tcBorders>
          <w:top w:val="single" w:sz="4" w:space="0" w:color="C3EA1F" w:themeColor="accent1"/>
          <w:left w:val="single" w:sz="4" w:space="0" w:color="C3EA1F" w:themeColor="accent1"/>
          <w:bottom w:val="single" w:sz="4" w:space="0" w:color="C3EA1F" w:themeColor="accent1"/>
          <w:right w:val="single" w:sz="4" w:space="0" w:color="C3EA1F" w:themeColor="accent1"/>
          <w:insideH w:val="nil"/>
        </w:tcBorders>
        <w:shd w:val="clear" w:color="auto" w:fill="C3EA1F" w:themeFill="accent1"/>
      </w:tcPr>
    </w:tblStylePr>
    <w:tblStylePr w:type="lastRow">
      <w:rPr>
        <w:b/>
        <w:bCs/>
      </w:rPr>
      <w:tblPr/>
      <w:tcPr>
        <w:tcBorders>
          <w:top w:val="double" w:sz="4" w:space="0" w:color="DBF278" w:themeColor="accent1" w:themeTint="99"/>
        </w:tcBorders>
      </w:tcPr>
    </w:tblStylePr>
    <w:tblStylePr w:type="firstCol">
      <w:rPr>
        <w:b/>
        <w:bCs/>
      </w:rPr>
    </w:tblStylePr>
    <w:tblStylePr w:type="lastCol">
      <w:rPr>
        <w:b/>
        <w:bCs/>
      </w:rPr>
    </w:tblStylePr>
    <w:tblStylePr w:type="band1Vert">
      <w:tblPr/>
      <w:tcPr>
        <w:shd w:val="clear" w:color="auto" w:fill="F3FAD2" w:themeFill="accent1" w:themeFillTint="33"/>
      </w:tcPr>
    </w:tblStylePr>
    <w:tblStylePr w:type="band1Horz">
      <w:tblPr/>
      <w:tcPr>
        <w:shd w:val="clear" w:color="auto" w:fill="F3FAD2" w:themeFill="accent1" w:themeFillTint="33"/>
      </w:tcPr>
    </w:tblStylePr>
  </w:style>
  <w:style w:type="table" w:styleId="ListTable4-Accent2">
    <w:name w:val="List Table 4 Accent 2"/>
    <w:basedOn w:val="TableNormal"/>
    <w:uiPriority w:val="49"/>
    <w:rsid w:val="00572222"/>
    <w:pPr>
      <w:spacing w:after="0" w:line="240" w:lineRule="auto"/>
    </w:pPr>
    <w:tblPr>
      <w:tblStyleRowBandSize w:val="1"/>
      <w:tblStyleColBandSize w:val="1"/>
      <w:tblBorders>
        <w:top w:val="single" w:sz="4" w:space="0" w:color="D0F852" w:themeColor="accent2" w:themeTint="99"/>
        <w:left w:val="single" w:sz="4" w:space="0" w:color="D0F852" w:themeColor="accent2" w:themeTint="99"/>
        <w:bottom w:val="single" w:sz="4" w:space="0" w:color="D0F852" w:themeColor="accent2" w:themeTint="99"/>
        <w:right w:val="single" w:sz="4" w:space="0" w:color="D0F852" w:themeColor="accent2" w:themeTint="99"/>
        <w:insideH w:val="single" w:sz="4" w:space="0" w:color="D0F852" w:themeColor="accent2" w:themeTint="99"/>
      </w:tblBorders>
    </w:tblPr>
    <w:tblStylePr w:type="firstRow">
      <w:rPr>
        <w:b/>
        <w:bCs/>
        <w:color w:val="FFFFFF" w:themeColor="background1"/>
      </w:rPr>
      <w:tblPr/>
      <w:tcPr>
        <w:tcBorders>
          <w:top w:val="single" w:sz="4" w:space="0" w:color="9DCB08" w:themeColor="accent2"/>
          <w:left w:val="single" w:sz="4" w:space="0" w:color="9DCB08" w:themeColor="accent2"/>
          <w:bottom w:val="single" w:sz="4" w:space="0" w:color="9DCB08" w:themeColor="accent2"/>
          <w:right w:val="single" w:sz="4" w:space="0" w:color="9DCB08" w:themeColor="accent2"/>
          <w:insideH w:val="nil"/>
        </w:tcBorders>
        <w:shd w:val="clear" w:color="auto" w:fill="9DCB08" w:themeFill="accent2"/>
      </w:tcPr>
    </w:tblStylePr>
    <w:tblStylePr w:type="lastRow">
      <w:rPr>
        <w:b/>
        <w:bCs/>
      </w:rPr>
      <w:tblPr/>
      <w:tcPr>
        <w:tcBorders>
          <w:top w:val="double" w:sz="4" w:space="0" w:color="D0F852" w:themeColor="accent2" w:themeTint="99"/>
        </w:tcBorders>
      </w:tcPr>
    </w:tblStylePr>
    <w:tblStylePr w:type="firstCol">
      <w:rPr>
        <w:b/>
        <w:bCs/>
      </w:rPr>
    </w:tblStylePr>
    <w:tblStylePr w:type="lastCol">
      <w:rPr>
        <w:b/>
        <w:bCs/>
      </w:rPr>
    </w:tblStylePr>
    <w:tblStylePr w:type="band1Vert">
      <w:tblPr/>
      <w:tcPr>
        <w:shd w:val="clear" w:color="auto" w:fill="EFFCC5" w:themeFill="accent2" w:themeFillTint="33"/>
      </w:tcPr>
    </w:tblStylePr>
    <w:tblStylePr w:type="band1Horz">
      <w:tblPr/>
      <w:tcPr>
        <w:shd w:val="clear" w:color="auto" w:fill="EFFCC5" w:themeFill="accent2" w:themeFillTint="33"/>
      </w:tcPr>
    </w:tblStylePr>
  </w:style>
  <w:style w:type="table" w:styleId="ListTable4-Accent3">
    <w:name w:val="List Table 4 Accent 3"/>
    <w:basedOn w:val="TableNormal"/>
    <w:uiPriority w:val="49"/>
    <w:rsid w:val="00572222"/>
    <w:pPr>
      <w:spacing w:after="0" w:line="240" w:lineRule="auto"/>
    </w:pPr>
    <w:tblPr>
      <w:tblStyleRowBandSize w:val="1"/>
      <w:tblStyleColBandSize w:val="1"/>
      <w:tblBorders>
        <w:top w:val="single" w:sz="4" w:space="0" w:color="4AEDD5" w:themeColor="accent3" w:themeTint="99"/>
        <w:left w:val="single" w:sz="4" w:space="0" w:color="4AEDD5" w:themeColor="accent3" w:themeTint="99"/>
        <w:bottom w:val="single" w:sz="4" w:space="0" w:color="4AEDD5" w:themeColor="accent3" w:themeTint="99"/>
        <w:right w:val="single" w:sz="4" w:space="0" w:color="4AEDD5" w:themeColor="accent3" w:themeTint="99"/>
        <w:insideH w:val="single" w:sz="4" w:space="0" w:color="4AEDD5" w:themeColor="accent3" w:themeTint="99"/>
      </w:tblBorders>
    </w:tblPr>
    <w:tblStylePr w:type="firstRow">
      <w:rPr>
        <w:b/>
        <w:bCs/>
        <w:color w:val="FFFFFF" w:themeColor="background1"/>
      </w:rPr>
      <w:tblPr/>
      <w:tcPr>
        <w:tcBorders>
          <w:top w:val="single" w:sz="4" w:space="0" w:color="10A48E" w:themeColor="accent3"/>
          <w:left w:val="single" w:sz="4" w:space="0" w:color="10A48E" w:themeColor="accent3"/>
          <w:bottom w:val="single" w:sz="4" w:space="0" w:color="10A48E" w:themeColor="accent3"/>
          <w:right w:val="single" w:sz="4" w:space="0" w:color="10A48E" w:themeColor="accent3"/>
          <w:insideH w:val="nil"/>
        </w:tcBorders>
        <w:shd w:val="clear" w:color="auto" w:fill="10A48E" w:themeFill="accent3"/>
      </w:tcPr>
    </w:tblStylePr>
    <w:tblStylePr w:type="lastRow">
      <w:rPr>
        <w:b/>
        <w:bCs/>
      </w:rPr>
      <w:tblPr/>
      <w:tcPr>
        <w:tcBorders>
          <w:top w:val="double" w:sz="4" w:space="0" w:color="4AEDD5" w:themeColor="accent3" w:themeTint="99"/>
        </w:tcBorders>
      </w:tcPr>
    </w:tblStylePr>
    <w:tblStylePr w:type="firstCol">
      <w:rPr>
        <w:b/>
        <w:bCs/>
      </w:rPr>
    </w:tblStylePr>
    <w:tblStylePr w:type="lastCol">
      <w:rPr>
        <w:b/>
        <w:bCs/>
      </w:rPr>
    </w:tblStylePr>
    <w:tblStylePr w:type="band1Vert">
      <w:tblPr/>
      <w:tcPr>
        <w:shd w:val="clear" w:color="auto" w:fill="C2F9F1" w:themeFill="accent3" w:themeFillTint="33"/>
      </w:tcPr>
    </w:tblStylePr>
    <w:tblStylePr w:type="band1Horz">
      <w:tblPr/>
      <w:tcPr>
        <w:shd w:val="clear" w:color="auto" w:fill="C2F9F1" w:themeFill="accent3" w:themeFillTint="33"/>
      </w:tcPr>
    </w:tblStylePr>
  </w:style>
  <w:style w:type="table" w:styleId="ListTable4-Accent4">
    <w:name w:val="List Table 4 Accent 4"/>
    <w:basedOn w:val="TableNormal"/>
    <w:uiPriority w:val="49"/>
    <w:rsid w:val="00572222"/>
    <w:pPr>
      <w:spacing w:after="0" w:line="240" w:lineRule="auto"/>
    </w:pPr>
    <w:tblPr>
      <w:tblStyleRowBandSize w:val="1"/>
      <w:tblStyleColBandSize w:val="1"/>
      <w:tblBorders>
        <w:top w:val="single" w:sz="4" w:space="0" w:color="60ECD4" w:themeColor="accent4" w:themeTint="99"/>
        <w:left w:val="single" w:sz="4" w:space="0" w:color="60ECD4" w:themeColor="accent4" w:themeTint="99"/>
        <w:bottom w:val="single" w:sz="4" w:space="0" w:color="60ECD4" w:themeColor="accent4" w:themeTint="99"/>
        <w:right w:val="single" w:sz="4" w:space="0" w:color="60ECD4" w:themeColor="accent4" w:themeTint="99"/>
        <w:insideH w:val="single" w:sz="4" w:space="0" w:color="60ECD4" w:themeColor="accent4" w:themeTint="99"/>
      </w:tblBorders>
    </w:tblPr>
    <w:tblStylePr w:type="firstRow">
      <w:rPr>
        <w:b/>
        <w:bCs/>
        <w:color w:val="FFFFFF" w:themeColor="background1"/>
      </w:rPr>
      <w:tblPr/>
      <w:tcPr>
        <w:tcBorders>
          <w:top w:val="single" w:sz="4" w:space="0" w:color="17C0A3" w:themeColor="accent4"/>
          <w:left w:val="single" w:sz="4" w:space="0" w:color="17C0A3" w:themeColor="accent4"/>
          <w:bottom w:val="single" w:sz="4" w:space="0" w:color="17C0A3" w:themeColor="accent4"/>
          <w:right w:val="single" w:sz="4" w:space="0" w:color="17C0A3" w:themeColor="accent4"/>
          <w:insideH w:val="nil"/>
        </w:tcBorders>
        <w:shd w:val="clear" w:color="auto" w:fill="17C0A3" w:themeFill="accent4"/>
      </w:tcPr>
    </w:tblStylePr>
    <w:tblStylePr w:type="lastRow">
      <w:rPr>
        <w:b/>
        <w:bCs/>
      </w:rPr>
      <w:tblPr/>
      <w:tcPr>
        <w:tcBorders>
          <w:top w:val="double" w:sz="4" w:space="0" w:color="60ECD4" w:themeColor="accent4" w:themeTint="99"/>
        </w:tcBorders>
      </w:tcPr>
    </w:tblStylePr>
    <w:tblStylePr w:type="firstCol">
      <w:rPr>
        <w:b/>
        <w:bCs/>
      </w:rPr>
    </w:tblStylePr>
    <w:tblStylePr w:type="lastCol">
      <w:rPr>
        <w:b/>
        <w:bCs/>
      </w:rPr>
    </w:tblStylePr>
    <w:tblStylePr w:type="band1Vert">
      <w:tblPr/>
      <w:tcPr>
        <w:shd w:val="clear" w:color="auto" w:fill="CAF8F0" w:themeFill="accent4" w:themeFillTint="33"/>
      </w:tcPr>
    </w:tblStylePr>
    <w:tblStylePr w:type="band1Horz">
      <w:tblPr/>
      <w:tcPr>
        <w:shd w:val="clear" w:color="auto" w:fill="CAF8F0" w:themeFill="accent4" w:themeFillTint="33"/>
      </w:tcPr>
    </w:tblStylePr>
  </w:style>
  <w:style w:type="table" w:styleId="ListTable4-Accent5">
    <w:name w:val="List Table 4 Accent 5"/>
    <w:basedOn w:val="TableNormal"/>
    <w:uiPriority w:val="49"/>
    <w:rsid w:val="00572222"/>
    <w:pPr>
      <w:spacing w:after="0" w:line="240" w:lineRule="auto"/>
    </w:pPr>
    <w:tblPr>
      <w:tblStyleRowBandSize w:val="1"/>
      <w:tblStyleColBandSize w:val="1"/>
      <w:tblBorders>
        <w:top w:val="single" w:sz="4" w:space="0" w:color="0CF1CF" w:themeColor="accent5" w:themeTint="99"/>
        <w:left w:val="single" w:sz="4" w:space="0" w:color="0CF1CF" w:themeColor="accent5" w:themeTint="99"/>
        <w:bottom w:val="single" w:sz="4" w:space="0" w:color="0CF1CF" w:themeColor="accent5" w:themeTint="99"/>
        <w:right w:val="single" w:sz="4" w:space="0" w:color="0CF1CF" w:themeColor="accent5" w:themeTint="99"/>
        <w:insideH w:val="single" w:sz="4" w:space="0" w:color="0CF1CF" w:themeColor="accent5" w:themeTint="99"/>
      </w:tblBorders>
    </w:tblPr>
    <w:tblStylePr w:type="firstRow">
      <w:rPr>
        <w:b/>
        <w:bCs/>
        <w:color w:val="FFFFFF" w:themeColor="background1"/>
      </w:rPr>
      <w:tblPr/>
      <w:tcPr>
        <w:tcBorders>
          <w:top w:val="single" w:sz="4" w:space="0" w:color="044F44" w:themeColor="accent5"/>
          <w:left w:val="single" w:sz="4" w:space="0" w:color="044F44" w:themeColor="accent5"/>
          <w:bottom w:val="single" w:sz="4" w:space="0" w:color="044F44" w:themeColor="accent5"/>
          <w:right w:val="single" w:sz="4" w:space="0" w:color="044F44" w:themeColor="accent5"/>
          <w:insideH w:val="nil"/>
        </w:tcBorders>
        <w:shd w:val="clear" w:color="auto" w:fill="044F44" w:themeFill="accent5"/>
      </w:tcPr>
    </w:tblStylePr>
    <w:tblStylePr w:type="lastRow">
      <w:rPr>
        <w:b/>
        <w:bCs/>
      </w:rPr>
      <w:tblPr/>
      <w:tcPr>
        <w:tcBorders>
          <w:top w:val="double" w:sz="4" w:space="0" w:color="0CF1CF" w:themeColor="accent5" w:themeTint="99"/>
        </w:tcBorders>
      </w:tcPr>
    </w:tblStylePr>
    <w:tblStylePr w:type="firstCol">
      <w:rPr>
        <w:b/>
        <w:bCs/>
      </w:rPr>
    </w:tblStylePr>
    <w:tblStylePr w:type="lastCol">
      <w:rPr>
        <w:b/>
        <w:bCs/>
      </w:rPr>
    </w:tblStylePr>
    <w:tblStylePr w:type="band1Vert">
      <w:tblPr/>
      <w:tcPr>
        <w:shd w:val="clear" w:color="auto" w:fill="ADFBEF" w:themeFill="accent5" w:themeFillTint="33"/>
      </w:tcPr>
    </w:tblStylePr>
    <w:tblStylePr w:type="band1Horz">
      <w:tblPr/>
      <w:tcPr>
        <w:shd w:val="clear" w:color="auto" w:fill="ADFBEF" w:themeFill="accent5" w:themeFillTint="33"/>
      </w:tcPr>
    </w:tblStylePr>
  </w:style>
  <w:style w:type="table" w:styleId="ListTable4-Accent6">
    <w:name w:val="List Table 4 Accent 6"/>
    <w:basedOn w:val="TableNormal"/>
    <w:uiPriority w:val="49"/>
    <w:rsid w:val="00572222"/>
    <w:pPr>
      <w:spacing w:after="0" w:line="240" w:lineRule="auto"/>
    </w:pPr>
    <w:tblPr>
      <w:tblStyleRowBandSize w:val="1"/>
      <w:tblStyleColBandSize w:val="1"/>
      <w:tblBorders>
        <w:top w:val="single" w:sz="4" w:space="0" w:color="6D83A1" w:themeColor="accent6" w:themeTint="99"/>
        <w:left w:val="single" w:sz="4" w:space="0" w:color="6D83A1" w:themeColor="accent6" w:themeTint="99"/>
        <w:bottom w:val="single" w:sz="4" w:space="0" w:color="6D83A1" w:themeColor="accent6" w:themeTint="99"/>
        <w:right w:val="single" w:sz="4" w:space="0" w:color="6D83A1" w:themeColor="accent6" w:themeTint="99"/>
        <w:insideH w:val="single" w:sz="4" w:space="0" w:color="6D83A1" w:themeColor="accent6" w:themeTint="99"/>
      </w:tblBorders>
    </w:tblPr>
    <w:tblStylePr w:type="firstRow">
      <w:rPr>
        <w:b/>
        <w:bCs/>
        <w:color w:val="FFFFFF" w:themeColor="background1"/>
      </w:rPr>
      <w:tblPr/>
      <w:tcPr>
        <w:tcBorders>
          <w:top w:val="single" w:sz="4" w:space="0" w:color="2C3644" w:themeColor="accent6"/>
          <w:left w:val="single" w:sz="4" w:space="0" w:color="2C3644" w:themeColor="accent6"/>
          <w:bottom w:val="single" w:sz="4" w:space="0" w:color="2C3644" w:themeColor="accent6"/>
          <w:right w:val="single" w:sz="4" w:space="0" w:color="2C3644" w:themeColor="accent6"/>
          <w:insideH w:val="nil"/>
        </w:tcBorders>
        <w:shd w:val="clear" w:color="auto" w:fill="2C3644" w:themeFill="accent6"/>
      </w:tcPr>
    </w:tblStylePr>
    <w:tblStylePr w:type="lastRow">
      <w:rPr>
        <w:b/>
        <w:bCs/>
      </w:rPr>
      <w:tblPr/>
      <w:tcPr>
        <w:tcBorders>
          <w:top w:val="double" w:sz="4" w:space="0" w:color="6D83A1" w:themeColor="accent6" w:themeTint="99"/>
        </w:tcBorders>
      </w:tcPr>
    </w:tblStylePr>
    <w:tblStylePr w:type="firstCol">
      <w:rPr>
        <w:b/>
        <w:bCs/>
      </w:rPr>
    </w:tblStylePr>
    <w:tblStylePr w:type="lastCol">
      <w:rPr>
        <w:b/>
        <w:bCs/>
      </w:rPr>
    </w:tblStylePr>
    <w:tblStylePr w:type="band1Vert">
      <w:tblPr/>
      <w:tcPr>
        <w:shd w:val="clear" w:color="auto" w:fill="CED5DF" w:themeFill="accent6" w:themeFillTint="33"/>
      </w:tcPr>
    </w:tblStylePr>
    <w:tblStylePr w:type="band1Horz">
      <w:tblPr/>
      <w:tcPr>
        <w:shd w:val="clear" w:color="auto" w:fill="CED5DF" w:themeFill="accent6" w:themeFillTint="33"/>
      </w:tcPr>
    </w:tblStylePr>
  </w:style>
  <w:style w:type="table" w:styleId="ListTable5Dark">
    <w:name w:val="List Table 5 Dark"/>
    <w:basedOn w:val="TableNormal"/>
    <w:uiPriority w:val="50"/>
    <w:rsid w:val="00572222"/>
    <w:pPr>
      <w:spacing w:after="0" w:line="240" w:lineRule="auto"/>
    </w:pPr>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572222"/>
    <w:pPr>
      <w:spacing w:after="0" w:line="240" w:lineRule="auto"/>
    </w:pPr>
    <w:rPr>
      <w:color w:val="FFFFFF" w:themeColor="background1"/>
    </w:rPr>
    <w:tblPr>
      <w:tblStyleRowBandSize w:val="1"/>
      <w:tblStyleColBandSize w:val="1"/>
      <w:tblBorders>
        <w:top w:val="single" w:sz="24" w:space="0" w:color="C3EA1F" w:themeColor="accent1"/>
        <w:left w:val="single" w:sz="24" w:space="0" w:color="C3EA1F" w:themeColor="accent1"/>
        <w:bottom w:val="single" w:sz="24" w:space="0" w:color="C3EA1F" w:themeColor="accent1"/>
        <w:right w:val="single" w:sz="24" w:space="0" w:color="C3EA1F" w:themeColor="accent1"/>
      </w:tblBorders>
    </w:tblPr>
    <w:tcPr>
      <w:shd w:val="clear" w:color="auto" w:fill="C3EA1F"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572222"/>
    <w:pPr>
      <w:spacing w:after="0" w:line="240" w:lineRule="auto"/>
    </w:pPr>
    <w:rPr>
      <w:color w:val="FFFFFF" w:themeColor="background1"/>
    </w:rPr>
    <w:tblPr>
      <w:tblStyleRowBandSize w:val="1"/>
      <w:tblStyleColBandSize w:val="1"/>
      <w:tblBorders>
        <w:top w:val="single" w:sz="24" w:space="0" w:color="9DCB08" w:themeColor="accent2"/>
        <w:left w:val="single" w:sz="24" w:space="0" w:color="9DCB08" w:themeColor="accent2"/>
        <w:bottom w:val="single" w:sz="24" w:space="0" w:color="9DCB08" w:themeColor="accent2"/>
        <w:right w:val="single" w:sz="24" w:space="0" w:color="9DCB08" w:themeColor="accent2"/>
      </w:tblBorders>
    </w:tblPr>
    <w:tcPr>
      <w:shd w:val="clear" w:color="auto" w:fill="9DCB08"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572222"/>
    <w:pPr>
      <w:spacing w:after="0" w:line="240" w:lineRule="auto"/>
    </w:pPr>
    <w:rPr>
      <w:color w:val="FFFFFF" w:themeColor="background1"/>
    </w:rPr>
    <w:tblPr>
      <w:tblStyleRowBandSize w:val="1"/>
      <w:tblStyleColBandSize w:val="1"/>
      <w:tblBorders>
        <w:top w:val="single" w:sz="24" w:space="0" w:color="10A48E" w:themeColor="accent3"/>
        <w:left w:val="single" w:sz="24" w:space="0" w:color="10A48E" w:themeColor="accent3"/>
        <w:bottom w:val="single" w:sz="24" w:space="0" w:color="10A48E" w:themeColor="accent3"/>
        <w:right w:val="single" w:sz="24" w:space="0" w:color="10A48E" w:themeColor="accent3"/>
      </w:tblBorders>
    </w:tblPr>
    <w:tcPr>
      <w:shd w:val="clear" w:color="auto" w:fill="10A48E"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572222"/>
    <w:pPr>
      <w:spacing w:after="0" w:line="240" w:lineRule="auto"/>
    </w:pPr>
    <w:rPr>
      <w:color w:val="FFFFFF" w:themeColor="background1"/>
    </w:rPr>
    <w:tblPr>
      <w:tblStyleRowBandSize w:val="1"/>
      <w:tblStyleColBandSize w:val="1"/>
      <w:tblBorders>
        <w:top w:val="single" w:sz="24" w:space="0" w:color="17C0A3" w:themeColor="accent4"/>
        <w:left w:val="single" w:sz="24" w:space="0" w:color="17C0A3" w:themeColor="accent4"/>
        <w:bottom w:val="single" w:sz="24" w:space="0" w:color="17C0A3" w:themeColor="accent4"/>
        <w:right w:val="single" w:sz="24" w:space="0" w:color="17C0A3" w:themeColor="accent4"/>
      </w:tblBorders>
    </w:tblPr>
    <w:tcPr>
      <w:shd w:val="clear" w:color="auto" w:fill="17C0A3"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572222"/>
    <w:pPr>
      <w:spacing w:after="0" w:line="240" w:lineRule="auto"/>
    </w:pPr>
    <w:rPr>
      <w:color w:val="FFFFFF" w:themeColor="background1"/>
    </w:rPr>
    <w:tblPr>
      <w:tblStyleRowBandSize w:val="1"/>
      <w:tblStyleColBandSize w:val="1"/>
      <w:tblBorders>
        <w:top w:val="single" w:sz="24" w:space="0" w:color="044F44" w:themeColor="accent5"/>
        <w:left w:val="single" w:sz="24" w:space="0" w:color="044F44" w:themeColor="accent5"/>
        <w:bottom w:val="single" w:sz="24" w:space="0" w:color="044F44" w:themeColor="accent5"/>
        <w:right w:val="single" w:sz="24" w:space="0" w:color="044F44" w:themeColor="accent5"/>
      </w:tblBorders>
    </w:tblPr>
    <w:tcPr>
      <w:shd w:val="clear" w:color="auto" w:fill="044F44"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572222"/>
    <w:pPr>
      <w:spacing w:after="0" w:line="240" w:lineRule="auto"/>
    </w:pPr>
    <w:rPr>
      <w:color w:val="FFFFFF" w:themeColor="background1"/>
    </w:rPr>
    <w:tblPr>
      <w:tblStyleRowBandSize w:val="1"/>
      <w:tblStyleColBandSize w:val="1"/>
      <w:tblBorders>
        <w:top w:val="single" w:sz="24" w:space="0" w:color="2C3644" w:themeColor="accent6"/>
        <w:left w:val="single" w:sz="24" w:space="0" w:color="2C3644" w:themeColor="accent6"/>
        <w:bottom w:val="single" w:sz="24" w:space="0" w:color="2C3644" w:themeColor="accent6"/>
        <w:right w:val="single" w:sz="24" w:space="0" w:color="2C3644" w:themeColor="accent6"/>
      </w:tblBorders>
    </w:tblPr>
    <w:tcPr>
      <w:shd w:val="clear" w:color="auto" w:fill="2C3644"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urful">
    <w:name w:val="List Table 6 Colorful"/>
    <w:basedOn w:val="TableNormal"/>
    <w:uiPriority w:val="51"/>
    <w:rsid w:val="00572222"/>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urfulAccent1">
    <w:name w:val="List Table 6 Colorful Accent 1"/>
    <w:basedOn w:val="TableNormal"/>
    <w:uiPriority w:val="51"/>
    <w:rsid w:val="00572222"/>
    <w:pPr>
      <w:spacing w:after="0" w:line="240" w:lineRule="auto"/>
    </w:pPr>
    <w:rPr>
      <w:color w:val="95B511" w:themeColor="accent1" w:themeShade="BF"/>
    </w:rPr>
    <w:tblPr>
      <w:tblStyleRowBandSize w:val="1"/>
      <w:tblStyleColBandSize w:val="1"/>
      <w:tblBorders>
        <w:top w:val="single" w:sz="4" w:space="0" w:color="C3EA1F" w:themeColor="accent1"/>
        <w:bottom w:val="single" w:sz="4" w:space="0" w:color="C3EA1F" w:themeColor="accent1"/>
      </w:tblBorders>
    </w:tblPr>
    <w:tblStylePr w:type="firstRow">
      <w:rPr>
        <w:b/>
        <w:bCs/>
      </w:rPr>
      <w:tblPr/>
      <w:tcPr>
        <w:tcBorders>
          <w:bottom w:val="single" w:sz="4" w:space="0" w:color="C3EA1F" w:themeColor="accent1"/>
        </w:tcBorders>
      </w:tcPr>
    </w:tblStylePr>
    <w:tblStylePr w:type="lastRow">
      <w:rPr>
        <w:b/>
        <w:bCs/>
      </w:rPr>
      <w:tblPr/>
      <w:tcPr>
        <w:tcBorders>
          <w:top w:val="double" w:sz="4" w:space="0" w:color="C3EA1F" w:themeColor="accent1"/>
        </w:tcBorders>
      </w:tcPr>
    </w:tblStylePr>
    <w:tblStylePr w:type="firstCol">
      <w:rPr>
        <w:b/>
        <w:bCs/>
      </w:rPr>
    </w:tblStylePr>
    <w:tblStylePr w:type="lastCol">
      <w:rPr>
        <w:b/>
        <w:bCs/>
      </w:rPr>
    </w:tblStylePr>
    <w:tblStylePr w:type="band1Vert">
      <w:tblPr/>
      <w:tcPr>
        <w:shd w:val="clear" w:color="auto" w:fill="F3FAD2" w:themeFill="accent1" w:themeFillTint="33"/>
      </w:tcPr>
    </w:tblStylePr>
    <w:tblStylePr w:type="band1Horz">
      <w:tblPr/>
      <w:tcPr>
        <w:shd w:val="clear" w:color="auto" w:fill="F3FAD2" w:themeFill="accent1" w:themeFillTint="33"/>
      </w:tcPr>
    </w:tblStylePr>
  </w:style>
  <w:style w:type="table" w:styleId="ListTable6ColourfulAccent2">
    <w:name w:val="List Table 6 Colorful Accent 2"/>
    <w:basedOn w:val="TableNormal"/>
    <w:uiPriority w:val="51"/>
    <w:rsid w:val="00572222"/>
    <w:pPr>
      <w:spacing w:after="0" w:line="240" w:lineRule="auto"/>
    </w:pPr>
    <w:rPr>
      <w:color w:val="749706" w:themeColor="accent2" w:themeShade="BF"/>
    </w:rPr>
    <w:tblPr>
      <w:tblStyleRowBandSize w:val="1"/>
      <w:tblStyleColBandSize w:val="1"/>
      <w:tblBorders>
        <w:top w:val="single" w:sz="4" w:space="0" w:color="9DCB08" w:themeColor="accent2"/>
        <w:bottom w:val="single" w:sz="4" w:space="0" w:color="9DCB08" w:themeColor="accent2"/>
      </w:tblBorders>
    </w:tblPr>
    <w:tblStylePr w:type="firstRow">
      <w:rPr>
        <w:b/>
        <w:bCs/>
      </w:rPr>
      <w:tblPr/>
      <w:tcPr>
        <w:tcBorders>
          <w:bottom w:val="single" w:sz="4" w:space="0" w:color="9DCB08" w:themeColor="accent2"/>
        </w:tcBorders>
      </w:tcPr>
    </w:tblStylePr>
    <w:tblStylePr w:type="lastRow">
      <w:rPr>
        <w:b/>
        <w:bCs/>
      </w:rPr>
      <w:tblPr/>
      <w:tcPr>
        <w:tcBorders>
          <w:top w:val="double" w:sz="4" w:space="0" w:color="9DCB08" w:themeColor="accent2"/>
        </w:tcBorders>
      </w:tcPr>
    </w:tblStylePr>
    <w:tblStylePr w:type="firstCol">
      <w:rPr>
        <w:b/>
        <w:bCs/>
      </w:rPr>
    </w:tblStylePr>
    <w:tblStylePr w:type="lastCol">
      <w:rPr>
        <w:b/>
        <w:bCs/>
      </w:rPr>
    </w:tblStylePr>
    <w:tblStylePr w:type="band1Vert">
      <w:tblPr/>
      <w:tcPr>
        <w:shd w:val="clear" w:color="auto" w:fill="EFFCC5" w:themeFill="accent2" w:themeFillTint="33"/>
      </w:tcPr>
    </w:tblStylePr>
    <w:tblStylePr w:type="band1Horz">
      <w:tblPr/>
      <w:tcPr>
        <w:shd w:val="clear" w:color="auto" w:fill="EFFCC5" w:themeFill="accent2" w:themeFillTint="33"/>
      </w:tcPr>
    </w:tblStylePr>
  </w:style>
  <w:style w:type="table" w:styleId="ListTable6ColourfulAccent3">
    <w:name w:val="List Table 6 Colorful Accent 3"/>
    <w:basedOn w:val="TableNormal"/>
    <w:uiPriority w:val="51"/>
    <w:rsid w:val="00572222"/>
    <w:pPr>
      <w:spacing w:after="0" w:line="240" w:lineRule="auto"/>
    </w:pPr>
    <w:rPr>
      <w:color w:val="0C7A6A" w:themeColor="accent3" w:themeShade="BF"/>
    </w:rPr>
    <w:tblPr>
      <w:tblStyleRowBandSize w:val="1"/>
      <w:tblStyleColBandSize w:val="1"/>
      <w:tblBorders>
        <w:top w:val="single" w:sz="4" w:space="0" w:color="10A48E" w:themeColor="accent3"/>
        <w:bottom w:val="single" w:sz="4" w:space="0" w:color="10A48E" w:themeColor="accent3"/>
      </w:tblBorders>
    </w:tblPr>
    <w:tblStylePr w:type="firstRow">
      <w:rPr>
        <w:b/>
        <w:bCs/>
      </w:rPr>
      <w:tblPr/>
      <w:tcPr>
        <w:tcBorders>
          <w:bottom w:val="single" w:sz="4" w:space="0" w:color="10A48E" w:themeColor="accent3"/>
        </w:tcBorders>
      </w:tcPr>
    </w:tblStylePr>
    <w:tblStylePr w:type="lastRow">
      <w:rPr>
        <w:b/>
        <w:bCs/>
      </w:rPr>
      <w:tblPr/>
      <w:tcPr>
        <w:tcBorders>
          <w:top w:val="double" w:sz="4" w:space="0" w:color="10A48E" w:themeColor="accent3"/>
        </w:tcBorders>
      </w:tcPr>
    </w:tblStylePr>
    <w:tblStylePr w:type="firstCol">
      <w:rPr>
        <w:b/>
        <w:bCs/>
      </w:rPr>
    </w:tblStylePr>
    <w:tblStylePr w:type="lastCol">
      <w:rPr>
        <w:b/>
        <w:bCs/>
      </w:rPr>
    </w:tblStylePr>
    <w:tblStylePr w:type="band1Vert">
      <w:tblPr/>
      <w:tcPr>
        <w:shd w:val="clear" w:color="auto" w:fill="C2F9F1" w:themeFill="accent3" w:themeFillTint="33"/>
      </w:tcPr>
    </w:tblStylePr>
    <w:tblStylePr w:type="band1Horz">
      <w:tblPr/>
      <w:tcPr>
        <w:shd w:val="clear" w:color="auto" w:fill="C2F9F1" w:themeFill="accent3" w:themeFillTint="33"/>
      </w:tcPr>
    </w:tblStylePr>
  </w:style>
  <w:style w:type="table" w:styleId="ListTable6ColourfulAccent4">
    <w:name w:val="List Table 6 Colorful Accent 4"/>
    <w:basedOn w:val="TableNormal"/>
    <w:uiPriority w:val="51"/>
    <w:rsid w:val="00572222"/>
    <w:pPr>
      <w:spacing w:after="0" w:line="240" w:lineRule="auto"/>
    </w:pPr>
    <w:rPr>
      <w:color w:val="118F79" w:themeColor="accent4" w:themeShade="BF"/>
    </w:rPr>
    <w:tblPr>
      <w:tblStyleRowBandSize w:val="1"/>
      <w:tblStyleColBandSize w:val="1"/>
      <w:tblBorders>
        <w:top w:val="single" w:sz="4" w:space="0" w:color="17C0A3" w:themeColor="accent4"/>
        <w:bottom w:val="single" w:sz="4" w:space="0" w:color="17C0A3" w:themeColor="accent4"/>
      </w:tblBorders>
    </w:tblPr>
    <w:tblStylePr w:type="firstRow">
      <w:rPr>
        <w:b/>
        <w:bCs/>
      </w:rPr>
      <w:tblPr/>
      <w:tcPr>
        <w:tcBorders>
          <w:bottom w:val="single" w:sz="4" w:space="0" w:color="17C0A3" w:themeColor="accent4"/>
        </w:tcBorders>
      </w:tcPr>
    </w:tblStylePr>
    <w:tblStylePr w:type="lastRow">
      <w:rPr>
        <w:b/>
        <w:bCs/>
      </w:rPr>
      <w:tblPr/>
      <w:tcPr>
        <w:tcBorders>
          <w:top w:val="double" w:sz="4" w:space="0" w:color="17C0A3" w:themeColor="accent4"/>
        </w:tcBorders>
      </w:tcPr>
    </w:tblStylePr>
    <w:tblStylePr w:type="firstCol">
      <w:rPr>
        <w:b/>
        <w:bCs/>
      </w:rPr>
    </w:tblStylePr>
    <w:tblStylePr w:type="lastCol">
      <w:rPr>
        <w:b/>
        <w:bCs/>
      </w:rPr>
    </w:tblStylePr>
    <w:tblStylePr w:type="band1Vert">
      <w:tblPr/>
      <w:tcPr>
        <w:shd w:val="clear" w:color="auto" w:fill="CAF8F0" w:themeFill="accent4" w:themeFillTint="33"/>
      </w:tcPr>
    </w:tblStylePr>
    <w:tblStylePr w:type="band1Horz">
      <w:tblPr/>
      <w:tcPr>
        <w:shd w:val="clear" w:color="auto" w:fill="CAF8F0" w:themeFill="accent4" w:themeFillTint="33"/>
      </w:tcPr>
    </w:tblStylePr>
  </w:style>
  <w:style w:type="table" w:styleId="ListTable6ColourfulAccent5">
    <w:name w:val="List Table 6 Colorful Accent 5"/>
    <w:basedOn w:val="TableNormal"/>
    <w:uiPriority w:val="51"/>
    <w:rsid w:val="00572222"/>
    <w:pPr>
      <w:spacing w:after="0" w:line="240" w:lineRule="auto"/>
    </w:pPr>
    <w:rPr>
      <w:color w:val="033B32" w:themeColor="accent5" w:themeShade="BF"/>
    </w:rPr>
    <w:tblPr>
      <w:tblStyleRowBandSize w:val="1"/>
      <w:tblStyleColBandSize w:val="1"/>
      <w:tblBorders>
        <w:top w:val="single" w:sz="4" w:space="0" w:color="044F44" w:themeColor="accent5"/>
        <w:bottom w:val="single" w:sz="4" w:space="0" w:color="044F44" w:themeColor="accent5"/>
      </w:tblBorders>
    </w:tblPr>
    <w:tblStylePr w:type="firstRow">
      <w:rPr>
        <w:b/>
        <w:bCs/>
      </w:rPr>
      <w:tblPr/>
      <w:tcPr>
        <w:tcBorders>
          <w:bottom w:val="single" w:sz="4" w:space="0" w:color="044F44" w:themeColor="accent5"/>
        </w:tcBorders>
      </w:tcPr>
    </w:tblStylePr>
    <w:tblStylePr w:type="lastRow">
      <w:rPr>
        <w:b/>
        <w:bCs/>
      </w:rPr>
      <w:tblPr/>
      <w:tcPr>
        <w:tcBorders>
          <w:top w:val="double" w:sz="4" w:space="0" w:color="044F44" w:themeColor="accent5"/>
        </w:tcBorders>
      </w:tcPr>
    </w:tblStylePr>
    <w:tblStylePr w:type="firstCol">
      <w:rPr>
        <w:b/>
        <w:bCs/>
      </w:rPr>
    </w:tblStylePr>
    <w:tblStylePr w:type="lastCol">
      <w:rPr>
        <w:b/>
        <w:bCs/>
      </w:rPr>
    </w:tblStylePr>
    <w:tblStylePr w:type="band1Vert">
      <w:tblPr/>
      <w:tcPr>
        <w:shd w:val="clear" w:color="auto" w:fill="ADFBEF" w:themeFill="accent5" w:themeFillTint="33"/>
      </w:tcPr>
    </w:tblStylePr>
    <w:tblStylePr w:type="band1Horz">
      <w:tblPr/>
      <w:tcPr>
        <w:shd w:val="clear" w:color="auto" w:fill="ADFBEF" w:themeFill="accent5" w:themeFillTint="33"/>
      </w:tcPr>
    </w:tblStylePr>
  </w:style>
  <w:style w:type="table" w:styleId="ListTable6ColourfulAccent6">
    <w:name w:val="List Table 6 Colorful Accent 6"/>
    <w:basedOn w:val="TableNormal"/>
    <w:uiPriority w:val="51"/>
    <w:rsid w:val="00572222"/>
    <w:pPr>
      <w:spacing w:after="0" w:line="240" w:lineRule="auto"/>
    </w:pPr>
    <w:rPr>
      <w:color w:val="212832" w:themeColor="accent6" w:themeShade="BF"/>
    </w:rPr>
    <w:tblPr>
      <w:tblStyleRowBandSize w:val="1"/>
      <w:tblStyleColBandSize w:val="1"/>
      <w:tblBorders>
        <w:top w:val="single" w:sz="4" w:space="0" w:color="2C3644" w:themeColor="accent6"/>
        <w:bottom w:val="single" w:sz="4" w:space="0" w:color="2C3644" w:themeColor="accent6"/>
      </w:tblBorders>
    </w:tblPr>
    <w:tblStylePr w:type="firstRow">
      <w:rPr>
        <w:b/>
        <w:bCs/>
      </w:rPr>
      <w:tblPr/>
      <w:tcPr>
        <w:tcBorders>
          <w:bottom w:val="single" w:sz="4" w:space="0" w:color="2C3644" w:themeColor="accent6"/>
        </w:tcBorders>
      </w:tcPr>
    </w:tblStylePr>
    <w:tblStylePr w:type="lastRow">
      <w:rPr>
        <w:b/>
        <w:bCs/>
      </w:rPr>
      <w:tblPr/>
      <w:tcPr>
        <w:tcBorders>
          <w:top w:val="double" w:sz="4" w:space="0" w:color="2C3644" w:themeColor="accent6"/>
        </w:tcBorders>
      </w:tcPr>
    </w:tblStylePr>
    <w:tblStylePr w:type="firstCol">
      <w:rPr>
        <w:b/>
        <w:bCs/>
      </w:rPr>
    </w:tblStylePr>
    <w:tblStylePr w:type="lastCol">
      <w:rPr>
        <w:b/>
        <w:bCs/>
      </w:rPr>
    </w:tblStylePr>
    <w:tblStylePr w:type="band1Vert">
      <w:tblPr/>
      <w:tcPr>
        <w:shd w:val="clear" w:color="auto" w:fill="CED5DF" w:themeFill="accent6" w:themeFillTint="33"/>
      </w:tcPr>
    </w:tblStylePr>
    <w:tblStylePr w:type="band1Horz">
      <w:tblPr/>
      <w:tcPr>
        <w:shd w:val="clear" w:color="auto" w:fill="CED5DF" w:themeFill="accent6" w:themeFillTint="33"/>
      </w:tcPr>
    </w:tblStylePr>
  </w:style>
  <w:style w:type="table" w:styleId="ListTable7Colourful">
    <w:name w:val="List Table 7 Colorful"/>
    <w:basedOn w:val="TableNormal"/>
    <w:uiPriority w:val="52"/>
    <w:rsid w:val="00572222"/>
    <w:pPr>
      <w:spacing w:after="0" w:line="240" w:lineRule="auto"/>
    </w:pPr>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urfulAccent1">
    <w:name w:val="List Table 7 Colorful Accent 1"/>
    <w:basedOn w:val="TableNormal"/>
    <w:uiPriority w:val="52"/>
    <w:rsid w:val="00572222"/>
    <w:pPr>
      <w:spacing w:after="0" w:line="240" w:lineRule="auto"/>
    </w:pPr>
    <w:rPr>
      <w:color w:val="95B51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3EA1F"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3EA1F"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3EA1F"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3EA1F" w:themeColor="accent1"/>
        </w:tcBorders>
        <w:shd w:val="clear" w:color="auto" w:fill="FFFFFF" w:themeFill="background1"/>
      </w:tcPr>
    </w:tblStylePr>
    <w:tblStylePr w:type="band1Vert">
      <w:tblPr/>
      <w:tcPr>
        <w:shd w:val="clear" w:color="auto" w:fill="F3FAD2" w:themeFill="accent1" w:themeFillTint="33"/>
      </w:tcPr>
    </w:tblStylePr>
    <w:tblStylePr w:type="band1Horz">
      <w:tblPr/>
      <w:tcPr>
        <w:shd w:val="clear" w:color="auto" w:fill="F3FAD2"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urfulAccent2">
    <w:name w:val="List Table 7 Colorful Accent 2"/>
    <w:basedOn w:val="TableNormal"/>
    <w:uiPriority w:val="52"/>
    <w:rsid w:val="00572222"/>
    <w:pPr>
      <w:spacing w:after="0" w:line="240" w:lineRule="auto"/>
    </w:pPr>
    <w:rPr>
      <w:color w:val="749706"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DCB08"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DCB08"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DCB08"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DCB08" w:themeColor="accent2"/>
        </w:tcBorders>
        <w:shd w:val="clear" w:color="auto" w:fill="FFFFFF" w:themeFill="background1"/>
      </w:tcPr>
    </w:tblStylePr>
    <w:tblStylePr w:type="band1Vert">
      <w:tblPr/>
      <w:tcPr>
        <w:shd w:val="clear" w:color="auto" w:fill="EFFCC5" w:themeFill="accent2" w:themeFillTint="33"/>
      </w:tcPr>
    </w:tblStylePr>
    <w:tblStylePr w:type="band1Horz">
      <w:tblPr/>
      <w:tcPr>
        <w:shd w:val="clear" w:color="auto" w:fill="EFFCC5"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urfulAccent3">
    <w:name w:val="List Table 7 Colorful Accent 3"/>
    <w:basedOn w:val="TableNormal"/>
    <w:uiPriority w:val="52"/>
    <w:rsid w:val="00572222"/>
    <w:pPr>
      <w:spacing w:after="0" w:line="240" w:lineRule="auto"/>
    </w:pPr>
    <w:rPr>
      <w:color w:val="0C7A6A"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10A48E"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10A48E"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10A48E"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10A48E" w:themeColor="accent3"/>
        </w:tcBorders>
        <w:shd w:val="clear" w:color="auto" w:fill="FFFFFF" w:themeFill="background1"/>
      </w:tcPr>
    </w:tblStylePr>
    <w:tblStylePr w:type="band1Vert">
      <w:tblPr/>
      <w:tcPr>
        <w:shd w:val="clear" w:color="auto" w:fill="C2F9F1" w:themeFill="accent3" w:themeFillTint="33"/>
      </w:tcPr>
    </w:tblStylePr>
    <w:tblStylePr w:type="band1Horz">
      <w:tblPr/>
      <w:tcPr>
        <w:shd w:val="clear" w:color="auto" w:fill="C2F9F1"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urfulAccent4">
    <w:name w:val="List Table 7 Colorful Accent 4"/>
    <w:basedOn w:val="TableNormal"/>
    <w:uiPriority w:val="52"/>
    <w:rsid w:val="00572222"/>
    <w:pPr>
      <w:spacing w:after="0" w:line="240" w:lineRule="auto"/>
    </w:pPr>
    <w:rPr>
      <w:color w:val="118F79"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17C0A3"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17C0A3"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17C0A3"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17C0A3" w:themeColor="accent4"/>
        </w:tcBorders>
        <w:shd w:val="clear" w:color="auto" w:fill="FFFFFF" w:themeFill="background1"/>
      </w:tcPr>
    </w:tblStylePr>
    <w:tblStylePr w:type="band1Vert">
      <w:tblPr/>
      <w:tcPr>
        <w:shd w:val="clear" w:color="auto" w:fill="CAF8F0" w:themeFill="accent4" w:themeFillTint="33"/>
      </w:tcPr>
    </w:tblStylePr>
    <w:tblStylePr w:type="band1Horz">
      <w:tblPr/>
      <w:tcPr>
        <w:shd w:val="clear" w:color="auto" w:fill="CAF8F0"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urfulAccent5">
    <w:name w:val="List Table 7 Colorful Accent 5"/>
    <w:basedOn w:val="TableNormal"/>
    <w:uiPriority w:val="52"/>
    <w:rsid w:val="00572222"/>
    <w:pPr>
      <w:spacing w:after="0" w:line="240" w:lineRule="auto"/>
    </w:pPr>
    <w:rPr>
      <w:color w:val="033B32"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44F44"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44F44"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44F44"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44F44" w:themeColor="accent5"/>
        </w:tcBorders>
        <w:shd w:val="clear" w:color="auto" w:fill="FFFFFF" w:themeFill="background1"/>
      </w:tcPr>
    </w:tblStylePr>
    <w:tblStylePr w:type="band1Vert">
      <w:tblPr/>
      <w:tcPr>
        <w:shd w:val="clear" w:color="auto" w:fill="ADFBEF" w:themeFill="accent5" w:themeFillTint="33"/>
      </w:tcPr>
    </w:tblStylePr>
    <w:tblStylePr w:type="band1Horz">
      <w:tblPr/>
      <w:tcPr>
        <w:shd w:val="clear" w:color="auto" w:fill="ADFBEF"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urfulAccent6">
    <w:name w:val="List Table 7 Colorful Accent 6"/>
    <w:basedOn w:val="TableNormal"/>
    <w:uiPriority w:val="52"/>
    <w:rsid w:val="00572222"/>
    <w:pPr>
      <w:spacing w:after="0" w:line="240" w:lineRule="auto"/>
    </w:pPr>
    <w:rPr>
      <w:color w:val="212832"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2C3644"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2C3644"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2C3644"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2C3644" w:themeColor="accent6"/>
        </w:tcBorders>
        <w:shd w:val="clear" w:color="auto" w:fill="FFFFFF" w:themeFill="background1"/>
      </w:tcPr>
    </w:tblStylePr>
    <w:tblStylePr w:type="band1Vert">
      <w:tblPr/>
      <w:tcPr>
        <w:shd w:val="clear" w:color="auto" w:fill="CED5DF" w:themeFill="accent6" w:themeFillTint="33"/>
      </w:tcPr>
    </w:tblStylePr>
    <w:tblStylePr w:type="band1Horz">
      <w:tblPr/>
      <w:tcPr>
        <w:shd w:val="clear" w:color="auto" w:fill="CED5DF"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unhideWhenUsed/>
    <w:rsid w:val="00572222"/>
    <w:pPr>
      <w:tabs>
        <w:tab w:val="left" w:pos="480"/>
        <w:tab w:val="left" w:pos="960"/>
        <w:tab w:val="left" w:pos="1440"/>
        <w:tab w:val="left" w:pos="1920"/>
        <w:tab w:val="left" w:pos="2400"/>
        <w:tab w:val="left" w:pos="2880"/>
        <w:tab w:val="left" w:pos="3360"/>
        <w:tab w:val="left" w:pos="3840"/>
        <w:tab w:val="left" w:pos="4320"/>
      </w:tabs>
      <w:spacing w:after="0"/>
    </w:pPr>
    <w:rPr>
      <w:rFonts w:ascii="Consolas" w:hAnsi="Consolas"/>
      <w:kern w:val="16"/>
      <w14:ligatures w14:val="standardContextual"/>
      <w14:numForm w14:val="oldStyle"/>
      <w14:numSpacing w14:val="proportional"/>
      <w14:cntxtAlts/>
    </w:rPr>
  </w:style>
  <w:style w:type="character" w:customStyle="1" w:styleId="MacroTextChar">
    <w:name w:val="Macro Text Char"/>
    <w:basedOn w:val="DefaultParagraphFont"/>
    <w:link w:val="MacroText"/>
    <w:uiPriority w:val="99"/>
    <w:semiHidden/>
    <w:rsid w:val="00572222"/>
    <w:rPr>
      <w:rFonts w:ascii="Consolas" w:hAnsi="Consolas"/>
      <w:kern w:val="16"/>
      <w:sz w:val="22"/>
      <w14:ligatures w14:val="standardContextual"/>
      <w14:numForm w14:val="oldStyle"/>
      <w14:numSpacing w14:val="proportional"/>
      <w14:cntxtAlts/>
    </w:rPr>
  </w:style>
  <w:style w:type="table" w:styleId="MediumGrid1">
    <w:name w:val="Medium Grid 1"/>
    <w:basedOn w:val="TableNormal"/>
    <w:uiPriority w:val="67"/>
    <w:semiHidden/>
    <w:unhideWhenUsed/>
    <w:rsid w:val="00572222"/>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572222"/>
    <w:pPr>
      <w:spacing w:after="0" w:line="240" w:lineRule="auto"/>
    </w:pPr>
    <w:tblPr>
      <w:tblStyleRowBandSize w:val="1"/>
      <w:tblStyleColBandSize w:val="1"/>
      <w:tblBorders>
        <w:top w:val="single" w:sz="8" w:space="0" w:color="D2EF57" w:themeColor="accent1" w:themeTint="BF"/>
        <w:left w:val="single" w:sz="8" w:space="0" w:color="D2EF57" w:themeColor="accent1" w:themeTint="BF"/>
        <w:bottom w:val="single" w:sz="8" w:space="0" w:color="D2EF57" w:themeColor="accent1" w:themeTint="BF"/>
        <w:right w:val="single" w:sz="8" w:space="0" w:color="D2EF57" w:themeColor="accent1" w:themeTint="BF"/>
        <w:insideH w:val="single" w:sz="8" w:space="0" w:color="D2EF57" w:themeColor="accent1" w:themeTint="BF"/>
        <w:insideV w:val="single" w:sz="8" w:space="0" w:color="D2EF57" w:themeColor="accent1" w:themeTint="BF"/>
      </w:tblBorders>
    </w:tblPr>
    <w:tcPr>
      <w:shd w:val="clear" w:color="auto" w:fill="F0F9C7" w:themeFill="accent1" w:themeFillTint="3F"/>
    </w:tcPr>
    <w:tblStylePr w:type="firstRow">
      <w:rPr>
        <w:b/>
        <w:bCs/>
      </w:rPr>
    </w:tblStylePr>
    <w:tblStylePr w:type="lastRow">
      <w:rPr>
        <w:b/>
        <w:bCs/>
      </w:rPr>
      <w:tblPr/>
      <w:tcPr>
        <w:tcBorders>
          <w:top w:val="single" w:sz="18" w:space="0" w:color="D2EF57" w:themeColor="accent1" w:themeTint="BF"/>
        </w:tcBorders>
      </w:tcPr>
    </w:tblStylePr>
    <w:tblStylePr w:type="firstCol">
      <w:rPr>
        <w:b/>
        <w:bCs/>
      </w:rPr>
    </w:tblStylePr>
    <w:tblStylePr w:type="lastCol">
      <w:rPr>
        <w:b/>
        <w:bCs/>
      </w:rPr>
    </w:tblStylePr>
    <w:tblStylePr w:type="band1Vert">
      <w:tblPr/>
      <w:tcPr>
        <w:shd w:val="clear" w:color="auto" w:fill="E1F48F" w:themeFill="accent1" w:themeFillTint="7F"/>
      </w:tcPr>
    </w:tblStylePr>
    <w:tblStylePr w:type="band1Horz">
      <w:tblPr/>
      <w:tcPr>
        <w:shd w:val="clear" w:color="auto" w:fill="E1F48F" w:themeFill="accent1" w:themeFillTint="7F"/>
      </w:tcPr>
    </w:tblStylePr>
  </w:style>
  <w:style w:type="table" w:styleId="MediumGrid1-Accent2">
    <w:name w:val="Medium Grid 1 Accent 2"/>
    <w:basedOn w:val="TableNormal"/>
    <w:uiPriority w:val="67"/>
    <w:semiHidden/>
    <w:unhideWhenUsed/>
    <w:rsid w:val="00572222"/>
    <w:pPr>
      <w:spacing w:after="0" w:line="240" w:lineRule="auto"/>
    </w:pPr>
    <w:tblPr>
      <w:tblStyleRowBandSize w:val="1"/>
      <w:tblStyleColBandSize w:val="1"/>
      <w:tblBorders>
        <w:top w:val="single" w:sz="8" w:space="0" w:color="C4F627" w:themeColor="accent2" w:themeTint="BF"/>
        <w:left w:val="single" w:sz="8" w:space="0" w:color="C4F627" w:themeColor="accent2" w:themeTint="BF"/>
        <w:bottom w:val="single" w:sz="8" w:space="0" w:color="C4F627" w:themeColor="accent2" w:themeTint="BF"/>
        <w:right w:val="single" w:sz="8" w:space="0" w:color="C4F627" w:themeColor="accent2" w:themeTint="BF"/>
        <w:insideH w:val="single" w:sz="8" w:space="0" w:color="C4F627" w:themeColor="accent2" w:themeTint="BF"/>
        <w:insideV w:val="single" w:sz="8" w:space="0" w:color="C4F627" w:themeColor="accent2" w:themeTint="BF"/>
      </w:tblBorders>
    </w:tblPr>
    <w:tcPr>
      <w:shd w:val="clear" w:color="auto" w:fill="EBFCB7" w:themeFill="accent2" w:themeFillTint="3F"/>
    </w:tcPr>
    <w:tblStylePr w:type="firstRow">
      <w:rPr>
        <w:b/>
        <w:bCs/>
      </w:rPr>
    </w:tblStylePr>
    <w:tblStylePr w:type="lastRow">
      <w:rPr>
        <w:b/>
        <w:bCs/>
      </w:rPr>
      <w:tblPr/>
      <w:tcPr>
        <w:tcBorders>
          <w:top w:val="single" w:sz="18" w:space="0" w:color="C4F627" w:themeColor="accent2" w:themeTint="BF"/>
        </w:tcBorders>
      </w:tcPr>
    </w:tblStylePr>
    <w:tblStylePr w:type="firstCol">
      <w:rPr>
        <w:b/>
        <w:bCs/>
      </w:rPr>
    </w:tblStylePr>
    <w:tblStylePr w:type="lastCol">
      <w:rPr>
        <w:b/>
        <w:bCs/>
      </w:rPr>
    </w:tblStylePr>
    <w:tblStylePr w:type="band1Vert">
      <w:tblPr/>
      <w:tcPr>
        <w:shd w:val="clear" w:color="auto" w:fill="D8F96F" w:themeFill="accent2" w:themeFillTint="7F"/>
      </w:tcPr>
    </w:tblStylePr>
    <w:tblStylePr w:type="band1Horz">
      <w:tblPr/>
      <w:tcPr>
        <w:shd w:val="clear" w:color="auto" w:fill="D8F96F" w:themeFill="accent2" w:themeFillTint="7F"/>
      </w:tcPr>
    </w:tblStylePr>
  </w:style>
  <w:style w:type="table" w:styleId="MediumGrid1-Accent3">
    <w:name w:val="Medium Grid 1 Accent 3"/>
    <w:basedOn w:val="TableNormal"/>
    <w:uiPriority w:val="67"/>
    <w:semiHidden/>
    <w:unhideWhenUsed/>
    <w:rsid w:val="00572222"/>
    <w:pPr>
      <w:spacing w:after="0" w:line="240" w:lineRule="auto"/>
    </w:pPr>
    <w:tblPr>
      <w:tblStyleRowBandSize w:val="1"/>
      <w:tblStyleColBandSize w:val="1"/>
      <w:tblBorders>
        <w:top w:val="single" w:sz="8" w:space="0" w:color="1DE9CA" w:themeColor="accent3" w:themeTint="BF"/>
        <w:left w:val="single" w:sz="8" w:space="0" w:color="1DE9CA" w:themeColor="accent3" w:themeTint="BF"/>
        <w:bottom w:val="single" w:sz="8" w:space="0" w:color="1DE9CA" w:themeColor="accent3" w:themeTint="BF"/>
        <w:right w:val="single" w:sz="8" w:space="0" w:color="1DE9CA" w:themeColor="accent3" w:themeTint="BF"/>
        <w:insideH w:val="single" w:sz="8" w:space="0" w:color="1DE9CA" w:themeColor="accent3" w:themeTint="BF"/>
        <w:insideV w:val="single" w:sz="8" w:space="0" w:color="1DE9CA" w:themeColor="accent3" w:themeTint="BF"/>
      </w:tblBorders>
    </w:tblPr>
    <w:tcPr>
      <w:shd w:val="clear" w:color="auto" w:fill="B4F7ED" w:themeFill="accent3" w:themeFillTint="3F"/>
    </w:tcPr>
    <w:tblStylePr w:type="firstRow">
      <w:rPr>
        <w:b/>
        <w:bCs/>
      </w:rPr>
    </w:tblStylePr>
    <w:tblStylePr w:type="lastRow">
      <w:rPr>
        <w:b/>
        <w:bCs/>
      </w:rPr>
      <w:tblPr/>
      <w:tcPr>
        <w:tcBorders>
          <w:top w:val="single" w:sz="18" w:space="0" w:color="1DE9CA" w:themeColor="accent3" w:themeTint="BF"/>
        </w:tcBorders>
      </w:tcPr>
    </w:tblStylePr>
    <w:tblStylePr w:type="firstCol">
      <w:rPr>
        <w:b/>
        <w:bCs/>
      </w:rPr>
    </w:tblStylePr>
    <w:tblStylePr w:type="lastCol">
      <w:rPr>
        <w:b/>
        <w:bCs/>
      </w:rPr>
    </w:tblStylePr>
    <w:tblStylePr w:type="band1Vert">
      <w:tblPr/>
      <w:tcPr>
        <w:shd w:val="clear" w:color="auto" w:fill="68F0DC" w:themeFill="accent3" w:themeFillTint="7F"/>
      </w:tcPr>
    </w:tblStylePr>
    <w:tblStylePr w:type="band1Horz">
      <w:tblPr/>
      <w:tcPr>
        <w:shd w:val="clear" w:color="auto" w:fill="68F0DC" w:themeFill="accent3" w:themeFillTint="7F"/>
      </w:tcPr>
    </w:tblStylePr>
  </w:style>
  <w:style w:type="table" w:styleId="MediumGrid1-Accent4">
    <w:name w:val="Medium Grid 1 Accent 4"/>
    <w:basedOn w:val="TableNormal"/>
    <w:uiPriority w:val="67"/>
    <w:semiHidden/>
    <w:unhideWhenUsed/>
    <w:rsid w:val="00572222"/>
    <w:pPr>
      <w:spacing w:after="0" w:line="240" w:lineRule="auto"/>
    </w:pPr>
    <w:tblPr>
      <w:tblStyleRowBandSize w:val="1"/>
      <w:tblStyleColBandSize w:val="1"/>
      <w:tblBorders>
        <w:top w:val="single" w:sz="8" w:space="0" w:color="39E7C9" w:themeColor="accent4" w:themeTint="BF"/>
        <w:left w:val="single" w:sz="8" w:space="0" w:color="39E7C9" w:themeColor="accent4" w:themeTint="BF"/>
        <w:bottom w:val="single" w:sz="8" w:space="0" w:color="39E7C9" w:themeColor="accent4" w:themeTint="BF"/>
        <w:right w:val="single" w:sz="8" w:space="0" w:color="39E7C9" w:themeColor="accent4" w:themeTint="BF"/>
        <w:insideH w:val="single" w:sz="8" w:space="0" w:color="39E7C9" w:themeColor="accent4" w:themeTint="BF"/>
        <w:insideV w:val="single" w:sz="8" w:space="0" w:color="39E7C9" w:themeColor="accent4" w:themeTint="BF"/>
      </w:tblBorders>
    </w:tblPr>
    <w:tcPr>
      <w:shd w:val="clear" w:color="auto" w:fill="BDF7ED" w:themeFill="accent4" w:themeFillTint="3F"/>
    </w:tcPr>
    <w:tblStylePr w:type="firstRow">
      <w:rPr>
        <w:b/>
        <w:bCs/>
      </w:rPr>
    </w:tblStylePr>
    <w:tblStylePr w:type="lastRow">
      <w:rPr>
        <w:b/>
        <w:bCs/>
      </w:rPr>
      <w:tblPr/>
      <w:tcPr>
        <w:tcBorders>
          <w:top w:val="single" w:sz="18" w:space="0" w:color="39E7C9" w:themeColor="accent4" w:themeTint="BF"/>
        </w:tcBorders>
      </w:tcPr>
    </w:tblStylePr>
    <w:tblStylePr w:type="firstCol">
      <w:rPr>
        <w:b/>
        <w:bCs/>
      </w:rPr>
    </w:tblStylePr>
    <w:tblStylePr w:type="lastCol">
      <w:rPr>
        <w:b/>
        <w:bCs/>
      </w:rPr>
    </w:tblStylePr>
    <w:tblStylePr w:type="band1Vert">
      <w:tblPr/>
      <w:tcPr>
        <w:shd w:val="clear" w:color="auto" w:fill="7BEFDB" w:themeFill="accent4" w:themeFillTint="7F"/>
      </w:tcPr>
    </w:tblStylePr>
    <w:tblStylePr w:type="band1Horz">
      <w:tblPr/>
      <w:tcPr>
        <w:shd w:val="clear" w:color="auto" w:fill="7BEFDB" w:themeFill="accent4" w:themeFillTint="7F"/>
      </w:tcPr>
    </w:tblStylePr>
  </w:style>
  <w:style w:type="table" w:styleId="MediumGrid1-Accent5">
    <w:name w:val="Medium Grid 1 Accent 5"/>
    <w:basedOn w:val="TableNormal"/>
    <w:uiPriority w:val="67"/>
    <w:semiHidden/>
    <w:unhideWhenUsed/>
    <w:rsid w:val="00572222"/>
    <w:pPr>
      <w:spacing w:after="0" w:line="240" w:lineRule="auto"/>
    </w:pPr>
    <w:tblPr>
      <w:tblStyleRowBandSize w:val="1"/>
      <w:tblStyleColBandSize w:val="1"/>
      <w:tblBorders>
        <w:top w:val="single" w:sz="8" w:space="0" w:color="09B49B" w:themeColor="accent5" w:themeTint="BF"/>
        <w:left w:val="single" w:sz="8" w:space="0" w:color="09B49B" w:themeColor="accent5" w:themeTint="BF"/>
        <w:bottom w:val="single" w:sz="8" w:space="0" w:color="09B49B" w:themeColor="accent5" w:themeTint="BF"/>
        <w:right w:val="single" w:sz="8" w:space="0" w:color="09B49B" w:themeColor="accent5" w:themeTint="BF"/>
        <w:insideH w:val="single" w:sz="8" w:space="0" w:color="09B49B" w:themeColor="accent5" w:themeTint="BF"/>
        <w:insideV w:val="single" w:sz="8" w:space="0" w:color="09B49B" w:themeColor="accent5" w:themeTint="BF"/>
      </w:tblBorders>
    </w:tblPr>
    <w:tcPr>
      <w:shd w:val="clear" w:color="auto" w:fill="9AFAEB" w:themeFill="accent5" w:themeFillTint="3F"/>
    </w:tcPr>
    <w:tblStylePr w:type="firstRow">
      <w:rPr>
        <w:b/>
        <w:bCs/>
      </w:rPr>
    </w:tblStylePr>
    <w:tblStylePr w:type="lastRow">
      <w:rPr>
        <w:b/>
        <w:bCs/>
      </w:rPr>
      <w:tblPr/>
      <w:tcPr>
        <w:tcBorders>
          <w:top w:val="single" w:sz="18" w:space="0" w:color="09B49B" w:themeColor="accent5" w:themeTint="BF"/>
        </w:tcBorders>
      </w:tcPr>
    </w:tblStylePr>
    <w:tblStylePr w:type="firstCol">
      <w:rPr>
        <w:b/>
        <w:bCs/>
      </w:rPr>
    </w:tblStylePr>
    <w:tblStylePr w:type="lastCol">
      <w:rPr>
        <w:b/>
        <w:bCs/>
      </w:rPr>
    </w:tblStylePr>
    <w:tblStylePr w:type="band1Vert">
      <w:tblPr/>
      <w:tcPr>
        <w:shd w:val="clear" w:color="auto" w:fill="34F4D8" w:themeFill="accent5" w:themeFillTint="7F"/>
      </w:tcPr>
    </w:tblStylePr>
    <w:tblStylePr w:type="band1Horz">
      <w:tblPr/>
      <w:tcPr>
        <w:shd w:val="clear" w:color="auto" w:fill="34F4D8" w:themeFill="accent5" w:themeFillTint="7F"/>
      </w:tcPr>
    </w:tblStylePr>
  </w:style>
  <w:style w:type="table" w:styleId="MediumGrid1-Accent6">
    <w:name w:val="Medium Grid 1 Accent 6"/>
    <w:basedOn w:val="TableNormal"/>
    <w:uiPriority w:val="67"/>
    <w:semiHidden/>
    <w:unhideWhenUsed/>
    <w:rsid w:val="00572222"/>
    <w:pPr>
      <w:spacing w:after="0" w:line="240" w:lineRule="auto"/>
    </w:pPr>
    <w:tblPr>
      <w:tblStyleRowBandSize w:val="1"/>
      <w:tblStyleColBandSize w:val="1"/>
      <w:tblBorders>
        <w:top w:val="single" w:sz="8" w:space="0" w:color="536680" w:themeColor="accent6" w:themeTint="BF"/>
        <w:left w:val="single" w:sz="8" w:space="0" w:color="536680" w:themeColor="accent6" w:themeTint="BF"/>
        <w:bottom w:val="single" w:sz="8" w:space="0" w:color="536680" w:themeColor="accent6" w:themeTint="BF"/>
        <w:right w:val="single" w:sz="8" w:space="0" w:color="536680" w:themeColor="accent6" w:themeTint="BF"/>
        <w:insideH w:val="single" w:sz="8" w:space="0" w:color="536680" w:themeColor="accent6" w:themeTint="BF"/>
        <w:insideV w:val="single" w:sz="8" w:space="0" w:color="536680" w:themeColor="accent6" w:themeTint="BF"/>
      </w:tblBorders>
    </w:tblPr>
    <w:tcPr>
      <w:shd w:val="clear" w:color="auto" w:fill="C3CCD8" w:themeFill="accent6" w:themeFillTint="3F"/>
    </w:tcPr>
    <w:tblStylePr w:type="firstRow">
      <w:rPr>
        <w:b/>
        <w:bCs/>
      </w:rPr>
    </w:tblStylePr>
    <w:tblStylePr w:type="lastRow">
      <w:rPr>
        <w:b/>
        <w:bCs/>
      </w:rPr>
      <w:tblPr/>
      <w:tcPr>
        <w:tcBorders>
          <w:top w:val="single" w:sz="18" w:space="0" w:color="536680" w:themeColor="accent6" w:themeTint="BF"/>
        </w:tcBorders>
      </w:tcPr>
    </w:tblStylePr>
    <w:tblStylePr w:type="firstCol">
      <w:rPr>
        <w:b/>
        <w:bCs/>
      </w:rPr>
    </w:tblStylePr>
    <w:tblStylePr w:type="lastCol">
      <w:rPr>
        <w:b/>
        <w:bCs/>
      </w:rPr>
    </w:tblStylePr>
    <w:tblStylePr w:type="band1Vert">
      <w:tblPr/>
      <w:tcPr>
        <w:shd w:val="clear" w:color="auto" w:fill="8698B1" w:themeFill="accent6" w:themeFillTint="7F"/>
      </w:tcPr>
    </w:tblStylePr>
    <w:tblStylePr w:type="band1Horz">
      <w:tblPr/>
      <w:tcPr>
        <w:shd w:val="clear" w:color="auto" w:fill="8698B1" w:themeFill="accent6" w:themeFillTint="7F"/>
      </w:tcPr>
    </w:tblStylePr>
  </w:style>
  <w:style w:type="table" w:styleId="MediumGrid2">
    <w:name w:val="Medium Grid 2"/>
    <w:basedOn w:val="TableNormal"/>
    <w:uiPriority w:val="68"/>
    <w:semiHidden/>
    <w:unhideWhenUsed/>
    <w:rsid w:val="00572222"/>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572222"/>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3EA1F" w:themeColor="accent1"/>
        <w:left w:val="single" w:sz="8" w:space="0" w:color="C3EA1F" w:themeColor="accent1"/>
        <w:bottom w:val="single" w:sz="8" w:space="0" w:color="C3EA1F" w:themeColor="accent1"/>
        <w:right w:val="single" w:sz="8" w:space="0" w:color="C3EA1F" w:themeColor="accent1"/>
        <w:insideH w:val="single" w:sz="8" w:space="0" w:color="C3EA1F" w:themeColor="accent1"/>
        <w:insideV w:val="single" w:sz="8" w:space="0" w:color="C3EA1F" w:themeColor="accent1"/>
      </w:tblBorders>
    </w:tblPr>
    <w:tcPr>
      <w:shd w:val="clear" w:color="auto" w:fill="F0F9C7" w:themeFill="accent1" w:themeFillTint="3F"/>
    </w:tcPr>
    <w:tblStylePr w:type="firstRow">
      <w:rPr>
        <w:b/>
        <w:bCs/>
        <w:color w:val="000000" w:themeColor="text1"/>
      </w:rPr>
      <w:tblPr/>
      <w:tcPr>
        <w:shd w:val="clear" w:color="auto" w:fill="F9FDE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3FAD2" w:themeFill="accent1" w:themeFillTint="33"/>
      </w:tcPr>
    </w:tblStylePr>
    <w:tblStylePr w:type="band1Vert">
      <w:tblPr/>
      <w:tcPr>
        <w:shd w:val="clear" w:color="auto" w:fill="E1F48F" w:themeFill="accent1" w:themeFillTint="7F"/>
      </w:tcPr>
    </w:tblStylePr>
    <w:tblStylePr w:type="band1Horz">
      <w:tblPr/>
      <w:tcPr>
        <w:tcBorders>
          <w:insideH w:val="single" w:sz="6" w:space="0" w:color="C3EA1F" w:themeColor="accent1"/>
          <w:insideV w:val="single" w:sz="6" w:space="0" w:color="C3EA1F" w:themeColor="accent1"/>
        </w:tcBorders>
        <w:shd w:val="clear" w:color="auto" w:fill="E1F48F"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572222"/>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DCB08" w:themeColor="accent2"/>
        <w:left w:val="single" w:sz="8" w:space="0" w:color="9DCB08" w:themeColor="accent2"/>
        <w:bottom w:val="single" w:sz="8" w:space="0" w:color="9DCB08" w:themeColor="accent2"/>
        <w:right w:val="single" w:sz="8" w:space="0" w:color="9DCB08" w:themeColor="accent2"/>
        <w:insideH w:val="single" w:sz="8" w:space="0" w:color="9DCB08" w:themeColor="accent2"/>
        <w:insideV w:val="single" w:sz="8" w:space="0" w:color="9DCB08" w:themeColor="accent2"/>
      </w:tblBorders>
    </w:tblPr>
    <w:tcPr>
      <w:shd w:val="clear" w:color="auto" w:fill="EBFCB7" w:themeFill="accent2" w:themeFillTint="3F"/>
    </w:tcPr>
    <w:tblStylePr w:type="firstRow">
      <w:rPr>
        <w:b/>
        <w:bCs/>
        <w:color w:val="000000" w:themeColor="text1"/>
      </w:rPr>
      <w:tblPr/>
      <w:tcPr>
        <w:shd w:val="clear" w:color="auto" w:fill="F7FEE2"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FFCC5" w:themeFill="accent2" w:themeFillTint="33"/>
      </w:tcPr>
    </w:tblStylePr>
    <w:tblStylePr w:type="band1Vert">
      <w:tblPr/>
      <w:tcPr>
        <w:shd w:val="clear" w:color="auto" w:fill="D8F96F" w:themeFill="accent2" w:themeFillTint="7F"/>
      </w:tcPr>
    </w:tblStylePr>
    <w:tblStylePr w:type="band1Horz">
      <w:tblPr/>
      <w:tcPr>
        <w:tcBorders>
          <w:insideH w:val="single" w:sz="6" w:space="0" w:color="9DCB08" w:themeColor="accent2"/>
          <w:insideV w:val="single" w:sz="6" w:space="0" w:color="9DCB08" w:themeColor="accent2"/>
        </w:tcBorders>
        <w:shd w:val="clear" w:color="auto" w:fill="D8F96F"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572222"/>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0A48E" w:themeColor="accent3"/>
        <w:left w:val="single" w:sz="8" w:space="0" w:color="10A48E" w:themeColor="accent3"/>
        <w:bottom w:val="single" w:sz="8" w:space="0" w:color="10A48E" w:themeColor="accent3"/>
        <w:right w:val="single" w:sz="8" w:space="0" w:color="10A48E" w:themeColor="accent3"/>
        <w:insideH w:val="single" w:sz="8" w:space="0" w:color="10A48E" w:themeColor="accent3"/>
        <w:insideV w:val="single" w:sz="8" w:space="0" w:color="10A48E" w:themeColor="accent3"/>
      </w:tblBorders>
    </w:tblPr>
    <w:tcPr>
      <w:shd w:val="clear" w:color="auto" w:fill="B4F7ED" w:themeFill="accent3" w:themeFillTint="3F"/>
    </w:tcPr>
    <w:tblStylePr w:type="firstRow">
      <w:rPr>
        <w:b/>
        <w:bCs/>
        <w:color w:val="000000" w:themeColor="text1"/>
      </w:rPr>
      <w:tblPr/>
      <w:tcPr>
        <w:shd w:val="clear" w:color="auto" w:fill="E1FCF8"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2F9F1" w:themeFill="accent3" w:themeFillTint="33"/>
      </w:tcPr>
    </w:tblStylePr>
    <w:tblStylePr w:type="band1Vert">
      <w:tblPr/>
      <w:tcPr>
        <w:shd w:val="clear" w:color="auto" w:fill="68F0DC" w:themeFill="accent3" w:themeFillTint="7F"/>
      </w:tcPr>
    </w:tblStylePr>
    <w:tblStylePr w:type="band1Horz">
      <w:tblPr/>
      <w:tcPr>
        <w:tcBorders>
          <w:insideH w:val="single" w:sz="6" w:space="0" w:color="10A48E" w:themeColor="accent3"/>
          <w:insideV w:val="single" w:sz="6" w:space="0" w:color="10A48E" w:themeColor="accent3"/>
        </w:tcBorders>
        <w:shd w:val="clear" w:color="auto" w:fill="68F0D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572222"/>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7C0A3" w:themeColor="accent4"/>
        <w:left w:val="single" w:sz="8" w:space="0" w:color="17C0A3" w:themeColor="accent4"/>
        <w:bottom w:val="single" w:sz="8" w:space="0" w:color="17C0A3" w:themeColor="accent4"/>
        <w:right w:val="single" w:sz="8" w:space="0" w:color="17C0A3" w:themeColor="accent4"/>
        <w:insideH w:val="single" w:sz="8" w:space="0" w:color="17C0A3" w:themeColor="accent4"/>
        <w:insideV w:val="single" w:sz="8" w:space="0" w:color="17C0A3" w:themeColor="accent4"/>
      </w:tblBorders>
    </w:tblPr>
    <w:tcPr>
      <w:shd w:val="clear" w:color="auto" w:fill="BDF7ED" w:themeFill="accent4" w:themeFillTint="3F"/>
    </w:tcPr>
    <w:tblStylePr w:type="firstRow">
      <w:rPr>
        <w:b/>
        <w:bCs/>
        <w:color w:val="000000" w:themeColor="text1"/>
      </w:rPr>
      <w:tblPr/>
      <w:tcPr>
        <w:shd w:val="clear" w:color="auto" w:fill="E5FCF8"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F8F0" w:themeFill="accent4" w:themeFillTint="33"/>
      </w:tcPr>
    </w:tblStylePr>
    <w:tblStylePr w:type="band1Vert">
      <w:tblPr/>
      <w:tcPr>
        <w:shd w:val="clear" w:color="auto" w:fill="7BEFDB" w:themeFill="accent4" w:themeFillTint="7F"/>
      </w:tcPr>
    </w:tblStylePr>
    <w:tblStylePr w:type="band1Horz">
      <w:tblPr/>
      <w:tcPr>
        <w:tcBorders>
          <w:insideH w:val="single" w:sz="6" w:space="0" w:color="17C0A3" w:themeColor="accent4"/>
          <w:insideV w:val="single" w:sz="6" w:space="0" w:color="17C0A3" w:themeColor="accent4"/>
        </w:tcBorders>
        <w:shd w:val="clear" w:color="auto" w:fill="7BEFDB"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572222"/>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44F44" w:themeColor="accent5"/>
        <w:left w:val="single" w:sz="8" w:space="0" w:color="044F44" w:themeColor="accent5"/>
        <w:bottom w:val="single" w:sz="8" w:space="0" w:color="044F44" w:themeColor="accent5"/>
        <w:right w:val="single" w:sz="8" w:space="0" w:color="044F44" w:themeColor="accent5"/>
        <w:insideH w:val="single" w:sz="8" w:space="0" w:color="044F44" w:themeColor="accent5"/>
        <w:insideV w:val="single" w:sz="8" w:space="0" w:color="044F44" w:themeColor="accent5"/>
      </w:tblBorders>
    </w:tblPr>
    <w:tcPr>
      <w:shd w:val="clear" w:color="auto" w:fill="9AFAEB" w:themeFill="accent5" w:themeFillTint="3F"/>
    </w:tcPr>
    <w:tblStylePr w:type="firstRow">
      <w:rPr>
        <w:b/>
        <w:bCs/>
        <w:color w:val="000000" w:themeColor="text1"/>
      </w:rPr>
      <w:tblPr/>
      <w:tcPr>
        <w:shd w:val="clear" w:color="auto" w:fill="D7FDF7"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ADFBEF" w:themeFill="accent5" w:themeFillTint="33"/>
      </w:tcPr>
    </w:tblStylePr>
    <w:tblStylePr w:type="band1Vert">
      <w:tblPr/>
      <w:tcPr>
        <w:shd w:val="clear" w:color="auto" w:fill="34F4D8" w:themeFill="accent5" w:themeFillTint="7F"/>
      </w:tcPr>
    </w:tblStylePr>
    <w:tblStylePr w:type="band1Horz">
      <w:tblPr/>
      <w:tcPr>
        <w:tcBorders>
          <w:insideH w:val="single" w:sz="6" w:space="0" w:color="044F44" w:themeColor="accent5"/>
          <w:insideV w:val="single" w:sz="6" w:space="0" w:color="044F44" w:themeColor="accent5"/>
        </w:tcBorders>
        <w:shd w:val="clear" w:color="auto" w:fill="34F4D8"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572222"/>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2C3644" w:themeColor="accent6"/>
        <w:left w:val="single" w:sz="8" w:space="0" w:color="2C3644" w:themeColor="accent6"/>
        <w:bottom w:val="single" w:sz="8" w:space="0" w:color="2C3644" w:themeColor="accent6"/>
        <w:right w:val="single" w:sz="8" w:space="0" w:color="2C3644" w:themeColor="accent6"/>
        <w:insideH w:val="single" w:sz="8" w:space="0" w:color="2C3644" w:themeColor="accent6"/>
        <w:insideV w:val="single" w:sz="8" w:space="0" w:color="2C3644" w:themeColor="accent6"/>
      </w:tblBorders>
    </w:tblPr>
    <w:tcPr>
      <w:shd w:val="clear" w:color="auto" w:fill="C3CCD8" w:themeFill="accent6" w:themeFillTint="3F"/>
    </w:tcPr>
    <w:tblStylePr w:type="firstRow">
      <w:rPr>
        <w:b/>
        <w:bCs/>
        <w:color w:val="000000" w:themeColor="text1"/>
      </w:rPr>
      <w:tblPr/>
      <w:tcPr>
        <w:shd w:val="clear" w:color="auto" w:fill="E7EAEF"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ED5DF" w:themeFill="accent6" w:themeFillTint="33"/>
      </w:tcPr>
    </w:tblStylePr>
    <w:tblStylePr w:type="band1Vert">
      <w:tblPr/>
      <w:tcPr>
        <w:shd w:val="clear" w:color="auto" w:fill="8698B1" w:themeFill="accent6" w:themeFillTint="7F"/>
      </w:tcPr>
    </w:tblStylePr>
    <w:tblStylePr w:type="band1Horz">
      <w:tblPr/>
      <w:tcPr>
        <w:tcBorders>
          <w:insideH w:val="single" w:sz="6" w:space="0" w:color="2C3644" w:themeColor="accent6"/>
          <w:insideV w:val="single" w:sz="6" w:space="0" w:color="2C3644" w:themeColor="accent6"/>
        </w:tcBorders>
        <w:shd w:val="clear" w:color="auto" w:fill="8698B1"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572222"/>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572222"/>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0F9C7"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3EA1F"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3EA1F"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3EA1F"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3EA1F"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E1F48F"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E1F48F" w:themeFill="accent1" w:themeFillTint="7F"/>
      </w:tcPr>
    </w:tblStylePr>
  </w:style>
  <w:style w:type="table" w:styleId="MediumGrid3-Accent2">
    <w:name w:val="Medium Grid 3 Accent 2"/>
    <w:basedOn w:val="TableNormal"/>
    <w:uiPriority w:val="69"/>
    <w:semiHidden/>
    <w:unhideWhenUsed/>
    <w:rsid w:val="00572222"/>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BFCB7"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DCB08"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DCB08"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DCB08"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DCB08"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8F96F"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8F96F" w:themeFill="accent2" w:themeFillTint="7F"/>
      </w:tcPr>
    </w:tblStylePr>
  </w:style>
  <w:style w:type="table" w:styleId="MediumGrid3-Accent3">
    <w:name w:val="Medium Grid 3 Accent 3"/>
    <w:basedOn w:val="TableNormal"/>
    <w:uiPriority w:val="69"/>
    <w:semiHidden/>
    <w:unhideWhenUsed/>
    <w:rsid w:val="00572222"/>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4F7ED"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0A48E"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0A48E"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0A48E"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0A48E"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8F0D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8F0DC" w:themeFill="accent3" w:themeFillTint="7F"/>
      </w:tcPr>
    </w:tblStylePr>
  </w:style>
  <w:style w:type="table" w:styleId="MediumGrid3-Accent4">
    <w:name w:val="Medium Grid 3 Accent 4"/>
    <w:basedOn w:val="TableNormal"/>
    <w:uiPriority w:val="69"/>
    <w:semiHidden/>
    <w:unhideWhenUsed/>
    <w:rsid w:val="00572222"/>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F7ED"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7C0A3"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7C0A3"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7C0A3"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7C0A3"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EFDB"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EFDB" w:themeFill="accent4" w:themeFillTint="7F"/>
      </w:tcPr>
    </w:tblStylePr>
  </w:style>
  <w:style w:type="table" w:styleId="MediumGrid3-Accent5">
    <w:name w:val="Medium Grid 3 Accent 5"/>
    <w:basedOn w:val="TableNormal"/>
    <w:uiPriority w:val="69"/>
    <w:semiHidden/>
    <w:unhideWhenUsed/>
    <w:rsid w:val="00572222"/>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9AFAEB"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44F44"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44F44"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44F44"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44F44"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34F4D8"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34F4D8" w:themeFill="accent5" w:themeFillTint="7F"/>
      </w:tcPr>
    </w:tblStylePr>
  </w:style>
  <w:style w:type="table" w:styleId="MediumGrid3-Accent6">
    <w:name w:val="Medium Grid 3 Accent 6"/>
    <w:basedOn w:val="TableNormal"/>
    <w:uiPriority w:val="69"/>
    <w:semiHidden/>
    <w:unhideWhenUsed/>
    <w:rsid w:val="00572222"/>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3CCD8"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2C3644"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2C3644"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2C3644"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2C3644"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698B1"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698B1" w:themeFill="accent6" w:themeFillTint="7F"/>
      </w:tcPr>
    </w:tblStylePr>
  </w:style>
  <w:style w:type="table" w:styleId="MediumList1">
    <w:name w:val="Medium List 1"/>
    <w:basedOn w:val="TableNormal"/>
    <w:uiPriority w:val="65"/>
    <w:semiHidden/>
    <w:unhideWhenUsed/>
    <w:rsid w:val="00572222"/>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2C3644"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572222"/>
    <w:pPr>
      <w:spacing w:after="0" w:line="240" w:lineRule="auto"/>
    </w:pPr>
    <w:rPr>
      <w:color w:val="000000" w:themeColor="text1"/>
    </w:rPr>
    <w:tblPr>
      <w:tblStyleRowBandSize w:val="1"/>
      <w:tblStyleColBandSize w:val="1"/>
      <w:tblBorders>
        <w:top w:val="single" w:sz="8" w:space="0" w:color="C3EA1F" w:themeColor="accent1"/>
        <w:bottom w:val="single" w:sz="8" w:space="0" w:color="C3EA1F" w:themeColor="accent1"/>
      </w:tblBorders>
    </w:tblPr>
    <w:tblStylePr w:type="firstRow">
      <w:rPr>
        <w:rFonts w:asciiTheme="majorHAnsi" w:eastAsiaTheme="majorEastAsia" w:hAnsiTheme="majorHAnsi" w:cstheme="majorBidi"/>
      </w:rPr>
      <w:tblPr/>
      <w:tcPr>
        <w:tcBorders>
          <w:top w:val="nil"/>
          <w:bottom w:val="single" w:sz="8" w:space="0" w:color="C3EA1F" w:themeColor="accent1"/>
        </w:tcBorders>
      </w:tcPr>
    </w:tblStylePr>
    <w:tblStylePr w:type="lastRow">
      <w:rPr>
        <w:b/>
        <w:bCs/>
        <w:color w:val="2C3644" w:themeColor="text2"/>
      </w:rPr>
      <w:tblPr/>
      <w:tcPr>
        <w:tcBorders>
          <w:top w:val="single" w:sz="8" w:space="0" w:color="C3EA1F" w:themeColor="accent1"/>
          <w:bottom w:val="single" w:sz="8" w:space="0" w:color="C3EA1F" w:themeColor="accent1"/>
        </w:tcBorders>
      </w:tcPr>
    </w:tblStylePr>
    <w:tblStylePr w:type="firstCol">
      <w:rPr>
        <w:b/>
        <w:bCs/>
      </w:rPr>
    </w:tblStylePr>
    <w:tblStylePr w:type="lastCol">
      <w:rPr>
        <w:b/>
        <w:bCs/>
      </w:rPr>
      <w:tblPr/>
      <w:tcPr>
        <w:tcBorders>
          <w:top w:val="single" w:sz="8" w:space="0" w:color="C3EA1F" w:themeColor="accent1"/>
          <w:bottom w:val="single" w:sz="8" w:space="0" w:color="C3EA1F" w:themeColor="accent1"/>
        </w:tcBorders>
      </w:tcPr>
    </w:tblStylePr>
    <w:tblStylePr w:type="band1Vert">
      <w:tblPr/>
      <w:tcPr>
        <w:shd w:val="clear" w:color="auto" w:fill="F0F9C7" w:themeFill="accent1" w:themeFillTint="3F"/>
      </w:tcPr>
    </w:tblStylePr>
    <w:tblStylePr w:type="band1Horz">
      <w:tblPr/>
      <w:tcPr>
        <w:shd w:val="clear" w:color="auto" w:fill="F0F9C7" w:themeFill="accent1" w:themeFillTint="3F"/>
      </w:tcPr>
    </w:tblStylePr>
  </w:style>
  <w:style w:type="table" w:styleId="MediumList1-Accent2">
    <w:name w:val="Medium List 1 Accent 2"/>
    <w:basedOn w:val="TableNormal"/>
    <w:uiPriority w:val="65"/>
    <w:semiHidden/>
    <w:unhideWhenUsed/>
    <w:rsid w:val="00572222"/>
    <w:pPr>
      <w:spacing w:after="0" w:line="240" w:lineRule="auto"/>
    </w:pPr>
    <w:rPr>
      <w:color w:val="000000" w:themeColor="text1"/>
    </w:rPr>
    <w:tblPr>
      <w:tblStyleRowBandSize w:val="1"/>
      <w:tblStyleColBandSize w:val="1"/>
      <w:tblBorders>
        <w:top w:val="single" w:sz="8" w:space="0" w:color="9DCB08" w:themeColor="accent2"/>
        <w:bottom w:val="single" w:sz="8" w:space="0" w:color="9DCB08" w:themeColor="accent2"/>
      </w:tblBorders>
    </w:tblPr>
    <w:tblStylePr w:type="firstRow">
      <w:rPr>
        <w:rFonts w:asciiTheme="majorHAnsi" w:eastAsiaTheme="majorEastAsia" w:hAnsiTheme="majorHAnsi" w:cstheme="majorBidi"/>
      </w:rPr>
      <w:tblPr/>
      <w:tcPr>
        <w:tcBorders>
          <w:top w:val="nil"/>
          <w:bottom w:val="single" w:sz="8" w:space="0" w:color="9DCB08" w:themeColor="accent2"/>
        </w:tcBorders>
      </w:tcPr>
    </w:tblStylePr>
    <w:tblStylePr w:type="lastRow">
      <w:rPr>
        <w:b/>
        <w:bCs/>
        <w:color w:val="2C3644" w:themeColor="text2"/>
      </w:rPr>
      <w:tblPr/>
      <w:tcPr>
        <w:tcBorders>
          <w:top w:val="single" w:sz="8" w:space="0" w:color="9DCB08" w:themeColor="accent2"/>
          <w:bottom w:val="single" w:sz="8" w:space="0" w:color="9DCB08" w:themeColor="accent2"/>
        </w:tcBorders>
      </w:tcPr>
    </w:tblStylePr>
    <w:tblStylePr w:type="firstCol">
      <w:rPr>
        <w:b/>
        <w:bCs/>
      </w:rPr>
    </w:tblStylePr>
    <w:tblStylePr w:type="lastCol">
      <w:rPr>
        <w:b/>
        <w:bCs/>
      </w:rPr>
      <w:tblPr/>
      <w:tcPr>
        <w:tcBorders>
          <w:top w:val="single" w:sz="8" w:space="0" w:color="9DCB08" w:themeColor="accent2"/>
          <w:bottom w:val="single" w:sz="8" w:space="0" w:color="9DCB08" w:themeColor="accent2"/>
        </w:tcBorders>
      </w:tcPr>
    </w:tblStylePr>
    <w:tblStylePr w:type="band1Vert">
      <w:tblPr/>
      <w:tcPr>
        <w:shd w:val="clear" w:color="auto" w:fill="EBFCB7" w:themeFill="accent2" w:themeFillTint="3F"/>
      </w:tcPr>
    </w:tblStylePr>
    <w:tblStylePr w:type="band1Horz">
      <w:tblPr/>
      <w:tcPr>
        <w:shd w:val="clear" w:color="auto" w:fill="EBFCB7" w:themeFill="accent2" w:themeFillTint="3F"/>
      </w:tcPr>
    </w:tblStylePr>
  </w:style>
  <w:style w:type="table" w:styleId="MediumList1-Accent3">
    <w:name w:val="Medium List 1 Accent 3"/>
    <w:basedOn w:val="TableNormal"/>
    <w:uiPriority w:val="65"/>
    <w:semiHidden/>
    <w:unhideWhenUsed/>
    <w:rsid w:val="00572222"/>
    <w:pPr>
      <w:spacing w:after="0" w:line="240" w:lineRule="auto"/>
    </w:pPr>
    <w:rPr>
      <w:color w:val="000000" w:themeColor="text1"/>
    </w:rPr>
    <w:tblPr>
      <w:tblStyleRowBandSize w:val="1"/>
      <w:tblStyleColBandSize w:val="1"/>
      <w:tblBorders>
        <w:top w:val="single" w:sz="8" w:space="0" w:color="10A48E" w:themeColor="accent3"/>
        <w:bottom w:val="single" w:sz="8" w:space="0" w:color="10A48E" w:themeColor="accent3"/>
      </w:tblBorders>
    </w:tblPr>
    <w:tblStylePr w:type="firstRow">
      <w:rPr>
        <w:rFonts w:asciiTheme="majorHAnsi" w:eastAsiaTheme="majorEastAsia" w:hAnsiTheme="majorHAnsi" w:cstheme="majorBidi"/>
      </w:rPr>
      <w:tblPr/>
      <w:tcPr>
        <w:tcBorders>
          <w:top w:val="nil"/>
          <w:bottom w:val="single" w:sz="8" w:space="0" w:color="10A48E" w:themeColor="accent3"/>
        </w:tcBorders>
      </w:tcPr>
    </w:tblStylePr>
    <w:tblStylePr w:type="lastRow">
      <w:rPr>
        <w:b/>
        <w:bCs/>
        <w:color w:val="2C3644" w:themeColor="text2"/>
      </w:rPr>
      <w:tblPr/>
      <w:tcPr>
        <w:tcBorders>
          <w:top w:val="single" w:sz="8" w:space="0" w:color="10A48E" w:themeColor="accent3"/>
          <w:bottom w:val="single" w:sz="8" w:space="0" w:color="10A48E" w:themeColor="accent3"/>
        </w:tcBorders>
      </w:tcPr>
    </w:tblStylePr>
    <w:tblStylePr w:type="firstCol">
      <w:rPr>
        <w:b/>
        <w:bCs/>
      </w:rPr>
    </w:tblStylePr>
    <w:tblStylePr w:type="lastCol">
      <w:rPr>
        <w:b/>
        <w:bCs/>
      </w:rPr>
      <w:tblPr/>
      <w:tcPr>
        <w:tcBorders>
          <w:top w:val="single" w:sz="8" w:space="0" w:color="10A48E" w:themeColor="accent3"/>
          <w:bottom w:val="single" w:sz="8" w:space="0" w:color="10A48E" w:themeColor="accent3"/>
        </w:tcBorders>
      </w:tcPr>
    </w:tblStylePr>
    <w:tblStylePr w:type="band1Vert">
      <w:tblPr/>
      <w:tcPr>
        <w:shd w:val="clear" w:color="auto" w:fill="B4F7ED" w:themeFill="accent3" w:themeFillTint="3F"/>
      </w:tcPr>
    </w:tblStylePr>
    <w:tblStylePr w:type="band1Horz">
      <w:tblPr/>
      <w:tcPr>
        <w:shd w:val="clear" w:color="auto" w:fill="B4F7ED" w:themeFill="accent3" w:themeFillTint="3F"/>
      </w:tcPr>
    </w:tblStylePr>
  </w:style>
  <w:style w:type="table" w:styleId="MediumList1-Accent4">
    <w:name w:val="Medium List 1 Accent 4"/>
    <w:basedOn w:val="TableNormal"/>
    <w:uiPriority w:val="65"/>
    <w:semiHidden/>
    <w:unhideWhenUsed/>
    <w:rsid w:val="00572222"/>
    <w:pPr>
      <w:spacing w:after="0" w:line="240" w:lineRule="auto"/>
    </w:pPr>
    <w:rPr>
      <w:color w:val="000000" w:themeColor="text1"/>
    </w:rPr>
    <w:tblPr>
      <w:tblStyleRowBandSize w:val="1"/>
      <w:tblStyleColBandSize w:val="1"/>
      <w:tblBorders>
        <w:top w:val="single" w:sz="8" w:space="0" w:color="17C0A3" w:themeColor="accent4"/>
        <w:bottom w:val="single" w:sz="8" w:space="0" w:color="17C0A3" w:themeColor="accent4"/>
      </w:tblBorders>
    </w:tblPr>
    <w:tblStylePr w:type="firstRow">
      <w:rPr>
        <w:rFonts w:asciiTheme="majorHAnsi" w:eastAsiaTheme="majorEastAsia" w:hAnsiTheme="majorHAnsi" w:cstheme="majorBidi"/>
      </w:rPr>
      <w:tblPr/>
      <w:tcPr>
        <w:tcBorders>
          <w:top w:val="nil"/>
          <w:bottom w:val="single" w:sz="8" w:space="0" w:color="17C0A3" w:themeColor="accent4"/>
        </w:tcBorders>
      </w:tcPr>
    </w:tblStylePr>
    <w:tblStylePr w:type="lastRow">
      <w:rPr>
        <w:b/>
        <w:bCs/>
        <w:color w:val="2C3644" w:themeColor="text2"/>
      </w:rPr>
      <w:tblPr/>
      <w:tcPr>
        <w:tcBorders>
          <w:top w:val="single" w:sz="8" w:space="0" w:color="17C0A3" w:themeColor="accent4"/>
          <w:bottom w:val="single" w:sz="8" w:space="0" w:color="17C0A3" w:themeColor="accent4"/>
        </w:tcBorders>
      </w:tcPr>
    </w:tblStylePr>
    <w:tblStylePr w:type="firstCol">
      <w:rPr>
        <w:b/>
        <w:bCs/>
      </w:rPr>
    </w:tblStylePr>
    <w:tblStylePr w:type="lastCol">
      <w:rPr>
        <w:b/>
        <w:bCs/>
      </w:rPr>
      <w:tblPr/>
      <w:tcPr>
        <w:tcBorders>
          <w:top w:val="single" w:sz="8" w:space="0" w:color="17C0A3" w:themeColor="accent4"/>
          <w:bottom w:val="single" w:sz="8" w:space="0" w:color="17C0A3" w:themeColor="accent4"/>
        </w:tcBorders>
      </w:tcPr>
    </w:tblStylePr>
    <w:tblStylePr w:type="band1Vert">
      <w:tblPr/>
      <w:tcPr>
        <w:shd w:val="clear" w:color="auto" w:fill="BDF7ED" w:themeFill="accent4" w:themeFillTint="3F"/>
      </w:tcPr>
    </w:tblStylePr>
    <w:tblStylePr w:type="band1Horz">
      <w:tblPr/>
      <w:tcPr>
        <w:shd w:val="clear" w:color="auto" w:fill="BDF7ED" w:themeFill="accent4" w:themeFillTint="3F"/>
      </w:tcPr>
    </w:tblStylePr>
  </w:style>
  <w:style w:type="table" w:styleId="MediumList1-Accent5">
    <w:name w:val="Medium List 1 Accent 5"/>
    <w:basedOn w:val="TableNormal"/>
    <w:uiPriority w:val="65"/>
    <w:semiHidden/>
    <w:unhideWhenUsed/>
    <w:rsid w:val="00572222"/>
    <w:pPr>
      <w:spacing w:after="0" w:line="240" w:lineRule="auto"/>
    </w:pPr>
    <w:rPr>
      <w:color w:val="000000" w:themeColor="text1"/>
    </w:rPr>
    <w:tblPr>
      <w:tblStyleRowBandSize w:val="1"/>
      <w:tblStyleColBandSize w:val="1"/>
      <w:tblBorders>
        <w:top w:val="single" w:sz="8" w:space="0" w:color="044F44" w:themeColor="accent5"/>
        <w:bottom w:val="single" w:sz="8" w:space="0" w:color="044F44" w:themeColor="accent5"/>
      </w:tblBorders>
    </w:tblPr>
    <w:tblStylePr w:type="firstRow">
      <w:rPr>
        <w:rFonts w:asciiTheme="majorHAnsi" w:eastAsiaTheme="majorEastAsia" w:hAnsiTheme="majorHAnsi" w:cstheme="majorBidi"/>
      </w:rPr>
      <w:tblPr/>
      <w:tcPr>
        <w:tcBorders>
          <w:top w:val="nil"/>
          <w:bottom w:val="single" w:sz="8" w:space="0" w:color="044F44" w:themeColor="accent5"/>
        </w:tcBorders>
      </w:tcPr>
    </w:tblStylePr>
    <w:tblStylePr w:type="lastRow">
      <w:rPr>
        <w:b/>
        <w:bCs/>
        <w:color w:val="2C3644" w:themeColor="text2"/>
      </w:rPr>
      <w:tblPr/>
      <w:tcPr>
        <w:tcBorders>
          <w:top w:val="single" w:sz="8" w:space="0" w:color="044F44" w:themeColor="accent5"/>
          <w:bottom w:val="single" w:sz="8" w:space="0" w:color="044F44" w:themeColor="accent5"/>
        </w:tcBorders>
      </w:tcPr>
    </w:tblStylePr>
    <w:tblStylePr w:type="firstCol">
      <w:rPr>
        <w:b/>
        <w:bCs/>
      </w:rPr>
    </w:tblStylePr>
    <w:tblStylePr w:type="lastCol">
      <w:rPr>
        <w:b/>
        <w:bCs/>
      </w:rPr>
      <w:tblPr/>
      <w:tcPr>
        <w:tcBorders>
          <w:top w:val="single" w:sz="8" w:space="0" w:color="044F44" w:themeColor="accent5"/>
          <w:bottom w:val="single" w:sz="8" w:space="0" w:color="044F44" w:themeColor="accent5"/>
        </w:tcBorders>
      </w:tcPr>
    </w:tblStylePr>
    <w:tblStylePr w:type="band1Vert">
      <w:tblPr/>
      <w:tcPr>
        <w:shd w:val="clear" w:color="auto" w:fill="9AFAEB" w:themeFill="accent5" w:themeFillTint="3F"/>
      </w:tcPr>
    </w:tblStylePr>
    <w:tblStylePr w:type="band1Horz">
      <w:tblPr/>
      <w:tcPr>
        <w:shd w:val="clear" w:color="auto" w:fill="9AFAEB" w:themeFill="accent5" w:themeFillTint="3F"/>
      </w:tcPr>
    </w:tblStylePr>
  </w:style>
  <w:style w:type="table" w:styleId="MediumList1-Accent6">
    <w:name w:val="Medium List 1 Accent 6"/>
    <w:basedOn w:val="TableNormal"/>
    <w:uiPriority w:val="65"/>
    <w:semiHidden/>
    <w:unhideWhenUsed/>
    <w:rsid w:val="00572222"/>
    <w:pPr>
      <w:spacing w:after="0" w:line="240" w:lineRule="auto"/>
    </w:pPr>
    <w:rPr>
      <w:color w:val="000000" w:themeColor="text1"/>
    </w:rPr>
    <w:tblPr>
      <w:tblStyleRowBandSize w:val="1"/>
      <w:tblStyleColBandSize w:val="1"/>
      <w:tblBorders>
        <w:top w:val="single" w:sz="8" w:space="0" w:color="2C3644" w:themeColor="accent6"/>
        <w:bottom w:val="single" w:sz="8" w:space="0" w:color="2C3644" w:themeColor="accent6"/>
      </w:tblBorders>
    </w:tblPr>
    <w:tblStylePr w:type="firstRow">
      <w:rPr>
        <w:rFonts w:asciiTheme="majorHAnsi" w:eastAsiaTheme="majorEastAsia" w:hAnsiTheme="majorHAnsi" w:cstheme="majorBidi"/>
      </w:rPr>
      <w:tblPr/>
      <w:tcPr>
        <w:tcBorders>
          <w:top w:val="nil"/>
          <w:bottom w:val="single" w:sz="8" w:space="0" w:color="2C3644" w:themeColor="accent6"/>
        </w:tcBorders>
      </w:tcPr>
    </w:tblStylePr>
    <w:tblStylePr w:type="lastRow">
      <w:rPr>
        <w:b/>
        <w:bCs/>
        <w:color w:val="2C3644" w:themeColor="text2"/>
      </w:rPr>
      <w:tblPr/>
      <w:tcPr>
        <w:tcBorders>
          <w:top w:val="single" w:sz="8" w:space="0" w:color="2C3644" w:themeColor="accent6"/>
          <w:bottom w:val="single" w:sz="8" w:space="0" w:color="2C3644" w:themeColor="accent6"/>
        </w:tcBorders>
      </w:tcPr>
    </w:tblStylePr>
    <w:tblStylePr w:type="firstCol">
      <w:rPr>
        <w:b/>
        <w:bCs/>
      </w:rPr>
    </w:tblStylePr>
    <w:tblStylePr w:type="lastCol">
      <w:rPr>
        <w:b/>
        <w:bCs/>
      </w:rPr>
      <w:tblPr/>
      <w:tcPr>
        <w:tcBorders>
          <w:top w:val="single" w:sz="8" w:space="0" w:color="2C3644" w:themeColor="accent6"/>
          <w:bottom w:val="single" w:sz="8" w:space="0" w:color="2C3644" w:themeColor="accent6"/>
        </w:tcBorders>
      </w:tcPr>
    </w:tblStylePr>
    <w:tblStylePr w:type="band1Vert">
      <w:tblPr/>
      <w:tcPr>
        <w:shd w:val="clear" w:color="auto" w:fill="C3CCD8" w:themeFill="accent6" w:themeFillTint="3F"/>
      </w:tcPr>
    </w:tblStylePr>
    <w:tblStylePr w:type="band1Horz">
      <w:tblPr/>
      <w:tcPr>
        <w:shd w:val="clear" w:color="auto" w:fill="C3CCD8" w:themeFill="accent6" w:themeFillTint="3F"/>
      </w:tcPr>
    </w:tblStylePr>
  </w:style>
  <w:style w:type="table" w:styleId="MediumList2">
    <w:name w:val="Medium List 2"/>
    <w:basedOn w:val="TableNormal"/>
    <w:uiPriority w:val="66"/>
    <w:semiHidden/>
    <w:unhideWhenUsed/>
    <w:rsid w:val="00572222"/>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572222"/>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3EA1F" w:themeColor="accent1"/>
        <w:left w:val="single" w:sz="8" w:space="0" w:color="C3EA1F" w:themeColor="accent1"/>
        <w:bottom w:val="single" w:sz="8" w:space="0" w:color="C3EA1F" w:themeColor="accent1"/>
        <w:right w:val="single" w:sz="8" w:space="0" w:color="C3EA1F" w:themeColor="accent1"/>
      </w:tblBorders>
    </w:tblPr>
    <w:tblStylePr w:type="firstRow">
      <w:rPr>
        <w:sz w:val="24"/>
        <w:szCs w:val="24"/>
      </w:rPr>
      <w:tblPr/>
      <w:tcPr>
        <w:tcBorders>
          <w:top w:val="nil"/>
          <w:left w:val="nil"/>
          <w:bottom w:val="single" w:sz="24" w:space="0" w:color="C3EA1F" w:themeColor="accent1"/>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3EA1F" w:themeColor="accent1"/>
          <w:insideH w:val="nil"/>
          <w:insideV w:val="nil"/>
        </w:tcBorders>
        <w:shd w:val="clear" w:color="auto" w:fill="FFFFFF" w:themeFill="background1"/>
      </w:tcPr>
    </w:tblStylePr>
    <w:tblStylePr w:type="lastCol">
      <w:tblPr/>
      <w:tcPr>
        <w:tcBorders>
          <w:top w:val="nil"/>
          <w:left w:val="single" w:sz="8" w:space="0" w:color="C3EA1F"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0F9C7" w:themeFill="accent1" w:themeFillTint="3F"/>
      </w:tcPr>
    </w:tblStylePr>
    <w:tblStylePr w:type="band1Horz">
      <w:tblPr/>
      <w:tcPr>
        <w:tcBorders>
          <w:top w:val="nil"/>
          <w:bottom w:val="nil"/>
          <w:insideH w:val="nil"/>
          <w:insideV w:val="nil"/>
        </w:tcBorders>
        <w:shd w:val="clear" w:color="auto" w:fill="F0F9C7"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572222"/>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DCB08" w:themeColor="accent2"/>
        <w:left w:val="single" w:sz="8" w:space="0" w:color="9DCB08" w:themeColor="accent2"/>
        <w:bottom w:val="single" w:sz="8" w:space="0" w:color="9DCB08" w:themeColor="accent2"/>
        <w:right w:val="single" w:sz="8" w:space="0" w:color="9DCB08" w:themeColor="accent2"/>
      </w:tblBorders>
    </w:tblPr>
    <w:tblStylePr w:type="firstRow">
      <w:rPr>
        <w:sz w:val="24"/>
        <w:szCs w:val="24"/>
      </w:rPr>
      <w:tblPr/>
      <w:tcPr>
        <w:tcBorders>
          <w:top w:val="nil"/>
          <w:left w:val="nil"/>
          <w:bottom w:val="single" w:sz="24" w:space="0" w:color="9DCB08" w:themeColor="accent2"/>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DCB08" w:themeColor="accent2"/>
          <w:insideH w:val="nil"/>
          <w:insideV w:val="nil"/>
        </w:tcBorders>
        <w:shd w:val="clear" w:color="auto" w:fill="FFFFFF" w:themeFill="background1"/>
      </w:tcPr>
    </w:tblStylePr>
    <w:tblStylePr w:type="lastCol">
      <w:tblPr/>
      <w:tcPr>
        <w:tcBorders>
          <w:top w:val="nil"/>
          <w:left w:val="single" w:sz="8" w:space="0" w:color="9DCB08"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BFCB7" w:themeFill="accent2" w:themeFillTint="3F"/>
      </w:tcPr>
    </w:tblStylePr>
    <w:tblStylePr w:type="band1Horz">
      <w:tblPr/>
      <w:tcPr>
        <w:tcBorders>
          <w:top w:val="nil"/>
          <w:bottom w:val="nil"/>
          <w:insideH w:val="nil"/>
          <w:insideV w:val="nil"/>
        </w:tcBorders>
        <w:shd w:val="clear" w:color="auto" w:fill="EBFCB7"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572222"/>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0A48E" w:themeColor="accent3"/>
        <w:left w:val="single" w:sz="8" w:space="0" w:color="10A48E" w:themeColor="accent3"/>
        <w:bottom w:val="single" w:sz="8" w:space="0" w:color="10A48E" w:themeColor="accent3"/>
        <w:right w:val="single" w:sz="8" w:space="0" w:color="10A48E" w:themeColor="accent3"/>
      </w:tblBorders>
    </w:tblPr>
    <w:tblStylePr w:type="firstRow">
      <w:rPr>
        <w:sz w:val="24"/>
        <w:szCs w:val="24"/>
      </w:rPr>
      <w:tblPr/>
      <w:tcPr>
        <w:tcBorders>
          <w:top w:val="nil"/>
          <w:left w:val="nil"/>
          <w:bottom w:val="single" w:sz="24" w:space="0" w:color="10A48E" w:themeColor="accent3"/>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0A48E" w:themeColor="accent3"/>
          <w:insideH w:val="nil"/>
          <w:insideV w:val="nil"/>
        </w:tcBorders>
        <w:shd w:val="clear" w:color="auto" w:fill="FFFFFF" w:themeFill="background1"/>
      </w:tcPr>
    </w:tblStylePr>
    <w:tblStylePr w:type="lastCol">
      <w:tblPr/>
      <w:tcPr>
        <w:tcBorders>
          <w:top w:val="nil"/>
          <w:left w:val="single" w:sz="8" w:space="0" w:color="10A48E"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4F7ED" w:themeFill="accent3" w:themeFillTint="3F"/>
      </w:tcPr>
    </w:tblStylePr>
    <w:tblStylePr w:type="band1Horz">
      <w:tblPr/>
      <w:tcPr>
        <w:tcBorders>
          <w:top w:val="nil"/>
          <w:bottom w:val="nil"/>
          <w:insideH w:val="nil"/>
          <w:insideV w:val="nil"/>
        </w:tcBorders>
        <w:shd w:val="clear" w:color="auto" w:fill="B4F7ED"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572222"/>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7C0A3" w:themeColor="accent4"/>
        <w:left w:val="single" w:sz="8" w:space="0" w:color="17C0A3" w:themeColor="accent4"/>
        <w:bottom w:val="single" w:sz="8" w:space="0" w:color="17C0A3" w:themeColor="accent4"/>
        <w:right w:val="single" w:sz="8" w:space="0" w:color="17C0A3" w:themeColor="accent4"/>
      </w:tblBorders>
    </w:tblPr>
    <w:tblStylePr w:type="firstRow">
      <w:rPr>
        <w:sz w:val="24"/>
        <w:szCs w:val="24"/>
      </w:rPr>
      <w:tblPr/>
      <w:tcPr>
        <w:tcBorders>
          <w:top w:val="nil"/>
          <w:left w:val="nil"/>
          <w:bottom w:val="single" w:sz="24" w:space="0" w:color="17C0A3" w:themeColor="accent4"/>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7C0A3" w:themeColor="accent4"/>
          <w:insideH w:val="nil"/>
          <w:insideV w:val="nil"/>
        </w:tcBorders>
        <w:shd w:val="clear" w:color="auto" w:fill="FFFFFF" w:themeFill="background1"/>
      </w:tcPr>
    </w:tblStylePr>
    <w:tblStylePr w:type="lastCol">
      <w:tblPr/>
      <w:tcPr>
        <w:tcBorders>
          <w:top w:val="nil"/>
          <w:left w:val="single" w:sz="8" w:space="0" w:color="17C0A3"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F7ED" w:themeFill="accent4" w:themeFillTint="3F"/>
      </w:tcPr>
    </w:tblStylePr>
    <w:tblStylePr w:type="band1Horz">
      <w:tblPr/>
      <w:tcPr>
        <w:tcBorders>
          <w:top w:val="nil"/>
          <w:bottom w:val="nil"/>
          <w:insideH w:val="nil"/>
          <w:insideV w:val="nil"/>
        </w:tcBorders>
        <w:shd w:val="clear" w:color="auto" w:fill="BDF7ED"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572222"/>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44F44" w:themeColor="accent5"/>
        <w:left w:val="single" w:sz="8" w:space="0" w:color="044F44" w:themeColor="accent5"/>
        <w:bottom w:val="single" w:sz="8" w:space="0" w:color="044F44" w:themeColor="accent5"/>
        <w:right w:val="single" w:sz="8" w:space="0" w:color="044F44" w:themeColor="accent5"/>
      </w:tblBorders>
    </w:tblPr>
    <w:tblStylePr w:type="firstRow">
      <w:rPr>
        <w:sz w:val="24"/>
        <w:szCs w:val="24"/>
      </w:rPr>
      <w:tblPr/>
      <w:tcPr>
        <w:tcBorders>
          <w:top w:val="nil"/>
          <w:left w:val="nil"/>
          <w:bottom w:val="single" w:sz="24" w:space="0" w:color="044F44" w:themeColor="accent5"/>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44F44" w:themeColor="accent5"/>
          <w:insideH w:val="nil"/>
          <w:insideV w:val="nil"/>
        </w:tcBorders>
        <w:shd w:val="clear" w:color="auto" w:fill="FFFFFF" w:themeFill="background1"/>
      </w:tcPr>
    </w:tblStylePr>
    <w:tblStylePr w:type="lastCol">
      <w:tblPr/>
      <w:tcPr>
        <w:tcBorders>
          <w:top w:val="nil"/>
          <w:left w:val="single" w:sz="8" w:space="0" w:color="044F44"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9AFAEB" w:themeFill="accent5" w:themeFillTint="3F"/>
      </w:tcPr>
    </w:tblStylePr>
    <w:tblStylePr w:type="band1Horz">
      <w:tblPr/>
      <w:tcPr>
        <w:tcBorders>
          <w:top w:val="nil"/>
          <w:bottom w:val="nil"/>
          <w:insideH w:val="nil"/>
          <w:insideV w:val="nil"/>
        </w:tcBorders>
        <w:shd w:val="clear" w:color="auto" w:fill="9AFAEB"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572222"/>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2C3644" w:themeColor="accent6"/>
        <w:left w:val="single" w:sz="8" w:space="0" w:color="2C3644" w:themeColor="accent6"/>
        <w:bottom w:val="single" w:sz="8" w:space="0" w:color="2C3644" w:themeColor="accent6"/>
        <w:right w:val="single" w:sz="8" w:space="0" w:color="2C3644" w:themeColor="accent6"/>
      </w:tblBorders>
    </w:tblPr>
    <w:tblStylePr w:type="firstRow">
      <w:rPr>
        <w:sz w:val="24"/>
        <w:szCs w:val="24"/>
      </w:rPr>
      <w:tblPr/>
      <w:tcPr>
        <w:tcBorders>
          <w:top w:val="nil"/>
          <w:left w:val="nil"/>
          <w:bottom w:val="single" w:sz="24" w:space="0" w:color="2C3644" w:themeColor="accent6"/>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2C3644" w:themeColor="accent6"/>
          <w:insideH w:val="nil"/>
          <w:insideV w:val="nil"/>
        </w:tcBorders>
        <w:shd w:val="clear" w:color="auto" w:fill="FFFFFF" w:themeFill="background1"/>
      </w:tcPr>
    </w:tblStylePr>
    <w:tblStylePr w:type="lastCol">
      <w:tblPr/>
      <w:tcPr>
        <w:tcBorders>
          <w:top w:val="nil"/>
          <w:left w:val="single" w:sz="8" w:space="0" w:color="2C3644"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3CCD8" w:themeFill="accent6" w:themeFillTint="3F"/>
      </w:tcPr>
    </w:tblStylePr>
    <w:tblStylePr w:type="band1Horz">
      <w:tblPr/>
      <w:tcPr>
        <w:tcBorders>
          <w:top w:val="nil"/>
          <w:bottom w:val="nil"/>
          <w:insideH w:val="nil"/>
          <w:insideV w:val="nil"/>
        </w:tcBorders>
        <w:shd w:val="clear" w:color="auto" w:fill="C3CCD8"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572222"/>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572222"/>
    <w:pPr>
      <w:spacing w:after="0" w:line="240" w:lineRule="auto"/>
    </w:pPr>
    <w:tblPr>
      <w:tblStyleRowBandSize w:val="1"/>
      <w:tblStyleColBandSize w:val="1"/>
      <w:tblBorders>
        <w:top w:val="single" w:sz="8" w:space="0" w:color="D2EF57" w:themeColor="accent1" w:themeTint="BF"/>
        <w:left w:val="single" w:sz="8" w:space="0" w:color="D2EF57" w:themeColor="accent1" w:themeTint="BF"/>
        <w:bottom w:val="single" w:sz="8" w:space="0" w:color="D2EF57" w:themeColor="accent1" w:themeTint="BF"/>
        <w:right w:val="single" w:sz="8" w:space="0" w:color="D2EF57" w:themeColor="accent1" w:themeTint="BF"/>
        <w:insideH w:val="single" w:sz="8" w:space="0" w:color="D2EF57" w:themeColor="accent1" w:themeTint="BF"/>
      </w:tblBorders>
    </w:tblPr>
    <w:tblStylePr w:type="firstRow">
      <w:pPr>
        <w:spacing w:before="0" w:after="0" w:line="240" w:lineRule="auto"/>
      </w:pPr>
      <w:rPr>
        <w:b/>
        <w:bCs/>
        <w:color w:val="FFFFFF" w:themeColor="background1"/>
      </w:rPr>
      <w:tblPr/>
      <w:tcPr>
        <w:tcBorders>
          <w:top w:val="single" w:sz="8" w:space="0" w:color="D2EF57" w:themeColor="accent1" w:themeTint="BF"/>
          <w:left w:val="single" w:sz="8" w:space="0" w:color="D2EF57" w:themeColor="accent1" w:themeTint="BF"/>
          <w:bottom w:val="single" w:sz="8" w:space="0" w:color="D2EF57" w:themeColor="accent1" w:themeTint="BF"/>
          <w:right w:val="single" w:sz="8" w:space="0" w:color="D2EF57" w:themeColor="accent1" w:themeTint="BF"/>
          <w:insideH w:val="nil"/>
          <w:insideV w:val="nil"/>
        </w:tcBorders>
        <w:shd w:val="clear" w:color="auto" w:fill="C3EA1F" w:themeFill="accent1"/>
      </w:tcPr>
    </w:tblStylePr>
    <w:tblStylePr w:type="lastRow">
      <w:pPr>
        <w:spacing w:before="0" w:after="0" w:line="240" w:lineRule="auto"/>
      </w:pPr>
      <w:rPr>
        <w:b/>
        <w:bCs/>
      </w:rPr>
      <w:tblPr/>
      <w:tcPr>
        <w:tcBorders>
          <w:top w:val="double" w:sz="6" w:space="0" w:color="D2EF57" w:themeColor="accent1" w:themeTint="BF"/>
          <w:left w:val="single" w:sz="8" w:space="0" w:color="D2EF57" w:themeColor="accent1" w:themeTint="BF"/>
          <w:bottom w:val="single" w:sz="8" w:space="0" w:color="D2EF57" w:themeColor="accent1" w:themeTint="BF"/>
          <w:right w:val="single" w:sz="8" w:space="0" w:color="D2EF57" w:themeColor="accent1" w:themeTint="BF"/>
          <w:insideH w:val="nil"/>
          <w:insideV w:val="nil"/>
        </w:tcBorders>
      </w:tcPr>
    </w:tblStylePr>
    <w:tblStylePr w:type="firstCol">
      <w:rPr>
        <w:b/>
        <w:bCs/>
      </w:rPr>
    </w:tblStylePr>
    <w:tblStylePr w:type="lastCol">
      <w:rPr>
        <w:b/>
        <w:bCs/>
      </w:rPr>
    </w:tblStylePr>
    <w:tblStylePr w:type="band1Vert">
      <w:tblPr/>
      <w:tcPr>
        <w:shd w:val="clear" w:color="auto" w:fill="F0F9C7" w:themeFill="accent1" w:themeFillTint="3F"/>
      </w:tcPr>
    </w:tblStylePr>
    <w:tblStylePr w:type="band1Horz">
      <w:tblPr/>
      <w:tcPr>
        <w:tcBorders>
          <w:insideH w:val="nil"/>
          <w:insideV w:val="nil"/>
        </w:tcBorders>
        <w:shd w:val="clear" w:color="auto" w:fill="F0F9C7"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572222"/>
    <w:pPr>
      <w:spacing w:after="0" w:line="240" w:lineRule="auto"/>
    </w:pPr>
    <w:tblPr>
      <w:tblStyleRowBandSize w:val="1"/>
      <w:tblStyleColBandSize w:val="1"/>
      <w:tblBorders>
        <w:top w:val="single" w:sz="8" w:space="0" w:color="C4F627" w:themeColor="accent2" w:themeTint="BF"/>
        <w:left w:val="single" w:sz="8" w:space="0" w:color="C4F627" w:themeColor="accent2" w:themeTint="BF"/>
        <w:bottom w:val="single" w:sz="8" w:space="0" w:color="C4F627" w:themeColor="accent2" w:themeTint="BF"/>
        <w:right w:val="single" w:sz="8" w:space="0" w:color="C4F627" w:themeColor="accent2" w:themeTint="BF"/>
        <w:insideH w:val="single" w:sz="8" w:space="0" w:color="C4F627" w:themeColor="accent2" w:themeTint="BF"/>
      </w:tblBorders>
    </w:tblPr>
    <w:tblStylePr w:type="firstRow">
      <w:pPr>
        <w:spacing w:before="0" w:after="0" w:line="240" w:lineRule="auto"/>
      </w:pPr>
      <w:rPr>
        <w:b/>
        <w:bCs/>
        <w:color w:val="FFFFFF" w:themeColor="background1"/>
      </w:rPr>
      <w:tblPr/>
      <w:tcPr>
        <w:tcBorders>
          <w:top w:val="single" w:sz="8" w:space="0" w:color="C4F627" w:themeColor="accent2" w:themeTint="BF"/>
          <w:left w:val="single" w:sz="8" w:space="0" w:color="C4F627" w:themeColor="accent2" w:themeTint="BF"/>
          <w:bottom w:val="single" w:sz="8" w:space="0" w:color="C4F627" w:themeColor="accent2" w:themeTint="BF"/>
          <w:right w:val="single" w:sz="8" w:space="0" w:color="C4F627" w:themeColor="accent2" w:themeTint="BF"/>
          <w:insideH w:val="nil"/>
          <w:insideV w:val="nil"/>
        </w:tcBorders>
        <w:shd w:val="clear" w:color="auto" w:fill="9DCB08" w:themeFill="accent2"/>
      </w:tcPr>
    </w:tblStylePr>
    <w:tblStylePr w:type="lastRow">
      <w:pPr>
        <w:spacing w:before="0" w:after="0" w:line="240" w:lineRule="auto"/>
      </w:pPr>
      <w:rPr>
        <w:b/>
        <w:bCs/>
      </w:rPr>
      <w:tblPr/>
      <w:tcPr>
        <w:tcBorders>
          <w:top w:val="double" w:sz="6" w:space="0" w:color="C4F627" w:themeColor="accent2" w:themeTint="BF"/>
          <w:left w:val="single" w:sz="8" w:space="0" w:color="C4F627" w:themeColor="accent2" w:themeTint="BF"/>
          <w:bottom w:val="single" w:sz="8" w:space="0" w:color="C4F627" w:themeColor="accent2" w:themeTint="BF"/>
          <w:right w:val="single" w:sz="8" w:space="0" w:color="C4F627" w:themeColor="accent2" w:themeTint="BF"/>
          <w:insideH w:val="nil"/>
          <w:insideV w:val="nil"/>
        </w:tcBorders>
      </w:tcPr>
    </w:tblStylePr>
    <w:tblStylePr w:type="firstCol">
      <w:rPr>
        <w:b/>
        <w:bCs/>
      </w:rPr>
    </w:tblStylePr>
    <w:tblStylePr w:type="lastCol">
      <w:rPr>
        <w:b/>
        <w:bCs/>
      </w:rPr>
    </w:tblStylePr>
    <w:tblStylePr w:type="band1Vert">
      <w:tblPr/>
      <w:tcPr>
        <w:shd w:val="clear" w:color="auto" w:fill="EBFCB7" w:themeFill="accent2" w:themeFillTint="3F"/>
      </w:tcPr>
    </w:tblStylePr>
    <w:tblStylePr w:type="band1Horz">
      <w:tblPr/>
      <w:tcPr>
        <w:tcBorders>
          <w:insideH w:val="nil"/>
          <w:insideV w:val="nil"/>
        </w:tcBorders>
        <w:shd w:val="clear" w:color="auto" w:fill="EBFCB7"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572222"/>
    <w:pPr>
      <w:spacing w:after="0" w:line="240" w:lineRule="auto"/>
    </w:pPr>
    <w:tblPr>
      <w:tblStyleRowBandSize w:val="1"/>
      <w:tblStyleColBandSize w:val="1"/>
      <w:tblBorders>
        <w:top w:val="single" w:sz="8" w:space="0" w:color="1DE9CA" w:themeColor="accent3" w:themeTint="BF"/>
        <w:left w:val="single" w:sz="8" w:space="0" w:color="1DE9CA" w:themeColor="accent3" w:themeTint="BF"/>
        <w:bottom w:val="single" w:sz="8" w:space="0" w:color="1DE9CA" w:themeColor="accent3" w:themeTint="BF"/>
        <w:right w:val="single" w:sz="8" w:space="0" w:color="1DE9CA" w:themeColor="accent3" w:themeTint="BF"/>
        <w:insideH w:val="single" w:sz="8" w:space="0" w:color="1DE9CA" w:themeColor="accent3" w:themeTint="BF"/>
      </w:tblBorders>
    </w:tblPr>
    <w:tblStylePr w:type="firstRow">
      <w:pPr>
        <w:spacing w:before="0" w:after="0" w:line="240" w:lineRule="auto"/>
      </w:pPr>
      <w:rPr>
        <w:b/>
        <w:bCs/>
        <w:color w:val="FFFFFF" w:themeColor="background1"/>
      </w:rPr>
      <w:tblPr/>
      <w:tcPr>
        <w:tcBorders>
          <w:top w:val="single" w:sz="8" w:space="0" w:color="1DE9CA" w:themeColor="accent3" w:themeTint="BF"/>
          <w:left w:val="single" w:sz="8" w:space="0" w:color="1DE9CA" w:themeColor="accent3" w:themeTint="BF"/>
          <w:bottom w:val="single" w:sz="8" w:space="0" w:color="1DE9CA" w:themeColor="accent3" w:themeTint="BF"/>
          <w:right w:val="single" w:sz="8" w:space="0" w:color="1DE9CA" w:themeColor="accent3" w:themeTint="BF"/>
          <w:insideH w:val="nil"/>
          <w:insideV w:val="nil"/>
        </w:tcBorders>
        <w:shd w:val="clear" w:color="auto" w:fill="10A48E" w:themeFill="accent3"/>
      </w:tcPr>
    </w:tblStylePr>
    <w:tblStylePr w:type="lastRow">
      <w:pPr>
        <w:spacing w:before="0" w:after="0" w:line="240" w:lineRule="auto"/>
      </w:pPr>
      <w:rPr>
        <w:b/>
        <w:bCs/>
      </w:rPr>
      <w:tblPr/>
      <w:tcPr>
        <w:tcBorders>
          <w:top w:val="double" w:sz="6" w:space="0" w:color="1DE9CA" w:themeColor="accent3" w:themeTint="BF"/>
          <w:left w:val="single" w:sz="8" w:space="0" w:color="1DE9CA" w:themeColor="accent3" w:themeTint="BF"/>
          <w:bottom w:val="single" w:sz="8" w:space="0" w:color="1DE9CA" w:themeColor="accent3" w:themeTint="BF"/>
          <w:right w:val="single" w:sz="8" w:space="0" w:color="1DE9CA" w:themeColor="accent3" w:themeTint="BF"/>
          <w:insideH w:val="nil"/>
          <w:insideV w:val="nil"/>
        </w:tcBorders>
      </w:tcPr>
    </w:tblStylePr>
    <w:tblStylePr w:type="firstCol">
      <w:rPr>
        <w:b/>
        <w:bCs/>
      </w:rPr>
    </w:tblStylePr>
    <w:tblStylePr w:type="lastCol">
      <w:rPr>
        <w:b/>
        <w:bCs/>
      </w:rPr>
    </w:tblStylePr>
    <w:tblStylePr w:type="band1Vert">
      <w:tblPr/>
      <w:tcPr>
        <w:shd w:val="clear" w:color="auto" w:fill="B4F7ED" w:themeFill="accent3" w:themeFillTint="3F"/>
      </w:tcPr>
    </w:tblStylePr>
    <w:tblStylePr w:type="band1Horz">
      <w:tblPr/>
      <w:tcPr>
        <w:tcBorders>
          <w:insideH w:val="nil"/>
          <w:insideV w:val="nil"/>
        </w:tcBorders>
        <w:shd w:val="clear" w:color="auto" w:fill="B4F7ED"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572222"/>
    <w:pPr>
      <w:spacing w:after="0" w:line="240" w:lineRule="auto"/>
    </w:pPr>
    <w:tblPr>
      <w:tblStyleRowBandSize w:val="1"/>
      <w:tblStyleColBandSize w:val="1"/>
      <w:tblBorders>
        <w:top w:val="single" w:sz="8" w:space="0" w:color="39E7C9" w:themeColor="accent4" w:themeTint="BF"/>
        <w:left w:val="single" w:sz="8" w:space="0" w:color="39E7C9" w:themeColor="accent4" w:themeTint="BF"/>
        <w:bottom w:val="single" w:sz="8" w:space="0" w:color="39E7C9" w:themeColor="accent4" w:themeTint="BF"/>
        <w:right w:val="single" w:sz="8" w:space="0" w:color="39E7C9" w:themeColor="accent4" w:themeTint="BF"/>
        <w:insideH w:val="single" w:sz="8" w:space="0" w:color="39E7C9" w:themeColor="accent4" w:themeTint="BF"/>
      </w:tblBorders>
    </w:tblPr>
    <w:tblStylePr w:type="firstRow">
      <w:pPr>
        <w:spacing w:before="0" w:after="0" w:line="240" w:lineRule="auto"/>
      </w:pPr>
      <w:rPr>
        <w:b/>
        <w:bCs/>
        <w:color w:val="FFFFFF" w:themeColor="background1"/>
      </w:rPr>
      <w:tblPr/>
      <w:tcPr>
        <w:tcBorders>
          <w:top w:val="single" w:sz="8" w:space="0" w:color="39E7C9" w:themeColor="accent4" w:themeTint="BF"/>
          <w:left w:val="single" w:sz="8" w:space="0" w:color="39E7C9" w:themeColor="accent4" w:themeTint="BF"/>
          <w:bottom w:val="single" w:sz="8" w:space="0" w:color="39E7C9" w:themeColor="accent4" w:themeTint="BF"/>
          <w:right w:val="single" w:sz="8" w:space="0" w:color="39E7C9" w:themeColor="accent4" w:themeTint="BF"/>
          <w:insideH w:val="nil"/>
          <w:insideV w:val="nil"/>
        </w:tcBorders>
        <w:shd w:val="clear" w:color="auto" w:fill="17C0A3" w:themeFill="accent4"/>
      </w:tcPr>
    </w:tblStylePr>
    <w:tblStylePr w:type="lastRow">
      <w:pPr>
        <w:spacing w:before="0" w:after="0" w:line="240" w:lineRule="auto"/>
      </w:pPr>
      <w:rPr>
        <w:b/>
        <w:bCs/>
      </w:rPr>
      <w:tblPr/>
      <w:tcPr>
        <w:tcBorders>
          <w:top w:val="double" w:sz="6" w:space="0" w:color="39E7C9" w:themeColor="accent4" w:themeTint="BF"/>
          <w:left w:val="single" w:sz="8" w:space="0" w:color="39E7C9" w:themeColor="accent4" w:themeTint="BF"/>
          <w:bottom w:val="single" w:sz="8" w:space="0" w:color="39E7C9" w:themeColor="accent4" w:themeTint="BF"/>
          <w:right w:val="single" w:sz="8" w:space="0" w:color="39E7C9"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F7ED" w:themeFill="accent4" w:themeFillTint="3F"/>
      </w:tcPr>
    </w:tblStylePr>
    <w:tblStylePr w:type="band1Horz">
      <w:tblPr/>
      <w:tcPr>
        <w:tcBorders>
          <w:insideH w:val="nil"/>
          <w:insideV w:val="nil"/>
        </w:tcBorders>
        <w:shd w:val="clear" w:color="auto" w:fill="BDF7ED"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572222"/>
    <w:pPr>
      <w:spacing w:after="0" w:line="240" w:lineRule="auto"/>
    </w:pPr>
    <w:tblPr>
      <w:tblStyleRowBandSize w:val="1"/>
      <w:tblStyleColBandSize w:val="1"/>
      <w:tblBorders>
        <w:top w:val="single" w:sz="8" w:space="0" w:color="09B49B" w:themeColor="accent5" w:themeTint="BF"/>
        <w:left w:val="single" w:sz="8" w:space="0" w:color="09B49B" w:themeColor="accent5" w:themeTint="BF"/>
        <w:bottom w:val="single" w:sz="8" w:space="0" w:color="09B49B" w:themeColor="accent5" w:themeTint="BF"/>
        <w:right w:val="single" w:sz="8" w:space="0" w:color="09B49B" w:themeColor="accent5" w:themeTint="BF"/>
        <w:insideH w:val="single" w:sz="8" w:space="0" w:color="09B49B" w:themeColor="accent5" w:themeTint="BF"/>
      </w:tblBorders>
    </w:tblPr>
    <w:tblStylePr w:type="firstRow">
      <w:pPr>
        <w:spacing w:before="0" w:after="0" w:line="240" w:lineRule="auto"/>
      </w:pPr>
      <w:rPr>
        <w:b/>
        <w:bCs/>
        <w:color w:val="FFFFFF" w:themeColor="background1"/>
      </w:rPr>
      <w:tblPr/>
      <w:tcPr>
        <w:tcBorders>
          <w:top w:val="single" w:sz="8" w:space="0" w:color="09B49B" w:themeColor="accent5" w:themeTint="BF"/>
          <w:left w:val="single" w:sz="8" w:space="0" w:color="09B49B" w:themeColor="accent5" w:themeTint="BF"/>
          <w:bottom w:val="single" w:sz="8" w:space="0" w:color="09B49B" w:themeColor="accent5" w:themeTint="BF"/>
          <w:right w:val="single" w:sz="8" w:space="0" w:color="09B49B" w:themeColor="accent5" w:themeTint="BF"/>
          <w:insideH w:val="nil"/>
          <w:insideV w:val="nil"/>
        </w:tcBorders>
        <w:shd w:val="clear" w:color="auto" w:fill="044F44" w:themeFill="accent5"/>
      </w:tcPr>
    </w:tblStylePr>
    <w:tblStylePr w:type="lastRow">
      <w:pPr>
        <w:spacing w:before="0" w:after="0" w:line="240" w:lineRule="auto"/>
      </w:pPr>
      <w:rPr>
        <w:b/>
        <w:bCs/>
      </w:rPr>
      <w:tblPr/>
      <w:tcPr>
        <w:tcBorders>
          <w:top w:val="double" w:sz="6" w:space="0" w:color="09B49B" w:themeColor="accent5" w:themeTint="BF"/>
          <w:left w:val="single" w:sz="8" w:space="0" w:color="09B49B" w:themeColor="accent5" w:themeTint="BF"/>
          <w:bottom w:val="single" w:sz="8" w:space="0" w:color="09B49B" w:themeColor="accent5" w:themeTint="BF"/>
          <w:right w:val="single" w:sz="8" w:space="0" w:color="09B49B" w:themeColor="accent5" w:themeTint="BF"/>
          <w:insideH w:val="nil"/>
          <w:insideV w:val="nil"/>
        </w:tcBorders>
      </w:tcPr>
    </w:tblStylePr>
    <w:tblStylePr w:type="firstCol">
      <w:rPr>
        <w:b/>
        <w:bCs/>
      </w:rPr>
    </w:tblStylePr>
    <w:tblStylePr w:type="lastCol">
      <w:rPr>
        <w:b/>
        <w:bCs/>
      </w:rPr>
    </w:tblStylePr>
    <w:tblStylePr w:type="band1Vert">
      <w:tblPr/>
      <w:tcPr>
        <w:shd w:val="clear" w:color="auto" w:fill="9AFAEB" w:themeFill="accent5" w:themeFillTint="3F"/>
      </w:tcPr>
    </w:tblStylePr>
    <w:tblStylePr w:type="band1Horz">
      <w:tblPr/>
      <w:tcPr>
        <w:tcBorders>
          <w:insideH w:val="nil"/>
          <w:insideV w:val="nil"/>
        </w:tcBorders>
        <w:shd w:val="clear" w:color="auto" w:fill="9AFAEB"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572222"/>
    <w:pPr>
      <w:spacing w:after="0" w:line="240" w:lineRule="auto"/>
    </w:pPr>
    <w:tblPr>
      <w:tblStyleRowBandSize w:val="1"/>
      <w:tblStyleColBandSize w:val="1"/>
      <w:tblBorders>
        <w:top w:val="single" w:sz="8" w:space="0" w:color="536680" w:themeColor="accent6" w:themeTint="BF"/>
        <w:left w:val="single" w:sz="8" w:space="0" w:color="536680" w:themeColor="accent6" w:themeTint="BF"/>
        <w:bottom w:val="single" w:sz="8" w:space="0" w:color="536680" w:themeColor="accent6" w:themeTint="BF"/>
        <w:right w:val="single" w:sz="8" w:space="0" w:color="536680" w:themeColor="accent6" w:themeTint="BF"/>
        <w:insideH w:val="single" w:sz="8" w:space="0" w:color="536680" w:themeColor="accent6" w:themeTint="BF"/>
      </w:tblBorders>
    </w:tblPr>
    <w:tblStylePr w:type="firstRow">
      <w:pPr>
        <w:spacing w:before="0" w:after="0" w:line="240" w:lineRule="auto"/>
      </w:pPr>
      <w:rPr>
        <w:b/>
        <w:bCs/>
        <w:color w:val="FFFFFF" w:themeColor="background1"/>
      </w:rPr>
      <w:tblPr/>
      <w:tcPr>
        <w:tcBorders>
          <w:top w:val="single" w:sz="8" w:space="0" w:color="536680" w:themeColor="accent6" w:themeTint="BF"/>
          <w:left w:val="single" w:sz="8" w:space="0" w:color="536680" w:themeColor="accent6" w:themeTint="BF"/>
          <w:bottom w:val="single" w:sz="8" w:space="0" w:color="536680" w:themeColor="accent6" w:themeTint="BF"/>
          <w:right w:val="single" w:sz="8" w:space="0" w:color="536680" w:themeColor="accent6" w:themeTint="BF"/>
          <w:insideH w:val="nil"/>
          <w:insideV w:val="nil"/>
        </w:tcBorders>
        <w:shd w:val="clear" w:color="auto" w:fill="2C3644" w:themeFill="accent6"/>
      </w:tcPr>
    </w:tblStylePr>
    <w:tblStylePr w:type="lastRow">
      <w:pPr>
        <w:spacing w:before="0" w:after="0" w:line="240" w:lineRule="auto"/>
      </w:pPr>
      <w:rPr>
        <w:b/>
        <w:bCs/>
      </w:rPr>
      <w:tblPr/>
      <w:tcPr>
        <w:tcBorders>
          <w:top w:val="double" w:sz="6" w:space="0" w:color="536680" w:themeColor="accent6" w:themeTint="BF"/>
          <w:left w:val="single" w:sz="8" w:space="0" w:color="536680" w:themeColor="accent6" w:themeTint="BF"/>
          <w:bottom w:val="single" w:sz="8" w:space="0" w:color="536680" w:themeColor="accent6" w:themeTint="BF"/>
          <w:right w:val="single" w:sz="8" w:space="0" w:color="536680" w:themeColor="accent6" w:themeTint="BF"/>
          <w:insideH w:val="nil"/>
          <w:insideV w:val="nil"/>
        </w:tcBorders>
      </w:tcPr>
    </w:tblStylePr>
    <w:tblStylePr w:type="firstCol">
      <w:rPr>
        <w:b/>
        <w:bCs/>
      </w:rPr>
    </w:tblStylePr>
    <w:tblStylePr w:type="lastCol">
      <w:rPr>
        <w:b/>
        <w:bCs/>
      </w:rPr>
    </w:tblStylePr>
    <w:tblStylePr w:type="band1Vert">
      <w:tblPr/>
      <w:tcPr>
        <w:shd w:val="clear" w:color="auto" w:fill="C3CCD8" w:themeFill="accent6" w:themeFillTint="3F"/>
      </w:tcPr>
    </w:tblStylePr>
    <w:tblStylePr w:type="band1Horz">
      <w:tblPr/>
      <w:tcPr>
        <w:tcBorders>
          <w:insideH w:val="nil"/>
          <w:insideV w:val="nil"/>
        </w:tcBorders>
        <w:shd w:val="clear" w:color="auto" w:fill="C3CCD8"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572222"/>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1">
    <w:name w:val="Medium Shading 2 Accent 1"/>
    <w:basedOn w:val="TableNormal"/>
    <w:uiPriority w:val="64"/>
    <w:semiHidden/>
    <w:unhideWhenUsed/>
    <w:rsid w:val="00572222"/>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3EA1F"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C3EA1F" w:themeFill="accent1"/>
      </w:tcPr>
    </w:tblStylePr>
    <w:tblStylePr w:type="lastCol">
      <w:rPr>
        <w:b/>
        <w:bCs/>
        <w:color w:val="FFFFFF" w:themeColor="background1"/>
      </w:rPr>
      <w:tblPr/>
      <w:tcPr>
        <w:tcBorders>
          <w:left w:val="nil"/>
          <w:right w:val="nil"/>
          <w:insideH w:val="nil"/>
          <w:insideV w:val="nil"/>
        </w:tcBorders>
        <w:shd w:val="clear" w:color="auto" w:fill="C3EA1F"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2">
    <w:name w:val="Medium Shading 2 Accent 2"/>
    <w:basedOn w:val="TableNormal"/>
    <w:uiPriority w:val="64"/>
    <w:semiHidden/>
    <w:unhideWhenUsed/>
    <w:rsid w:val="00572222"/>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DCB08"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9DCB08" w:themeFill="accent2"/>
      </w:tcPr>
    </w:tblStylePr>
    <w:tblStylePr w:type="lastCol">
      <w:rPr>
        <w:b/>
        <w:bCs/>
        <w:color w:val="FFFFFF" w:themeColor="background1"/>
      </w:rPr>
      <w:tblPr/>
      <w:tcPr>
        <w:tcBorders>
          <w:left w:val="nil"/>
          <w:right w:val="nil"/>
          <w:insideH w:val="nil"/>
          <w:insideV w:val="nil"/>
        </w:tcBorders>
        <w:shd w:val="clear" w:color="auto" w:fill="9DCB08"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3">
    <w:name w:val="Medium Shading 2 Accent 3"/>
    <w:basedOn w:val="TableNormal"/>
    <w:uiPriority w:val="64"/>
    <w:semiHidden/>
    <w:unhideWhenUsed/>
    <w:rsid w:val="00572222"/>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0A48E"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10A48E" w:themeFill="accent3"/>
      </w:tcPr>
    </w:tblStylePr>
    <w:tblStylePr w:type="lastCol">
      <w:rPr>
        <w:b/>
        <w:bCs/>
        <w:color w:val="FFFFFF" w:themeColor="background1"/>
      </w:rPr>
      <w:tblPr/>
      <w:tcPr>
        <w:tcBorders>
          <w:left w:val="nil"/>
          <w:right w:val="nil"/>
          <w:insideH w:val="nil"/>
          <w:insideV w:val="nil"/>
        </w:tcBorders>
        <w:shd w:val="clear" w:color="auto" w:fill="10A48E"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4">
    <w:name w:val="Medium Shading 2 Accent 4"/>
    <w:basedOn w:val="TableNormal"/>
    <w:uiPriority w:val="64"/>
    <w:semiHidden/>
    <w:unhideWhenUsed/>
    <w:rsid w:val="00572222"/>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7C0A3"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17C0A3" w:themeFill="accent4"/>
      </w:tcPr>
    </w:tblStylePr>
    <w:tblStylePr w:type="lastCol">
      <w:rPr>
        <w:b/>
        <w:bCs/>
        <w:color w:val="FFFFFF" w:themeColor="background1"/>
      </w:rPr>
      <w:tblPr/>
      <w:tcPr>
        <w:tcBorders>
          <w:left w:val="nil"/>
          <w:right w:val="nil"/>
          <w:insideH w:val="nil"/>
          <w:insideV w:val="nil"/>
        </w:tcBorders>
        <w:shd w:val="clear" w:color="auto" w:fill="17C0A3"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5">
    <w:name w:val="Medium Shading 2 Accent 5"/>
    <w:basedOn w:val="TableNormal"/>
    <w:uiPriority w:val="64"/>
    <w:semiHidden/>
    <w:unhideWhenUsed/>
    <w:rsid w:val="00572222"/>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44F44"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044F44" w:themeFill="accent5"/>
      </w:tcPr>
    </w:tblStylePr>
    <w:tblStylePr w:type="lastCol">
      <w:rPr>
        <w:b/>
        <w:bCs/>
        <w:color w:val="FFFFFF" w:themeColor="background1"/>
      </w:rPr>
      <w:tblPr/>
      <w:tcPr>
        <w:tcBorders>
          <w:left w:val="nil"/>
          <w:right w:val="nil"/>
          <w:insideH w:val="nil"/>
          <w:insideV w:val="nil"/>
        </w:tcBorders>
        <w:shd w:val="clear" w:color="auto" w:fill="044F44"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6">
    <w:name w:val="Medium Shading 2 Accent 6"/>
    <w:basedOn w:val="TableNormal"/>
    <w:uiPriority w:val="64"/>
    <w:semiHidden/>
    <w:unhideWhenUsed/>
    <w:rsid w:val="00572222"/>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2C3644"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2C3644" w:themeFill="accent6"/>
      </w:tcPr>
    </w:tblStylePr>
    <w:tblStylePr w:type="lastCol">
      <w:rPr>
        <w:b/>
        <w:bCs/>
        <w:color w:val="FFFFFF" w:themeColor="background1"/>
      </w:rPr>
      <w:tblPr/>
      <w:tcPr>
        <w:tcBorders>
          <w:left w:val="nil"/>
          <w:right w:val="nil"/>
          <w:insideH w:val="nil"/>
          <w:insideV w:val="nil"/>
        </w:tcBorders>
        <w:shd w:val="clear" w:color="auto" w:fill="2C3644"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paragraph" w:styleId="MessageHeader">
    <w:name w:val="Message Header"/>
    <w:basedOn w:val="Normal"/>
    <w:link w:val="MessageHeaderChar"/>
    <w:uiPriority w:val="99"/>
    <w:semiHidden/>
    <w:unhideWhenUsed/>
    <w:rsid w:val="00572222"/>
    <w:pPr>
      <w:pBdr>
        <w:top w:val="single" w:sz="6" w:space="1" w:color="auto"/>
        <w:left w:val="single" w:sz="6" w:space="1" w:color="auto"/>
        <w:bottom w:val="single" w:sz="6" w:space="1" w:color="auto"/>
        <w:right w:val="single" w:sz="6" w:space="1" w:color="auto"/>
      </w:pBdr>
      <w:shd w:val="pct20" w:color="auto" w:fill="auto"/>
      <w:spacing w:after="0" w:line="240" w:lineRule="auto"/>
      <w:ind w:left="1080" w:hanging="1080"/>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572222"/>
    <w:rPr>
      <w:rFonts w:asciiTheme="majorHAnsi" w:eastAsiaTheme="majorEastAsia" w:hAnsiTheme="majorHAnsi" w:cstheme="majorBidi"/>
      <w:kern w:val="16"/>
      <w:sz w:val="24"/>
      <w:szCs w:val="24"/>
      <w:shd w:val="pct20" w:color="auto" w:fill="auto"/>
      <w14:ligatures w14:val="standardContextual"/>
      <w14:numForm w14:val="oldStyle"/>
      <w14:numSpacing w14:val="proportional"/>
      <w14:cntxtAlts/>
    </w:rPr>
  </w:style>
  <w:style w:type="paragraph" w:styleId="NoSpacing">
    <w:name w:val="No Spacing"/>
    <w:uiPriority w:val="1"/>
    <w:semiHidden/>
    <w:unhideWhenUsed/>
    <w:qFormat/>
    <w:rsid w:val="00572222"/>
    <w:pPr>
      <w:spacing w:after="0" w:line="240" w:lineRule="auto"/>
    </w:pPr>
    <w:rPr>
      <w:kern w:val="16"/>
      <w14:ligatures w14:val="standardContextual"/>
      <w14:numForm w14:val="oldStyle"/>
      <w14:numSpacing w14:val="proportional"/>
      <w14:cntxtAlts/>
    </w:rPr>
  </w:style>
  <w:style w:type="paragraph" w:styleId="NormalWeb">
    <w:name w:val="Normal (Web)"/>
    <w:basedOn w:val="Normal"/>
    <w:uiPriority w:val="99"/>
    <w:semiHidden/>
    <w:unhideWhenUsed/>
    <w:rsid w:val="00572222"/>
    <w:rPr>
      <w:rFonts w:ascii="Times New Roman" w:hAnsi="Times New Roman" w:cs="Times New Roman"/>
      <w:sz w:val="24"/>
      <w:szCs w:val="24"/>
    </w:rPr>
  </w:style>
  <w:style w:type="paragraph" w:styleId="NormalIndent">
    <w:name w:val="Normal Indent"/>
    <w:basedOn w:val="Normal"/>
    <w:uiPriority w:val="99"/>
    <w:semiHidden/>
    <w:unhideWhenUsed/>
    <w:rsid w:val="00572222"/>
    <w:pPr>
      <w:ind w:left="720"/>
    </w:pPr>
  </w:style>
  <w:style w:type="paragraph" w:styleId="NoteHeading">
    <w:name w:val="Note Heading"/>
    <w:basedOn w:val="Normal"/>
    <w:next w:val="Normal"/>
    <w:link w:val="NoteHeadingChar"/>
    <w:uiPriority w:val="99"/>
    <w:semiHidden/>
    <w:unhideWhenUsed/>
    <w:rsid w:val="00572222"/>
    <w:pPr>
      <w:spacing w:after="0" w:line="240" w:lineRule="auto"/>
    </w:pPr>
  </w:style>
  <w:style w:type="character" w:customStyle="1" w:styleId="NoteHeadingChar">
    <w:name w:val="Note Heading Char"/>
    <w:basedOn w:val="DefaultParagraphFont"/>
    <w:link w:val="NoteHeading"/>
    <w:uiPriority w:val="99"/>
    <w:semiHidden/>
    <w:rsid w:val="00572222"/>
    <w:rPr>
      <w:kern w:val="16"/>
      <w:sz w:val="22"/>
      <w14:ligatures w14:val="standardContextual"/>
      <w14:numForm w14:val="oldStyle"/>
      <w14:numSpacing w14:val="proportional"/>
      <w14:cntxtAlts/>
    </w:rPr>
  </w:style>
  <w:style w:type="character" w:styleId="PageNumber">
    <w:name w:val="page number"/>
    <w:basedOn w:val="DefaultParagraphFont"/>
    <w:uiPriority w:val="99"/>
    <w:semiHidden/>
    <w:unhideWhenUsed/>
    <w:rsid w:val="00572222"/>
    <w:rPr>
      <w:sz w:val="22"/>
    </w:rPr>
  </w:style>
  <w:style w:type="table" w:styleId="PlainTable1">
    <w:name w:val="Plain Table 1"/>
    <w:basedOn w:val="TableNormal"/>
    <w:uiPriority w:val="40"/>
    <w:rsid w:val="00572222"/>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1"/>
    <w:rsid w:val="00572222"/>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2"/>
    <w:rsid w:val="00572222"/>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3"/>
    <w:rsid w:val="00572222"/>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4"/>
    <w:rsid w:val="00572222"/>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unhideWhenUsed/>
    <w:rsid w:val="00572222"/>
    <w:pPr>
      <w:spacing w:after="0" w:line="240" w:lineRule="auto"/>
    </w:pPr>
    <w:rPr>
      <w:rFonts w:ascii="Consolas" w:hAnsi="Consolas"/>
      <w:szCs w:val="21"/>
    </w:rPr>
  </w:style>
  <w:style w:type="character" w:customStyle="1" w:styleId="PlainTextChar">
    <w:name w:val="Plain Text Char"/>
    <w:basedOn w:val="DefaultParagraphFont"/>
    <w:link w:val="PlainText"/>
    <w:uiPriority w:val="99"/>
    <w:semiHidden/>
    <w:rsid w:val="00572222"/>
    <w:rPr>
      <w:rFonts w:ascii="Consolas" w:hAnsi="Consolas"/>
      <w:kern w:val="16"/>
      <w:sz w:val="22"/>
      <w:szCs w:val="21"/>
      <w14:ligatures w14:val="standardContextual"/>
      <w14:numForm w14:val="oldStyle"/>
      <w14:numSpacing w14:val="proportional"/>
      <w14:cntxtAlts/>
    </w:rPr>
  </w:style>
  <w:style w:type="paragraph" w:styleId="Quote">
    <w:name w:val="Quote"/>
    <w:basedOn w:val="Normal"/>
    <w:next w:val="Normal"/>
    <w:link w:val="QuoteChar"/>
    <w:uiPriority w:val="29"/>
    <w:semiHidden/>
    <w:qFormat/>
    <w:rsid w:val="00572222"/>
    <w:pPr>
      <w:spacing w:before="200"/>
      <w:ind w:left="864" w:right="864"/>
      <w:jc w:val="center"/>
    </w:pPr>
    <w:rPr>
      <w:i/>
      <w:iCs/>
      <w:color w:val="404040" w:themeColor="text1" w:themeTint="BF"/>
    </w:rPr>
  </w:style>
  <w:style w:type="character" w:customStyle="1" w:styleId="QuoteChar">
    <w:name w:val="Quote Char"/>
    <w:basedOn w:val="DefaultParagraphFont"/>
    <w:link w:val="Quote"/>
    <w:uiPriority w:val="29"/>
    <w:semiHidden/>
    <w:rsid w:val="00572222"/>
    <w:rPr>
      <w:i/>
      <w:iCs/>
      <w:color w:val="404040" w:themeColor="text1" w:themeTint="BF"/>
      <w:kern w:val="16"/>
      <w:sz w:val="22"/>
      <w14:ligatures w14:val="standardContextual"/>
      <w14:numForm w14:val="oldStyle"/>
      <w14:numSpacing w14:val="proportional"/>
      <w14:cntxtAlts/>
    </w:rPr>
  </w:style>
  <w:style w:type="paragraph" w:styleId="Salutation">
    <w:name w:val="Salutation"/>
    <w:basedOn w:val="Normal"/>
    <w:next w:val="Normal"/>
    <w:link w:val="SalutationChar"/>
    <w:uiPriority w:val="5"/>
    <w:qFormat/>
    <w:rsid w:val="00572222"/>
  </w:style>
  <w:style w:type="character" w:customStyle="1" w:styleId="SalutationChar">
    <w:name w:val="Salutation Char"/>
    <w:basedOn w:val="DefaultParagraphFont"/>
    <w:link w:val="Salutation"/>
    <w:uiPriority w:val="5"/>
    <w:rsid w:val="00752FC4"/>
  </w:style>
  <w:style w:type="paragraph" w:styleId="Signature">
    <w:name w:val="Signature"/>
    <w:basedOn w:val="Normal"/>
    <w:next w:val="Normal"/>
    <w:link w:val="SignatureChar"/>
    <w:uiPriority w:val="7"/>
    <w:qFormat/>
    <w:rsid w:val="00254E0D"/>
    <w:pPr>
      <w:contextualSpacing/>
    </w:pPr>
  </w:style>
  <w:style w:type="character" w:customStyle="1" w:styleId="SignatureChar">
    <w:name w:val="Signature Char"/>
    <w:basedOn w:val="DefaultParagraphFont"/>
    <w:link w:val="Signature"/>
    <w:uiPriority w:val="7"/>
    <w:rsid w:val="00254E0D"/>
    <w:rPr>
      <w:color w:val="auto"/>
    </w:rPr>
  </w:style>
  <w:style w:type="character" w:styleId="Strong">
    <w:name w:val="Strong"/>
    <w:basedOn w:val="DefaultParagraphFont"/>
    <w:uiPriority w:val="19"/>
    <w:semiHidden/>
    <w:qFormat/>
    <w:rsid w:val="00572222"/>
    <w:rPr>
      <w:b/>
      <w:bCs/>
      <w:sz w:val="22"/>
    </w:rPr>
  </w:style>
  <w:style w:type="paragraph" w:styleId="Subtitle">
    <w:name w:val="Subtitle"/>
    <w:basedOn w:val="Normal"/>
    <w:next w:val="Normal"/>
    <w:link w:val="SubtitleChar"/>
    <w:uiPriority w:val="11"/>
    <w:semiHidden/>
    <w:unhideWhenUsed/>
    <w:qFormat/>
    <w:rsid w:val="00572222"/>
    <w:pPr>
      <w:numPr>
        <w:ilvl w:val="1"/>
      </w:numPr>
    </w:pPr>
    <w:rPr>
      <w:rFonts w:eastAsiaTheme="minorEastAsia"/>
      <w:color w:val="5A5A5A" w:themeColor="text1" w:themeTint="A5"/>
      <w:spacing w:val="15"/>
    </w:rPr>
  </w:style>
  <w:style w:type="character" w:customStyle="1" w:styleId="SubtitleChar">
    <w:name w:val="Subtitle Char"/>
    <w:basedOn w:val="DefaultParagraphFont"/>
    <w:link w:val="Subtitle"/>
    <w:uiPriority w:val="11"/>
    <w:semiHidden/>
    <w:rsid w:val="00572222"/>
    <w:rPr>
      <w:rFonts w:eastAsiaTheme="minorEastAsia"/>
      <w:color w:val="5A5A5A" w:themeColor="text1" w:themeTint="A5"/>
      <w:spacing w:val="15"/>
      <w:kern w:val="16"/>
      <w:sz w:val="22"/>
      <w:szCs w:val="22"/>
      <w14:ligatures w14:val="standardContextual"/>
      <w14:numForm w14:val="oldStyle"/>
      <w14:numSpacing w14:val="proportional"/>
      <w14:cntxtAlts/>
    </w:rPr>
  </w:style>
  <w:style w:type="character" w:styleId="SubtleEmphasis">
    <w:name w:val="Subtle Emphasis"/>
    <w:basedOn w:val="DefaultParagraphFont"/>
    <w:uiPriority w:val="19"/>
    <w:semiHidden/>
    <w:qFormat/>
    <w:rsid w:val="00572222"/>
    <w:rPr>
      <w:i/>
      <w:iCs/>
      <w:color w:val="404040" w:themeColor="text1" w:themeTint="BF"/>
      <w:sz w:val="22"/>
    </w:rPr>
  </w:style>
  <w:style w:type="character" w:styleId="SubtleReference">
    <w:name w:val="Subtle Reference"/>
    <w:basedOn w:val="DefaultParagraphFont"/>
    <w:uiPriority w:val="31"/>
    <w:semiHidden/>
    <w:qFormat/>
    <w:rsid w:val="00572222"/>
    <w:rPr>
      <w:smallCaps/>
      <w:color w:val="5A5A5A" w:themeColor="text1" w:themeTint="A5"/>
      <w:sz w:val="22"/>
    </w:rPr>
  </w:style>
  <w:style w:type="table" w:styleId="Table3Deffects1">
    <w:name w:val="Table 3D effects 1"/>
    <w:basedOn w:val="TableNormal"/>
    <w:uiPriority w:val="99"/>
    <w:semiHidden/>
    <w:unhideWhenUsed/>
    <w:rsid w:val="00572222"/>
    <w:rPr>
      <w:color w:val="auto"/>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572222"/>
    <w:rPr>
      <w:color w:val="auto"/>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572222"/>
    <w:rPr>
      <w:color w:val="auto"/>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572222"/>
    <w:rPr>
      <w:color w:val="auto"/>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572222"/>
    <w:rPr>
      <w:color w:val="auto"/>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572222"/>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572222"/>
    <w:rPr>
      <w:color w:val="auto"/>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urful1">
    <w:name w:val="Table Colorful 1"/>
    <w:basedOn w:val="TableNormal"/>
    <w:uiPriority w:val="99"/>
    <w:semiHidden/>
    <w:unhideWhenUsed/>
    <w:rsid w:val="00572222"/>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urful2">
    <w:name w:val="Table Colorful 2"/>
    <w:basedOn w:val="TableNormal"/>
    <w:uiPriority w:val="99"/>
    <w:semiHidden/>
    <w:unhideWhenUsed/>
    <w:rsid w:val="00572222"/>
    <w:rPr>
      <w:color w:val="auto"/>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urful3">
    <w:name w:val="Table Colorful 3"/>
    <w:basedOn w:val="TableNormal"/>
    <w:uiPriority w:val="99"/>
    <w:semiHidden/>
    <w:unhideWhenUsed/>
    <w:rsid w:val="00572222"/>
    <w:rPr>
      <w:color w:val="auto"/>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572222"/>
    <w:rPr>
      <w:b/>
      <w:bCs/>
      <w:color w:val="auto"/>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572222"/>
    <w:rPr>
      <w:b/>
      <w:bCs/>
      <w:color w:val="auto"/>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572222"/>
    <w:rPr>
      <w:b/>
      <w:bCs/>
      <w:color w:val="auto"/>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572222"/>
    <w:rPr>
      <w:color w:val="auto"/>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572222"/>
    <w:rPr>
      <w:color w:val="auto"/>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572222"/>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572222"/>
    <w:rPr>
      <w:color w:val="auto"/>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572222"/>
    <w:rPr>
      <w:color w:val="auto"/>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572222"/>
    <w:rPr>
      <w:color w:val="auto"/>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572222"/>
    <w:rPr>
      <w:color w:val="auto"/>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572222"/>
    <w:rPr>
      <w:color w:val="auto"/>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572222"/>
    <w:rPr>
      <w:color w:val="auto"/>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572222"/>
    <w:rPr>
      <w:color w:val="auto"/>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572222"/>
    <w:rPr>
      <w:b/>
      <w:bCs/>
      <w:color w:val="auto"/>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572222"/>
    <w:rPr>
      <w:color w:val="auto"/>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5"/>
    <w:rsid w:val="00572222"/>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rsid w:val="00572222"/>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572222"/>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572222"/>
    <w:rPr>
      <w:color w:val="auto"/>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572222"/>
    <w:rPr>
      <w:color w:val="auto"/>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572222"/>
    <w:rPr>
      <w:color w:val="auto"/>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572222"/>
    <w:rPr>
      <w:color w:val="auto"/>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572222"/>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572222"/>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572222"/>
    <w:pPr>
      <w:spacing w:after="0"/>
      <w:ind w:left="220" w:hanging="220"/>
    </w:pPr>
  </w:style>
  <w:style w:type="paragraph" w:styleId="TableofFigures">
    <w:name w:val="table of figures"/>
    <w:basedOn w:val="Normal"/>
    <w:next w:val="Normal"/>
    <w:uiPriority w:val="99"/>
    <w:semiHidden/>
    <w:unhideWhenUsed/>
    <w:rsid w:val="00572222"/>
    <w:pPr>
      <w:spacing w:after="0"/>
    </w:pPr>
  </w:style>
  <w:style w:type="table" w:styleId="TableProfessional">
    <w:name w:val="Table Professional"/>
    <w:basedOn w:val="TableNormal"/>
    <w:uiPriority w:val="99"/>
    <w:semiHidden/>
    <w:unhideWhenUsed/>
    <w:rsid w:val="00572222"/>
    <w:rPr>
      <w:color w:val="auto"/>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572222"/>
    <w:rPr>
      <w:color w:val="auto"/>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572222"/>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572222"/>
    <w:rPr>
      <w:color w:val="auto"/>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572222"/>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572222"/>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57222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572222"/>
    <w:rPr>
      <w:color w:val="auto"/>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572222"/>
    <w:rPr>
      <w:color w:val="auto"/>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572222"/>
    <w:rPr>
      <w:color w:val="auto"/>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itle">
    <w:name w:val="Title"/>
    <w:basedOn w:val="Normal"/>
    <w:next w:val="Normal"/>
    <w:link w:val="TitleChar"/>
    <w:uiPriority w:val="10"/>
    <w:semiHidden/>
    <w:qFormat/>
    <w:rsid w:val="00572222"/>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semiHidden/>
    <w:rsid w:val="00572222"/>
    <w:rPr>
      <w:rFonts w:asciiTheme="majorHAnsi" w:eastAsiaTheme="majorEastAsia" w:hAnsiTheme="majorHAnsi" w:cstheme="majorBidi"/>
      <w:color w:val="auto"/>
      <w:spacing w:val="-10"/>
      <w:kern w:val="28"/>
      <w:sz w:val="56"/>
      <w:szCs w:val="56"/>
      <w14:ligatures w14:val="standardContextual"/>
      <w14:numForm w14:val="oldStyle"/>
      <w14:numSpacing w14:val="proportional"/>
      <w14:cntxtAlts/>
    </w:rPr>
  </w:style>
  <w:style w:type="paragraph" w:styleId="TOAHeading">
    <w:name w:val="toa heading"/>
    <w:basedOn w:val="Normal"/>
    <w:next w:val="Normal"/>
    <w:uiPriority w:val="99"/>
    <w:semiHidden/>
    <w:unhideWhenUsed/>
    <w:rsid w:val="00572222"/>
    <w:pPr>
      <w:spacing w:before="120"/>
    </w:pPr>
    <w:rPr>
      <w:rFonts w:asciiTheme="majorHAnsi" w:eastAsiaTheme="majorEastAsia" w:hAnsiTheme="majorHAnsi" w:cstheme="majorBidi"/>
      <w:b/>
      <w:bCs/>
      <w:sz w:val="24"/>
      <w:szCs w:val="24"/>
    </w:rPr>
  </w:style>
  <w:style w:type="paragraph" w:styleId="TOC1">
    <w:name w:val="toc 1"/>
    <w:basedOn w:val="Normal"/>
    <w:next w:val="Normal"/>
    <w:autoRedefine/>
    <w:uiPriority w:val="39"/>
    <w:semiHidden/>
    <w:unhideWhenUsed/>
    <w:rsid w:val="00572222"/>
    <w:pPr>
      <w:spacing w:after="100"/>
    </w:pPr>
  </w:style>
  <w:style w:type="paragraph" w:styleId="TOC2">
    <w:name w:val="toc 2"/>
    <w:basedOn w:val="Normal"/>
    <w:next w:val="Normal"/>
    <w:autoRedefine/>
    <w:uiPriority w:val="39"/>
    <w:semiHidden/>
    <w:unhideWhenUsed/>
    <w:rsid w:val="00572222"/>
    <w:pPr>
      <w:spacing w:after="100"/>
      <w:ind w:left="220"/>
    </w:pPr>
  </w:style>
  <w:style w:type="paragraph" w:styleId="TOC3">
    <w:name w:val="toc 3"/>
    <w:basedOn w:val="Normal"/>
    <w:next w:val="Normal"/>
    <w:autoRedefine/>
    <w:uiPriority w:val="39"/>
    <w:semiHidden/>
    <w:unhideWhenUsed/>
    <w:rsid w:val="00572222"/>
    <w:pPr>
      <w:spacing w:after="100"/>
      <w:ind w:left="440"/>
    </w:pPr>
  </w:style>
  <w:style w:type="paragraph" w:styleId="TOC4">
    <w:name w:val="toc 4"/>
    <w:basedOn w:val="Normal"/>
    <w:next w:val="Normal"/>
    <w:autoRedefine/>
    <w:uiPriority w:val="39"/>
    <w:semiHidden/>
    <w:unhideWhenUsed/>
    <w:rsid w:val="00572222"/>
    <w:pPr>
      <w:spacing w:after="100"/>
      <w:ind w:left="660"/>
    </w:pPr>
  </w:style>
  <w:style w:type="paragraph" w:styleId="TOC5">
    <w:name w:val="toc 5"/>
    <w:basedOn w:val="Normal"/>
    <w:next w:val="Normal"/>
    <w:autoRedefine/>
    <w:uiPriority w:val="39"/>
    <w:semiHidden/>
    <w:unhideWhenUsed/>
    <w:rsid w:val="00572222"/>
    <w:pPr>
      <w:spacing w:after="100"/>
      <w:ind w:left="880"/>
    </w:pPr>
  </w:style>
  <w:style w:type="paragraph" w:styleId="TOC6">
    <w:name w:val="toc 6"/>
    <w:basedOn w:val="Normal"/>
    <w:next w:val="Normal"/>
    <w:autoRedefine/>
    <w:uiPriority w:val="39"/>
    <w:semiHidden/>
    <w:unhideWhenUsed/>
    <w:rsid w:val="00572222"/>
    <w:pPr>
      <w:spacing w:after="100"/>
      <w:ind w:left="1100"/>
    </w:pPr>
  </w:style>
  <w:style w:type="paragraph" w:styleId="TOC7">
    <w:name w:val="toc 7"/>
    <w:basedOn w:val="Normal"/>
    <w:next w:val="Normal"/>
    <w:autoRedefine/>
    <w:uiPriority w:val="39"/>
    <w:semiHidden/>
    <w:unhideWhenUsed/>
    <w:rsid w:val="00572222"/>
    <w:pPr>
      <w:spacing w:after="100"/>
      <w:ind w:left="1320"/>
    </w:pPr>
  </w:style>
  <w:style w:type="paragraph" w:styleId="TOC8">
    <w:name w:val="toc 8"/>
    <w:basedOn w:val="Normal"/>
    <w:next w:val="Normal"/>
    <w:autoRedefine/>
    <w:uiPriority w:val="39"/>
    <w:semiHidden/>
    <w:unhideWhenUsed/>
    <w:rsid w:val="00572222"/>
    <w:pPr>
      <w:spacing w:after="100"/>
      <w:ind w:left="1540"/>
    </w:pPr>
  </w:style>
  <w:style w:type="paragraph" w:styleId="TOC9">
    <w:name w:val="toc 9"/>
    <w:basedOn w:val="Normal"/>
    <w:next w:val="Normal"/>
    <w:autoRedefine/>
    <w:uiPriority w:val="39"/>
    <w:semiHidden/>
    <w:unhideWhenUsed/>
    <w:rsid w:val="00572222"/>
    <w:pPr>
      <w:spacing w:after="100"/>
      <w:ind w:left="1760"/>
    </w:pPr>
  </w:style>
  <w:style w:type="paragraph" w:styleId="TOCHeading">
    <w:name w:val="TOC Heading"/>
    <w:basedOn w:val="Heading1"/>
    <w:next w:val="Normal"/>
    <w:uiPriority w:val="39"/>
    <w:semiHidden/>
    <w:unhideWhenUsed/>
    <w:qFormat/>
    <w:rsid w:val="00572222"/>
    <w:pPr>
      <w:spacing w:before="240"/>
      <w:outlineLvl w:val="9"/>
    </w:pPr>
    <w:rPr>
      <w:b w:val="0"/>
      <w:bCs w:val="0"/>
      <w:color w:val="95B511"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schoolsupportservices@chadsgrove.worcs.sch.uk"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chadsgroveschool.org.uk/web/policies/189312"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footer1.xml.rels><?xml version="1.0" encoding="UTF-8" standalone="yes"?>
<Relationships xmlns="http://schemas.openxmlformats.org/package/2006/relationships"><Relationship Id="rId2" Type="http://schemas.openxmlformats.org/officeDocument/2006/relationships/image" Target="cid:image002.png@01DD4B4B.E1CD9540" TargetMode="External"/><Relationship Id="rId1" Type="http://schemas.openxmlformats.org/officeDocument/2006/relationships/image" Target="media/image4.png"/></Relationships>
</file>

<file path=word/_rels/header2.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Outreach\AppData\Roaming\Microsoft\Templates\Modern%20capsules%20letterhead.dotx" TargetMode="External"/></Relationships>
</file>

<file path=word/theme/theme1.xml><?xml version="1.0" encoding="utf-8"?>
<a:theme xmlns:a="http://schemas.openxmlformats.org/drawingml/2006/main" name="Personal Letterhead">
  <a:themeElements>
    <a:clrScheme name="Label LS1-05">
      <a:dk1>
        <a:sysClr val="windowText" lastClr="000000"/>
      </a:dk1>
      <a:lt1>
        <a:sysClr val="window" lastClr="FFFFFF"/>
      </a:lt1>
      <a:dk2>
        <a:srgbClr val="2C3644"/>
      </a:dk2>
      <a:lt2>
        <a:srgbClr val="FFFFFF"/>
      </a:lt2>
      <a:accent1>
        <a:srgbClr val="C3EA1F"/>
      </a:accent1>
      <a:accent2>
        <a:srgbClr val="9DCB08"/>
      </a:accent2>
      <a:accent3>
        <a:srgbClr val="10A48E"/>
      </a:accent3>
      <a:accent4>
        <a:srgbClr val="17C0A3"/>
      </a:accent4>
      <a:accent5>
        <a:srgbClr val="044F44"/>
      </a:accent5>
      <a:accent6>
        <a:srgbClr val="2C3644"/>
      </a:accent6>
      <a:hlink>
        <a:srgbClr val="10A48E"/>
      </a:hlink>
      <a:folHlink>
        <a:srgbClr val="FF0000"/>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36499341-689a-43e2-864c-0aa5b083d9d6" xsi:nil="true"/>
    <lcf76f155ced4ddcb4097134ff3c332f xmlns="8aad512e-3f9f-409a-97a9-fad698149192">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B07D00FED7AE814D82710B77E1A7BB15" ma:contentTypeVersion="10" ma:contentTypeDescription="Create a new document." ma:contentTypeScope="" ma:versionID="da028b585db1a59599cccc6b04804509">
  <xsd:schema xmlns:xsd="http://www.w3.org/2001/XMLSchema" xmlns:xs="http://www.w3.org/2001/XMLSchema" xmlns:p="http://schemas.microsoft.com/office/2006/metadata/properties" xmlns:ns2="8aad512e-3f9f-409a-97a9-fad698149192" xmlns:ns3="36499341-689a-43e2-864c-0aa5b083d9d6" targetNamespace="http://schemas.microsoft.com/office/2006/metadata/properties" ma:root="true" ma:fieldsID="27c9999d34cd4d5a0bdac32aa77c58c2" ns2:_="" ns3:_="">
    <xsd:import namespace="8aad512e-3f9f-409a-97a9-fad698149192"/>
    <xsd:import namespace="36499341-689a-43e2-864c-0aa5b083d9d6"/>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aad512e-3f9f-409a-97a9-fad69814919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1c7b3eb-a590-41fe-ac7a-e31e2b54aea1"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6499341-689a-43e2-864c-0aa5b083d9d6"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75c43e96-8a63-40a7-a43a-3555e6e2346f}" ma:internalName="TaxCatchAll" ma:showField="CatchAllData" ma:web="36499341-689a-43e2-864c-0aa5b083d9d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8E1B9BB-C40C-4040-AFC5-C91AA9414C7F}">
  <ds:schemaRefs>
    <ds:schemaRef ds:uri="http://schemas.microsoft.com/office/2006/metadata/properties"/>
    <ds:schemaRef ds:uri="http://schemas.microsoft.com/office/infopath/2007/PartnerControls"/>
    <ds:schemaRef ds:uri="36499341-689a-43e2-864c-0aa5b083d9d6"/>
    <ds:schemaRef ds:uri="8aad512e-3f9f-409a-97a9-fad698149192"/>
  </ds:schemaRefs>
</ds:datastoreItem>
</file>

<file path=customXml/itemProps2.xml><?xml version="1.0" encoding="utf-8"?>
<ds:datastoreItem xmlns:ds="http://schemas.openxmlformats.org/officeDocument/2006/customXml" ds:itemID="{30A42D40-0473-461D-A368-96C42CF5628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aad512e-3f9f-409a-97a9-fad698149192"/>
    <ds:schemaRef ds:uri="36499341-689a-43e2-864c-0aa5b083d9d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616916F2-5E6E-4C71-8D85-12CAD699EA02}">
  <ds:schemaRefs>
    <ds:schemaRef ds:uri="http://schemas.microsoft.com/sharepoint/v3/contenttype/forms"/>
  </ds:schemaRefs>
</ds:datastoreItem>
</file>

<file path=customXml/itemProps4.xml><?xml version="1.0" encoding="utf-8"?>
<ds:datastoreItem xmlns:ds="http://schemas.openxmlformats.org/officeDocument/2006/customXml" ds:itemID="{C9EB7AB2-B80E-4318-8600-4470666460B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Modern capsules letterhead</Template>
  <TotalTime>0</TotalTime>
  <Pages>3</Pages>
  <Words>342</Words>
  <Characters>1951</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
  <cp:revision>1</cp:revision>
  <dcterms:created xsi:type="dcterms:W3CDTF">2025-07-14T09:18:00Z</dcterms:created>
  <dcterms:modified xsi:type="dcterms:W3CDTF">2026-09-23T11:53:00Z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0x010100B07D00FED7AE814D82710B77E1A7BB15</vt:lpwstr>
  </property>
  <property fmtid="{D5CDD505-2E9C-101B-9397-08002B2CF9AE}" pid="3" name="MediaServiceImageTags">
    <vt:lpwstr/>
  </property>
</Properties>
</file>