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56153" w14:textId="3E49DEE6" w:rsidR="009C49E8" w:rsidRPr="00361758" w:rsidRDefault="009C49E8" w:rsidP="007A2D5E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361758"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138EC0D" wp14:editId="17DFFF61">
                <wp:simplePos x="0" y="0"/>
                <wp:positionH relativeFrom="column">
                  <wp:posOffset>1402715</wp:posOffset>
                </wp:positionH>
                <wp:positionV relativeFrom="paragraph">
                  <wp:posOffset>-58420</wp:posOffset>
                </wp:positionV>
                <wp:extent cx="3905250" cy="422563"/>
                <wp:effectExtent l="0" t="0" r="19050" b="158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42256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1A95617A" id="Rectangle 12" o:spid="_x0000_s1026" style="position:absolute;margin-left:110.45pt;margin-top:-4.6pt;width:307.5pt;height:33.25pt;z-index:-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" fillcolor="white [3201]" strokecolor="#2c3644 [3209]" strokeweight="2pt"/>
            </w:pict>
          </mc:Fallback>
        </mc:AlternateContent>
      </w:r>
      <w:r w:rsidR="00084E7F">
        <w:rPr>
          <w:rFonts w:cstheme="minorHAnsi"/>
          <w:b/>
          <w:bCs/>
          <w:sz w:val="28"/>
          <w:szCs w:val="28"/>
        </w:rPr>
        <w:t>Dyslexia Scree</w:t>
      </w:r>
      <w:r w:rsidR="00F6061A">
        <w:rPr>
          <w:rFonts w:cstheme="minorHAnsi"/>
          <w:b/>
          <w:bCs/>
          <w:sz w:val="28"/>
          <w:szCs w:val="28"/>
        </w:rPr>
        <w:t xml:space="preserve">ner </w:t>
      </w:r>
      <w:r w:rsidR="00686017">
        <w:rPr>
          <w:rFonts w:cstheme="minorHAnsi"/>
          <w:b/>
          <w:bCs/>
          <w:sz w:val="28"/>
          <w:szCs w:val="28"/>
        </w:rPr>
        <w:t xml:space="preserve">Overview of Needs </w:t>
      </w:r>
      <w:r w:rsidR="00223FAC">
        <w:rPr>
          <w:rFonts w:cstheme="minorHAnsi"/>
          <w:b/>
          <w:bCs/>
          <w:sz w:val="28"/>
          <w:szCs w:val="28"/>
        </w:rPr>
        <w:t>Form</w:t>
      </w:r>
      <w:r w:rsidR="00DA64BF">
        <w:rPr>
          <w:rFonts w:cstheme="minorHAnsi"/>
          <w:b/>
          <w:bCs/>
          <w:sz w:val="28"/>
          <w:szCs w:val="28"/>
        </w:rPr>
        <w:t xml:space="preserve"> - </w:t>
      </w:r>
      <w:r w:rsidR="00273E7F">
        <w:rPr>
          <w:rFonts w:cstheme="minorHAnsi"/>
          <w:b/>
          <w:bCs/>
          <w:sz w:val="28"/>
          <w:szCs w:val="28"/>
        </w:rPr>
        <w:t>School</w:t>
      </w:r>
    </w:p>
    <w:p w14:paraId="5B6BF1D2" w14:textId="340E55B0" w:rsidR="00B66EC4" w:rsidRPr="00361758" w:rsidRDefault="00B66EC4">
      <w:pPr>
        <w:rPr>
          <w:rFonts w:cstheme="minorHAnsi"/>
          <w:lang w:val="en-GB"/>
        </w:rPr>
      </w:pPr>
    </w:p>
    <w:tbl>
      <w:tblPr>
        <w:tblStyle w:val="TableGrid"/>
        <w:tblW w:w="10764" w:type="dxa"/>
        <w:tblLook w:val="04A0" w:firstRow="1" w:lastRow="0" w:firstColumn="1" w:lastColumn="0" w:noHBand="0" w:noVBand="1"/>
      </w:tblPr>
      <w:tblGrid>
        <w:gridCol w:w="4673"/>
        <w:gridCol w:w="6091"/>
      </w:tblGrid>
      <w:tr w:rsidR="00E949EC" w:rsidRPr="00EC3253" w14:paraId="23D1E253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04CE7073" w14:textId="03081BAF" w:rsidR="00E949EC" w:rsidRPr="00EC3253" w:rsidRDefault="00273E7F" w:rsidP="00F92ACA">
            <w:pPr>
              <w:rPr>
                <w:rFonts w:ascii="Arial" w:hAnsi="Arial" w:cs="Arial"/>
              </w:rPr>
            </w:pPr>
            <w:bookmarkStart w:id="0" w:name="_Hlk203475119"/>
            <w:r w:rsidRPr="00EC3253">
              <w:rPr>
                <w:rFonts w:ascii="Arial" w:hAnsi="Arial" w:cs="Arial"/>
              </w:rPr>
              <w:t xml:space="preserve">Pupil’s </w:t>
            </w:r>
            <w:r w:rsidR="00EC3253" w:rsidRPr="00EC3253">
              <w:rPr>
                <w:rFonts w:ascii="Arial" w:hAnsi="Arial" w:cs="Arial"/>
              </w:rPr>
              <w:t>First Name(s):</w:t>
            </w:r>
          </w:p>
        </w:tc>
        <w:tc>
          <w:tcPr>
            <w:tcW w:w="6091" w:type="dxa"/>
            <w:vAlign w:val="center"/>
          </w:tcPr>
          <w:p w14:paraId="7EBC95F5" w14:textId="77777777" w:rsidR="00E949EC" w:rsidRPr="00EC3253" w:rsidRDefault="00E949EC" w:rsidP="00F92ACA">
            <w:pPr>
              <w:rPr>
                <w:rFonts w:ascii="Arial" w:hAnsi="Arial" w:cs="Arial"/>
              </w:rPr>
            </w:pPr>
          </w:p>
        </w:tc>
      </w:tr>
      <w:tr w:rsidR="005B1721" w:rsidRPr="00EC3253" w14:paraId="1D30FC36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79CAB81F" w14:textId="428E74FC" w:rsidR="005B1721" w:rsidRPr="00EC3253" w:rsidRDefault="00273E7F" w:rsidP="00F92ACA">
            <w:pPr>
              <w:rPr>
                <w:rFonts w:ascii="Arial" w:hAnsi="Arial" w:cs="Arial"/>
              </w:rPr>
            </w:pPr>
            <w:r w:rsidRPr="00EC3253">
              <w:rPr>
                <w:rFonts w:ascii="Arial" w:hAnsi="Arial" w:cs="Arial"/>
              </w:rPr>
              <w:t xml:space="preserve">Pupil’s </w:t>
            </w:r>
            <w:r w:rsidR="00EC3253">
              <w:rPr>
                <w:rFonts w:ascii="Arial" w:hAnsi="Arial" w:cs="Arial"/>
              </w:rPr>
              <w:t>Surname:</w:t>
            </w:r>
          </w:p>
        </w:tc>
        <w:tc>
          <w:tcPr>
            <w:tcW w:w="6091" w:type="dxa"/>
            <w:vAlign w:val="center"/>
          </w:tcPr>
          <w:p w14:paraId="710663D6" w14:textId="77777777" w:rsidR="005B1721" w:rsidRPr="00EC3253" w:rsidRDefault="005B1721" w:rsidP="00F92ACA">
            <w:pPr>
              <w:rPr>
                <w:rFonts w:ascii="Arial" w:hAnsi="Arial" w:cs="Arial"/>
              </w:rPr>
            </w:pPr>
          </w:p>
        </w:tc>
      </w:tr>
      <w:tr w:rsidR="00CC2DFA" w:rsidRPr="00EC3253" w14:paraId="1FC7CF17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22A9811F" w14:textId="2FA73A15" w:rsidR="00CC2DFA" w:rsidRPr="00EC3253" w:rsidRDefault="002107F5" w:rsidP="00F92ACA">
            <w:pPr>
              <w:rPr>
                <w:rFonts w:ascii="Arial" w:hAnsi="Arial" w:cs="Arial"/>
              </w:rPr>
            </w:pPr>
            <w:r w:rsidRPr="00EC3253">
              <w:rPr>
                <w:rFonts w:ascii="Arial" w:hAnsi="Arial" w:cs="Arial"/>
              </w:rPr>
              <w:t>Na</w:t>
            </w:r>
            <w:r w:rsidR="00273E7F" w:rsidRPr="00EC3253">
              <w:rPr>
                <w:rFonts w:ascii="Arial" w:hAnsi="Arial" w:cs="Arial"/>
              </w:rPr>
              <w:t>me of School:</w:t>
            </w:r>
          </w:p>
        </w:tc>
        <w:tc>
          <w:tcPr>
            <w:tcW w:w="6091" w:type="dxa"/>
            <w:vAlign w:val="center"/>
          </w:tcPr>
          <w:p w14:paraId="5BCB42A0" w14:textId="77777777" w:rsidR="00CC2DFA" w:rsidRPr="00EC3253" w:rsidRDefault="00CC2DFA" w:rsidP="00F92ACA">
            <w:pPr>
              <w:rPr>
                <w:rFonts w:ascii="Arial" w:hAnsi="Arial" w:cs="Arial"/>
              </w:rPr>
            </w:pPr>
          </w:p>
        </w:tc>
      </w:tr>
      <w:tr w:rsidR="00766EC5" w:rsidRPr="00EC3253" w14:paraId="142B3C19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24AF6695" w14:textId="6FF295E8" w:rsidR="00766EC5" w:rsidRPr="00EC3253" w:rsidRDefault="00273E7F" w:rsidP="00F92ACA">
            <w:pPr>
              <w:rPr>
                <w:rFonts w:ascii="Arial" w:hAnsi="Arial" w:cs="Arial"/>
              </w:rPr>
            </w:pPr>
            <w:r w:rsidRPr="00EC3253">
              <w:rPr>
                <w:rFonts w:ascii="Arial" w:hAnsi="Arial" w:cs="Arial"/>
              </w:rPr>
              <w:t>Name of person completing this form:</w:t>
            </w:r>
          </w:p>
        </w:tc>
        <w:tc>
          <w:tcPr>
            <w:tcW w:w="6091" w:type="dxa"/>
            <w:vAlign w:val="center"/>
          </w:tcPr>
          <w:p w14:paraId="77FF31ED" w14:textId="77777777" w:rsidR="00766EC5" w:rsidRPr="00EC3253" w:rsidRDefault="00766EC5" w:rsidP="00F92ACA">
            <w:pPr>
              <w:rPr>
                <w:rFonts w:ascii="Arial" w:hAnsi="Arial" w:cs="Arial"/>
              </w:rPr>
            </w:pPr>
          </w:p>
        </w:tc>
      </w:tr>
      <w:tr w:rsidR="002107F5" w:rsidRPr="00EC3253" w14:paraId="26414E3B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6348AC69" w14:textId="3A9ED305" w:rsidR="002107F5" w:rsidRPr="00EC3253" w:rsidRDefault="00273E7F" w:rsidP="00F92ACA">
            <w:pPr>
              <w:rPr>
                <w:rFonts w:ascii="Arial" w:hAnsi="Arial" w:cs="Arial"/>
              </w:rPr>
            </w:pPr>
            <w:r w:rsidRPr="00EC3253">
              <w:rPr>
                <w:rFonts w:ascii="Arial" w:hAnsi="Arial" w:cs="Arial"/>
              </w:rPr>
              <w:t xml:space="preserve">Job Role: </w:t>
            </w:r>
          </w:p>
        </w:tc>
        <w:tc>
          <w:tcPr>
            <w:tcW w:w="6091" w:type="dxa"/>
            <w:vAlign w:val="center"/>
          </w:tcPr>
          <w:p w14:paraId="760B301A" w14:textId="77777777" w:rsidR="002107F5" w:rsidRPr="00EC3253" w:rsidRDefault="002107F5" w:rsidP="00F92ACA">
            <w:pPr>
              <w:rPr>
                <w:rFonts w:ascii="Arial" w:hAnsi="Arial" w:cs="Arial"/>
              </w:rPr>
            </w:pPr>
          </w:p>
        </w:tc>
      </w:tr>
      <w:tr w:rsidR="00CC2DFA" w:rsidRPr="00EC3253" w14:paraId="40B6896A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0E4E6D84" w14:textId="77777777" w:rsidR="00CC2DFA" w:rsidRPr="00EC3253" w:rsidRDefault="00CC2DFA" w:rsidP="00F92ACA">
            <w:pPr>
              <w:rPr>
                <w:rFonts w:ascii="Arial" w:hAnsi="Arial" w:cs="Arial"/>
              </w:rPr>
            </w:pPr>
            <w:r w:rsidRPr="00EC3253">
              <w:rPr>
                <w:rFonts w:ascii="Arial" w:hAnsi="Arial" w:cs="Arial"/>
              </w:rPr>
              <w:t>Date:</w:t>
            </w:r>
          </w:p>
        </w:tc>
        <w:tc>
          <w:tcPr>
            <w:tcW w:w="6091" w:type="dxa"/>
            <w:vAlign w:val="center"/>
          </w:tcPr>
          <w:p w14:paraId="71CC2BBB" w14:textId="77777777" w:rsidR="00CC2DFA" w:rsidRPr="00EC3253" w:rsidRDefault="00CC2DFA" w:rsidP="00F92ACA">
            <w:pPr>
              <w:rPr>
                <w:rFonts w:ascii="Arial" w:hAnsi="Arial" w:cs="Arial"/>
              </w:rPr>
            </w:pPr>
          </w:p>
        </w:tc>
      </w:tr>
      <w:bookmarkEnd w:id="0"/>
    </w:tbl>
    <w:p w14:paraId="6C8C314B" w14:textId="77777777" w:rsidR="002879B0" w:rsidRPr="00EC3253" w:rsidRDefault="002879B0" w:rsidP="002879B0">
      <w:pPr>
        <w:spacing w:after="0"/>
        <w:rPr>
          <w:rFonts w:ascii="Arial" w:hAnsi="Arial" w:cs="Arial"/>
          <w:lang w:val="en-GB"/>
        </w:rPr>
      </w:pPr>
    </w:p>
    <w:tbl>
      <w:tblPr>
        <w:tblStyle w:val="TableGrid"/>
        <w:tblW w:w="10764" w:type="dxa"/>
        <w:tblLook w:val="04A0" w:firstRow="1" w:lastRow="0" w:firstColumn="1" w:lastColumn="0" w:noHBand="0" w:noVBand="1"/>
      </w:tblPr>
      <w:tblGrid>
        <w:gridCol w:w="10764"/>
      </w:tblGrid>
      <w:tr w:rsidR="0031784A" w:rsidRPr="00EC3253" w14:paraId="0F1B1D6C" w14:textId="77777777" w:rsidTr="00A014A3">
        <w:trPr>
          <w:trHeight w:val="567"/>
        </w:trPr>
        <w:tc>
          <w:tcPr>
            <w:tcW w:w="10764" w:type="dxa"/>
            <w:vAlign w:val="center"/>
          </w:tcPr>
          <w:p w14:paraId="3DBF880F" w14:textId="1B8C5014" w:rsidR="0031784A" w:rsidRPr="00EC3253" w:rsidRDefault="0031784A" w:rsidP="003A1968">
            <w:pPr>
              <w:rPr>
                <w:rFonts w:ascii="Arial" w:hAnsi="Arial" w:cs="Arial"/>
                <w:sz w:val="28"/>
                <w:szCs w:val="28"/>
              </w:rPr>
            </w:pPr>
            <w:r w:rsidRPr="00EC3253">
              <w:rPr>
                <w:rFonts w:ascii="Arial" w:hAnsi="Arial" w:cs="Arial"/>
                <w:sz w:val="28"/>
                <w:szCs w:val="28"/>
              </w:rPr>
              <w:t>What current support strategies or interventions are being implemented</w:t>
            </w:r>
            <w:r w:rsidR="00273E7F" w:rsidRPr="00EC3253">
              <w:rPr>
                <w:rFonts w:ascii="Arial" w:hAnsi="Arial" w:cs="Arial"/>
                <w:sz w:val="28"/>
                <w:szCs w:val="28"/>
              </w:rPr>
              <w:t>?</w:t>
            </w:r>
          </w:p>
          <w:p w14:paraId="2B3443D5" w14:textId="7A1E4118" w:rsidR="0031784A" w:rsidRPr="00EC3253" w:rsidRDefault="0031784A" w:rsidP="003A1968">
            <w:pPr>
              <w:rPr>
                <w:rFonts w:ascii="Arial" w:hAnsi="Arial" w:cs="Arial"/>
              </w:rPr>
            </w:pPr>
          </w:p>
        </w:tc>
      </w:tr>
      <w:tr w:rsidR="00016ABF" w:rsidRPr="00EC3253" w14:paraId="49EDBA22" w14:textId="77777777" w:rsidTr="00B55073">
        <w:trPr>
          <w:trHeight w:val="567"/>
        </w:trPr>
        <w:tc>
          <w:tcPr>
            <w:tcW w:w="10764" w:type="dxa"/>
          </w:tcPr>
          <w:p w14:paraId="7908E43C" w14:textId="522A3F3D" w:rsidR="00016ABF" w:rsidRPr="00EC3253" w:rsidRDefault="00273E7F" w:rsidP="00ED67FB">
            <w:pPr>
              <w:rPr>
                <w:rFonts w:ascii="Arial" w:hAnsi="Arial" w:cs="Arial"/>
                <w:b/>
                <w:bCs/>
              </w:rPr>
            </w:pPr>
            <w:r w:rsidRPr="00EC3253">
              <w:rPr>
                <w:rFonts w:ascii="Arial" w:hAnsi="Arial" w:cs="Arial"/>
                <w:b/>
                <w:bCs/>
              </w:rPr>
              <w:t>Intervention</w:t>
            </w:r>
          </w:p>
          <w:p w14:paraId="18037CC7" w14:textId="516D77FF" w:rsidR="00016ABF" w:rsidRPr="00EC3253" w:rsidRDefault="00016ABF" w:rsidP="00ED67FB">
            <w:pPr>
              <w:rPr>
                <w:rFonts w:ascii="Arial" w:hAnsi="Arial" w:cs="Arial"/>
                <w:b/>
                <w:bCs/>
              </w:rPr>
            </w:pPr>
            <w:r w:rsidRPr="00EC3253">
              <w:rPr>
                <w:rFonts w:ascii="Arial" w:hAnsi="Arial" w:cs="Arial"/>
                <w:b/>
                <w:bCs/>
              </w:rPr>
              <w:t>e.g.</w:t>
            </w:r>
            <w:r w:rsidR="00F720D7" w:rsidRPr="00EC3253">
              <w:rPr>
                <w:rFonts w:ascii="Arial" w:hAnsi="Arial" w:cs="Arial"/>
                <w:b/>
                <w:bCs/>
              </w:rPr>
              <w:t xml:space="preserve"> </w:t>
            </w:r>
            <w:r w:rsidR="00273E7F" w:rsidRPr="00EC3253">
              <w:rPr>
                <w:rFonts w:ascii="Arial" w:hAnsi="Arial" w:cs="Arial"/>
                <w:b/>
                <w:bCs/>
              </w:rPr>
              <w:t xml:space="preserve"> reading support, spelling, motor intervention, other.</w:t>
            </w:r>
          </w:p>
          <w:p w14:paraId="649555B7" w14:textId="6178E2DA" w:rsidR="00016ABF" w:rsidRPr="00EC3253" w:rsidRDefault="00016ABF" w:rsidP="00ED67FB">
            <w:pPr>
              <w:rPr>
                <w:rFonts w:ascii="Arial" w:hAnsi="Arial" w:cs="Arial"/>
                <w:b/>
                <w:bCs/>
              </w:rPr>
            </w:pPr>
          </w:p>
          <w:p w14:paraId="00AA229D" w14:textId="77777777" w:rsidR="00016ABF" w:rsidRPr="00EC3253" w:rsidRDefault="00016ABF" w:rsidP="00E10C2A">
            <w:pPr>
              <w:rPr>
                <w:rFonts w:ascii="Arial" w:hAnsi="Arial" w:cs="Arial"/>
                <w:b/>
                <w:bCs/>
              </w:rPr>
            </w:pPr>
          </w:p>
          <w:p w14:paraId="535B3C61" w14:textId="77777777" w:rsidR="00016ABF" w:rsidRPr="00EC3253" w:rsidRDefault="00016ABF" w:rsidP="00E10C2A">
            <w:pPr>
              <w:rPr>
                <w:rFonts w:ascii="Arial" w:hAnsi="Arial" w:cs="Arial"/>
                <w:b/>
                <w:bCs/>
              </w:rPr>
            </w:pPr>
          </w:p>
          <w:p w14:paraId="1750CC14" w14:textId="77777777" w:rsidR="00016ABF" w:rsidRPr="00EC3253" w:rsidRDefault="00016ABF" w:rsidP="00E10C2A">
            <w:pPr>
              <w:rPr>
                <w:rFonts w:ascii="Arial" w:hAnsi="Arial" w:cs="Arial"/>
                <w:b/>
                <w:bCs/>
              </w:rPr>
            </w:pPr>
          </w:p>
          <w:p w14:paraId="6F9F864F" w14:textId="77777777" w:rsidR="00016ABF" w:rsidRPr="00EC3253" w:rsidRDefault="00016ABF" w:rsidP="00E10C2A">
            <w:pPr>
              <w:rPr>
                <w:rFonts w:ascii="Arial" w:hAnsi="Arial" w:cs="Arial"/>
                <w:b/>
                <w:bCs/>
              </w:rPr>
            </w:pPr>
          </w:p>
          <w:p w14:paraId="14649F26" w14:textId="77777777" w:rsidR="00F720D7" w:rsidRPr="00EC3253" w:rsidRDefault="00F720D7" w:rsidP="00E10C2A">
            <w:pPr>
              <w:rPr>
                <w:rFonts w:ascii="Arial" w:hAnsi="Arial" w:cs="Arial"/>
                <w:b/>
                <w:bCs/>
              </w:rPr>
            </w:pPr>
          </w:p>
          <w:p w14:paraId="19A0DE66" w14:textId="77777777" w:rsidR="00F720D7" w:rsidRPr="00EC3253" w:rsidRDefault="00F720D7" w:rsidP="00E10C2A">
            <w:pPr>
              <w:rPr>
                <w:rFonts w:ascii="Arial" w:hAnsi="Arial" w:cs="Arial"/>
                <w:b/>
                <w:bCs/>
              </w:rPr>
            </w:pPr>
          </w:p>
          <w:p w14:paraId="23A56D86" w14:textId="77777777" w:rsidR="00F720D7" w:rsidRPr="00EC3253" w:rsidRDefault="00F720D7" w:rsidP="00E10C2A">
            <w:pPr>
              <w:rPr>
                <w:rFonts w:ascii="Arial" w:hAnsi="Arial" w:cs="Arial"/>
                <w:b/>
                <w:bCs/>
              </w:rPr>
            </w:pPr>
          </w:p>
          <w:p w14:paraId="6E1BE37B" w14:textId="77777777" w:rsidR="00AE5793" w:rsidRPr="00EC3253" w:rsidRDefault="00AE5793" w:rsidP="00E10C2A">
            <w:pPr>
              <w:rPr>
                <w:rFonts w:ascii="Arial" w:hAnsi="Arial" w:cs="Arial"/>
                <w:b/>
                <w:bCs/>
              </w:rPr>
            </w:pPr>
          </w:p>
          <w:p w14:paraId="04A9C6FA" w14:textId="77777777" w:rsidR="00AE5793" w:rsidRPr="00EC3253" w:rsidRDefault="00AE5793" w:rsidP="00E10C2A">
            <w:pPr>
              <w:rPr>
                <w:rFonts w:ascii="Arial" w:hAnsi="Arial" w:cs="Arial"/>
                <w:b/>
                <w:bCs/>
              </w:rPr>
            </w:pPr>
          </w:p>
          <w:p w14:paraId="27222324" w14:textId="77777777" w:rsidR="00AE5793" w:rsidRPr="00EC3253" w:rsidRDefault="00AE5793" w:rsidP="00E10C2A">
            <w:pPr>
              <w:rPr>
                <w:rFonts w:ascii="Arial" w:hAnsi="Arial" w:cs="Arial"/>
                <w:b/>
                <w:bCs/>
              </w:rPr>
            </w:pPr>
          </w:p>
          <w:p w14:paraId="2BBB3134" w14:textId="77777777" w:rsidR="00AE5793" w:rsidRPr="00EC3253" w:rsidRDefault="00AE5793" w:rsidP="00E10C2A">
            <w:pPr>
              <w:rPr>
                <w:rFonts w:ascii="Arial" w:hAnsi="Arial" w:cs="Arial"/>
                <w:b/>
                <w:bCs/>
              </w:rPr>
            </w:pPr>
          </w:p>
          <w:p w14:paraId="4D033FB7" w14:textId="1E23747F" w:rsidR="00016ABF" w:rsidRPr="00EC3253" w:rsidRDefault="00273E7F" w:rsidP="00E10C2A">
            <w:pPr>
              <w:rPr>
                <w:rFonts w:ascii="Arial" w:hAnsi="Arial" w:cs="Arial"/>
                <w:b/>
                <w:bCs/>
              </w:rPr>
            </w:pPr>
            <w:r w:rsidRPr="00EC3253">
              <w:rPr>
                <w:rFonts w:ascii="Arial" w:hAnsi="Arial" w:cs="Arial"/>
                <w:b/>
                <w:bCs/>
              </w:rPr>
              <w:t>Classroom (Quality First Teaching)</w:t>
            </w:r>
          </w:p>
          <w:p w14:paraId="3BB5F88E" w14:textId="3A68042B" w:rsidR="00016ABF" w:rsidRPr="00EC3253" w:rsidRDefault="001E6F75" w:rsidP="00E10C2A">
            <w:pPr>
              <w:rPr>
                <w:rFonts w:ascii="Arial" w:hAnsi="Arial" w:cs="Arial"/>
                <w:b/>
                <w:bCs/>
              </w:rPr>
            </w:pPr>
            <w:r w:rsidRPr="00EC3253">
              <w:rPr>
                <w:rFonts w:ascii="Arial" w:hAnsi="Arial" w:cs="Arial"/>
                <w:b/>
                <w:bCs/>
              </w:rPr>
              <w:t xml:space="preserve">e.g. </w:t>
            </w:r>
            <w:r w:rsidR="008C660F" w:rsidRPr="00EC3253">
              <w:rPr>
                <w:rFonts w:ascii="Arial" w:hAnsi="Arial" w:cs="Arial"/>
                <w:b/>
                <w:bCs/>
              </w:rPr>
              <w:t>writing slope, coloured overlay</w:t>
            </w:r>
            <w:r w:rsidR="00273E7F" w:rsidRPr="00EC3253">
              <w:rPr>
                <w:rFonts w:ascii="Arial" w:hAnsi="Arial" w:cs="Arial"/>
                <w:b/>
                <w:bCs/>
              </w:rPr>
              <w:t xml:space="preserve">, pencil grips, </w:t>
            </w:r>
            <w:r w:rsidR="00AE5793" w:rsidRPr="00EC3253">
              <w:rPr>
                <w:rFonts w:ascii="Arial" w:hAnsi="Arial" w:cs="Arial"/>
                <w:b/>
                <w:bCs/>
              </w:rPr>
              <w:t>ICT, word banks.</w:t>
            </w:r>
          </w:p>
          <w:p w14:paraId="4B498649" w14:textId="77777777" w:rsidR="00016ABF" w:rsidRPr="00EC3253" w:rsidRDefault="00016ABF" w:rsidP="00E10C2A">
            <w:pPr>
              <w:rPr>
                <w:rFonts w:ascii="Arial" w:hAnsi="Arial" w:cs="Arial"/>
              </w:rPr>
            </w:pPr>
          </w:p>
          <w:p w14:paraId="57D0C533" w14:textId="77777777" w:rsidR="00016ABF" w:rsidRPr="00EC3253" w:rsidRDefault="00016ABF" w:rsidP="00E10C2A">
            <w:pPr>
              <w:rPr>
                <w:rFonts w:ascii="Arial" w:hAnsi="Arial" w:cs="Arial"/>
              </w:rPr>
            </w:pPr>
          </w:p>
          <w:p w14:paraId="0BC49903" w14:textId="77777777" w:rsidR="00016ABF" w:rsidRPr="00EC3253" w:rsidRDefault="00016ABF" w:rsidP="00E10C2A">
            <w:pPr>
              <w:rPr>
                <w:rFonts w:ascii="Arial" w:hAnsi="Arial" w:cs="Arial"/>
              </w:rPr>
            </w:pPr>
          </w:p>
          <w:p w14:paraId="6EA75B46" w14:textId="77777777" w:rsidR="00016ABF" w:rsidRPr="00EC3253" w:rsidRDefault="00016ABF" w:rsidP="00E10C2A">
            <w:pPr>
              <w:rPr>
                <w:rFonts w:ascii="Arial" w:hAnsi="Arial" w:cs="Arial"/>
              </w:rPr>
            </w:pPr>
          </w:p>
          <w:p w14:paraId="4010DFCB" w14:textId="77777777" w:rsidR="00016ABF" w:rsidRPr="00EC3253" w:rsidRDefault="00016ABF" w:rsidP="00E10C2A">
            <w:pPr>
              <w:rPr>
                <w:rFonts w:ascii="Arial" w:hAnsi="Arial" w:cs="Arial"/>
              </w:rPr>
            </w:pPr>
          </w:p>
          <w:p w14:paraId="094350EF" w14:textId="77777777" w:rsidR="00016ABF" w:rsidRPr="00EC3253" w:rsidRDefault="00016ABF" w:rsidP="00E10C2A">
            <w:pPr>
              <w:rPr>
                <w:rFonts w:ascii="Arial" w:hAnsi="Arial" w:cs="Arial"/>
              </w:rPr>
            </w:pPr>
          </w:p>
          <w:p w14:paraId="58F7AB99" w14:textId="77777777" w:rsidR="00016ABF" w:rsidRPr="00EC3253" w:rsidRDefault="00016ABF" w:rsidP="00E10C2A">
            <w:pPr>
              <w:rPr>
                <w:rFonts w:ascii="Arial" w:hAnsi="Arial" w:cs="Arial"/>
              </w:rPr>
            </w:pPr>
          </w:p>
          <w:p w14:paraId="114EB868" w14:textId="77777777" w:rsidR="00016ABF" w:rsidRPr="00EC3253" w:rsidRDefault="00016ABF" w:rsidP="00E10C2A">
            <w:pPr>
              <w:rPr>
                <w:rFonts w:ascii="Arial" w:hAnsi="Arial" w:cs="Arial"/>
              </w:rPr>
            </w:pPr>
          </w:p>
          <w:p w14:paraId="258E9EFE" w14:textId="77777777" w:rsidR="00016ABF" w:rsidRDefault="00016ABF" w:rsidP="00E10C2A">
            <w:pPr>
              <w:rPr>
                <w:rFonts w:ascii="Arial" w:hAnsi="Arial" w:cs="Arial"/>
              </w:rPr>
            </w:pPr>
          </w:p>
          <w:p w14:paraId="7A2CDA6B" w14:textId="77777777" w:rsidR="00EC3253" w:rsidRPr="00EC3253" w:rsidRDefault="00EC3253" w:rsidP="00E10C2A">
            <w:pPr>
              <w:rPr>
                <w:rFonts w:ascii="Arial" w:hAnsi="Arial" w:cs="Arial"/>
              </w:rPr>
            </w:pPr>
          </w:p>
          <w:p w14:paraId="30F3E543" w14:textId="77777777" w:rsidR="00892E55" w:rsidRPr="00EC3253" w:rsidRDefault="00892E55" w:rsidP="00892E55">
            <w:pPr>
              <w:rPr>
                <w:rFonts w:ascii="Arial" w:hAnsi="Arial" w:cs="Arial"/>
              </w:rPr>
            </w:pPr>
          </w:p>
          <w:p w14:paraId="67FF585C" w14:textId="31E58263" w:rsidR="00892E55" w:rsidRPr="00EC3253" w:rsidRDefault="00892E55" w:rsidP="00892E55">
            <w:pPr>
              <w:rPr>
                <w:rFonts w:ascii="Arial" w:hAnsi="Arial" w:cs="Arial"/>
              </w:rPr>
            </w:pPr>
          </w:p>
        </w:tc>
      </w:tr>
      <w:tr w:rsidR="00ED67FB" w:rsidRPr="00EC3253" w14:paraId="3326A4F0" w14:textId="77777777" w:rsidTr="00072849">
        <w:trPr>
          <w:trHeight w:val="567"/>
        </w:trPr>
        <w:tc>
          <w:tcPr>
            <w:tcW w:w="10764" w:type="dxa"/>
          </w:tcPr>
          <w:p w14:paraId="1E15533A" w14:textId="195FDBDA" w:rsidR="00ED67FB" w:rsidRPr="00EC3253" w:rsidRDefault="00ED67FB" w:rsidP="00E10C2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C3253">
              <w:rPr>
                <w:rFonts w:ascii="Arial" w:hAnsi="Arial" w:cs="Arial"/>
                <w:sz w:val="28"/>
                <w:szCs w:val="28"/>
              </w:rPr>
              <w:lastRenderedPageBreak/>
              <w:t xml:space="preserve">What difficulties is </w:t>
            </w:r>
            <w:r w:rsidR="00EC3253">
              <w:rPr>
                <w:rFonts w:ascii="Arial" w:hAnsi="Arial" w:cs="Arial"/>
                <w:sz w:val="28"/>
                <w:szCs w:val="28"/>
              </w:rPr>
              <w:t>the pupil</w:t>
            </w:r>
            <w:r w:rsidR="00CE4CCA" w:rsidRPr="00EC3253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EC3253">
              <w:rPr>
                <w:rFonts w:ascii="Arial" w:hAnsi="Arial" w:cs="Arial"/>
                <w:sz w:val="28"/>
                <w:szCs w:val="28"/>
              </w:rPr>
              <w:t>experiencing</w:t>
            </w:r>
            <w:r w:rsidR="004F195F" w:rsidRPr="00EC3253">
              <w:rPr>
                <w:rFonts w:ascii="Arial" w:hAnsi="Arial" w:cs="Arial"/>
                <w:sz w:val="28"/>
                <w:szCs w:val="28"/>
              </w:rPr>
              <w:t xml:space="preserve"> in the following areas</w:t>
            </w:r>
            <w:r w:rsidRPr="00EC3253">
              <w:rPr>
                <w:rFonts w:ascii="Arial" w:hAnsi="Arial" w:cs="Arial"/>
                <w:sz w:val="28"/>
                <w:szCs w:val="28"/>
              </w:rPr>
              <w:t>?</w:t>
            </w:r>
          </w:p>
        </w:tc>
      </w:tr>
      <w:tr w:rsidR="002A178D" w:rsidRPr="00EC3253" w14:paraId="5607E50B" w14:textId="77777777" w:rsidTr="001755F4">
        <w:trPr>
          <w:trHeight w:val="567"/>
        </w:trPr>
        <w:tc>
          <w:tcPr>
            <w:tcW w:w="10764" w:type="dxa"/>
          </w:tcPr>
          <w:p w14:paraId="379AC534" w14:textId="77777777" w:rsidR="002A178D" w:rsidRPr="00EC3253" w:rsidRDefault="002A178D" w:rsidP="00E71076">
            <w:pPr>
              <w:rPr>
                <w:rFonts w:ascii="Arial" w:hAnsi="Arial" w:cs="Arial"/>
                <w:b/>
                <w:bCs/>
              </w:rPr>
            </w:pPr>
            <w:r w:rsidRPr="00EC3253">
              <w:rPr>
                <w:rFonts w:ascii="Arial" w:hAnsi="Arial" w:cs="Arial"/>
                <w:b/>
                <w:bCs/>
              </w:rPr>
              <w:t>Reading</w:t>
            </w:r>
          </w:p>
          <w:p w14:paraId="478C398D" w14:textId="77777777" w:rsidR="002A178D" w:rsidRPr="00EC3253" w:rsidRDefault="002A178D" w:rsidP="00E71076">
            <w:pPr>
              <w:rPr>
                <w:rFonts w:ascii="Arial" w:hAnsi="Arial" w:cs="Arial"/>
                <w:b/>
                <w:bCs/>
              </w:rPr>
            </w:pPr>
          </w:p>
          <w:p w14:paraId="6988B202" w14:textId="77777777" w:rsidR="002A178D" w:rsidRPr="00EC3253" w:rsidRDefault="002A178D" w:rsidP="00E71076">
            <w:pPr>
              <w:rPr>
                <w:rFonts w:ascii="Arial" w:hAnsi="Arial" w:cs="Arial"/>
                <w:b/>
                <w:bCs/>
              </w:rPr>
            </w:pPr>
          </w:p>
          <w:p w14:paraId="3C21E41F" w14:textId="77777777" w:rsidR="002A178D" w:rsidRPr="00EC3253" w:rsidRDefault="002A178D" w:rsidP="00E71076">
            <w:pPr>
              <w:rPr>
                <w:rFonts w:ascii="Arial" w:hAnsi="Arial" w:cs="Arial"/>
                <w:b/>
                <w:bCs/>
              </w:rPr>
            </w:pPr>
          </w:p>
          <w:p w14:paraId="7B395A97" w14:textId="77777777" w:rsidR="002A178D" w:rsidRPr="00EC3253" w:rsidRDefault="002A178D" w:rsidP="00E71076">
            <w:pPr>
              <w:rPr>
                <w:rFonts w:ascii="Arial" w:hAnsi="Arial" w:cs="Arial"/>
                <w:b/>
                <w:bCs/>
              </w:rPr>
            </w:pPr>
          </w:p>
          <w:p w14:paraId="68E83B70" w14:textId="77777777" w:rsidR="002A178D" w:rsidRPr="00EC3253" w:rsidRDefault="002A178D" w:rsidP="003A1968">
            <w:pPr>
              <w:rPr>
                <w:rFonts w:ascii="Arial" w:hAnsi="Arial" w:cs="Arial"/>
              </w:rPr>
            </w:pPr>
          </w:p>
          <w:p w14:paraId="02B432A7" w14:textId="77777777" w:rsidR="008F2292" w:rsidRPr="00EC3253" w:rsidRDefault="008F2292" w:rsidP="003A1968">
            <w:pPr>
              <w:rPr>
                <w:rFonts w:ascii="Arial" w:hAnsi="Arial" w:cs="Arial"/>
              </w:rPr>
            </w:pPr>
          </w:p>
        </w:tc>
      </w:tr>
      <w:tr w:rsidR="002A178D" w:rsidRPr="00EC3253" w14:paraId="6C87A2EF" w14:textId="77777777" w:rsidTr="00F7291F">
        <w:trPr>
          <w:trHeight w:val="567"/>
        </w:trPr>
        <w:tc>
          <w:tcPr>
            <w:tcW w:w="10764" w:type="dxa"/>
            <w:vAlign w:val="center"/>
          </w:tcPr>
          <w:p w14:paraId="38B66F39" w14:textId="77777777" w:rsidR="002A178D" w:rsidRPr="00EC3253" w:rsidRDefault="002A178D" w:rsidP="0017323B">
            <w:pPr>
              <w:rPr>
                <w:rFonts w:ascii="Arial" w:hAnsi="Arial" w:cs="Arial"/>
                <w:b/>
                <w:bCs/>
              </w:rPr>
            </w:pPr>
            <w:r w:rsidRPr="00EC3253">
              <w:rPr>
                <w:rFonts w:ascii="Arial" w:hAnsi="Arial" w:cs="Arial"/>
                <w:b/>
                <w:bCs/>
              </w:rPr>
              <w:t>Spelling</w:t>
            </w:r>
          </w:p>
          <w:p w14:paraId="49D5B200" w14:textId="77777777" w:rsidR="002A178D" w:rsidRPr="00EC3253" w:rsidRDefault="002A178D" w:rsidP="0017323B">
            <w:pPr>
              <w:rPr>
                <w:rFonts w:ascii="Arial" w:hAnsi="Arial" w:cs="Arial"/>
                <w:b/>
                <w:bCs/>
              </w:rPr>
            </w:pPr>
          </w:p>
          <w:p w14:paraId="261A911A" w14:textId="77777777" w:rsidR="002A178D" w:rsidRPr="00EC3253" w:rsidRDefault="002A178D" w:rsidP="0017323B">
            <w:pPr>
              <w:rPr>
                <w:rFonts w:ascii="Arial" w:hAnsi="Arial" w:cs="Arial"/>
                <w:b/>
                <w:bCs/>
              </w:rPr>
            </w:pPr>
          </w:p>
          <w:p w14:paraId="643D69E2" w14:textId="77777777" w:rsidR="002A178D" w:rsidRPr="00EC3253" w:rsidRDefault="002A178D" w:rsidP="0017323B">
            <w:pPr>
              <w:rPr>
                <w:rFonts w:ascii="Arial" w:hAnsi="Arial" w:cs="Arial"/>
                <w:b/>
                <w:bCs/>
              </w:rPr>
            </w:pPr>
          </w:p>
          <w:p w14:paraId="057BA597" w14:textId="77777777" w:rsidR="002A178D" w:rsidRPr="00EC3253" w:rsidRDefault="002A178D" w:rsidP="0017323B">
            <w:pPr>
              <w:rPr>
                <w:rFonts w:ascii="Arial" w:hAnsi="Arial" w:cs="Arial"/>
                <w:b/>
                <w:bCs/>
              </w:rPr>
            </w:pPr>
          </w:p>
          <w:p w14:paraId="34711BB6" w14:textId="77777777" w:rsidR="008F2292" w:rsidRPr="00EC3253" w:rsidRDefault="008F2292" w:rsidP="0017323B">
            <w:pPr>
              <w:rPr>
                <w:rFonts w:ascii="Arial" w:hAnsi="Arial" w:cs="Arial"/>
                <w:b/>
                <w:bCs/>
              </w:rPr>
            </w:pPr>
          </w:p>
          <w:p w14:paraId="71BCA15F" w14:textId="77777777" w:rsidR="002A178D" w:rsidRPr="00EC3253" w:rsidRDefault="002A178D" w:rsidP="003A1968">
            <w:pPr>
              <w:rPr>
                <w:rFonts w:ascii="Arial" w:hAnsi="Arial" w:cs="Arial"/>
              </w:rPr>
            </w:pPr>
          </w:p>
        </w:tc>
      </w:tr>
      <w:tr w:rsidR="002A178D" w:rsidRPr="00EC3253" w14:paraId="28D5478E" w14:textId="77777777" w:rsidTr="00D05B8D">
        <w:trPr>
          <w:trHeight w:val="567"/>
        </w:trPr>
        <w:tc>
          <w:tcPr>
            <w:tcW w:w="10764" w:type="dxa"/>
            <w:vAlign w:val="center"/>
          </w:tcPr>
          <w:p w14:paraId="67F694A3" w14:textId="77777777" w:rsidR="002A178D" w:rsidRPr="00EC3253" w:rsidRDefault="002A178D" w:rsidP="0017323B">
            <w:pPr>
              <w:rPr>
                <w:rFonts w:ascii="Arial" w:hAnsi="Arial" w:cs="Arial"/>
                <w:b/>
                <w:bCs/>
              </w:rPr>
            </w:pPr>
            <w:r w:rsidRPr="00EC3253">
              <w:rPr>
                <w:rFonts w:ascii="Arial" w:hAnsi="Arial" w:cs="Arial"/>
                <w:b/>
                <w:bCs/>
              </w:rPr>
              <w:t>Writing</w:t>
            </w:r>
          </w:p>
          <w:p w14:paraId="79B126B3" w14:textId="77777777" w:rsidR="002A178D" w:rsidRPr="00EC3253" w:rsidRDefault="002A178D" w:rsidP="0017323B">
            <w:pPr>
              <w:rPr>
                <w:rFonts w:ascii="Arial" w:hAnsi="Arial" w:cs="Arial"/>
                <w:b/>
                <w:bCs/>
              </w:rPr>
            </w:pPr>
          </w:p>
          <w:p w14:paraId="1C269A0A" w14:textId="77777777" w:rsidR="002A178D" w:rsidRPr="00EC3253" w:rsidRDefault="002A178D" w:rsidP="0017323B">
            <w:pPr>
              <w:rPr>
                <w:rFonts w:ascii="Arial" w:hAnsi="Arial" w:cs="Arial"/>
                <w:b/>
                <w:bCs/>
              </w:rPr>
            </w:pPr>
          </w:p>
          <w:p w14:paraId="0FF03299" w14:textId="77777777" w:rsidR="002A178D" w:rsidRPr="00EC3253" w:rsidRDefault="002A178D" w:rsidP="0017323B">
            <w:pPr>
              <w:rPr>
                <w:rFonts w:ascii="Arial" w:hAnsi="Arial" w:cs="Arial"/>
                <w:b/>
                <w:bCs/>
              </w:rPr>
            </w:pPr>
          </w:p>
          <w:p w14:paraId="66190D63" w14:textId="77777777" w:rsidR="002A178D" w:rsidRPr="00EC3253" w:rsidRDefault="002A178D" w:rsidP="0017323B">
            <w:pPr>
              <w:rPr>
                <w:rFonts w:ascii="Arial" w:hAnsi="Arial" w:cs="Arial"/>
                <w:b/>
                <w:bCs/>
              </w:rPr>
            </w:pPr>
          </w:p>
          <w:p w14:paraId="407DBA47" w14:textId="77777777" w:rsidR="008F2292" w:rsidRPr="00EC3253" w:rsidRDefault="008F2292" w:rsidP="0017323B">
            <w:pPr>
              <w:rPr>
                <w:rFonts w:ascii="Arial" w:hAnsi="Arial" w:cs="Arial"/>
                <w:b/>
                <w:bCs/>
              </w:rPr>
            </w:pPr>
          </w:p>
          <w:p w14:paraId="77A8FBEA" w14:textId="77777777" w:rsidR="002A178D" w:rsidRPr="00EC3253" w:rsidRDefault="002A178D" w:rsidP="003A1968">
            <w:pPr>
              <w:rPr>
                <w:rFonts w:ascii="Arial" w:hAnsi="Arial" w:cs="Arial"/>
              </w:rPr>
            </w:pPr>
          </w:p>
        </w:tc>
      </w:tr>
      <w:tr w:rsidR="002A178D" w:rsidRPr="00EC3253" w14:paraId="26CA4C30" w14:textId="77777777" w:rsidTr="00CB2CC2">
        <w:trPr>
          <w:trHeight w:val="567"/>
        </w:trPr>
        <w:tc>
          <w:tcPr>
            <w:tcW w:w="10764" w:type="dxa"/>
            <w:vAlign w:val="center"/>
          </w:tcPr>
          <w:p w14:paraId="5D42D8DD" w14:textId="65BAFC8E" w:rsidR="002A178D" w:rsidRPr="00EC3253" w:rsidRDefault="002A178D" w:rsidP="002F4C64">
            <w:pPr>
              <w:rPr>
                <w:rFonts w:ascii="Arial" w:hAnsi="Arial" w:cs="Arial"/>
                <w:b/>
                <w:bCs/>
              </w:rPr>
            </w:pPr>
            <w:r w:rsidRPr="00EC3253">
              <w:rPr>
                <w:rFonts w:ascii="Arial" w:hAnsi="Arial" w:cs="Arial"/>
                <w:b/>
                <w:bCs/>
              </w:rPr>
              <w:t>Motor Coordination</w:t>
            </w:r>
            <w:r w:rsidR="004F195F" w:rsidRPr="00EC3253">
              <w:rPr>
                <w:rFonts w:ascii="Arial" w:hAnsi="Arial" w:cs="Arial"/>
                <w:b/>
                <w:bCs/>
              </w:rPr>
              <w:t xml:space="preserve"> (are there any difficulties in everyday tasks such as walking, using buttons, manipulating tools like scissors, writing, jumping, throwing or catching a ball, etc.?)</w:t>
            </w:r>
          </w:p>
          <w:p w14:paraId="68868B79" w14:textId="77777777" w:rsidR="002A178D" w:rsidRPr="00EC3253" w:rsidRDefault="002A178D" w:rsidP="002F4C64">
            <w:pPr>
              <w:rPr>
                <w:rFonts w:ascii="Arial" w:hAnsi="Arial" w:cs="Arial"/>
                <w:b/>
                <w:bCs/>
              </w:rPr>
            </w:pPr>
          </w:p>
          <w:p w14:paraId="0CA17E19" w14:textId="77777777" w:rsidR="002A178D" w:rsidRPr="00EC3253" w:rsidRDefault="002A178D" w:rsidP="002F4C64">
            <w:pPr>
              <w:rPr>
                <w:rFonts w:ascii="Arial" w:hAnsi="Arial" w:cs="Arial"/>
                <w:b/>
                <w:bCs/>
              </w:rPr>
            </w:pPr>
          </w:p>
          <w:p w14:paraId="6E41586F" w14:textId="77777777" w:rsidR="002A178D" w:rsidRPr="00EC3253" w:rsidRDefault="002A178D" w:rsidP="002F4C64">
            <w:pPr>
              <w:rPr>
                <w:rFonts w:ascii="Arial" w:hAnsi="Arial" w:cs="Arial"/>
                <w:b/>
                <w:bCs/>
              </w:rPr>
            </w:pPr>
          </w:p>
          <w:p w14:paraId="2A6F3018" w14:textId="77777777" w:rsidR="002A178D" w:rsidRPr="00EC3253" w:rsidRDefault="002A178D" w:rsidP="002F4C64">
            <w:pPr>
              <w:rPr>
                <w:rFonts w:ascii="Arial" w:hAnsi="Arial" w:cs="Arial"/>
                <w:b/>
                <w:bCs/>
              </w:rPr>
            </w:pPr>
          </w:p>
          <w:p w14:paraId="2C32F548" w14:textId="77777777" w:rsidR="008F2292" w:rsidRPr="00EC3253" w:rsidRDefault="008F2292" w:rsidP="002F4C64">
            <w:pPr>
              <w:rPr>
                <w:rFonts w:ascii="Arial" w:hAnsi="Arial" w:cs="Arial"/>
                <w:b/>
                <w:bCs/>
              </w:rPr>
            </w:pPr>
          </w:p>
          <w:p w14:paraId="2EA2635A" w14:textId="77777777" w:rsidR="002A178D" w:rsidRPr="00EC3253" w:rsidRDefault="002A178D" w:rsidP="003A1968">
            <w:pPr>
              <w:rPr>
                <w:rFonts w:ascii="Arial" w:hAnsi="Arial" w:cs="Arial"/>
              </w:rPr>
            </w:pPr>
          </w:p>
        </w:tc>
      </w:tr>
      <w:tr w:rsidR="002A178D" w:rsidRPr="00EC3253" w14:paraId="7DD83B9F" w14:textId="77777777" w:rsidTr="00A267FA">
        <w:trPr>
          <w:trHeight w:val="567"/>
        </w:trPr>
        <w:tc>
          <w:tcPr>
            <w:tcW w:w="10764" w:type="dxa"/>
            <w:vAlign w:val="center"/>
          </w:tcPr>
          <w:p w14:paraId="3502087A" w14:textId="77777777" w:rsidR="002A178D" w:rsidRPr="00EC3253" w:rsidRDefault="002A178D" w:rsidP="002F4C64">
            <w:pPr>
              <w:rPr>
                <w:rFonts w:ascii="Arial" w:hAnsi="Arial" w:cs="Arial"/>
                <w:b/>
                <w:bCs/>
              </w:rPr>
            </w:pPr>
            <w:r w:rsidRPr="00EC3253">
              <w:rPr>
                <w:rFonts w:ascii="Arial" w:hAnsi="Arial" w:cs="Arial"/>
                <w:b/>
                <w:bCs/>
              </w:rPr>
              <w:t>Language</w:t>
            </w:r>
          </w:p>
          <w:p w14:paraId="2A0C06F0" w14:textId="77777777" w:rsidR="002A178D" w:rsidRPr="00EC3253" w:rsidRDefault="002A178D" w:rsidP="003A19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72FE21" w14:textId="77777777" w:rsidR="002A178D" w:rsidRPr="00EC3253" w:rsidRDefault="002A178D" w:rsidP="003A19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FFB49B" w14:textId="77777777" w:rsidR="002A178D" w:rsidRPr="00EC3253" w:rsidRDefault="002A178D" w:rsidP="003A19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FFA752" w14:textId="77777777" w:rsidR="002A178D" w:rsidRPr="00EC3253" w:rsidRDefault="002A178D" w:rsidP="003A19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52FDAE" w14:textId="77777777" w:rsidR="002A178D" w:rsidRPr="00EC3253" w:rsidRDefault="002A178D" w:rsidP="003A19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6B4AF0" w14:textId="77777777" w:rsidR="00CE4CCA" w:rsidRPr="00EC3253" w:rsidRDefault="00CE4CCA" w:rsidP="003A19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0FFCA5" w14:textId="77777777" w:rsidR="008F2292" w:rsidRPr="00EC3253" w:rsidRDefault="008F2292" w:rsidP="003A196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896443" w14:textId="77777777" w:rsidR="002A178D" w:rsidRPr="00EC3253" w:rsidRDefault="002A178D" w:rsidP="003A1968">
            <w:pPr>
              <w:rPr>
                <w:rFonts w:ascii="Arial" w:hAnsi="Arial" w:cs="Arial"/>
              </w:rPr>
            </w:pPr>
          </w:p>
        </w:tc>
      </w:tr>
      <w:tr w:rsidR="002A178D" w:rsidRPr="00EC3253" w14:paraId="4A70D6DA" w14:textId="77777777" w:rsidTr="00A42BD8">
        <w:trPr>
          <w:trHeight w:val="567"/>
        </w:trPr>
        <w:tc>
          <w:tcPr>
            <w:tcW w:w="10764" w:type="dxa"/>
            <w:vAlign w:val="center"/>
          </w:tcPr>
          <w:p w14:paraId="26AC1A6D" w14:textId="77777777" w:rsidR="002A178D" w:rsidRPr="00EC3253" w:rsidRDefault="002A178D" w:rsidP="002F4C64">
            <w:pPr>
              <w:rPr>
                <w:rFonts w:ascii="Arial" w:hAnsi="Arial" w:cs="Arial"/>
                <w:b/>
                <w:bCs/>
              </w:rPr>
            </w:pPr>
            <w:r w:rsidRPr="00EC3253">
              <w:rPr>
                <w:rFonts w:ascii="Arial" w:hAnsi="Arial" w:cs="Arial"/>
                <w:b/>
                <w:bCs/>
              </w:rPr>
              <w:t>Memory and Processing</w:t>
            </w:r>
          </w:p>
          <w:p w14:paraId="337E875D" w14:textId="77777777" w:rsidR="002A178D" w:rsidRPr="00EC3253" w:rsidRDefault="002A178D" w:rsidP="002F4C64">
            <w:pPr>
              <w:rPr>
                <w:rFonts w:ascii="Arial" w:hAnsi="Arial" w:cs="Arial"/>
                <w:b/>
                <w:bCs/>
              </w:rPr>
            </w:pPr>
          </w:p>
          <w:p w14:paraId="181BC45E" w14:textId="77777777" w:rsidR="002A178D" w:rsidRPr="00EC3253" w:rsidRDefault="002A178D" w:rsidP="002F4C64">
            <w:pPr>
              <w:rPr>
                <w:rFonts w:ascii="Arial" w:hAnsi="Arial" w:cs="Arial"/>
                <w:b/>
                <w:bCs/>
              </w:rPr>
            </w:pPr>
          </w:p>
          <w:p w14:paraId="4288EA99" w14:textId="77777777" w:rsidR="004F195F" w:rsidRPr="00EC3253" w:rsidRDefault="004F195F" w:rsidP="002F4C64">
            <w:pPr>
              <w:rPr>
                <w:rFonts w:ascii="Arial" w:hAnsi="Arial" w:cs="Arial"/>
                <w:b/>
                <w:bCs/>
              </w:rPr>
            </w:pPr>
          </w:p>
          <w:p w14:paraId="7C490BDB" w14:textId="77777777" w:rsidR="002A178D" w:rsidRPr="00EC3253" w:rsidRDefault="002A178D" w:rsidP="002F4C64">
            <w:pPr>
              <w:rPr>
                <w:rFonts w:ascii="Arial" w:hAnsi="Arial" w:cs="Arial"/>
                <w:b/>
                <w:bCs/>
              </w:rPr>
            </w:pPr>
          </w:p>
          <w:p w14:paraId="2396C577" w14:textId="77777777" w:rsidR="00CE4CCA" w:rsidRPr="00EC3253" w:rsidRDefault="00CE4CCA" w:rsidP="002F4C64">
            <w:pPr>
              <w:rPr>
                <w:rFonts w:ascii="Arial" w:hAnsi="Arial" w:cs="Arial"/>
                <w:b/>
                <w:bCs/>
              </w:rPr>
            </w:pPr>
          </w:p>
          <w:p w14:paraId="2C2960BC" w14:textId="77777777" w:rsidR="002A178D" w:rsidRPr="00EC3253" w:rsidRDefault="002A178D" w:rsidP="003A1968">
            <w:pPr>
              <w:rPr>
                <w:rFonts w:ascii="Arial" w:hAnsi="Arial" w:cs="Arial"/>
              </w:rPr>
            </w:pPr>
          </w:p>
        </w:tc>
      </w:tr>
    </w:tbl>
    <w:p w14:paraId="64C99080" w14:textId="77777777" w:rsidR="00E2550E" w:rsidRPr="00361758" w:rsidRDefault="00E2550E" w:rsidP="002879B0">
      <w:pPr>
        <w:spacing w:after="0"/>
        <w:rPr>
          <w:rFonts w:cstheme="minorHAnsi"/>
          <w:lang w:val="en-GB"/>
        </w:rPr>
      </w:pPr>
    </w:p>
    <w:sectPr w:rsidR="00E2550E" w:rsidRPr="00361758" w:rsidSect="0051575D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851" w:right="851" w:bottom="851" w:left="851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41F9C" w14:textId="77777777" w:rsidR="00F633C1" w:rsidRDefault="00F633C1">
      <w:pPr>
        <w:spacing w:after="0" w:line="240" w:lineRule="auto"/>
      </w:pPr>
      <w:r>
        <w:separator/>
      </w:r>
    </w:p>
    <w:p w14:paraId="494D6A1B" w14:textId="77777777" w:rsidR="00F633C1" w:rsidRDefault="00F633C1"/>
  </w:endnote>
  <w:endnote w:type="continuationSeparator" w:id="0">
    <w:p w14:paraId="3BD5AE0C" w14:textId="77777777" w:rsidR="00F633C1" w:rsidRDefault="00F633C1">
      <w:pPr>
        <w:spacing w:after="0" w:line="240" w:lineRule="auto"/>
      </w:pPr>
      <w:r>
        <w:continuationSeparator/>
      </w:r>
    </w:p>
    <w:p w14:paraId="0F82E2A5" w14:textId="77777777" w:rsidR="00F633C1" w:rsidRDefault="00F633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5C9BA" w14:textId="77777777" w:rsidR="00CE4CCA" w:rsidRDefault="00CE4CCA">
    <w:pPr>
      <w:pStyle w:val="Footer"/>
      <w:rPr>
        <w:color w:val="C3EA1F" w:themeColor="accent1"/>
      </w:rPr>
    </w:pPr>
    <w:r>
      <w:rPr>
        <w:color w:val="C3EA1F" w:themeColor="accent1"/>
        <w:lang w:val="en-GB"/>
      </w:rPr>
      <w:t xml:space="preserve">Page </w:t>
    </w:r>
    <w:r>
      <w:rPr>
        <w:color w:val="C3EA1F" w:themeColor="accent1"/>
      </w:rPr>
      <w:fldChar w:fldCharType="begin"/>
    </w:r>
    <w:r>
      <w:rPr>
        <w:color w:val="C3EA1F" w:themeColor="accent1"/>
      </w:rPr>
      <w:instrText>PAGE  \* Arabic  \* MERGEFORMAT</w:instrText>
    </w:r>
    <w:r>
      <w:rPr>
        <w:color w:val="C3EA1F" w:themeColor="accent1"/>
      </w:rPr>
      <w:fldChar w:fldCharType="separate"/>
    </w:r>
    <w:r>
      <w:rPr>
        <w:color w:val="C3EA1F" w:themeColor="accent1"/>
        <w:lang w:val="en-GB"/>
      </w:rPr>
      <w:t>2</w:t>
    </w:r>
    <w:r>
      <w:rPr>
        <w:color w:val="C3EA1F" w:themeColor="accent1"/>
      </w:rPr>
      <w:fldChar w:fldCharType="end"/>
    </w:r>
    <w:r>
      <w:rPr>
        <w:color w:val="C3EA1F" w:themeColor="accent1"/>
        <w:lang w:val="en-GB"/>
      </w:rPr>
      <w:t xml:space="preserve"> of </w:t>
    </w:r>
    <w:r>
      <w:rPr>
        <w:color w:val="C3EA1F" w:themeColor="accent1"/>
      </w:rPr>
      <w:fldChar w:fldCharType="begin"/>
    </w:r>
    <w:r>
      <w:rPr>
        <w:color w:val="C3EA1F" w:themeColor="accent1"/>
      </w:rPr>
      <w:instrText>NUMPAGES  \* Arabic  \* MERGEFORMAT</w:instrText>
    </w:r>
    <w:r>
      <w:rPr>
        <w:color w:val="C3EA1F" w:themeColor="accent1"/>
      </w:rPr>
      <w:fldChar w:fldCharType="separate"/>
    </w:r>
    <w:r>
      <w:rPr>
        <w:color w:val="C3EA1F" w:themeColor="accent1"/>
        <w:lang w:val="en-GB"/>
      </w:rPr>
      <w:t>2</w:t>
    </w:r>
    <w:r>
      <w:rPr>
        <w:color w:val="C3EA1F" w:themeColor="accent1"/>
      </w:rPr>
      <w:fldChar w:fldCharType="end"/>
    </w:r>
  </w:p>
  <w:p w14:paraId="6EC70290" w14:textId="77777777" w:rsidR="001F420D" w:rsidRDefault="001F42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9CE9F" w14:textId="3FA10E65" w:rsidR="00121BCC" w:rsidRDefault="00892E55" w:rsidP="003510B2">
    <w:pPr>
      <w:pStyle w:val="Footer"/>
      <w:ind w:left="0"/>
      <w:jc w:val="left"/>
    </w:pPr>
    <w:r>
      <w:rPr>
        <w:noProof/>
        <w:color w:val="000000"/>
      </w:rPr>
      <w:drawing>
        <wp:anchor distT="0" distB="0" distL="114300" distR="114300" simplePos="0" relativeHeight="251662336" behindDoc="1" locked="0" layoutInCell="1" allowOverlap="1" wp14:anchorId="010ABE40" wp14:editId="7FB6E070">
          <wp:simplePos x="0" y="0"/>
          <wp:positionH relativeFrom="margin">
            <wp:posOffset>29503</wp:posOffset>
          </wp:positionH>
          <wp:positionV relativeFrom="paragraph">
            <wp:posOffset>-473857</wp:posOffset>
          </wp:positionV>
          <wp:extent cx="2063115" cy="637540"/>
          <wp:effectExtent l="0" t="0" r="0" b="0"/>
          <wp:wrapTight wrapText="bothSides">
            <wp:wrapPolygon edited="0">
              <wp:start x="0" y="0"/>
              <wp:lineTo x="0" y="20653"/>
              <wp:lineTo x="21341" y="20653"/>
              <wp:lineTo x="21341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3115" cy="63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0AE6E" w14:textId="77777777" w:rsidR="00F633C1" w:rsidRDefault="00F633C1">
      <w:pPr>
        <w:spacing w:after="0" w:line="240" w:lineRule="auto"/>
      </w:pPr>
      <w:r>
        <w:separator/>
      </w:r>
    </w:p>
    <w:p w14:paraId="3DF08189" w14:textId="77777777" w:rsidR="00F633C1" w:rsidRDefault="00F633C1"/>
  </w:footnote>
  <w:footnote w:type="continuationSeparator" w:id="0">
    <w:p w14:paraId="5A2CFECF" w14:textId="77777777" w:rsidR="00F633C1" w:rsidRDefault="00F633C1">
      <w:pPr>
        <w:spacing w:after="0" w:line="240" w:lineRule="auto"/>
      </w:pPr>
      <w:r>
        <w:continuationSeparator/>
      </w:r>
    </w:p>
    <w:p w14:paraId="0B3832D4" w14:textId="77777777" w:rsidR="00F633C1" w:rsidRDefault="00F633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7877" w14:textId="480C0CD6" w:rsidR="001F420D" w:rsidRDefault="001F420D" w:rsidP="001B4EEF">
    <w:pPr>
      <w:pStyle w:val="Header"/>
    </w:pPr>
  </w:p>
  <w:p w14:paraId="7D2C24F9" w14:textId="77777777" w:rsidR="001F420D" w:rsidRDefault="001F42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5E617" w14:textId="77777777" w:rsidR="00114CD0" w:rsidRPr="00C66D69" w:rsidRDefault="00114CD0" w:rsidP="00114CD0">
    <w:pPr>
      <w:jc w:val="center"/>
      <w:rPr>
        <w:rFonts w:ascii="Times New Roman" w:hAnsi="Times New Roman" w:cs="Times New Roman"/>
        <w:b/>
        <w:bCs/>
        <w:color w:val="00B050"/>
        <w:sz w:val="55"/>
        <w:szCs w:val="55"/>
      </w:rPr>
    </w:pPr>
    <w:r w:rsidRPr="00C66D69">
      <w:rPr>
        <w:rFonts w:ascii="Times New Roman" w:hAnsi="Times New Roman" w:cs="Times New Roman"/>
        <w:noProof/>
        <w:sz w:val="24"/>
        <w:szCs w:val="24"/>
        <w:lang w:val="en-GB" w:eastAsia="en-GB"/>
      </w:rPr>
      <w:drawing>
        <wp:anchor distT="0" distB="0" distL="114300" distR="114300" simplePos="0" relativeHeight="251660288" behindDoc="1" locked="0" layoutInCell="1" allowOverlap="1" wp14:anchorId="4D58C357" wp14:editId="614AC947">
          <wp:simplePos x="0" y="0"/>
          <wp:positionH relativeFrom="margin">
            <wp:align>right</wp:align>
          </wp:positionH>
          <wp:positionV relativeFrom="paragraph">
            <wp:posOffset>-107950</wp:posOffset>
          </wp:positionV>
          <wp:extent cx="692150" cy="692150"/>
          <wp:effectExtent l="0" t="0" r="0" b="0"/>
          <wp:wrapNone/>
          <wp:docPr id="30" name="Picture 30" descr="C:\Users\DHoltham\Downloads\Chadsgrove School Logo 2014 Circle (2) - 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oltham\Downloads\Chadsgrove School Logo 2014 Circle (2) - sma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6D69">
      <w:rPr>
        <w:rFonts w:ascii="Times New Roman" w:hAnsi="Times New Roman" w:cs="Times New Roman"/>
        <w:noProof/>
        <w:sz w:val="32"/>
        <w:szCs w:val="24"/>
        <w:lang w:val="en-GB" w:eastAsia="en-GB"/>
      </w:rPr>
      <w:drawing>
        <wp:anchor distT="0" distB="0" distL="114300" distR="114300" simplePos="0" relativeHeight="251659264" behindDoc="1" locked="0" layoutInCell="1" allowOverlap="1" wp14:anchorId="0D189F7C" wp14:editId="04AB00BD">
          <wp:simplePos x="0" y="0"/>
          <wp:positionH relativeFrom="margin">
            <wp:posOffset>1365250</wp:posOffset>
          </wp:positionH>
          <wp:positionV relativeFrom="paragraph">
            <wp:posOffset>336550</wp:posOffset>
          </wp:positionV>
          <wp:extent cx="4362450" cy="23495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654"/>
                  <a:stretch/>
                </pic:blipFill>
                <pic:spPr bwMode="auto">
                  <a:xfrm>
                    <a:off x="0" y="0"/>
                    <a:ext cx="4362450" cy="234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6D69"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F47F7FA" wp14:editId="7700F6D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819747" cy="1702051"/>
              <wp:effectExtent l="0" t="0" r="9525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 rot="10800000">
                        <a:off x="0" y="0"/>
                        <a:ext cx="1819747" cy="1702051"/>
                        <a:chOff x="5172075" y="7543800"/>
                        <a:chExt cx="2610055" cy="2521862"/>
                      </a:xfrm>
                    </wpg:grpSpPr>
                    <wps:wsp>
                      <wps:cNvPr id="2" name="Freeform: Shape 31"/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B0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Freeform: Shape 30"/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0A4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reeform 15"/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: Shape 29" descr="Footer shapes in bottom right corner of document"/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>
                            <a:lumMod val="7500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Freeform 8"/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3EA1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group w14:anchorId="077155E3" id="Group 1" o:spid="_x0000_s1026" style="position:absolute;margin-left:0;margin-top:0;width:143.3pt;height:134pt;rotation:180;z-index:251661312;mso-position-horizontal:left;mso-position-horizontal-relative:page;mso-position-vertical:top;mso-position-vertical-relative:page" coordorigin="51720,75438" coordsize="26100,25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">
              <v:shape id="Freeform: Shape 31" o:spid="_x0000_s1027" style="position:absolute;left:67056;top:91154;width:10700;height:9502;visibility:visible;mso-wrap-style:square;v-text-anchor:top" coordsize="1070039,95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" path="m1070039,r,950237l,950237,1070039,xe" fillcolor="#9dcb08" stroked="f">
                <v:path arrowok="t" o:connecttype="custom" o:connectlocs="1070039,0;1070039,950237;0,950237" o:connectangles="0,0,0"/>
              </v:shape>
              <v:shape id="Freeform: Shape 30" o:spid="_x0000_s1028" style="position:absolute;left:57805;top:82894;width:19919;height:17762;visibility:visible;mso-wrap-style:square;v-text-anchor:top" coordsize="1991837,17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" path="m1991837,r,238843l1991837,829191,925407,1776225,,1776225,1991837,xe" fillcolor="#10a48e" stroked="f">
                <v:path arrowok="t" o:connecttype="custom" o:connectlocs="1991837,0;1991837,238843;1991837,829191;925407,1776225;0,1776225" o:connectangles="0,0,0,0,0"/>
              </v:shape>
              <v:shape id="Freeform 15" o:spid="_x0000_s1029" style="position:absolute;left:60960;top:82772;width:16795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" path="m11,182c193,,193,,193,v1,,1,,1,c194,30,194,30,194,30v,1,,2,,3c193,35,192,37,190,39,32,197,32,197,32,197v-1,2,-2,3,-4,4c16,212,,194,11,182xe" fillcolor="#17c0a3" stroked="f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eeform: Shape 29" o:spid="_x0000_s1030" alt="Footer shapes in bottom right corner of document" style="position:absolute;left:51720;top:75438;width:26057;height:25152;visibility:visible;mso-wrap-style:square;v-text-anchor:top" coordsize="2605691,2515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fillcolor="#11907a" stroked="f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eeform 8" o:spid="_x0000_s1031" style="position:absolute;left:60864;top:77057;width:16957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" path="m11,182c193,,193,,193,v1,,1,,1,c194,30,194,30,194,30v,1,,2,,3c193,35,192,37,190,39,32,197,32,197,32,197v-1,2,-2,3,-4,4c16,212,,194,11,182xe" fillcolor="#c3ea1f" stroked="f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  <w:r w:rsidRPr="00C66D69">
      <w:rPr>
        <w:rFonts w:ascii="Times New Roman" w:hAnsi="Times New Roman" w:cs="Times New Roman"/>
        <w:bCs/>
        <w:sz w:val="55"/>
        <w:szCs w:val="55"/>
      </w:rPr>
      <w:t xml:space="preserve">    SEND Services for </w:t>
    </w:r>
    <w:r w:rsidRPr="00C66D69">
      <w:rPr>
        <w:rFonts w:ascii="Times New Roman" w:hAnsi="Times New Roman" w:cs="Times New Roman"/>
        <w:bCs/>
        <w:i/>
        <w:sz w:val="55"/>
        <w:szCs w:val="55"/>
      </w:rPr>
      <w:t>your</w:t>
    </w:r>
    <w:r w:rsidRPr="00C66D69">
      <w:rPr>
        <w:rFonts w:ascii="Times New Roman" w:hAnsi="Times New Roman" w:cs="Times New Roman"/>
        <w:bCs/>
        <w:sz w:val="55"/>
        <w:szCs w:val="55"/>
      </w:rPr>
      <w:t xml:space="preserve"> School</w:t>
    </w:r>
  </w:p>
  <w:p w14:paraId="79525E83" w14:textId="0A0F8249" w:rsidR="001F420D" w:rsidRDefault="001F420D" w:rsidP="00C55A1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744F3"/>
    <w:multiLevelType w:val="hybridMultilevel"/>
    <w:tmpl w:val="C3622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16F8A"/>
    <w:multiLevelType w:val="hybridMultilevel"/>
    <w:tmpl w:val="BC4886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4323DD"/>
    <w:multiLevelType w:val="hybridMultilevel"/>
    <w:tmpl w:val="1D3871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9C4EA3"/>
    <w:multiLevelType w:val="hybridMultilevel"/>
    <w:tmpl w:val="F7342D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74730C"/>
    <w:multiLevelType w:val="hybridMultilevel"/>
    <w:tmpl w:val="1C2052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B918BE"/>
    <w:multiLevelType w:val="hybridMultilevel"/>
    <w:tmpl w:val="F0AA3B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10163C"/>
    <w:multiLevelType w:val="hybridMultilevel"/>
    <w:tmpl w:val="D34A725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500612"/>
    <w:multiLevelType w:val="hybridMultilevel"/>
    <w:tmpl w:val="35124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817500"/>
    <w:multiLevelType w:val="hybridMultilevel"/>
    <w:tmpl w:val="01D6D93A"/>
    <w:lvl w:ilvl="0" w:tplc="609A6A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A7635"/>
    <w:multiLevelType w:val="hybridMultilevel"/>
    <w:tmpl w:val="72FCC8E6"/>
    <w:lvl w:ilvl="0" w:tplc="06CC237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45E0D"/>
    <w:multiLevelType w:val="hybridMultilevel"/>
    <w:tmpl w:val="B0D8E6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CB43E1"/>
    <w:multiLevelType w:val="hybridMultilevel"/>
    <w:tmpl w:val="C0E491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006692B"/>
    <w:multiLevelType w:val="hybridMultilevel"/>
    <w:tmpl w:val="A526392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367150">
    <w:abstractNumId w:val="9"/>
  </w:num>
  <w:num w:numId="2" w16cid:durableId="887423435">
    <w:abstractNumId w:val="7"/>
  </w:num>
  <w:num w:numId="3" w16cid:durableId="306933290">
    <w:abstractNumId w:val="6"/>
  </w:num>
  <w:num w:numId="4" w16cid:durableId="1301231797">
    <w:abstractNumId w:val="5"/>
  </w:num>
  <w:num w:numId="5" w16cid:durableId="1056247352">
    <w:abstractNumId w:val="4"/>
  </w:num>
  <w:num w:numId="6" w16cid:durableId="2059091134">
    <w:abstractNumId w:val="8"/>
  </w:num>
  <w:num w:numId="7" w16cid:durableId="1989164827">
    <w:abstractNumId w:val="3"/>
  </w:num>
  <w:num w:numId="8" w16cid:durableId="1220363579">
    <w:abstractNumId w:val="2"/>
  </w:num>
  <w:num w:numId="9" w16cid:durableId="876889922">
    <w:abstractNumId w:val="1"/>
  </w:num>
  <w:num w:numId="10" w16cid:durableId="499277297">
    <w:abstractNumId w:val="0"/>
  </w:num>
  <w:num w:numId="11" w16cid:durableId="1267153526">
    <w:abstractNumId w:val="10"/>
  </w:num>
  <w:num w:numId="12" w16cid:durableId="462817172">
    <w:abstractNumId w:val="17"/>
  </w:num>
  <w:num w:numId="13" w16cid:durableId="1927835218">
    <w:abstractNumId w:val="19"/>
  </w:num>
  <w:num w:numId="14" w16cid:durableId="2042626300">
    <w:abstractNumId w:val="16"/>
  </w:num>
  <w:num w:numId="15" w16cid:durableId="1527712808">
    <w:abstractNumId w:val="18"/>
  </w:num>
  <w:num w:numId="16" w16cid:durableId="933518744">
    <w:abstractNumId w:val="22"/>
  </w:num>
  <w:num w:numId="17" w16cid:durableId="1206717606">
    <w:abstractNumId w:val="13"/>
  </w:num>
  <w:num w:numId="18" w16cid:durableId="538930675">
    <w:abstractNumId w:val="15"/>
  </w:num>
  <w:num w:numId="19" w16cid:durableId="1135871583">
    <w:abstractNumId w:val="20"/>
  </w:num>
  <w:num w:numId="20" w16cid:durableId="856432269">
    <w:abstractNumId w:val="12"/>
  </w:num>
  <w:num w:numId="21" w16cid:durableId="704063511">
    <w:abstractNumId w:val="14"/>
  </w:num>
  <w:num w:numId="22" w16cid:durableId="665282168">
    <w:abstractNumId w:val="21"/>
  </w:num>
  <w:num w:numId="23" w16cid:durableId="7363257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5C6"/>
    <w:rsid w:val="0000351F"/>
    <w:rsid w:val="000037EC"/>
    <w:rsid w:val="00005B2A"/>
    <w:rsid w:val="000115CE"/>
    <w:rsid w:val="0001168F"/>
    <w:rsid w:val="00016ABF"/>
    <w:rsid w:val="000351C8"/>
    <w:rsid w:val="00043BE5"/>
    <w:rsid w:val="00043CC5"/>
    <w:rsid w:val="00051015"/>
    <w:rsid w:val="00053FD2"/>
    <w:rsid w:val="0006548E"/>
    <w:rsid w:val="00077798"/>
    <w:rsid w:val="00081FAD"/>
    <w:rsid w:val="000828F4"/>
    <w:rsid w:val="00084E7F"/>
    <w:rsid w:val="000947D1"/>
    <w:rsid w:val="000A10C0"/>
    <w:rsid w:val="000A6CD4"/>
    <w:rsid w:val="000B0BD4"/>
    <w:rsid w:val="000B23D3"/>
    <w:rsid w:val="000B475C"/>
    <w:rsid w:val="000B70CA"/>
    <w:rsid w:val="000C0FC9"/>
    <w:rsid w:val="000C32B6"/>
    <w:rsid w:val="000C54C5"/>
    <w:rsid w:val="000D0A27"/>
    <w:rsid w:val="000E0A77"/>
    <w:rsid w:val="000E4AD4"/>
    <w:rsid w:val="000E5DCC"/>
    <w:rsid w:val="000E65A3"/>
    <w:rsid w:val="000E7239"/>
    <w:rsid w:val="000F4916"/>
    <w:rsid w:val="000F51EC"/>
    <w:rsid w:val="000F7122"/>
    <w:rsid w:val="0010159F"/>
    <w:rsid w:val="00103CD6"/>
    <w:rsid w:val="00106C9F"/>
    <w:rsid w:val="00112224"/>
    <w:rsid w:val="00114CD0"/>
    <w:rsid w:val="00121BCC"/>
    <w:rsid w:val="00133D65"/>
    <w:rsid w:val="00146806"/>
    <w:rsid w:val="00151DE8"/>
    <w:rsid w:val="0017323B"/>
    <w:rsid w:val="00175073"/>
    <w:rsid w:val="00190FFC"/>
    <w:rsid w:val="00192FE5"/>
    <w:rsid w:val="00197300"/>
    <w:rsid w:val="001A03BE"/>
    <w:rsid w:val="001B4EEF"/>
    <w:rsid w:val="001B689C"/>
    <w:rsid w:val="001C2CE9"/>
    <w:rsid w:val="001C3BA4"/>
    <w:rsid w:val="001C70E9"/>
    <w:rsid w:val="001D1155"/>
    <w:rsid w:val="001E1C4D"/>
    <w:rsid w:val="001E6F75"/>
    <w:rsid w:val="001F420D"/>
    <w:rsid w:val="00200635"/>
    <w:rsid w:val="00201454"/>
    <w:rsid w:val="00204E37"/>
    <w:rsid w:val="00206271"/>
    <w:rsid w:val="002107F5"/>
    <w:rsid w:val="00223FAC"/>
    <w:rsid w:val="002311AC"/>
    <w:rsid w:val="00231C43"/>
    <w:rsid w:val="00233976"/>
    <w:rsid w:val="0023447A"/>
    <w:rsid w:val="002357D2"/>
    <w:rsid w:val="00235B8B"/>
    <w:rsid w:val="00237B28"/>
    <w:rsid w:val="002437E9"/>
    <w:rsid w:val="00244E9F"/>
    <w:rsid w:val="0024500B"/>
    <w:rsid w:val="00252375"/>
    <w:rsid w:val="002530F7"/>
    <w:rsid w:val="00254E0D"/>
    <w:rsid w:val="00255C01"/>
    <w:rsid w:val="00255EC5"/>
    <w:rsid w:val="00255F86"/>
    <w:rsid w:val="002562D7"/>
    <w:rsid w:val="00270D46"/>
    <w:rsid w:val="00273E7F"/>
    <w:rsid w:val="0027457B"/>
    <w:rsid w:val="00280195"/>
    <w:rsid w:val="00280395"/>
    <w:rsid w:val="00281FDA"/>
    <w:rsid w:val="00282C37"/>
    <w:rsid w:val="002843A6"/>
    <w:rsid w:val="002851F5"/>
    <w:rsid w:val="00285512"/>
    <w:rsid w:val="0028709C"/>
    <w:rsid w:val="002879B0"/>
    <w:rsid w:val="00296C0E"/>
    <w:rsid w:val="00297ED3"/>
    <w:rsid w:val="002A178D"/>
    <w:rsid w:val="002A197C"/>
    <w:rsid w:val="002A4096"/>
    <w:rsid w:val="002B4464"/>
    <w:rsid w:val="002C3840"/>
    <w:rsid w:val="002D43DF"/>
    <w:rsid w:val="002E0408"/>
    <w:rsid w:val="002E069E"/>
    <w:rsid w:val="002E094B"/>
    <w:rsid w:val="002E681A"/>
    <w:rsid w:val="002F0770"/>
    <w:rsid w:val="002F36A6"/>
    <w:rsid w:val="002F4C64"/>
    <w:rsid w:val="00301D72"/>
    <w:rsid w:val="00313BF1"/>
    <w:rsid w:val="0031409A"/>
    <w:rsid w:val="003173AB"/>
    <w:rsid w:val="0031784A"/>
    <w:rsid w:val="0032555B"/>
    <w:rsid w:val="00333D1D"/>
    <w:rsid w:val="003379B1"/>
    <w:rsid w:val="00343768"/>
    <w:rsid w:val="00346AE8"/>
    <w:rsid w:val="00347A46"/>
    <w:rsid w:val="00347E36"/>
    <w:rsid w:val="003510B2"/>
    <w:rsid w:val="0036071C"/>
    <w:rsid w:val="00361758"/>
    <w:rsid w:val="00364C6A"/>
    <w:rsid w:val="00365CAB"/>
    <w:rsid w:val="003748BA"/>
    <w:rsid w:val="00374F35"/>
    <w:rsid w:val="0038000D"/>
    <w:rsid w:val="00385ACF"/>
    <w:rsid w:val="00391847"/>
    <w:rsid w:val="003A0F63"/>
    <w:rsid w:val="003B0497"/>
    <w:rsid w:val="003B5169"/>
    <w:rsid w:val="003C52D5"/>
    <w:rsid w:val="003D04AD"/>
    <w:rsid w:val="003D5B2F"/>
    <w:rsid w:val="003D74B9"/>
    <w:rsid w:val="003E1307"/>
    <w:rsid w:val="003E4684"/>
    <w:rsid w:val="003F168D"/>
    <w:rsid w:val="003F5746"/>
    <w:rsid w:val="00401264"/>
    <w:rsid w:val="00411C62"/>
    <w:rsid w:val="00416A3F"/>
    <w:rsid w:val="0043182B"/>
    <w:rsid w:val="004328B0"/>
    <w:rsid w:val="00450B01"/>
    <w:rsid w:val="00452312"/>
    <w:rsid w:val="00463AAB"/>
    <w:rsid w:val="00465B1F"/>
    <w:rsid w:val="00471EF2"/>
    <w:rsid w:val="00477474"/>
    <w:rsid w:val="00480B7F"/>
    <w:rsid w:val="00481E6C"/>
    <w:rsid w:val="004A171F"/>
    <w:rsid w:val="004A1893"/>
    <w:rsid w:val="004C4A44"/>
    <w:rsid w:val="004C5924"/>
    <w:rsid w:val="004D1716"/>
    <w:rsid w:val="004D718E"/>
    <w:rsid w:val="004E64A0"/>
    <w:rsid w:val="004F0EF2"/>
    <w:rsid w:val="004F195F"/>
    <w:rsid w:val="004F4FBE"/>
    <w:rsid w:val="005024A1"/>
    <w:rsid w:val="005125BB"/>
    <w:rsid w:val="0051575D"/>
    <w:rsid w:val="00516A2A"/>
    <w:rsid w:val="00516F2F"/>
    <w:rsid w:val="005264AB"/>
    <w:rsid w:val="0053478A"/>
    <w:rsid w:val="00534B54"/>
    <w:rsid w:val="00537F9C"/>
    <w:rsid w:val="00572222"/>
    <w:rsid w:val="00584466"/>
    <w:rsid w:val="005974A7"/>
    <w:rsid w:val="005B1721"/>
    <w:rsid w:val="005C733C"/>
    <w:rsid w:val="005D0C81"/>
    <w:rsid w:val="005D3DA6"/>
    <w:rsid w:val="005D6B86"/>
    <w:rsid w:val="005D739F"/>
    <w:rsid w:val="005E5639"/>
    <w:rsid w:val="005F10A1"/>
    <w:rsid w:val="005F1AE4"/>
    <w:rsid w:val="00603E93"/>
    <w:rsid w:val="006045C0"/>
    <w:rsid w:val="00621101"/>
    <w:rsid w:val="006237A9"/>
    <w:rsid w:val="0062437F"/>
    <w:rsid w:val="0063509C"/>
    <w:rsid w:val="00635F15"/>
    <w:rsid w:val="00652B86"/>
    <w:rsid w:val="006534D9"/>
    <w:rsid w:val="0065781D"/>
    <w:rsid w:val="006663C1"/>
    <w:rsid w:val="00672880"/>
    <w:rsid w:val="00676869"/>
    <w:rsid w:val="00680DF7"/>
    <w:rsid w:val="00686017"/>
    <w:rsid w:val="006A0651"/>
    <w:rsid w:val="006B0809"/>
    <w:rsid w:val="006B268D"/>
    <w:rsid w:val="006B7898"/>
    <w:rsid w:val="006C2BDB"/>
    <w:rsid w:val="006D5A2F"/>
    <w:rsid w:val="006D5E14"/>
    <w:rsid w:val="006E2BE2"/>
    <w:rsid w:val="006E4B3D"/>
    <w:rsid w:val="00702880"/>
    <w:rsid w:val="00704505"/>
    <w:rsid w:val="00705F30"/>
    <w:rsid w:val="007262CA"/>
    <w:rsid w:val="0073312D"/>
    <w:rsid w:val="00733CC9"/>
    <w:rsid w:val="00744EA9"/>
    <w:rsid w:val="00752FC4"/>
    <w:rsid w:val="00754936"/>
    <w:rsid w:val="00757E9C"/>
    <w:rsid w:val="00762719"/>
    <w:rsid w:val="00766EC5"/>
    <w:rsid w:val="00772F50"/>
    <w:rsid w:val="00781058"/>
    <w:rsid w:val="00781309"/>
    <w:rsid w:val="0079697F"/>
    <w:rsid w:val="007977EF"/>
    <w:rsid w:val="007A27FC"/>
    <w:rsid w:val="007A2D5E"/>
    <w:rsid w:val="007A2DA0"/>
    <w:rsid w:val="007A6A2F"/>
    <w:rsid w:val="007A7253"/>
    <w:rsid w:val="007B0887"/>
    <w:rsid w:val="007B4C91"/>
    <w:rsid w:val="007B71E4"/>
    <w:rsid w:val="007C1408"/>
    <w:rsid w:val="007C21CD"/>
    <w:rsid w:val="007C6633"/>
    <w:rsid w:val="007D70F7"/>
    <w:rsid w:val="007E00D4"/>
    <w:rsid w:val="007E2695"/>
    <w:rsid w:val="007F04AF"/>
    <w:rsid w:val="00810025"/>
    <w:rsid w:val="008152CC"/>
    <w:rsid w:val="00817932"/>
    <w:rsid w:val="0083026C"/>
    <w:rsid w:val="00830C5F"/>
    <w:rsid w:val="008311DF"/>
    <w:rsid w:val="0083452F"/>
    <w:rsid w:val="00834A33"/>
    <w:rsid w:val="008443DD"/>
    <w:rsid w:val="0084526C"/>
    <w:rsid w:val="008562C6"/>
    <w:rsid w:val="00863CFD"/>
    <w:rsid w:val="00865C34"/>
    <w:rsid w:val="0086680B"/>
    <w:rsid w:val="00867213"/>
    <w:rsid w:val="00876F9A"/>
    <w:rsid w:val="008816F3"/>
    <w:rsid w:val="00891F18"/>
    <w:rsid w:val="00892E55"/>
    <w:rsid w:val="00896EE1"/>
    <w:rsid w:val="008B00FA"/>
    <w:rsid w:val="008B2B2A"/>
    <w:rsid w:val="008C032D"/>
    <w:rsid w:val="008C1482"/>
    <w:rsid w:val="008C2A5B"/>
    <w:rsid w:val="008C660F"/>
    <w:rsid w:val="008C786F"/>
    <w:rsid w:val="008D0AA7"/>
    <w:rsid w:val="008D46F0"/>
    <w:rsid w:val="008D6A85"/>
    <w:rsid w:val="008E2163"/>
    <w:rsid w:val="008F2292"/>
    <w:rsid w:val="00912223"/>
    <w:rsid w:val="00912A0A"/>
    <w:rsid w:val="00935867"/>
    <w:rsid w:val="00945985"/>
    <w:rsid w:val="009468D3"/>
    <w:rsid w:val="009606AF"/>
    <w:rsid w:val="009723A0"/>
    <w:rsid w:val="00972836"/>
    <w:rsid w:val="009844A7"/>
    <w:rsid w:val="00996EFE"/>
    <w:rsid w:val="009A1CE2"/>
    <w:rsid w:val="009A2184"/>
    <w:rsid w:val="009B1E34"/>
    <w:rsid w:val="009C42D7"/>
    <w:rsid w:val="009C49E8"/>
    <w:rsid w:val="009D5513"/>
    <w:rsid w:val="009E5D57"/>
    <w:rsid w:val="009F4CB2"/>
    <w:rsid w:val="00A018B5"/>
    <w:rsid w:val="00A11F8C"/>
    <w:rsid w:val="00A17117"/>
    <w:rsid w:val="00A315E0"/>
    <w:rsid w:val="00A363EC"/>
    <w:rsid w:val="00A3765D"/>
    <w:rsid w:val="00A52AA5"/>
    <w:rsid w:val="00A737A6"/>
    <w:rsid w:val="00A763AE"/>
    <w:rsid w:val="00A766C6"/>
    <w:rsid w:val="00A77BBB"/>
    <w:rsid w:val="00A821E9"/>
    <w:rsid w:val="00A943A6"/>
    <w:rsid w:val="00AA75BE"/>
    <w:rsid w:val="00AB7796"/>
    <w:rsid w:val="00AC15DD"/>
    <w:rsid w:val="00AC4FA4"/>
    <w:rsid w:val="00AC571E"/>
    <w:rsid w:val="00AC5E01"/>
    <w:rsid w:val="00AE5793"/>
    <w:rsid w:val="00AE6483"/>
    <w:rsid w:val="00AF0869"/>
    <w:rsid w:val="00AF249A"/>
    <w:rsid w:val="00AF32DA"/>
    <w:rsid w:val="00AF472B"/>
    <w:rsid w:val="00B029FD"/>
    <w:rsid w:val="00B04533"/>
    <w:rsid w:val="00B16B6A"/>
    <w:rsid w:val="00B3181E"/>
    <w:rsid w:val="00B452AA"/>
    <w:rsid w:val="00B63133"/>
    <w:rsid w:val="00B66EC4"/>
    <w:rsid w:val="00B94657"/>
    <w:rsid w:val="00B94E50"/>
    <w:rsid w:val="00BA3859"/>
    <w:rsid w:val="00BA552E"/>
    <w:rsid w:val="00BA5FF4"/>
    <w:rsid w:val="00BB268B"/>
    <w:rsid w:val="00BC0F0A"/>
    <w:rsid w:val="00BD210D"/>
    <w:rsid w:val="00BE248B"/>
    <w:rsid w:val="00BF20E6"/>
    <w:rsid w:val="00C11980"/>
    <w:rsid w:val="00C178FC"/>
    <w:rsid w:val="00C30B1F"/>
    <w:rsid w:val="00C40A34"/>
    <w:rsid w:val="00C40B3F"/>
    <w:rsid w:val="00C4148C"/>
    <w:rsid w:val="00C4508F"/>
    <w:rsid w:val="00C4554D"/>
    <w:rsid w:val="00C50202"/>
    <w:rsid w:val="00C522D9"/>
    <w:rsid w:val="00C523EB"/>
    <w:rsid w:val="00C53D0C"/>
    <w:rsid w:val="00C55A14"/>
    <w:rsid w:val="00C63705"/>
    <w:rsid w:val="00C73687"/>
    <w:rsid w:val="00C74364"/>
    <w:rsid w:val="00C763DA"/>
    <w:rsid w:val="00C92582"/>
    <w:rsid w:val="00C9767F"/>
    <w:rsid w:val="00CB0809"/>
    <w:rsid w:val="00CB0A39"/>
    <w:rsid w:val="00CB19F3"/>
    <w:rsid w:val="00CB1C56"/>
    <w:rsid w:val="00CB1EDE"/>
    <w:rsid w:val="00CB6464"/>
    <w:rsid w:val="00CB7AC2"/>
    <w:rsid w:val="00CC2DFA"/>
    <w:rsid w:val="00CC3883"/>
    <w:rsid w:val="00CD05B1"/>
    <w:rsid w:val="00CD23F8"/>
    <w:rsid w:val="00CE4329"/>
    <w:rsid w:val="00CE4CCA"/>
    <w:rsid w:val="00CF4773"/>
    <w:rsid w:val="00CF485B"/>
    <w:rsid w:val="00D04123"/>
    <w:rsid w:val="00D06525"/>
    <w:rsid w:val="00D10A21"/>
    <w:rsid w:val="00D13306"/>
    <w:rsid w:val="00D149F1"/>
    <w:rsid w:val="00D17578"/>
    <w:rsid w:val="00D21837"/>
    <w:rsid w:val="00D2673C"/>
    <w:rsid w:val="00D30476"/>
    <w:rsid w:val="00D3159D"/>
    <w:rsid w:val="00D36106"/>
    <w:rsid w:val="00D37237"/>
    <w:rsid w:val="00D4000A"/>
    <w:rsid w:val="00D4520D"/>
    <w:rsid w:val="00D45D15"/>
    <w:rsid w:val="00D544E2"/>
    <w:rsid w:val="00D62B0C"/>
    <w:rsid w:val="00D6320F"/>
    <w:rsid w:val="00D72124"/>
    <w:rsid w:val="00D85B51"/>
    <w:rsid w:val="00DA5D80"/>
    <w:rsid w:val="00DA64BF"/>
    <w:rsid w:val="00DB6FCC"/>
    <w:rsid w:val="00DC04C8"/>
    <w:rsid w:val="00DC7840"/>
    <w:rsid w:val="00DC7C20"/>
    <w:rsid w:val="00DC7F2B"/>
    <w:rsid w:val="00DD49D5"/>
    <w:rsid w:val="00DE471A"/>
    <w:rsid w:val="00DF4309"/>
    <w:rsid w:val="00E00491"/>
    <w:rsid w:val="00E10C2A"/>
    <w:rsid w:val="00E15283"/>
    <w:rsid w:val="00E2031A"/>
    <w:rsid w:val="00E23A94"/>
    <w:rsid w:val="00E2550E"/>
    <w:rsid w:val="00E26E41"/>
    <w:rsid w:val="00E26F88"/>
    <w:rsid w:val="00E30D20"/>
    <w:rsid w:val="00E32D8B"/>
    <w:rsid w:val="00E34D46"/>
    <w:rsid w:val="00E37173"/>
    <w:rsid w:val="00E55670"/>
    <w:rsid w:val="00E55A48"/>
    <w:rsid w:val="00E56C08"/>
    <w:rsid w:val="00E57849"/>
    <w:rsid w:val="00E6632C"/>
    <w:rsid w:val="00E6693F"/>
    <w:rsid w:val="00E71076"/>
    <w:rsid w:val="00E864E9"/>
    <w:rsid w:val="00E91CBC"/>
    <w:rsid w:val="00E938D6"/>
    <w:rsid w:val="00E949EC"/>
    <w:rsid w:val="00E9659D"/>
    <w:rsid w:val="00EA5250"/>
    <w:rsid w:val="00EB337C"/>
    <w:rsid w:val="00EB5A74"/>
    <w:rsid w:val="00EB64EC"/>
    <w:rsid w:val="00EC3253"/>
    <w:rsid w:val="00EC3BB8"/>
    <w:rsid w:val="00EC46A2"/>
    <w:rsid w:val="00EC6723"/>
    <w:rsid w:val="00ED1CE7"/>
    <w:rsid w:val="00ED2453"/>
    <w:rsid w:val="00ED4505"/>
    <w:rsid w:val="00ED5042"/>
    <w:rsid w:val="00ED67FB"/>
    <w:rsid w:val="00EE5B23"/>
    <w:rsid w:val="00F21C80"/>
    <w:rsid w:val="00F26458"/>
    <w:rsid w:val="00F46B13"/>
    <w:rsid w:val="00F5457E"/>
    <w:rsid w:val="00F578E7"/>
    <w:rsid w:val="00F6061A"/>
    <w:rsid w:val="00F60CA2"/>
    <w:rsid w:val="00F633C1"/>
    <w:rsid w:val="00F71D73"/>
    <w:rsid w:val="00F720D7"/>
    <w:rsid w:val="00F763B1"/>
    <w:rsid w:val="00F76CB6"/>
    <w:rsid w:val="00F807E0"/>
    <w:rsid w:val="00F82C67"/>
    <w:rsid w:val="00F91F66"/>
    <w:rsid w:val="00F92DDC"/>
    <w:rsid w:val="00FA402E"/>
    <w:rsid w:val="00FA76ED"/>
    <w:rsid w:val="00FB49C2"/>
    <w:rsid w:val="00FB7FF5"/>
    <w:rsid w:val="00FE07BF"/>
    <w:rsid w:val="00FE39F7"/>
    <w:rsid w:val="00FE75C6"/>
    <w:rsid w:val="00FF2374"/>
    <w:rsid w:val="00FF6675"/>
    <w:rsid w:val="00FF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755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670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EC67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3780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63133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254E0D"/>
    <w:rPr>
      <w:rFonts w:asciiTheme="majorHAnsi" w:hAnsiTheme="majorHAnsi"/>
      <w:color w:val="4E6504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CB0809"/>
    <w:pPr>
      <w:spacing w:after="0"/>
      <w:jc w:val="right"/>
    </w:pPr>
    <w:rPr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rsid w:val="00EC6723"/>
    <w:pPr>
      <w:spacing w:before="720" w:after="960"/>
    </w:pPr>
  </w:style>
  <w:style w:type="character" w:customStyle="1" w:styleId="DateChar">
    <w:name w:val="Date Char"/>
    <w:basedOn w:val="DefaultParagraphFont"/>
    <w:link w:val="Date"/>
    <w:uiPriority w:val="4"/>
    <w:rsid w:val="00752FC4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rFonts w:eastAsiaTheme="minorEastAsia"/>
      <w:i/>
      <w:iCs/>
      <w:color w:val="95B51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222"/>
    <w:rPr>
      <w:kern w:val="16"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 w:line="240" w:lineRule="auto"/>
    </w:pPr>
    <w:rPr>
      <w:i/>
      <w:iCs/>
      <w:color w:val="2C3644" w:themeColor="text2"/>
      <w:szCs w:val="18"/>
    </w:rPr>
  </w:style>
  <w:style w:type="table" w:customStyle="1" w:styleId="ColorfulGrid1">
    <w:name w:val="Colorful Grid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ColorfulList1">
    <w:name w:val="Colorful List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ColorfulShading1">
    <w:name w:val="Colorful Shading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</w:rPr>
  </w:style>
  <w:style w:type="table" w:customStyle="1" w:styleId="DarkList1">
    <w:name w:val="Dark List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572222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572222"/>
    <w:rPr>
      <w:kern w:val="16"/>
      <w:sz w:val="22"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</w:rPr>
  </w:style>
  <w:style w:type="table" w:customStyle="1" w:styleId="GridTable1Light1">
    <w:name w:val="Grid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unhideWhenUsed/>
    <w:rsid w:val="000F51EC"/>
    <w:rPr>
      <w:color w:val="0B6051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95B511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customStyle="1" w:styleId="LightGrid1">
    <w:name w:val="Light Grid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customStyle="1" w:styleId="LightList1">
    <w:name w:val="Light List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customStyle="1" w:styleId="LightShading1">
    <w:name w:val="Light Shading1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572222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</w:rPr>
  </w:style>
  <w:style w:type="table" w:customStyle="1" w:styleId="MediumGrid11">
    <w:name w:val="Medium Grid 1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MediumGrid21">
    <w:name w:val="Medium Grid 2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customStyle="1" w:styleId="MediumList11">
    <w:name w:val="Medium Lis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customStyle="1" w:styleId="MediumList21">
    <w:name w:val="Medium List 2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</w:rPr>
  </w:style>
  <w:style w:type="paragraph" w:styleId="NormalWeb">
    <w:name w:val="Normal (Web)"/>
    <w:basedOn w:val="Normal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customStyle="1" w:styleId="PlainTable11">
    <w:name w:val="Plain Table 1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72222"/>
    <w:rPr>
      <w:rFonts w:ascii="Consolas" w:hAnsi="Consolas"/>
      <w:kern w:val="16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  <w:style w:type="table" w:customStyle="1" w:styleId="TableGrid10">
    <w:name w:val="Table Grid1"/>
    <w:basedOn w:val="TableNormal"/>
    <w:next w:val="TableGrid"/>
    <w:uiPriority w:val="59"/>
    <w:rsid w:val="002B4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next w:val="TableGrid"/>
    <w:uiPriority w:val="59"/>
    <w:rsid w:val="002B4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next w:val="TableGrid"/>
    <w:uiPriority w:val="59"/>
    <w:rsid w:val="00B31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"/>
    <w:basedOn w:val="TableNormal"/>
    <w:next w:val="TableGrid"/>
    <w:uiPriority w:val="59"/>
    <w:rsid w:val="00CB1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"/>
    <w:basedOn w:val="TableNormal"/>
    <w:next w:val="TableGrid"/>
    <w:uiPriority w:val="59"/>
    <w:rsid w:val="000D0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"/>
    <w:basedOn w:val="TableNormal"/>
    <w:next w:val="TableGrid"/>
    <w:uiPriority w:val="59"/>
    <w:rsid w:val="007A2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C49E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31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43182B"/>
  </w:style>
  <w:style w:type="character" w:customStyle="1" w:styleId="eop">
    <w:name w:val="eop"/>
    <w:basedOn w:val="DefaultParagraphFont"/>
    <w:rsid w:val="0043182B"/>
  </w:style>
  <w:style w:type="character" w:customStyle="1" w:styleId="scxw230316157">
    <w:name w:val="scxw230316157"/>
    <w:basedOn w:val="DefaultParagraphFont"/>
    <w:rsid w:val="00431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3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D41E9.8B0EA0C0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utreach\AppData\Roaming\Microsoft\Templates\Modern%20capsules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D00FED7AE814D82710B77E1A7BB15" ma:contentTypeVersion="10" ma:contentTypeDescription="Create a new document." ma:contentTypeScope="" ma:versionID="da028b585db1a59599cccc6b04804509">
  <xsd:schema xmlns:xsd="http://www.w3.org/2001/XMLSchema" xmlns:xs="http://www.w3.org/2001/XMLSchema" xmlns:p="http://schemas.microsoft.com/office/2006/metadata/properties" xmlns:ns2="8aad512e-3f9f-409a-97a9-fad698149192" xmlns:ns3="36499341-689a-43e2-864c-0aa5b083d9d6" targetNamespace="http://schemas.microsoft.com/office/2006/metadata/properties" ma:root="true" ma:fieldsID="27c9999d34cd4d5a0bdac32aa77c58c2" ns2:_="" ns3:_="">
    <xsd:import namespace="8aad512e-3f9f-409a-97a9-fad698149192"/>
    <xsd:import namespace="36499341-689a-43e2-864c-0aa5b083d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d512e-3f9f-409a-97a9-fad698149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c7b3eb-a590-41fe-ac7a-e31e2b54ae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99341-689a-43e2-864c-0aa5b083d9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c43e96-8a63-40a7-a43a-3555e6e2346f}" ma:internalName="TaxCatchAll" ma:showField="CatchAllData" ma:web="36499341-689a-43e2-864c-0aa5b083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ad512e-3f9f-409a-97a9-fad698149192">
      <Terms xmlns="http://schemas.microsoft.com/office/infopath/2007/PartnerControls"/>
    </lcf76f155ced4ddcb4097134ff3c332f>
    <TaxCatchAll xmlns="36499341-689a-43e2-864c-0aa5b083d9d6" xsi:nil="true"/>
  </documentManagement>
</p:properties>
</file>

<file path=customXml/itemProps1.xml><?xml version="1.0" encoding="utf-8"?>
<ds:datastoreItem xmlns:ds="http://schemas.openxmlformats.org/officeDocument/2006/customXml" ds:itemID="{407A6C77-F066-42CB-B28E-93A871195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ad512e-3f9f-409a-97a9-fad698149192"/>
    <ds:schemaRef ds:uri="36499341-689a-43e2-864c-0aa5b083d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D0D7E7-49EC-487D-8464-8F8026F5EB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  <ds:schemaRef ds:uri="8aad512e-3f9f-409a-97a9-fad698149192"/>
    <ds:schemaRef ds:uri="36499341-689a-43e2-864c-0aa5b083d9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capsules letterhead</Template>
  <TotalTime>0</TotalTime>
  <Pages>2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2026-09-11T14:04:00Z</dcterms:created>
  <dcterms:modified xsi:type="dcterms:W3CDTF">2026-09-23T12:58:00Z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0x010100B07D00FED7AE814D82710B77E1A7BB15</vt:lpwstr>
  </property>
  <property fmtid="{D5CDD505-2E9C-101B-9397-08002B2CF9AE}" pid="3" name="MediaServiceImageTags">
    <vt:lpwstr/>
  </property>
</Properties>
</file>