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356153" w14:textId="39D40BE8" w:rsidR="009C49E8" w:rsidRPr="00361758" w:rsidRDefault="009C49E8" w:rsidP="007A2D5E">
      <w:pPr>
        <w:spacing w:after="0"/>
        <w:jc w:val="center"/>
        <w:rPr>
          <w:rFonts w:cstheme="minorHAnsi"/>
          <w:b/>
          <w:bCs/>
          <w:sz w:val="28"/>
          <w:szCs w:val="28"/>
        </w:rPr>
      </w:pPr>
      <w:r w:rsidRPr="00361758">
        <w:rPr>
          <w:rFonts w:cstheme="minorHAnsi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3138EC0D" wp14:editId="1B7731BA">
                <wp:simplePos x="0" y="0"/>
                <wp:positionH relativeFrom="column">
                  <wp:posOffset>1377315</wp:posOffset>
                </wp:positionH>
                <wp:positionV relativeFrom="paragraph">
                  <wp:posOffset>-88900</wp:posOffset>
                </wp:positionV>
                <wp:extent cx="3905250" cy="422563"/>
                <wp:effectExtent l="0" t="0" r="19050" b="15875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0" cy="42256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="http://schemas.openxmlformats.org/drawingml/2006/main">
            <w:pict>
              <v:rect id="Rectangle 12" style="position:absolute;margin-left:108.45pt;margin-top:-7pt;width:307.5pt;height:33.25pt;z-index:-2516469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spid="_x0000_s1026" fillcolor="white [3201]" strokecolor="#2c3644 [3209]" strokeweight="2pt" w14:anchorId="4850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"/>
            </w:pict>
          </mc:Fallback>
        </mc:AlternateContent>
      </w:r>
      <w:r w:rsidR="00686017">
        <w:rPr>
          <w:rFonts w:cstheme="minorHAnsi"/>
          <w:b/>
          <w:bCs/>
          <w:sz w:val="28"/>
          <w:szCs w:val="28"/>
        </w:rPr>
        <w:t xml:space="preserve">Overview of Needs </w:t>
      </w:r>
      <w:r w:rsidR="00D52343">
        <w:rPr>
          <w:rFonts w:cstheme="minorHAnsi"/>
          <w:b/>
          <w:bCs/>
          <w:sz w:val="28"/>
          <w:szCs w:val="28"/>
        </w:rPr>
        <w:t>F</w:t>
      </w:r>
      <w:r w:rsidR="00686017">
        <w:rPr>
          <w:rFonts w:cstheme="minorHAnsi"/>
          <w:b/>
          <w:bCs/>
          <w:sz w:val="28"/>
          <w:szCs w:val="28"/>
        </w:rPr>
        <w:t>orm</w:t>
      </w:r>
      <w:r w:rsidR="00B40CFE">
        <w:rPr>
          <w:rFonts w:cstheme="minorHAnsi"/>
          <w:b/>
          <w:bCs/>
          <w:sz w:val="28"/>
          <w:szCs w:val="28"/>
        </w:rPr>
        <w:t xml:space="preserve"> - School</w:t>
      </w:r>
    </w:p>
    <w:p w14:paraId="5B6BF1D2" w14:textId="340E55B0" w:rsidR="00B66EC4" w:rsidRPr="00361758" w:rsidRDefault="00B66EC4">
      <w:pPr>
        <w:rPr>
          <w:rFonts w:cstheme="minorHAnsi"/>
          <w:lang w:val="en-GB"/>
        </w:rPr>
      </w:pPr>
    </w:p>
    <w:tbl>
      <w:tblPr>
        <w:tblStyle w:val="TableGrid"/>
        <w:tblW w:w="10764" w:type="dxa"/>
        <w:tblLook w:val="04A0" w:firstRow="1" w:lastRow="0" w:firstColumn="1" w:lastColumn="0" w:noHBand="0" w:noVBand="1"/>
      </w:tblPr>
      <w:tblGrid>
        <w:gridCol w:w="4673"/>
        <w:gridCol w:w="6091"/>
      </w:tblGrid>
      <w:tr w:rsidR="00CC2DFA" w:rsidRPr="00B40CFE" w14:paraId="1FC7CF17" w14:textId="77777777" w:rsidTr="78C08AF9">
        <w:trPr>
          <w:trHeight w:val="567"/>
        </w:trPr>
        <w:tc>
          <w:tcPr>
            <w:tcW w:w="4673" w:type="dxa"/>
            <w:vAlign w:val="center"/>
          </w:tcPr>
          <w:p w14:paraId="22A9811F" w14:textId="6E9AEAB3" w:rsidR="00CC2DFA" w:rsidRPr="00B40CFE" w:rsidRDefault="00D52343" w:rsidP="00F92ACA">
            <w:pPr>
              <w:rPr>
                <w:rFonts w:ascii="Arial" w:hAnsi="Arial" w:cs="Arial"/>
              </w:rPr>
            </w:pPr>
            <w:bookmarkStart w:id="0" w:name="_Hlk203475119"/>
            <w:r w:rsidRPr="00B40CFE">
              <w:rPr>
                <w:rFonts w:ascii="Arial" w:hAnsi="Arial" w:cs="Arial"/>
              </w:rPr>
              <w:t xml:space="preserve">Full </w:t>
            </w:r>
            <w:r w:rsidR="00B40CFE">
              <w:rPr>
                <w:rFonts w:ascii="Arial" w:hAnsi="Arial" w:cs="Arial"/>
              </w:rPr>
              <w:t>N</w:t>
            </w:r>
            <w:r w:rsidRPr="00B40CFE">
              <w:rPr>
                <w:rFonts w:ascii="Arial" w:hAnsi="Arial" w:cs="Arial"/>
              </w:rPr>
              <w:t xml:space="preserve">ame of </w:t>
            </w:r>
            <w:r w:rsidR="00B40CFE">
              <w:rPr>
                <w:rFonts w:ascii="Arial" w:hAnsi="Arial" w:cs="Arial"/>
              </w:rPr>
              <w:t>Pupil:</w:t>
            </w:r>
          </w:p>
        </w:tc>
        <w:tc>
          <w:tcPr>
            <w:tcW w:w="6091" w:type="dxa"/>
            <w:vAlign w:val="center"/>
          </w:tcPr>
          <w:p w14:paraId="5BCB42A0" w14:textId="77777777" w:rsidR="00CC2DFA" w:rsidRPr="00B40CFE" w:rsidRDefault="00CC2DFA" w:rsidP="00F92ACA">
            <w:pPr>
              <w:rPr>
                <w:rFonts w:ascii="Arial" w:hAnsi="Arial" w:cs="Arial"/>
              </w:rPr>
            </w:pPr>
          </w:p>
        </w:tc>
      </w:tr>
      <w:tr w:rsidR="00AD566E" w:rsidRPr="00B40CFE" w14:paraId="5C50DB65" w14:textId="77777777" w:rsidTr="78C08AF9">
        <w:trPr>
          <w:trHeight w:val="567"/>
        </w:trPr>
        <w:tc>
          <w:tcPr>
            <w:tcW w:w="4673" w:type="dxa"/>
            <w:vAlign w:val="center"/>
          </w:tcPr>
          <w:p w14:paraId="210826E9" w14:textId="25ED832A" w:rsidR="00AD566E" w:rsidRPr="00B40CFE" w:rsidRDefault="00407C43" w:rsidP="00F92A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Pupil’s Date of Birth:</w:t>
            </w:r>
          </w:p>
        </w:tc>
        <w:tc>
          <w:tcPr>
            <w:tcW w:w="6091" w:type="dxa"/>
            <w:vAlign w:val="center"/>
          </w:tcPr>
          <w:p w14:paraId="50C979C2" w14:textId="77777777" w:rsidR="00AD566E" w:rsidRPr="00B40CFE" w:rsidRDefault="00AD566E" w:rsidP="00F92ACA">
            <w:pPr>
              <w:rPr>
                <w:rFonts w:ascii="Arial" w:hAnsi="Arial" w:cs="Arial"/>
              </w:rPr>
            </w:pPr>
          </w:p>
        </w:tc>
      </w:tr>
      <w:tr w:rsidR="00407C43" w:rsidRPr="00B40CFE" w14:paraId="3396529A" w14:textId="77777777" w:rsidTr="78C08AF9">
        <w:trPr>
          <w:trHeight w:val="567"/>
        </w:trPr>
        <w:tc>
          <w:tcPr>
            <w:tcW w:w="4673" w:type="dxa"/>
            <w:vAlign w:val="center"/>
          </w:tcPr>
          <w:p w14:paraId="3C091C5E" w14:textId="23CDB162" w:rsidR="00407C43" w:rsidRDefault="00407C43" w:rsidP="00F92A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 of School:</w:t>
            </w:r>
          </w:p>
        </w:tc>
        <w:tc>
          <w:tcPr>
            <w:tcW w:w="6091" w:type="dxa"/>
            <w:vAlign w:val="center"/>
          </w:tcPr>
          <w:p w14:paraId="44921758" w14:textId="77777777" w:rsidR="00407C43" w:rsidRPr="00B40CFE" w:rsidRDefault="00407C43" w:rsidP="00F92ACA">
            <w:pPr>
              <w:rPr>
                <w:rFonts w:ascii="Arial" w:hAnsi="Arial" w:cs="Arial"/>
              </w:rPr>
            </w:pPr>
          </w:p>
        </w:tc>
      </w:tr>
      <w:tr w:rsidR="00766EC5" w:rsidRPr="00B40CFE" w14:paraId="142B3C19" w14:textId="77777777" w:rsidTr="78C08AF9">
        <w:trPr>
          <w:trHeight w:val="567"/>
        </w:trPr>
        <w:tc>
          <w:tcPr>
            <w:tcW w:w="4673" w:type="dxa"/>
            <w:vAlign w:val="center"/>
          </w:tcPr>
          <w:p w14:paraId="24AF6695" w14:textId="234029E5" w:rsidR="00766EC5" w:rsidRPr="00B40CFE" w:rsidRDefault="00D52343" w:rsidP="78C08AF9">
            <w:pPr>
              <w:rPr>
                <w:rFonts w:ascii="Arial" w:hAnsi="Arial" w:cs="Arial"/>
              </w:rPr>
            </w:pPr>
            <w:r w:rsidRPr="00B40CFE">
              <w:rPr>
                <w:rFonts w:ascii="Arial" w:hAnsi="Arial" w:cs="Arial"/>
              </w:rPr>
              <w:t>Name of person completing this form:</w:t>
            </w:r>
          </w:p>
        </w:tc>
        <w:tc>
          <w:tcPr>
            <w:tcW w:w="6091" w:type="dxa"/>
            <w:vAlign w:val="center"/>
          </w:tcPr>
          <w:p w14:paraId="77FF31ED" w14:textId="77777777" w:rsidR="00766EC5" w:rsidRPr="00B40CFE" w:rsidRDefault="00766EC5" w:rsidP="00F92ACA">
            <w:pPr>
              <w:rPr>
                <w:rFonts w:ascii="Arial" w:hAnsi="Arial" w:cs="Arial"/>
              </w:rPr>
            </w:pPr>
          </w:p>
        </w:tc>
      </w:tr>
      <w:tr w:rsidR="0065781D" w:rsidRPr="00B40CFE" w14:paraId="038813B8" w14:textId="77777777" w:rsidTr="78C08AF9">
        <w:trPr>
          <w:trHeight w:val="567"/>
        </w:trPr>
        <w:tc>
          <w:tcPr>
            <w:tcW w:w="4673" w:type="dxa"/>
            <w:vAlign w:val="center"/>
          </w:tcPr>
          <w:p w14:paraId="56456D26" w14:textId="046865E3" w:rsidR="0065781D" w:rsidRPr="00B40CFE" w:rsidRDefault="00E04356" w:rsidP="78C08AF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Job Role:</w:t>
            </w:r>
          </w:p>
        </w:tc>
        <w:tc>
          <w:tcPr>
            <w:tcW w:w="6091" w:type="dxa"/>
            <w:vAlign w:val="center"/>
          </w:tcPr>
          <w:p w14:paraId="40792B8A" w14:textId="77777777" w:rsidR="0065781D" w:rsidRPr="00B40CFE" w:rsidRDefault="0065781D" w:rsidP="00F92ACA">
            <w:pPr>
              <w:rPr>
                <w:rFonts w:ascii="Arial" w:hAnsi="Arial" w:cs="Arial"/>
              </w:rPr>
            </w:pPr>
          </w:p>
        </w:tc>
      </w:tr>
      <w:tr w:rsidR="002107F5" w:rsidRPr="00B40CFE" w14:paraId="26414E3B" w14:textId="77777777" w:rsidTr="78C08AF9">
        <w:trPr>
          <w:trHeight w:val="567"/>
        </w:trPr>
        <w:tc>
          <w:tcPr>
            <w:tcW w:w="4673" w:type="dxa"/>
            <w:vAlign w:val="center"/>
          </w:tcPr>
          <w:p w14:paraId="6348AC69" w14:textId="51961581" w:rsidR="002107F5" w:rsidRPr="00B40CFE" w:rsidRDefault="002107F5" w:rsidP="00F92ACA">
            <w:pPr>
              <w:rPr>
                <w:rFonts w:ascii="Arial" w:hAnsi="Arial" w:cs="Arial"/>
              </w:rPr>
            </w:pPr>
            <w:r w:rsidRPr="00B40CFE">
              <w:rPr>
                <w:rFonts w:ascii="Arial" w:hAnsi="Arial" w:cs="Arial"/>
              </w:rPr>
              <w:t>Signature:</w:t>
            </w:r>
          </w:p>
        </w:tc>
        <w:tc>
          <w:tcPr>
            <w:tcW w:w="6091" w:type="dxa"/>
            <w:vAlign w:val="center"/>
          </w:tcPr>
          <w:p w14:paraId="760B301A" w14:textId="77777777" w:rsidR="002107F5" w:rsidRPr="00B40CFE" w:rsidRDefault="002107F5" w:rsidP="00F92ACA">
            <w:pPr>
              <w:rPr>
                <w:rFonts w:ascii="Arial" w:hAnsi="Arial" w:cs="Arial"/>
              </w:rPr>
            </w:pPr>
          </w:p>
        </w:tc>
      </w:tr>
      <w:tr w:rsidR="00CC2DFA" w:rsidRPr="00B40CFE" w14:paraId="40B6896A" w14:textId="77777777" w:rsidTr="78C08AF9">
        <w:trPr>
          <w:trHeight w:val="567"/>
        </w:trPr>
        <w:tc>
          <w:tcPr>
            <w:tcW w:w="4673" w:type="dxa"/>
            <w:vAlign w:val="center"/>
          </w:tcPr>
          <w:p w14:paraId="0E4E6D84" w14:textId="44368968" w:rsidR="00CC2DFA" w:rsidRPr="00B40CFE" w:rsidRDefault="00CC2DFA" w:rsidP="00F92ACA">
            <w:pPr>
              <w:rPr>
                <w:rFonts w:ascii="Arial" w:hAnsi="Arial" w:cs="Arial"/>
              </w:rPr>
            </w:pPr>
            <w:r w:rsidRPr="00B40CFE">
              <w:rPr>
                <w:rFonts w:ascii="Arial" w:hAnsi="Arial" w:cs="Arial"/>
              </w:rPr>
              <w:t>Dat</w:t>
            </w:r>
            <w:r w:rsidR="00E04356">
              <w:rPr>
                <w:rFonts w:ascii="Arial" w:hAnsi="Arial" w:cs="Arial"/>
              </w:rPr>
              <w:t>e form completed:</w:t>
            </w:r>
          </w:p>
        </w:tc>
        <w:tc>
          <w:tcPr>
            <w:tcW w:w="6091" w:type="dxa"/>
            <w:vAlign w:val="center"/>
          </w:tcPr>
          <w:p w14:paraId="71CC2BBB" w14:textId="77777777" w:rsidR="00CC2DFA" w:rsidRPr="00B40CFE" w:rsidRDefault="00CC2DFA" w:rsidP="00F92ACA">
            <w:pPr>
              <w:rPr>
                <w:rFonts w:ascii="Arial" w:hAnsi="Arial" w:cs="Arial"/>
              </w:rPr>
            </w:pPr>
          </w:p>
        </w:tc>
      </w:tr>
      <w:bookmarkEnd w:id="0"/>
    </w:tbl>
    <w:p w14:paraId="6C8C314B" w14:textId="77777777" w:rsidR="002879B0" w:rsidRPr="00B40CFE" w:rsidRDefault="002879B0" w:rsidP="002879B0">
      <w:pPr>
        <w:spacing w:after="0"/>
        <w:rPr>
          <w:rFonts w:ascii="Arial" w:hAnsi="Arial" w:cs="Arial"/>
          <w:lang w:val="en-GB"/>
        </w:rPr>
      </w:pPr>
    </w:p>
    <w:tbl>
      <w:tblPr>
        <w:tblStyle w:val="TableGrid"/>
        <w:tblW w:w="10764" w:type="dxa"/>
        <w:tblLook w:val="04A0" w:firstRow="1" w:lastRow="0" w:firstColumn="1" w:lastColumn="0" w:noHBand="0" w:noVBand="1"/>
      </w:tblPr>
      <w:tblGrid>
        <w:gridCol w:w="4673"/>
        <w:gridCol w:w="6091"/>
      </w:tblGrid>
      <w:tr w:rsidR="0086680B" w:rsidRPr="00B40CFE" w14:paraId="0F1B1D6C" w14:textId="77777777" w:rsidTr="002E2A35">
        <w:trPr>
          <w:trHeight w:val="567"/>
        </w:trPr>
        <w:tc>
          <w:tcPr>
            <w:tcW w:w="4673" w:type="dxa"/>
            <w:vAlign w:val="center"/>
          </w:tcPr>
          <w:p w14:paraId="6948D3C7" w14:textId="32B25CC5" w:rsidR="0086680B" w:rsidRPr="00B40CFE" w:rsidRDefault="00FF2374" w:rsidP="003A1968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B40CFE">
              <w:rPr>
                <w:rFonts w:ascii="Arial" w:hAnsi="Arial" w:cs="Arial"/>
                <w:b/>
                <w:bCs/>
              </w:rPr>
              <w:t>Behavioural, Emotional and Mental Health:</w:t>
            </w:r>
            <w:r w:rsidRPr="00B40CFE">
              <w:rPr>
                <w:rFonts w:ascii="Arial" w:hAnsi="Arial" w:cs="Arial"/>
                <w:i/>
                <w:iCs/>
              </w:rPr>
              <w:t xml:space="preserve"> </w:t>
            </w:r>
            <w:r w:rsidRPr="00B40CFE">
              <w:rPr>
                <w:rFonts w:ascii="Arial" w:hAnsi="Arial" w:cs="Arial"/>
                <w:i/>
                <w:iCs/>
                <w:sz w:val="18"/>
                <w:szCs w:val="18"/>
              </w:rPr>
              <w:t>e.g., forms of anxiety</w:t>
            </w:r>
            <w:r w:rsidR="002437E9" w:rsidRPr="00B40CFE">
              <w:rPr>
                <w:rFonts w:ascii="Arial" w:hAnsi="Arial" w:cs="Arial"/>
                <w:i/>
                <w:iCs/>
                <w:sz w:val="18"/>
                <w:szCs w:val="18"/>
              </w:rPr>
              <w:t>,</w:t>
            </w:r>
            <w:r w:rsidRPr="00B40CFE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self-harm, low mood, self-excluding, tense, unable to make decision</w:t>
            </w:r>
            <w:r w:rsidR="00865C34" w:rsidRPr="00B40CFE">
              <w:rPr>
                <w:rFonts w:ascii="Arial" w:hAnsi="Arial" w:cs="Arial"/>
                <w:i/>
                <w:iCs/>
                <w:sz w:val="18"/>
                <w:szCs w:val="18"/>
              </w:rPr>
              <w:t>s</w:t>
            </w:r>
            <w:r w:rsidRPr="00B40CFE">
              <w:rPr>
                <w:rFonts w:ascii="Arial" w:hAnsi="Arial" w:cs="Arial"/>
                <w:i/>
                <w:iCs/>
                <w:sz w:val="18"/>
                <w:szCs w:val="18"/>
              </w:rPr>
              <w:t>, food concerns</w:t>
            </w:r>
            <w:r w:rsidR="00865C34" w:rsidRPr="00B40CFE">
              <w:rPr>
                <w:rFonts w:ascii="Arial" w:hAnsi="Arial" w:cs="Arial"/>
                <w:i/>
                <w:iCs/>
                <w:sz w:val="18"/>
                <w:szCs w:val="18"/>
              </w:rPr>
              <w:t>, physical, verbal, passive</w:t>
            </w:r>
          </w:p>
        </w:tc>
        <w:tc>
          <w:tcPr>
            <w:tcW w:w="6091" w:type="dxa"/>
            <w:vAlign w:val="center"/>
          </w:tcPr>
          <w:p w14:paraId="2B3443D5" w14:textId="7A1E4118" w:rsidR="0086680B" w:rsidRPr="00B40CFE" w:rsidRDefault="0086680B" w:rsidP="003A1968">
            <w:pPr>
              <w:rPr>
                <w:rFonts w:ascii="Arial" w:hAnsi="Arial" w:cs="Arial"/>
              </w:rPr>
            </w:pPr>
          </w:p>
        </w:tc>
      </w:tr>
      <w:tr w:rsidR="00E2550E" w:rsidRPr="00B40CFE" w14:paraId="66AD8BF0" w14:textId="77777777" w:rsidTr="003A1968">
        <w:trPr>
          <w:trHeight w:val="567"/>
        </w:trPr>
        <w:tc>
          <w:tcPr>
            <w:tcW w:w="4673" w:type="dxa"/>
            <w:vAlign w:val="center"/>
          </w:tcPr>
          <w:p w14:paraId="1E445FF3" w14:textId="2E4ED217" w:rsidR="00E2550E" w:rsidRPr="00B40CFE" w:rsidRDefault="00516F2F" w:rsidP="003A1968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B40CFE">
              <w:rPr>
                <w:rFonts w:ascii="Arial" w:hAnsi="Arial" w:cs="Arial"/>
                <w:b/>
                <w:bCs/>
              </w:rPr>
              <w:t>Communication:</w:t>
            </w:r>
            <w:r w:rsidRPr="00B40CFE">
              <w:rPr>
                <w:rFonts w:ascii="Arial" w:hAnsi="Arial" w:cs="Arial"/>
                <w:i/>
                <w:iCs/>
              </w:rPr>
              <w:t xml:space="preserve"> </w:t>
            </w:r>
            <w:r w:rsidR="008C786F" w:rsidRPr="00B40CFE">
              <w:rPr>
                <w:rFonts w:ascii="Arial" w:hAnsi="Arial" w:cs="Arial"/>
                <w:i/>
                <w:iCs/>
                <w:sz w:val="18"/>
                <w:szCs w:val="18"/>
              </w:rPr>
              <w:t>e.g.,</w:t>
            </w:r>
            <w:r w:rsidRPr="00B40CFE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non-verbal, echolalic, unusual tone or pitch, difficulty understanding verbal directions, can the </w:t>
            </w:r>
            <w:r w:rsidR="00AC5E01" w:rsidRPr="00B40CFE">
              <w:rPr>
                <w:rFonts w:ascii="Arial" w:hAnsi="Arial" w:cs="Arial"/>
                <w:i/>
                <w:iCs/>
                <w:sz w:val="18"/>
                <w:szCs w:val="18"/>
              </w:rPr>
              <w:t>child</w:t>
            </w:r>
            <w:r w:rsidRPr="00B40CFE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initiate communication, literal interpretation</w:t>
            </w:r>
          </w:p>
        </w:tc>
        <w:tc>
          <w:tcPr>
            <w:tcW w:w="6091" w:type="dxa"/>
            <w:vAlign w:val="center"/>
          </w:tcPr>
          <w:p w14:paraId="4021AB18" w14:textId="77777777" w:rsidR="00E2550E" w:rsidRPr="00B40CFE" w:rsidRDefault="00E2550E" w:rsidP="003A1968">
            <w:pPr>
              <w:rPr>
                <w:rFonts w:ascii="Arial" w:hAnsi="Arial" w:cs="Arial"/>
              </w:rPr>
            </w:pPr>
          </w:p>
        </w:tc>
      </w:tr>
      <w:tr w:rsidR="00754936" w:rsidRPr="00B40CFE" w14:paraId="5607E50B" w14:textId="77777777" w:rsidTr="003A1968">
        <w:trPr>
          <w:trHeight w:val="567"/>
        </w:trPr>
        <w:tc>
          <w:tcPr>
            <w:tcW w:w="4673" w:type="dxa"/>
            <w:vAlign w:val="center"/>
          </w:tcPr>
          <w:p w14:paraId="7494920F" w14:textId="09A1D9B1" w:rsidR="00754936" w:rsidRPr="00B40CFE" w:rsidRDefault="00754936" w:rsidP="003A196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B40CFE">
              <w:rPr>
                <w:rFonts w:ascii="Arial" w:hAnsi="Arial" w:cs="Arial"/>
                <w:b/>
                <w:bCs/>
              </w:rPr>
              <w:t>Compulsivity and Change:</w:t>
            </w:r>
            <w:r w:rsidRPr="00B40CFE">
              <w:rPr>
                <w:rFonts w:ascii="Arial" w:hAnsi="Arial" w:cs="Arial"/>
                <w:i/>
                <w:iCs/>
              </w:rPr>
              <w:t xml:space="preserve"> </w:t>
            </w:r>
            <w:r w:rsidRPr="00B40CFE">
              <w:rPr>
                <w:rFonts w:ascii="Arial" w:hAnsi="Arial" w:cs="Arial"/>
                <w:i/>
                <w:iCs/>
                <w:sz w:val="18"/>
                <w:szCs w:val="18"/>
              </w:rPr>
              <w:t>e.g., problems with change, compulsive or driven behaviours, obsessive thoughts, management of</w:t>
            </w:r>
            <w:r w:rsidR="00891F18" w:rsidRPr="00B40CFE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or</w:t>
            </w:r>
            <w:r w:rsidRPr="00B40CFE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need for routines and consistent strategies</w:t>
            </w:r>
          </w:p>
        </w:tc>
        <w:tc>
          <w:tcPr>
            <w:tcW w:w="6091" w:type="dxa"/>
            <w:vAlign w:val="center"/>
          </w:tcPr>
          <w:p w14:paraId="02B432A7" w14:textId="77777777" w:rsidR="00754936" w:rsidRPr="00B40CFE" w:rsidRDefault="00754936" w:rsidP="003A1968">
            <w:pPr>
              <w:rPr>
                <w:rFonts w:ascii="Arial" w:hAnsi="Arial" w:cs="Arial"/>
              </w:rPr>
            </w:pPr>
          </w:p>
        </w:tc>
      </w:tr>
      <w:tr w:rsidR="00364C6A" w:rsidRPr="00B40CFE" w14:paraId="6C87A2EF" w14:textId="77777777" w:rsidTr="003A1968">
        <w:trPr>
          <w:trHeight w:val="567"/>
        </w:trPr>
        <w:tc>
          <w:tcPr>
            <w:tcW w:w="4673" w:type="dxa"/>
            <w:vAlign w:val="center"/>
          </w:tcPr>
          <w:p w14:paraId="36F1B514" w14:textId="6E0D3371" w:rsidR="00364C6A" w:rsidRPr="00B40CFE" w:rsidRDefault="00364C6A" w:rsidP="003A196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B40CFE">
              <w:rPr>
                <w:rFonts w:ascii="Arial" w:hAnsi="Arial" w:cs="Arial"/>
                <w:b/>
                <w:bCs/>
              </w:rPr>
              <w:t>Details and Concepts:</w:t>
            </w:r>
            <w:r w:rsidRPr="00B40CFE">
              <w:rPr>
                <w:rFonts w:ascii="Arial" w:hAnsi="Arial" w:cs="Arial"/>
                <w:b/>
                <w:bCs/>
                <w:i/>
                <w:iCs/>
              </w:rPr>
              <w:t xml:space="preserve"> </w:t>
            </w:r>
            <w:r w:rsidRPr="00B40CFE">
              <w:rPr>
                <w:rFonts w:ascii="Arial" w:hAnsi="Arial" w:cs="Arial"/>
                <w:i/>
                <w:iCs/>
                <w:sz w:val="18"/>
                <w:szCs w:val="18"/>
              </w:rPr>
              <w:t>difficulties focusing on details, inability to identify relevant from irrelevant, concrete thinking, problems with abstract thinking</w:t>
            </w:r>
          </w:p>
        </w:tc>
        <w:tc>
          <w:tcPr>
            <w:tcW w:w="6091" w:type="dxa"/>
            <w:vAlign w:val="center"/>
          </w:tcPr>
          <w:p w14:paraId="71BCA15F" w14:textId="77777777" w:rsidR="00364C6A" w:rsidRPr="00B40CFE" w:rsidRDefault="00364C6A" w:rsidP="003A1968">
            <w:pPr>
              <w:rPr>
                <w:rFonts w:ascii="Arial" w:hAnsi="Arial" w:cs="Arial"/>
              </w:rPr>
            </w:pPr>
          </w:p>
        </w:tc>
      </w:tr>
      <w:tr w:rsidR="0010159F" w:rsidRPr="00B40CFE" w14:paraId="28D5478E" w14:textId="77777777" w:rsidTr="003A1968">
        <w:trPr>
          <w:trHeight w:val="567"/>
        </w:trPr>
        <w:tc>
          <w:tcPr>
            <w:tcW w:w="4673" w:type="dxa"/>
            <w:vAlign w:val="center"/>
          </w:tcPr>
          <w:p w14:paraId="1E09C3CB" w14:textId="498679F8" w:rsidR="0010159F" w:rsidRPr="00B40CFE" w:rsidRDefault="0010159F" w:rsidP="003A196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B40CFE">
              <w:rPr>
                <w:rFonts w:ascii="Arial" w:hAnsi="Arial" w:cs="Arial"/>
                <w:b/>
                <w:bCs/>
              </w:rPr>
              <w:t>Organisation and life skills:</w:t>
            </w:r>
            <w:r w:rsidRPr="00B40CFE">
              <w:rPr>
                <w:rFonts w:ascii="Arial" w:hAnsi="Arial" w:cs="Arial"/>
                <w:i/>
                <w:iCs/>
              </w:rPr>
              <w:t xml:space="preserve"> </w:t>
            </w:r>
            <w:r w:rsidRPr="00B40CFE">
              <w:rPr>
                <w:rFonts w:ascii="Arial" w:hAnsi="Arial" w:cs="Arial"/>
                <w:i/>
                <w:iCs/>
                <w:sz w:val="18"/>
                <w:szCs w:val="18"/>
              </w:rPr>
              <w:t>problems with sequencing routines</w:t>
            </w:r>
            <w:r w:rsidR="00C763DA" w:rsidRPr="00B40CFE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or tasks</w:t>
            </w:r>
            <w:r w:rsidRPr="00B40CFE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, following multi-step instructions, </w:t>
            </w:r>
            <w:r w:rsidR="00282C37" w:rsidRPr="00B40CFE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following a schedule, </w:t>
            </w:r>
            <w:r w:rsidRPr="00B40CFE">
              <w:rPr>
                <w:rFonts w:ascii="Arial" w:hAnsi="Arial" w:cs="Arial"/>
                <w:i/>
                <w:iCs/>
                <w:sz w:val="18"/>
                <w:szCs w:val="18"/>
              </w:rPr>
              <w:t>personal hygiene</w:t>
            </w:r>
          </w:p>
        </w:tc>
        <w:tc>
          <w:tcPr>
            <w:tcW w:w="6091" w:type="dxa"/>
            <w:vAlign w:val="center"/>
          </w:tcPr>
          <w:p w14:paraId="77A8FBEA" w14:textId="77777777" w:rsidR="0010159F" w:rsidRPr="00B40CFE" w:rsidRDefault="0010159F" w:rsidP="003A1968">
            <w:pPr>
              <w:rPr>
                <w:rFonts w:ascii="Arial" w:hAnsi="Arial" w:cs="Arial"/>
              </w:rPr>
            </w:pPr>
          </w:p>
        </w:tc>
      </w:tr>
      <w:tr w:rsidR="00E2550E" w:rsidRPr="00B40CFE" w14:paraId="26CA4C30" w14:textId="77777777" w:rsidTr="003A1968">
        <w:trPr>
          <w:trHeight w:val="567"/>
        </w:trPr>
        <w:tc>
          <w:tcPr>
            <w:tcW w:w="4673" w:type="dxa"/>
            <w:vAlign w:val="center"/>
          </w:tcPr>
          <w:p w14:paraId="2ADE5652" w14:textId="2C8AC887" w:rsidR="00E2550E" w:rsidRPr="00B40CFE" w:rsidRDefault="00516F2F" w:rsidP="003A1968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B40CFE">
              <w:rPr>
                <w:rFonts w:ascii="Arial" w:hAnsi="Arial" w:cs="Arial"/>
                <w:b/>
                <w:bCs/>
              </w:rPr>
              <w:t>Sensory Processing</w:t>
            </w:r>
            <w:r w:rsidR="00D30476" w:rsidRPr="00B40CFE">
              <w:rPr>
                <w:rFonts w:ascii="Arial" w:hAnsi="Arial" w:cs="Arial"/>
                <w:b/>
                <w:bCs/>
              </w:rPr>
              <w:t xml:space="preserve"> difficulties</w:t>
            </w:r>
            <w:r w:rsidRPr="00B40CFE">
              <w:rPr>
                <w:rFonts w:ascii="Arial" w:hAnsi="Arial" w:cs="Arial"/>
                <w:b/>
                <w:bCs/>
              </w:rPr>
              <w:t>:</w:t>
            </w:r>
            <w:r w:rsidRPr="00B40CFE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8C786F" w:rsidRPr="00B40CFE">
              <w:rPr>
                <w:rFonts w:ascii="Arial" w:hAnsi="Arial" w:cs="Arial"/>
                <w:i/>
                <w:iCs/>
                <w:sz w:val="18"/>
                <w:szCs w:val="18"/>
              </w:rPr>
              <w:t>e.g.,</w:t>
            </w:r>
            <w:r w:rsidRPr="00B40CFE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struggles with noises, certain smells or textures and/</w:t>
            </w:r>
            <w:r w:rsidR="00AC15DD" w:rsidRPr="00B40CFE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Pr="00B40CFE">
              <w:rPr>
                <w:rFonts w:ascii="Arial" w:hAnsi="Arial" w:cs="Arial"/>
                <w:i/>
                <w:iCs/>
                <w:sz w:val="18"/>
                <w:szCs w:val="18"/>
              </w:rPr>
              <w:t>or information overloa</w:t>
            </w:r>
            <w:r w:rsidR="008C786F" w:rsidRPr="00B40CFE">
              <w:rPr>
                <w:rFonts w:ascii="Arial" w:hAnsi="Arial" w:cs="Arial"/>
                <w:i/>
                <w:iCs/>
                <w:sz w:val="18"/>
                <w:szCs w:val="18"/>
              </w:rPr>
              <w:t>d</w:t>
            </w:r>
          </w:p>
        </w:tc>
        <w:tc>
          <w:tcPr>
            <w:tcW w:w="6091" w:type="dxa"/>
            <w:vAlign w:val="center"/>
          </w:tcPr>
          <w:p w14:paraId="2EA2635A" w14:textId="77777777" w:rsidR="00E2550E" w:rsidRPr="00B40CFE" w:rsidRDefault="00E2550E" w:rsidP="003A1968">
            <w:pPr>
              <w:rPr>
                <w:rFonts w:ascii="Arial" w:hAnsi="Arial" w:cs="Arial"/>
              </w:rPr>
            </w:pPr>
          </w:p>
        </w:tc>
      </w:tr>
      <w:tr w:rsidR="00E2550E" w:rsidRPr="00B40CFE" w14:paraId="7DD83B9F" w14:textId="77777777" w:rsidTr="003A1968">
        <w:trPr>
          <w:trHeight w:val="567"/>
        </w:trPr>
        <w:tc>
          <w:tcPr>
            <w:tcW w:w="4673" w:type="dxa"/>
            <w:vAlign w:val="center"/>
          </w:tcPr>
          <w:p w14:paraId="0700960F" w14:textId="0A99001B" w:rsidR="00E2550E" w:rsidRPr="00B40CFE" w:rsidRDefault="007A7253" w:rsidP="003A1968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B40CFE">
              <w:rPr>
                <w:rFonts w:ascii="Arial" w:hAnsi="Arial" w:cs="Arial"/>
                <w:b/>
                <w:bCs/>
              </w:rPr>
              <w:t>Social difficulties:</w:t>
            </w:r>
            <w:r w:rsidRPr="00B40CFE">
              <w:rPr>
                <w:rFonts w:ascii="Arial" w:hAnsi="Arial" w:cs="Arial"/>
                <w:i/>
                <w:iCs/>
              </w:rPr>
              <w:t xml:space="preserve"> </w:t>
            </w:r>
            <w:r w:rsidR="008C786F" w:rsidRPr="00B40CFE">
              <w:rPr>
                <w:rFonts w:ascii="Arial" w:hAnsi="Arial" w:cs="Arial"/>
                <w:i/>
                <w:iCs/>
                <w:sz w:val="18"/>
                <w:szCs w:val="18"/>
              </w:rPr>
              <w:t>e.g.,</w:t>
            </w:r>
            <w:r w:rsidRPr="00B40CFE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prefers to be alone, difficulty with joint attention, difficulty in interpreting non-verbal cues, difficulties relating to others</w:t>
            </w:r>
          </w:p>
        </w:tc>
        <w:tc>
          <w:tcPr>
            <w:tcW w:w="6091" w:type="dxa"/>
            <w:vAlign w:val="center"/>
          </w:tcPr>
          <w:p w14:paraId="3C896443" w14:textId="77777777" w:rsidR="00E2550E" w:rsidRPr="00B40CFE" w:rsidRDefault="00E2550E" w:rsidP="003A1968">
            <w:pPr>
              <w:rPr>
                <w:rFonts w:ascii="Arial" w:hAnsi="Arial" w:cs="Arial"/>
              </w:rPr>
            </w:pPr>
          </w:p>
        </w:tc>
      </w:tr>
    </w:tbl>
    <w:p w14:paraId="64C99080" w14:textId="77777777" w:rsidR="00E2550E" w:rsidRPr="00B40CFE" w:rsidRDefault="00E2550E" w:rsidP="002879B0">
      <w:pPr>
        <w:spacing w:after="0"/>
        <w:rPr>
          <w:rFonts w:ascii="Arial" w:hAnsi="Arial" w:cs="Arial"/>
          <w:lang w:val="en-GB"/>
        </w:rPr>
      </w:pPr>
    </w:p>
    <w:sectPr w:rsidR="00E2550E" w:rsidRPr="00B40CFE" w:rsidSect="0051575D">
      <w:headerReference w:type="default" r:id="rId11"/>
      <w:footerReference w:type="default" r:id="rId12"/>
      <w:headerReference w:type="first" r:id="rId13"/>
      <w:footerReference w:type="first" r:id="rId14"/>
      <w:pgSz w:w="12240" w:h="15840" w:code="1"/>
      <w:pgMar w:top="851" w:right="851" w:bottom="851" w:left="851" w:header="72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346ED4" w14:textId="77777777" w:rsidR="00E84E99" w:rsidRDefault="00E84E99">
      <w:pPr>
        <w:spacing w:after="0" w:line="240" w:lineRule="auto"/>
      </w:pPr>
      <w:r>
        <w:separator/>
      </w:r>
    </w:p>
    <w:p w14:paraId="668C92AE" w14:textId="77777777" w:rsidR="00E84E99" w:rsidRDefault="00E84E99"/>
  </w:endnote>
  <w:endnote w:type="continuationSeparator" w:id="0">
    <w:p w14:paraId="7C861CFE" w14:textId="77777777" w:rsidR="00E84E99" w:rsidRDefault="00E84E99">
      <w:pPr>
        <w:spacing w:after="0" w:line="240" w:lineRule="auto"/>
      </w:pPr>
      <w:r>
        <w:continuationSeparator/>
      </w:r>
    </w:p>
    <w:p w14:paraId="401325FF" w14:textId="77777777" w:rsidR="00E84E99" w:rsidRDefault="00E84E9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40877403"/>
      <w:docPartObj>
        <w:docPartGallery w:val="Page Numbers (Bottom of Page)"/>
        <w:docPartUnique/>
      </w:docPartObj>
    </w:sdtPr>
    <w:sdtContent>
      <w:p w14:paraId="4A02F1C7" w14:textId="66342093" w:rsidR="009E5D57" w:rsidRDefault="009E5D57">
        <w:pPr>
          <w:pStyle w:val="Foo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n-GB"/>
          </w:rPr>
          <w:t>2</w:t>
        </w:r>
        <w:r>
          <w:fldChar w:fldCharType="end"/>
        </w:r>
      </w:p>
    </w:sdtContent>
  </w:sdt>
  <w:p w14:paraId="6EC70290" w14:textId="77777777" w:rsidR="001F420D" w:rsidRDefault="001F420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A9CE9F" w14:textId="0BC430A7" w:rsidR="00121BCC" w:rsidRDefault="00C635FC" w:rsidP="003510B2">
    <w:pPr>
      <w:pStyle w:val="Footer"/>
      <w:ind w:left="0"/>
      <w:jc w:val="left"/>
    </w:pPr>
    <w:r>
      <w:rPr>
        <w:noProof/>
      </w:rPr>
      <w:drawing>
        <wp:anchor distT="0" distB="0" distL="114300" distR="114300" simplePos="0" relativeHeight="251665408" behindDoc="1" locked="0" layoutInCell="1" allowOverlap="1" wp14:anchorId="008B2D38" wp14:editId="525ED003">
          <wp:simplePos x="0" y="0"/>
          <wp:positionH relativeFrom="page">
            <wp:align>left</wp:align>
          </wp:positionH>
          <wp:positionV relativeFrom="paragraph">
            <wp:posOffset>117930</wp:posOffset>
          </wp:positionV>
          <wp:extent cx="1767205" cy="546735"/>
          <wp:effectExtent l="0" t="0" r="4445" b="5715"/>
          <wp:wrapNone/>
          <wp:docPr id="9" name="Picture 9" descr="A close-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 close-up of a logo&#10;&#10;AI-generated content may be incorrect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7205" cy="5467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978FD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6F46F84" wp14:editId="54344646">
              <wp:simplePos x="0" y="0"/>
              <wp:positionH relativeFrom="page">
                <wp:posOffset>-1029108</wp:posOffset>
              </wp:positionH>
              <wp:positionV relativeFrom="margin">
                <wp:posOffset>7850192</wp:posOffset>
              </wp:positionV>
              <wp:extent cx="8918575" cy="982345"/>
              <wp:effectExtent l="0" t="0" r="0" b="8255"/>
              <wp:wrapSquare wrapText="bothSides"/>
              <wp:docPr id="16" name="Freeform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 rot="10800000">
                        <a:off x="0" y="0"/>
                        <a:ext cx="8918575" cy="982345"/>
                      </a:xfrm>
                      <a:custGeom>
                        <a:avLst/>
                        <a:gdLst>
                          <a:gd name="T0" fmla="*/ 0 w 872"/>
                          <a:gd name="T1" fmla="*/ 0 h 453"/>
                          <a:gd name="T2" fmla="*/ 0 w 872"/>
                          <a:gd name="T3" fmla="*/ 1624770 h 453"/>
                          <a:gd name="T4" fmla="*/ 778347 w 872"/>
                          <a:gd name="T5" fmla="*/ 1111874 h 453"/>
                          <a:gd name="T6" fmla="*/ 966224 w 872"/>
                          <a:gd name="T7" fmla="*/ 1018620 h 453"/>
                          <a:gd name="T8" fmla="*/ 1189887 w 872"/>
                          <a:gd name="T9" fmla="*/ 925366 h 453"/>
                          <a:gd name="T10" fmla="*/ 5197927 w 872"/>
                          <a:gd name="T11" fmla="*/ 258242 h 453"/>
                          <a:gd name="T12" fmla="*/ 7801364 w 872"/>
                          <a:gd name="T13" fmla="*/ 258242 h 453"/>
                          <a:gd name="T14" fmla="*/ 7801364 w 872"/>
                          <a:gd name="T15" fmla="*/ 0 h 453"/>
                          <a:gd name="T16" fmla="*/ 0 w 872"/>
                          <a:gd name="T17" fmla="*/ 0 h 453"/>
                          <a:gd name="T18" fmla="*/ 0 60000 65536"/>
                          <a:gd name="T19" fmla="*/ 0 60000 65536"/>
                          <a:gd name="T20" fmla="*/ 0 60000 65536"/>
                          <a:gd name="T21" fmla="*/ 0 60000 65536"/>
                          <a:gd name="T22" fmla="*/ 0 60000 65536"/>
                          <a:gd name="T23" fmla="*/ 0 60000 65536"/>
                          <a:gd name="T24" fmla="*/ 0 60000 65536"/>
                          <a:gd name="T25" fmla="*/ 0 60000 65536"/>
                          <a:gd name="T26" fmla="*/ 0 60000 65536"/>
                        </a:gdLst>
                        <a:ahLst/>
                        <a:cxnLst>
                          <a:cxn ang="T18">
                            <a:pos x="T0" y="T1"/>
                          </a:cxn>
                          <a:cxn ang="T19">
                            <a:pos x="T2" y="T3"/>
                          </a:cxn>
                          <a:cxn ang="T20">
                            <a:pos x="T4" y="T5"/>
                          </a:cxn>
                          <a:cxn ang="T21">
                            <a:pos x="T6" y="T7"/>
                          </a:cxn>
                          <a:cxn ang="T22">
                            <a:pos x="T8" y="T9"/>
                          </a:cxn>
                          <a:cxn ang="T23">
                            <a:pos x="T10" y="T11"/>
                          </a:cxn>
                          <a:cxn ang="T24">
                            <a:pos x="T12" y="T13"/>
                          </a:cxn>
                          <a:cxn ang="T25">
                            <a:pos x="T14" y="T15"/>
                          </a:cxn>
                          <a:cxn ang="T26">
                            <a:pos x="T16" y="T17"/>
                          </a:cxn>
                        </a:cxnLst>
                        <a:rect l="0" t="0" r="r" b="b"/>
                        <a:pathLst>
                          <a:path w="872" h="453">
                            <a:moveTo>
                              <a:pt x="0" y="0"/>
                            </a:moveTo>
                            <a:cubicBezTo>
                              <a:pt x="0" y="453"/>
                              <a:pt x="0" y="453"/>
                              <a:pt x="0" y="453"/>
                            </a:cubicBezTo>
                            <a:cubicBezTo>
                              <a:pt x="23" y="401"/>
                              <a:pt x="52" y="353"/>
                              <a:pt x="87" y="310"/>
                            </a:cubicBezTo>
                            <a:cubicBezTo>
                              <a:pt x="94" y="301"/>
                              <a:pt x="101" y="293"/>
                              <a:pt x="108" y="284"/>
                            </a:cubicBezTo>
                            <a:cubicBezTo>
                              <a:pt x="116" y="275"/>
                              <a:pt x="125" y="266"/>
                              <a:pt x="133" y="258"/>
                            </a:cubicBezTo>
                            <a:cubicBezTo>
                              <a:pt x="248" y="143"/>
                              <a:pt x="406" y="72"/>
                              <a:pt x="581" y="72"/>
                            </a:cubicBezTo>
                            <a:cubicBezTo>
                              <a:pt x="872" y="72"/>
                              <a:pt x="872" y="72"/>
                              <a:pt x="872" y="72"/>
                            </a:cubicBezTo>
                            <a:cubicBezTo>
                              <a:pt x="872" y="0"/>
                              <a:pt x="872" y="0"/>
                              <a:pt x="872" y="0"/>
                            </a:cubicBez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17C0A3">
                          <a:lumMod val="75000"/>
                          <a:lumOff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>
          <w:pict>
            <v:shape id="Freeform 17" style="position:absolute;margin-left:-81.05pt;margin-top:618.15pt;width:702.25pt;height:77.35pt;rotation:180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coordsize="872,453" o:spid="_x0000_s1026" fillcolor="#11907a" stroked="f" path="m,c,453,,453,,453,23,401,52,353,87,310v7,-9,14,-17,21,-26c116,275,125,266,133,258,248,143,406,72,581,72v291,,291,,291,c872,,872,,872,l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" w14:anchorId="675E98A1">
              <v:path arrowok="t" o:connecttype="custom" o:connectlocs="0,0;0,2147483646;2147483646,2147483646;2147483646,2147483646;2147483646,2006685791;2147483646,560006043;2147483646,560006043;2147483646,0;0,0" o:connectangles="0,0,0,0,0,0,0,0,0"/>
              <w10:wrap type="square" anchorx="page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E6477D" w14:textId="77777777" w:rsidR="00E84E99" w:rsidRDefault="00E84E99">
      <w:pPr>
        <w:spacing w:after="0" w:line="240" w:lineRule="auto"/>
      </w:pPr>
      <w:r>
        <w:separator/>
      </w:r>
    </w:p>
    <w:p w14:paraId="40518E08" w14:textId="77777777" w:rsidR="00E84E99" w:rsidRDefault="00E84E99"/>
  </w:footnote>
  <w:footnote w:type="continuationSeparator" w:id="0">
    <w:p w14:paraId="2B9CDA10" w14:textId="77777777" w:rsidR="00E84E99" w:rsidRDefault="00E84E99">
      <w:pPr>
        <w:spacing w:after="0" w:line="240" w:lineRule="auto"/>
      </w:pPr>
      <w:r>
        <w:continuationSeparator/>
      </w:r>
    </w:p>
    <w:p w14:paraId="3B665C86" w14:textId="77777777" w:rsidR="00E84E99" w:rsidRDefault="00E84E9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3A7877" w14:textId="77777777" w:rsidR="001F420D" w:rsidRDefault="001F420D" w:rsidP="001B4EEF">
    <w:pPr>
      <w:pStyle w:val="Header"/>
    </w:pPr>
  </w:p>
  <w:p w14:paraId="7D2C24F9" w14:textId="77777777" w:rsidR="001F420D" w:rsidRDefault="001F420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2E72D6" w14:textId="1183C26E" w:rsidR="00F92BC2" w:rsidRPr="001F3FD4" w:rsidRDefault="00F92BC2" w:rsidP="00F92BC2">
    <w:pPr>
      <w:jc w:val="center"/>
      <w:rPr>
        <w:rFonts w:ascii="Times New Roman" w:hAnsi="Times New Roman" w:cs="Times New Roman"/>
        <w:b/>
        <w:bCs/>
        <w:color w:val="00B050"/>
        <w:sz w:val="55"/>
        <w:szCs w:val="55"/>
      </w:rPr>
    </w:pPr>
    <w:r w:rsidRPr="001F3FD4">
      <w:rPr>
        <w:rFonts w:ascii="Times New Roman" w:hAnsi="Times New Roman" w:cs="Times New Roman"/>
        <w:noProof/>
        <w:sz w:val="32"/>
        <w:szCs w:val="24"/>
        <w:lang w:eastAsia="en-GB"/>
      </w:rPr>
      <w:drawing>
        <wp:anchor distT="0" distB="0" distL="114300" distR="114300" simplePos="0" relativeHeight="251659264" behindDoc="1" locked="0" layoutInCell="1" allowOverlap="1" wp14:anchorId="5B0458C9" wp14:editId="4E7BC145">
          <wp:simplePos x="0" y="0"/>
          <wp:positionH relativeFrom="margin">
            <wp:posOffset>1314450</wp:posOffset>
          </wp:positionH>
          <wp:positionV relativeFrom="paragraph">
            <wp:posOffset>336550</wp:posOffset>
          </wp:positionV>
          <wp:extent cx="4362450" cy="234950"/>
          <wp:effectExtent l="0" t="0" r="0" b="0"/>
          <wp:wrapNone/>
          <wp:docPr id="20" name="Pictur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1654"/>
                  <a:stretch/>
                </pic:blipFill>
                <pic:spPr bwMode="auto">
                  <a:xfrm>
                    <a:off x="0" y="0"/>
                    <a:ext cx="4362450" cy="2349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61312" behindDoc="0" locked="0" layoutInCell="1" allowOverlap="1" wp14:anchorId="11F875E1" wp14:editId="0A0F990B">
          <wp:simplePos x="0" y="0"/>
          <wp:positionH relativeFrom="margin">
            <wp:align>right</wp:align>
          </wp:positionH>
          <wp:positionV relativeFrom="paragraph">
            <wp:posOffset>-84455</wp:posOffset>
          </wp:positionV>
          <wp:extent cx="752475" cy="752475"/>
          <wp:effectExtent l="0" t="0" r="9525" b="9525"/>
          <wp:wrapNone/>
          <wp:docPr id="19" name="Picture 19" descr="A logo with text and a circl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Picture 19" descr="A logo with text and a circle&#10;&#10;AI-generated content may be incorrect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475" cy="7524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34BBC67B" wp14:editId="18472D7F">
              <wp:simplePos x="0" y="0"/>
              <wp:positionH relativeFrom="page">
                <wp:align>left</wp:align>
              </wp:positionH>
              <wp:positionV relativeFrom="page">
                <wp:posOffset>6985</wp:posOffset>
              </wp:positionV>
              <wp:extent cx="1819747" cy="1702051"/>
              <wp:effectExtent l="0" t="0" r="9525" b="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 rot="10800000">
                        <a:off x="0" y="0"/>
                        <a:ext cx="1819747" cy="1702051"/>
                        <a:chOff x="5172075" y="7543800"/>
                        <a:chExt cx="2610055" cy="2521862"/>
                      </a:xfrm>
                    </wpg:grpSpPr>
                    <wps:wsp>
                      <wps:cNvPr id="2" name="Freeform: Shape 31"/>
                      <wps:cNvSpPr>
                        <a:spLocks/>
                      </wps:cNvSpPr>
                      <wps:spPr bwMode="auto">
                        <a:xfrm>
                          <a:off x="6705600" y="9115425"/>
                          <a:ext cx="1070039" cy="950237"/>
                        </a:xfrm>
                        <a:custGeom>
                          <a:avLst/>
                          <a:gdLst>
                            <a:gd name="connsiteX0" fmla="*/ 1070039 w 1070039"/>
                            <a:gd name="connsiteY0" fmla="*/ 0 h 950237"/>
                            <a:gd name="connsiteX1" fmla="*/ 1070039 w 1070039"/>
                            <a:gd name="connsiteY1" fmla="*/ 950237 h 950237"/>
                            <a:gd name="connsiteX2" fmla="*/ 0 w 1070039"/>
                            <a:gd name="connsiteY2" fmla="*/ 950237 h 95023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</a:cxnLst>
                          <a:rect l="l" t="t" r="r" b="b"/>
                          <a:pathLst>
                            <a:path w="1070039" h="950237">
                              <a:moveTo>
                                <a:pt x="1070039" y="0"/>
                              </a:moveTo>
                              <a:lnTo>
                                <a:pt x="1070039" y="950237"/>
                              </a:lnTo>
                              <a:lnTo>
                                <a:pt x="0" y="9502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DCB0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" name="Freeform: Shape 30"/>
                      <wps:cNvSpPr>
                        <a:spLocks/>
                      </wps:cNvSpPr>
                      <wps:spPr bwMode="auto">
                        <a:xfrm>
                          <a:off x="5780564" y="8289428"/>
                          <a:ext cx="1991837" cy="1776225"/>
                        </a:xfrm>
                        <a:custGeom>
                          <a:avLst/>
                          <a:gdLst>
                            <a:gd name="connsiteX0" fmla="*/ 1991837 w 1991837"/>
                            <a:gd name="connsiteY0" fmla="*/ 0 h 1776225"/>
                            <a:gd name="connsiteX1" fmla="*/ 1991837 w 1991837"/>
                            <a:gd name="connsiteY1" fmla="*/ 238843 h 1776225"/>
                            <a:gd name="connsiteX2" fmla="*/ 1991837 w 1991837"/>
                            <a:gd name="connsiteY2" fmla="*/ 829191 h 1776225"/>
                            <a:gd name="connsiteX3" fmla="*/ 925407 w 1991837"/>
                            <a:gd name="connsiteY3" fmla="*/ 1776225 h 1776225"/>
                            <a:gd name="connsiteX4" fmla="*/ 0 w 1991837"/>
                            <a:gd name="connsiteY4" fmla="*/ 1776225 h 17762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991837" h="1776225">
                              <a:moveTo>
                                <a:pt x="1991837" y="0"/>
                              </a:moveTo>
                              <a:lnTo>
                                <a:pt x="1991837" y="238843"/>
                              </a:lnTo>
                              <a:lnTo>
                                <a:pt x="1991837" y="829191"/>
                              </a:lnTo>
                              <a:lnTo>
                                <a:pt x="925407" y="1776225"/>
                              </a:lnTo>
                              <a:lnTo>
                                <a:pt x="0" y="17762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0A48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" name="Freeform 15"/>
                      <wps:cNvSpPr>
                        <a:spLocks/>
                      </wps:cNvSpPr>
                      <wps:spPr bwMode="auto">
                        <a:xfrm>
                          <a:off x="6096000" y="8277225"/>
                          <a:ext cx="1679514" cy="1644862"/>
                        </a:xfrm>
                        <a:custGeom>
                          <a:avLst/>
                          <a:gdLst>
                            <a:gd name="T0" fmla="*/ 11 w 194"/>
                            <a:gd name="T1" fmla="*/ 182 h 212"/>
                            <a:gd name="T2" fmla="*/ 193 w 194"/>
                            <a:gd name="T3" fmla="*/ 0 h 212"/>
                            <a:gd name="T4" fmla="*/ 194 w 194"/>
                            <a:gd name="T5" fmla="*/ 0 h 212"/>
                            <a:gd name="T6" fmla="*/ 194 w 194"/>
                            <a:gd name="T7" fmla="*/ 30 h 212"/>
                            <a:gd name="T8" fmla="*/ 194 w 194"/>
                            <a:gd name="T9" fmla="*/ 33 h 212"/>
                            <a:gd name="T10" fmla="*/ 190 w 194"/>
                            <a:gd name="T11" fmla="*/ 39 h 212"/>
                            <a:gd name="T12" fmla="*/ 32 w 194"/>
                            <a:gd name="T13" fmla="*/ 197 h 212"/>
                            <a:gd name="T14" fmla="*/ 28 w 194"/>
                            <a:gd name="T15" fmla="*/ 201 h 212"/>
                            <a:gd name="T16" fmla="*/ 11 w 194"/>
                            <a:gd name="T17" fmla="*/ 182 h 2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194" h="212">
                              <a:moveTo>
                                <a:pt x="11" y="182"/>
                              </a:moveTo>
                              <a:cubicBezTo>
                                <a:pt x="193" y="0"/>
                                <a:pt x="193" y="0"/>
                                <a:pt x="193" y="0"/>
                              </a:cubicBezTo>
                              <a:cubicBezTo>
                                <a:pt x="194" y="0"/>
                                <a:pt x="194" y="0"/>
                                <a:pt x="194" y="0"/>
                              </a:cubicBezTo>
                              <a:cubicBezTo>
                                <a:pt x="194" y="30"/>
                                <a:pt x="194" y="30"/>
                                <a:pt x="194" y="30"/>
                              </a:cubicBezTo>
                              <a:cubicBezTo>
                                <a:pt x="194" y="31"/>
                                <a:pt x="194" y="32"/>
                                <a:pt x="194" y="33"/>
                              </a:cubicBezTo>
                              <a:cubicBezTo>
                                <a:pt x="193" y="35"/>
                                <a:pt x="192" y="37"/>
                                <a:pt x="190" y="39"/>
                              </a:cubicBezTo>
                              <a:cubicBezTo>
                                <a:pt x="32" y="197"/>
                                <a:pt x="32" y="197"/>
                                <a:pt x="32" y="197"/>
                              </a:cubicBezTo>
                              <a:cubicBezTo>
                                <a:pt x="31" y="199"/>
                                <a:pt x="30" y="200"/>
                                <a:pt x="28" y="201"/>
                              </a:cubicBezTo>
                              <a:cubicBezTo>
                                <a:pt x="16" y="212"/>
                                <a:pt x="0" y="194"/>
                                <a:pt x="11" y="18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7C0A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" name="Freeform: Shape 29" descr="Footer shapes in bottom right corner of document"/>
                      <wps:cNvSpPr>
                        <a:spLocks/>
                      </wps:cNvSpPr>
                      <wps:spPr bwMode="auto">
                        <a:xfrm>
                          <a:off x="5172075" y="7543800"/>
                          <a:ext cx="2605691" cy="2515287"/>
                        </a:xfrm>
                        <a:custGeom>
                          <a:avLst/>
                          <a:gdLst>
                            <a:gd name="connsiteX0" fmla="*/ 2591733 w 2605691"/>
                            <a:gd name="connsiteY0" fmla="*/ 0 h 2515287"/>
                            <a:gd name="connsiteX1" fmla="*/ 2605691 w 2605691"/>
                            <a:gd name="connsiteY1" fmla="*/ 0 h 2515287"/>
                            <a:gd name="connsiteX2" fmla="*/ 2605691 w 2605691"/>
                            <a:gd name="connsiteY2" fmla="*/ 373697 h 2515287"/>
                            <a:gd name="connsiteX3" fmla="*/ 2605691 w 2605691"/>
                            <a:gd name="connsiteY3" fmla="*/ 411067 h 2515287"/>
                            <a:gd name="connsiteX4" fmla="*/ 2549860 w 2605691"/>
                            <a:gd name="connsiteY4" fmla="*/ 485806 h 2515287"/>
                            <a:gd name="connsiteX5" fmla="*/ 344535 w 2605691"/>
                            <a:gd name="connsiteY5" fmla="*/ 2453944 h 2515287"/>
                            <a:gd name="connsiteX6" fmla="*/ 288704 w 2605691"/>
                            <a:gd name="connsiteY6" fmla="*/ 2503770 h 2515287"/>
                            <a:gd name="connsiteX7" fmla="*/ 271639 w 2605691"/>
                            <a:gd name="connsiteY7" fmla="*/ 2515287 h 2515287"/>
                            <a:gd name="connsiteX8" fmla="*/ 81037 w 2605691"/>
                            <a:gd name="connsiteY8" fmla="*/ 2515287 h 2515287"/>
                            <a:gd name="connsiteX9" fmla="*/ 49678 w 2605691"/>
                            <a:gd name="connsiteY9" fmla="*/ 2492870 h 2515287"/>
                            <a:gd name="connsiteX10" fmla="*/ 51423 w 2605691"/>
                            <a:gd name="connsiteY10" fmla="*/ 2267095 h 2515287"/>
                            <a:gd name="connsiteX11" fmla="*/ 2591733 w 2605691"/>
                            <a:gd name="connsiteY11" fmla="*/ 0 h 251528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</a:cxnLst>
                          <a:rect l="l" t="t" r="r" b="b"/>
                          <a:pathLst>
                            <a:path w="2605691" h="2515287">
                              <a:moveTo>
                                <a:pt x="2591733" y="0"/>
                              </a:moveTo>
                              <a:cubicBezTo>
                                <a:pt x="2605691" y="0"/>
                                <a:pt x="2605691" y="0"/>
                                <a:pt x="2605691" y="0"/>
                              </a:cubicBezTo>
                              <a:cubicBezTo>
                                <a:pt x="2605691" y="373697"/>
                                <a:pt x="2605691" y="373697"/>
                                <a:pt x="2605691" y="373697"/>
                              </a:cubicBezTo>
                              <a:cubicBezTo>
                                <a:pt x="2605691" y="386154"/>
                                <a:pt x="2605691" y="398610"/>
                                <a:pt x="2605691" y="411067"/>
                              </a:cubicBezTo>
                              <a:cubicBezTo>
                                <a:pt x="2591733" y="435980"/>
                                <a:pt x="2577776" y="460893"/>
                                <a:pt x="2549860" y="485806"/>
                              </a:cubicBezTo>
                              <a:cubicBezTo>
                                <a:pt x="344535" y="2453944"/>
                                <a:pt x="344535" y="2453944"/>
                                <a:pt x="344535" y="2453944"/>
                              </a:cubicBezTo>
                              <a:cubicBezTo>
                                <a:pt x="330578" y="2478857"/>
                                <a:pt x="316620" y="2491313"/>
                                <a:pt x="288704" y="2503770"/>
                              </a:cubicBezTo>
                              <a:lnTo>
                                <a:pt x="271639" y="2515287"/>
                              </a:lnTo>
                              <a:lnTo>
                                <a:pt x="81037" y="2515287"/>
                              </a:lnTo>
                              <a:lnTo>
                                <a:pt x="49678" y="2492870"/>
                              </a:lnTo>
                              <a:cubicBezTo>
                                <a:pt x="-7898" y="2435259"/>
                                <a:pt x="-25345" y="2341834"/>
                                <a:pt x="51423" y="2267095"/>
                              </a:cubicBezTo>
                              <a:cubicBezTo>
                                <a:pt x="2591733" y="0"/>
                                <a:pt x="2591733" y="0"/>
                                <a:pt x="259173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7C0A3">
                            <a:lumMod val="75000"/>
                          </a:srgb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" name="Freeform 8"/>
                      <wps:cNvSpPr>
                        <a:spLocks/>
                      </wps:cNvSpPr>
                      <wps:spPr bwMode="auto">
                        <a:xfrm>
                          <a:off x="6086475" y="7705725"/>
                          <a:ext cx="1695655" cy="1644862"/>
                        </a:xfrm>
                        <a:custGeom>
                          <a:avLst/>
                          <a:gdLst>
                            <a:gd name="T0" fmla="*/ 11 w 194"/>
                            <a:gd name="T1" fmla="*/ 182 h 212"/>
                            <a:gd name="T2" fmla="*/ 193 w 194"/>
                            <a:gd name="T3" fmla="*/ 0 h 212"/>
                            <a:gd name="T4" fmla="*/ 194 w 194"/>
                            <a:gd name="T5" fmla="*/ 0 h 212"/>
                            <a:gd name="T6" fmla="*/ 194 w 194"/>
                            <a:gd name="T7" fmla="*/ 30 h 212"/>
                            <a:gd name="T8" fmla="*/ 194 w 194"/>
                            <a:gd name="T9" fmla="*/ 33 h 212"/>
                            <a:gd name="T10" fmla="*/ 190 w 194"/>
                            <a:gd name="T11" fmla="*/ 39 h 212"/>
                            <a:gd name="T12" fmla="*/ 32 w 194"/>
                            <a:gd name="T13" fmla="*/ 197 h 212"/>
                            <a:gd name="T14" fmla="*/ 28 w 194"/>
                            <a:gd name="T15" fmla="*/ 201 h 212"/>
                            <a:gd name="T16" fmla="*/ 11 w 194"/>
                            <a:gd name="T17" fmla="*/ 182 h 2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194" h="212">
                              <a:moveTo>
                                <a:pt x="11" y="182"/>
                              </a:moveTo>
                              <a:cubicBezTo>
                                <a:pt x="193" y="0"/>
                                <a:pt x="193" y="0"/>
                                <a:pt x="193" y="0"/>
                              </a:cubicBezTo>
                              <a:cubicBezTo>
                                <a:pt x="194" y="0"/>
                                <a:pt x="194" y="0"/>
                                <a:pt x="194" y="0"/>
                              </a:cubicBezTo>
                              <a:cubicBezTo>
                                <a:pt x="194" y="30"/>
                                <a:pt x="194" y="30"/>
                                <a:pt x="194" y="30"/>
                              </a:cubicBezTo>
                              <a:cubicBezTo>
                                <a:pt x="194" y="31"/>
                                <a:pt x="194" y="32"/>
                                <a:pt x="194" y="33"/>
                              </a:cubicBezTo>
                              <a:cubicBezTo>
                                <a:pt x="193" y="35"/>
                                <a:pt x="192" y="37"/>
                                <a:pt x="190" y="39"/>
                              </a:cubicBezTo>
                              <a:cubicBezTo>
                                <a:pt x="32" y="197"/>
                                <a:pt x="32" y="197"/>
                                <a:pt x="32" y="197"/>
                              </a:cubicBezTo>
                              <a:cubicBezTo>
                                <a:pt x="31" y="199"/>
                                <a:pt x="30" y="200"/>
                                <a:pt x="28" y="201"/>
                              </a:cubicBezTo>
                              <a:cubicBezTo>
                                <a:pt x="16" y="212"/>
                                <a:pt x="0" y="194"/>
                                <a:pt x="11" y="18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C3EA1F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>
          <w:pict>
            <v:group id="Group 1" style="position:absolute;margin-left:0;margin-top:.55pt;width:143.3pt;height:134pt;rotation:180;z-index:251660288;mso-position-horizontal:left;mso-position-horizontal-relative:page;mso-position-vertical-relative:page" coordsize="26100,25218" coordorigin="51720,75438" o:spid="_x0000_s1026" w14:anchorId="603AFDA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">
              <v:shape id="Freeform: Shape 31" style="position:absolute;left:67056;top:91154;width:10700;height:9502;visibility:visible;mso-wrap-style:square;v-text-anchor:top" coordsize="1070039,950237" o:spid="_x0000_s1027" fillcolor="#9dcb08" stroked="f" path="m1070039,r,950237l,950237,107003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">
                <v:path arrowok="t" o:connecttype="custom" o:connectlocs="1070039,0;1070039,950237;0,950237" o:connectangles="0,0,0"/>
              </v:shape>
              <v:shape id="Freeform: Shape 30" style="position:absolute;left:57805;top:82894;width:19919;height:17762;visibility:visible;mso-wrap-style:square;v-text-anchor:top" coordsize="1991837,1776225" o:spid="_x0000_s1028" fillcolor="#10a48e" stroked="f" path="m1991837,r,238843l1991837,829191,925407,1776225,,1776225,199183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">
                <v:path arrowok="t" o:connecttype="custom" o:connectlocs="1991837,0;1991837,238843;1991837,829191;925407,1776225;0,1776225" o:connectangles="0,0,0,0,0"/>
              </v:shape>
              <v:shape id="Freeform 15" style="position:absolute;left:60960;top:82772;width:16795;height:16448;visibility:visible;mso-wrap-style:square;v-text-anchor:top" coordsize="194,212" o:spid="_x0000_s1029" fillcolor="#17c0a3" stroked="f" path="m11,182c193,,193,,193,v1,,1,,1,c194,30,194,30,194,30v,1,,2,,3c193,35,192,37,190,39,32,197,32,197,32,197v-1,2,-2,3,-4,4c16,212,,194,11,18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">
                <v:path arrowok="t" o:connecttype="custom" o:connectlocs="95230,1412099;1670857,0;1679514,0;1679514,232763;1679514,256040;1644885,302593;277033,1528480;242404,1559515;95230,1412099" o:connectangles="0,0,0,0,0,0,0,0,0"/>
              </v:shape>
              <v:shape id="Freeform: Shape 29" style="position:absolute;left:51720;top:75438;width:26057;height:25152;visibility:visible;mso-wrap-style:square;v-text-anchor:top" alt="Footer shapes in bottom right corner of document" coordsize="2605691,2515287" o:spid="_x0000_s1030" fillcolor="#11907a" stroked="f" path="m2591733,v13958,,13958,,13958,c2605691,373697,2605691,373697,2605691,373697v,12457,,24913,,37370c2591733,435980,2577776,460893,2549860,485806,344535,2453944,344535,2453944,344535,2453944v-13957,24913,-27915,37369,-55831,49826l271639,2515287r-190602,l49678,2492870v-57576,-57611,-75023,-151036,1745,-225775c2591733,,2591733,,259173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">
                <v:path arrowok="t" o:connecttype="custom" o:connectlocs="2591733,0;2605691,0;2605691,373697;2605691,411067;2549860,485806;344535,2453944;288704,2503770;271639,2515287;81037,2515287;49678,2492870;51423,2267095;2591733,0" o:connectangles="0,0,0,0,0,0,0,0,0,0,0,0"/>
              </v:shape>
              <v:shape id="Freeform 8" style="position:absolute;left:60864;top:77057;width:16957;height:16448;visibility:visible;mso-wrap-style:square;v-text-anchor:top" coordsize="194,212" o:spid="_x0000_s1031" fillcolor="#c3ea1f" stroked="f" path="m11,182c193,,193,,193,v1,,1,,1,c194,30,194,30,194,30v,1,,2,,3c193,35,192,37,190,39,32,197,32,197,32,197v-1,2,-2,3,-4,4c16,212,,194,11,18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">
                <v:path arrowok="t" o:connecttype="custom" o:connectlocs="96145,1412099;1686915,0;1695655,0;1695655,232763;1695655,256040;1660693,302593;279696,1528480;244734,1559515;96145,1412099" o:connectangles="0,0,0,0,0,0,0,0,0"/>
              </v:shape>
              <w10:wrap anchorx="page" anchory="page"/>
            </v:group>
          </w:pict>
        </mc:Fallback>
      </mc:AlternateContent>
    </w:r>
    <w:r w:rsidRPr="001F3FD4">
      <w:rPr>
        <w:rFonts w:ascii="Times New Roman" w:hAnsi="Times New Roman" w:cs="Times New Roman"/>
        <w:bCs/>
        <w:sz w:val="55"/>
        <w:szCs w:val="55"/>
      </w:rPr>
      <w:t xml:space="preserve">    SEND Services for </w:t>
    </w:r>
    <w:r w:rsidRPr="001F3FD4">
      <w:rPr>
        <w:rFonts w:ascii="Times New Roman" w:hAnsi="Times New Roman" w:cs="Times New Roman"/>
        <w:bCs/>
        <w:i/>
        <w:sz w:val="55"/>
        <w:szCs w:val="55"/>
      </w:rPr>
      <w:t>your</w:t>
    </w:r>
    <w:r w:rsidRPr="001F3FD4">
      <w:rPr>
        <w:rFonts w:ascii="Times New Roman" w:hAnsi="Times New Roman" w:cs="Times New Roman"/>
        <w:bCs/>
        <w:sz w:val="55"/>
        <w:szCs w:val="55"/>
      </w:rPr>
      <w:t xml:space="preserve"> School</w:t>
    </w:r>
  </w:p>
  <w:p w14:paraId="79525E83" w14:textId="14D2C724" w:rsidR="001F420D" w:rsidRDefault="001F420D" w:rsidP="00C55A14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FE68786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65A83996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5772052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425AE874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079C6BA4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8423114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C585706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3A97E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6686F4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1A2A02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C744F3"/>
    <w:multiLevelType w:val="hybridMultilevel"/>
    <w:tmpl w:val="C36226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116F8A"/>
    <w:multiLevelType w:val="hybridMultilevel"/>
    <w:tmpl w:val="BC4886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E4323DD"/>
    <w:multiLevelType w:val="hybridMultilevel"/>
    <w:tmpl w:val="1D3871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A9C4EA3"/>
    <w:multiLevelType w:val="hybridMultilevel"/>
    <w:tmpl w:val="F7342DC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D74730C"/>
    <w:multiLevelType w:val="hybridMultilevel"/>
    <w:tmpl w:val="1C20521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FB918BE"/>
    <w:multiLevelType w:val="hybridMultilevel"/>
    <w:tmpl w:val="F0AA3B9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010163C"/>
    <w:multiLevelType w:val="hybridMultilevel"/>
    <w:tmpl w:val="D34A725E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8500612"/>
    <w:multiLevelType w:val="hybridMultilevel"/>
    <w:tmpl w:val="351248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817500"/>
    <w:multiLevelType w:val="hybridMultilevel"/>
    <w:tmpl w:val="01D6D93A"/>
    <w:lvl w:ilvl="0" w:tplc="609A6AC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FA7635"/>
    <w:multiLevelType w:val="hybridMultilevel"/>
    <w:tmpl w:val="72FCC8E6"/>
    <w:lvl w:ilvl="0" w:tplc="06CC2374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845E0D"/>
    <w:multiLevelType w:val="hybridMultilevel"/>
    <w:tmpl w:val="B0D8E6E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ECB43E1"/>
    <w:multiLevelType w:val="hybridMultilevel"/>
    <w:tmpl w:val="C0E4917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006692B"/>
    <w:multiLevelType w:val="hybridMultilevel"/>
    <w:tmpl w:val="A526392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635964">
    <w:abstractNumId w:val="9"/>
  </w:num>
  <w:num w:numId="2" w16cid:durableId="1186872188">
    <w:abstractNumId w:val="7"/>
  </w:num>
  <w:num w:numId="3" w16cid:durableId="745808503">
    <w:abstractNumId w:val="6"/>
  </w:num>
  <w:num w:numId="4" w16cid:durableId="1172067881">
    <w:abstractNumId w:val="5"/>
  </w:num>
  <w:num w:numId="5" w16cid:durableId="2008553276">
    <w:abstractNumId w:val="4"/>
  </w:num>
  <w:num w:numId="6" w16cid:durableId="1548646318">
    <w:abstractNumId w:val="8"/>
  </w:num>
  <w:num w:numId="7" w16cid:durableId="312104777">
    <w:abstractNumId w:val="3"/>
  </w:num>
  <w:num w:numId="8" w16cid:durableId="2028286823">
    <w:abstractNumId w:val="2"/>
  </w:num>
  <w:num w:numId="9" w16cid:durableId="1110121850">
    <w:abstractNumId w:val="1"/>
  </w:num>
  <w:num w:numId="10" w16cid:durableId="1193113274">
    <w:abstractNumId w:val="0"/>
  </w:num>
  <w:num w:numId="11" w16cid:durableId="671221676">
    <w:abstractNumId w:val="10"/>
  </w:num>
  <w:num w:numId="12" w16cid:durableId="1362437415">
    <w:abstractNumId w:val="17"/>
  </w:num>
  <w:num w:numId="13" w16cid:durableId="1059790731">
    <w:abstractNumId w:val="19"/>
  </w:num>
  <w:num w:numId="14" w16cid:durableId="2012835570">
    <w:abstractNumId w:val="16"/>
  </w:num>
  <w:num w:numId="15" w16cid:durableId="1543319435">
    <w:abstractNumId w:val="18"/>
  </w:num>
  <w:num w:numId="16" w16cid:durableId="1801069038">
    <w:abstractNumId w:val="22"/>
  </w:num>
  <w:num w:numId="17" w16cid:durableId="777063178">
    <w:abstractNumId w:val="13"/>
  </w:num>
  <w:num w:numId="18" w16cid:durableId="143739702">
    <w:abstractNumId w:val="15"/>
  </w:num>
  <w:num w:numId="19" w16cid:durableId="1786345240">
    <w:abstractNumId w:val="20"/>
  </w:num>
  <w:num w:numId="20" w16cid:durableId="259946178">
    <w:abstractNumId w:val="12"/>
  </w:num>
  <w:num w:numId="21" w16cid:durableId="29964819">
    <w:abstractNumId w:val="14"/>
  </w:num>
  <w:num w:numId="22" w16cid:durableId="1433083810">
    <w:abstractNumId w:val="21"/>
  </w:num>
  <w:num w:numId="23" w16cid:durableId="97887654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ocumentProtection w:edit="forms"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75C6"/>
    <w:rsid w:val="0000351F"/>
    <w:rsid w:val="000037EC"/>
    <w:rsid w:val="00005B2A"/>
    <w:rsid w:val="000115CE"/>
    <w:rsid w:val="0001168F"/>
    <w:rsid w:val="000351C8"/>
    <w:rsid w:val="00043BE5"/>
    <w:rsid w:val="00043CC5"/>
    <w:rsid w:val="0006548E"/>
    <w:rsid w:val="00077798"/>
    <w:rsid w:val="00081FAD"/>
    <w:rsid w:val="000828F4"/>
    <w:rsid w:val="000947D1"/>
    <w:rsid w:val="000A10C0"/>
    <w:rsid w:val="000A6CD4"/>
    <w:rsid w:val="000B0BD4"/>
    <w:rsid w:val="000B23D3"/>
    <w:rsid w:val="000B475C"/>
    <w:rsid w:val="000B70CA"/>
    <w:rsid w:val="000C0FC9"/>
    <w:rsid w:val="000C32B6"/>
    <w:rsid w:val="000C54C5"/>
    <w:rsid w:val="000D0A27"/>
    <w:rsid w:val="000E0A77"/>
    <w:rsid w:val="000E5DCC"/>
    <w:rsid w:val="000E65A3"/>
    <w:rsid w:val="000E7239"/>
    <w:rsid w:val="000F4916"/>
    <w:rsid w:val="000F51EC"/>
    <w:rsid w:val="000F7122"/>
    <w:rsid w:val="0010159F"/>
    <w:rsid w:val="00103CD6"/>
    <w:rsid w:val="00106C9F"/>
    <w:rsid w:val="00112224"/>
    <w:rsid w:val="00121BCC"/>
    <w:rsid w:val="00133D65"/>
    <w:rsid w:val="00146806"/>
    <w:rsid w:val="00151DE8"/>
    <w:rsid w:val="00175073"/>
    <w:rsid w:val="00190FFC"/>
    <w:rsid w:val="00192FE5"/>
    <w:rsid w:val="00197300"/>
    <w:rsid w:val="001B4EEF"/>
    <w:rsid w:val="001B689C"/>
    <w:rsid w:val="001C2CE9"/>
    <w:rsid w:val="001C3BA4"/>
    <w:rsid w:val="001C70E9"/>
    <w:rsid w:val="001D1155"/>
    <w:rsid w:val="001F420D"/>
    <w:rsid w:val="00200635"/>
    <w:rsid w:val="00201454"/>
    <w:rsid w:val="00204E37"/>
    <w:rsid w:val="00206271"/>
    <w:rsid w:val="002107F5"/>
    <w:rsid w:val="0023101F"/>
    <w:rsid w:val="002311AC"/>
    <w:rsid w:val="00231C43"/>
    <w:rsid w:val="00233976"/>
    <w:rsid w:val="0023447A"/>
    <w:rsid w:val="002357D2"/>
    <w:rsid w:val="00235B8B"/>
    <w:rsid w:val="00237B28"/>
    <w:rsid w:val="002437E9"/>
    <w:rsid w:val="0024500B"/>
    <w:rsid w:val="00247A06"/>
    <w:rsid w:val="00252375"/>
    <w:rsid w:val="00254E0D"/>
    <w:rsid w:val="00255C01"/>
    <w:rsid w:val="00255EC5"/>
    <w:rsid w:val="00255F86"/>
    <w:rsid w:val="002562D7"/>
    <w:rsid w:val="00270D46"/>
    <w:rsid w:val="0027457B"/>
    <w:rsid w:val="00280195"/>
    <w:rsid w:val="00280395"/>
    <w:rsid w:val="00281FDA"/>
    <w:rsid w:val="00282C37"/>
    <w:rsid w:val="002843A6"/>
    <w:rsid w:val="002851F5"/>
    <w:rsid w:val="00285512"/>
    <w:rsid w:val="0028709C"/>
    <w:rsid w:val="002879B0"/>
    <w:rsid w:val="00297ED3"/>
    <w:rsid w:val="002A197C"/>
    <w:rsid w:val="002A4096"/>
    <w:rsid w:val="002B4464"/>
    <w:rsid w:val="002C3840"/>
    <w:rsid w:val="002D43DF"/>
    <w:rsid w:val="002E094B"/>
    <w:rsid w:val="002E681A"/>
    <w:rsid w:val="002F0770"/>
    <w:rsid w:val="002F36A6"/>
    <w:rsid w:val="00301D72"/>
    <w:rsid w:val="003073A1"/>
    <w:rsid w:val="00313BF1"/>
    <w:rsid w:val="003173AB"/>
    <w:rsid w:val="0032555B"/>
    <w:rsid w:val="00333D1D"/>
    <w:rsid w:val="00343768"/>
    <w:rsid w:val="00346AE8"/>
    <w:rsid w:val="00347E36"/>
    <w:rsid w:val="003510B2"/>
    <w:rsid w:val="0036071C"/>
    <w:rsid w:val="00361758"/>
    <w:rsid w:val="00364C6A"/>
    <w:rsid w:val="00365CAB"/>
    <w:rsid w:val="003748BA"/>
    <w:rsid w:val="00374F35"/>
    <w:rsid w:val="0038000D"/>
    <w:rsid w:val="00385ACF"/>
    <w:rsid w:val="00391847"/>
    <w:rsid w:val="003A0F63"/>
    <w:rsid w:val="003B0497"/>
    <w:rsid w:val="003B5169"/>
    <w:rsid w:val="003C52D5"/>
    <w:rsid w:val="003D5B2F"/>
    <w:rsid w:val="003D74B9"/>
    <w:rsid w:val="003E1307"/>
    <w:rsid w:val="003E4684"/>
    <w:rsid w:val="003F5746"/>
    <w:rsid w:val="00401264"/>
    <w:rsid w:val="00401F7D"/>
    <w:rsid w:val="00407C43"/>
    <w:rsid w:val="00411C62"/>
    <w:rsid w:val="0043182B"/>
    <w:rsid w:val="004328B0"/>
    <w:rsid w:val="00450B01"/>
    <w:rsid w:val="00452312"/>
    <w:rsid w:val="00463AAB"/>
    <w:rsid w:val="00465B1F"/>
    <w:rsid w:val="00467BEA"/>
    <w:rsid w:val="00471EF2"/>
    <w:rsid w:val="00477474"/>
    <w:rsid w:val="00480B7F"/>
    <w:rsid w:val="00481E6C"/>
    <w:rsid w:val="004A171F"/>
    <w:rsid w:val="004A1893"/>
    <w:rsid w:val="004C3790"/>
    <w:rsid w:val="004C4A44"/>
    <w:rsid w:val="004C5924"/>
    <w:rsid w:val="004D1716"/>
    <w:rsid w:val="004D718E"/>
    <w:rsid w:val="004E64A0"/>
    <w:rsid w:val="004F0EF2"/>
    <w:rsid w:val="005024A1"/>
    <w:rsid w:val="005125BB"/>
    <w:rsid w:val="0051575D"/>
    <w:rsid w:val="00516A2A"/>
    <w:rsid w:val="00516F2F"/>
    <w:rsid w:val="005264AB"/>
    <w:rsid w:val="00534B54"/>
    <w:rsid w:val="00537F9C"/>
    <w:rsid w:val="00572222"/>
    <w:rsid w:val="00584466"/>
    <w:rsid w:val="005974A7"/>
    <w:rsid w:val="005C733C"/>
    <w:rsid w:val="005D3DA6"/>
    <w:rsid w:val="005D6B86"/>
    <w:rsid w:val="005D739F"/>
    <w:rsid w:val="005E5639"/>
    <w:rsid w:val="005F10A1"/>
    <w:rsid w:val="005F1AE4"/>
    <w:rsid w:val="00603E93"/>
    <w:rsid w:val="006045C0"/>
    <w:rsid w:val="0062437F"/>
    <w:rsid w:val="0063509C"/>
    <w:rsid w:val="00635F15"/>
    <w:rsid w:val="00652B86"/>
    <w:rsid w:val="006534D9"/>
    <w:rsid w:val="0065781D"/>
    <w:rsid w:val="006663C1"/>
    <w:rsid w:val="00672880"/>
    <w:rsid w:val="00676869"/>
    <w:rsid w:val="00680DF7"/>
    <w:rsid w:val="00686017"/>
    <w:rsid w:val="006A0651"/>
    <w:rsid w:val="006B0809"/>
    <w:rsid w:val="006B268D"/>
    <w:rsid w:val="006B7898"/>
    <w:rsid w:val="006C2BDB"/>
    <w:rsid w:val="006D5A2F"/>
    <w:rsid w:val="006D5E14"/>
    <w:rsid w:val="006D7520"/>
    <w:rsid w:val="006E2BE2"/>
    <w:rsid w:val="006E4B3D"/>
    <w:rsid w:val="00702880"/>
    <w:rsid w:val="00704505"/>
    <w:rsid w:val="00705205"/>
    <w:rsid w:val="00705F30"/>
    <w:rsid w:val="007262CA"/>
    <w:rsid w:val="0073312D"/>
    <w:rsid w:val="00733CC9"/>
    <w:rsid w:val="00744EA9"/>
    <w:rsid w:val="00752FC4"/>
    <w:rsid w:val="00754936"/>
    <w:rsid w:val="00757E9C"/>
    <w:rsid w:val="00762719"/>
    <w:rsid w:val="00766EC5"/>
    <w:rsid w:val="00772F50"/>
    <w:rsid w:val="00781058"/>
    <w:rsid w:val="00781309"/>
    <w:rsid w:val="0079697F"/>
    <w:rsid w:val="007977EF"/>
    <w:rsid w:val="007A27FC"/>
    <w:rsid w:val="007A2D5E"/>
    <w:rsid w:val="007A2DA0"/>
    <w:rsid w:val="007A6A2F"/>
    <w:rsid w:val="007A7253"/>
    <w:rsid w:val="007B0887"/>
    <w:rsid w:val="007B4C91"/>
    <w:rsid w:val="007B71E4"/>
    <w:rsid w:val="007C1408"/>
    <w:rsid w:val="007C6633"/>
    <w:rsid w:val="007D70F7"/>
    <w:rsid w:val="007E00D4"/>
    <w:rsid w:val="00810025"/>
    <w:rsid w:val="008152CC"/>
    <w:rsid w:val="00817932"/>
    <w:rsid w:val="0083026C"/>
    <w:rsid w:val="00830C5F"/>
    <w:rsid w:val="008311DF"/>
    <w:rsid w:val="0083452F"/>
    <w:rsid w:val="00834A33"/>
    <w:rsid w:val="008443DD"/>
    <w:rsid w:val="0084526C"/>
    <w:rsid w:val="008562C6"/>
    <w:rsid w:val="00863CFD"/>
    <w:rsid w:val="00865C34"/>
    <w:rsid w:val="0086680B"/>
    <w:rsid w:val="00867213"/>
    <w:rsid w:val="00876F9A"/>
    <w:rsid w:val="008816F3"/>
    <w:rsid w:val="00891F18"/>
    <w:rsid w:val="00896EE1"/>
    <w:rsid w:val="008B00FA"/>
    <w:rsid w:val="008B2B2A"/>
    <w:rsid w:val="008C032D"/>
    <w:rsid w:val="008C1482"/>
    <w:rsid w:val="008C2A5B"/>
    <w:rsid w:val="008C786F"/>
    <w:rsid w:val="008D0AA7"/>
    <w:rsid w:val="008D46F0"/>
    <w:rsid w:val="008D6A85"/>
    <w:rsid w:val="008E2163"/>
    <w:rsid w:val="008F1904"/>
    <w:rsid w:val="00912223"/>
    <w:rsid w:val="00912A0A"/>
    <w:rsid w:val="00935867"/>
    <w:rsid w:val="00945985"/>
    <w:rsid w:val="009468D3"/>
    <w:rsid w:val="009606AF"/>
    <w:rsid w:val="00972836"/>
    <w:rsid w:val="009844A7"/>
    <w:rsid w:val="00996EFE"/>
    <w:rsid w:val="009978FD"/>
    <w:rsid w:val="009A1CE2"/>
    <w:rsid w:val="009A2184"/>
    <w:rsid w:val="009B1E34"/>
    <w:rsid w:val="009C42D7"/>
    <w:rsid w:val="009C49E8"/>
    <w:rsid w:val="009D5513"/>
    <w:rsid w:val="009E5D57"/>
    <w:rsid w:val="009F4CB2"/>
    <w:rsid w:val="009F6F39"/>
    <w:rsid w:val="00A018B5"/>
    <w:rsid w:val="00A11F8C"/>
    <w:rsid w:val="00A17117"/>
    <w:rsid w:val="00A315E0"/>
    <w:rsid w:val="00A3323A"/>
    <w:rsid w:val="00A363EC"/>
    <w:rsid w:val="00A3765D"/>
    <w:rsid w:val="00A52AA5"/>
    <w:rsid w:val="00A737A6"/>
    <w:rsid w:val="00A763AE"/>
    <w:rsid w:val="00A766C6"/>
    <w:rsid w:val="00A77BBB"/>
    <w:rsid w:val="00A821E9"/>
    <w:rsid w:val="00A943A6"/>
    <w:rsid w:val="00AA75BE"/>
    <w:rsid w:val="00AB7796"/>
    <w:rsid w:val="00AC15DD"/>
    <w:rsid w:val="00AC4FA4"/>
    <w:rsid w:val="00AC571E"/>
    <w:rsid w:val="00AC5E01"/>
    <w:rsid w:val="00AD566E"/>
    <w:rsid w:val="00AF0869"/>
    <w:rsid w:val="00AF249A"/>
    <w:rsid w:val="00AF32DA"/>
    <w:rsid w:val="00AF472B"/>
    <w:rsid w:val="00B029FD"/>
    <w:rsid w:val="00B04533"/>
    <w:rsid w:val="00B16B6A"/>
    <w:rsid w:val="00B3181E"/>
    <w:rsid w:val="00B40CFE"/>
    <w:rsid w:val="00B63133"/>
    <w:rsid w:val="00B66EC4"/>
    <w:rsid w:val="00B94657"/>
    <w:rsid w:val="00B94E50"/>
    <w:rsid w:val="00BA3859"/>
    <w:rsid w:val="00BA552E"/>
    <w:rsid w:val="00BA5FF4"/>
    <w:rsid w:val="00BC0F0A"/>
    <w:rsid w:val="00BD210D"/>
    <w:rsid w:val="00BE248B"/>
    <w:rsid w:val="00BF20E6"/>
    <w:rsid w:val="00C11980"/>
    <w:rsid w:val="00C30B1F"/>
    <w:rsid w:val="00C40B3F"/>
    <w:rsid w:val="00C4508F"/>
    <w:rsid w:val="00C4554D"/>
    <w:rsid w:val="00C50202"/>
    <w:rsid w:val="00C522D9"/>
    <w:rsid w:val="00C523EB"/>
    <w:rsid w:val="00C53D0C"/>
    <w:rsid w:val="00C55A14"/>
    <w:rsid w:val="00C635FC"/>
    <w:rsid w:val="00C63705"/>
    <w:rsid w:val="00C73687"/>
    <w:rsid w:val="00C74364"/>
    <w:rsid w:val="00C763DA"/>
    <w:rsid w:val="00C92582"/>
    <w:rsid w:val="00C9767F"/>
    <w:rsid w:val="00CB0809"/>
    <w:rsid w:val="00CB0A39"/>
    <w:rsid w:val="00CB19F3"/>
    <w:rsid w:val="00CB6464"/>
    <w:rsid w:val="00CB7AC2"/>
    <w:rsid w:val="00CC2DFA"/>
    <w:rsid w:val="00CC3883"/>
    <w:rsid w:val="00CD05B1"/>
    <w:rsid w:val="00CD23F8"/>
    <w:rsid w:val="00CE4329"/>
    <w:rsid w:val="00CF4773"/>
    <w:rsid w:val="00CF485B"/>
    <w:rsid w:val="00D04123"/>
    <w:rsid w:val="00D06525"/>
    <w:rsid w:val="00D10A21"/>
    <w:rsid w:val="00D13306"/>
    <w:rsid w:val="00D149F1"/>
    <w:rsid w:val="00D21837"/>
    <w:rsid w:val="00D2673C"/>
    <w:rsid w:val="00D30476"/>
    <w:rsid w:val="00D3159D"/>
    <w:rsid w:val="00D36106"/>
    <w:rsid w:val="00D37237"/>
    <w:rsid w:val="00D4000A"/>
    <w:rsid w:val="00D45D15"/>
    <w:rsid w:val="00D52343"/>
    <w:rsid w:val="00D544E2"/>
    <w:rsid w:val="00D62B0C"/>
    <w:rsid w:val="00D6320F"/>
    <w:rsid w:val="00D72124"/>
    <w:rsid w:val="00D85B51"/>
    <w:rsid w:val="00DA5D80"/>
    <w:rsid w:val="00DB6FCC"/>
    <w:rsid w:val="00DC04C8"/>
    <w:rsid w:val="00DC7840"/>
    <w:rsid w:val="00DC7C20"/>
    <w:rsid w:val="00DC7F2B"/>
    <w:rsid w:val="00DD49D5"/>
    <w:rsid w:val="00DE471A"/>
    <w:rsid w:val="00DF4309"/>
    <w:rsid w:val="00E00491"/>
    <w:rsid w:val="00E04356"/>
    <w:rsid w:val="00E15283"/>
    <w:rsid w:val="00E2031A"/>
    <w:rsid w:val="00E23A94"/>
    <w:rsid w:val="00E2550E"/>
    <w:rsid w:val="00E26E41"/>
    <w:rsid w:val="00E26F88"/>
    <w:rsid w:val="00E30D20"/>
    <w:rsid w:val="00E32D8B"/>
    <w:rsid w:val="00E34D46"/>
    <w:rsid w:val="00E37173"/>
    <w:rsid w:val="00E55670"/>
    <w:rsid w:val="00E55A48"/>
    <w:rsid w:val="00E56C08"/>
    <w:rsid w:val="00E57849"/>
    <w:rsid w:val="00E6632C"/>
    <w:rsid w:val="00E6693F"/>
    <w:rsid w:val="00E84E99"/>
    <w:rsid w:val="00E864E9"/>
    <w:rsid w:val="00E91CBC"/>
    <w:rsid w:val="00E9659D"/>
    <w:rsid w:val="00EA5250"/>
    <w:rsid w:val="00EB337C"/>
    <w:rsid w:val="00EB5A74"/>
    <w:rsid w:val="00EB64EC"/>
    <w:rsid w:val="00EC3BB8"/>
    <w:rsid w:val="00EC46A2"/>
    <w:rsid w:val="00EC6723"/>
    <w:rsid w:val="00ED1CE7"/>
    <w:rsid w:val="00ED2453"/>
    <w:rsid w:val="00ED4505"/>
    <w:rsid w:val="00ED5042"/>
    <w:rsid w:val="00EE5B23"/>
    <w:rsid w:val="00F21C80"/>
    <w:rsid w:val="00F26458"/>
    <w:rsid w:val="00F46B13"/>
    <w:rsid w:val="00F5457E"/>
    <w:rsid w:val="00F578E7"/>
    <w:rsid w:val="00F60CA2"/>
    <w:rsid w:val="00F71D73"/>
    <w:rsid w:val="00F763B1"/>
    <w:rsid w:val="00F76CB6"/>
    <w:rsid w:val="00F807E0"/>
    <w:rsid w:val="00F82C67"/>
    <w:rsid w:val="00F91F66"/>
    <w:rsid w:val="00F92BC2"/>
    <w:rsid w:val="00F92DDC"/>
    <w:rsid w:val="00FA402E"/>
    <w:rsid w:val="00FA76ED"/>
    <w:rsid w:val="00FB1906"/>
    <w:rsid w:val="00FB49C2"/>
    <w:rsid w:val="00FB7FF5"/>
    <w:rsid w:val="00FE07BF"/>
    <w:rsid w:val="00FE39F7"/>
    <w:rsid w:val="00FE75C6"/>
    <w:rsid w:val="00FF2374"/>
    <w:rsid w:val="00FF6675"/>
    <w:rsid w:val="00FF7367"/>
    <w:rsid w:val="3FD8FD55"/>
    <w:rsid w:val="555D66BF"/>
    <w:rsid w:val="55809D16"/>
    <w:rsid w:val="78C08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755BB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212832" w:themeColor="text2" w:themeShade="BF"/>
        <w:sz w:val="22"/>
        <w:szCs w:val="22"/>
        <w:lang w:val="en-US" w:eastAsia="en-US" w:bidi="ar-SA"/>
      </w:rPr>
    </w:rPrDefault>
    <w:pPrDefault>
      <w:pPr>
        <w:spacing w:after="3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 w:qFormat="1"/>
    <w:lsdException w:name="Signature" w:semiHidden="1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 w:qFormat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9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5670"/>
    <w:rPr>
      <w:color w:val="auto"/>
    </w:rPr>
  </w:style>
  <w:style w:type="paragraph" w:styleId="Heading1">
    <w:name w:val="heading 1"/>
    <w:basedOn w:val="Normal"/>
    <w:next w:val="Normal"/>
    <w:link w:val="Heading1Char"/>
    <w:uiPriority w:val="9"/>
    <w:semiHidden/>
    <w:rsid w:val="000F51E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E6504" w:themeColor="accent2" w:themeShade="8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rsid w:val="00EC672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262626" w:themeColor="text1" w:themeTint="D9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222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63780B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222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95B51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222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95B51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222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63780B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222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63780B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222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222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B63133"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4E0D"/>
    <w:rPr>
      <w:color w:val="auto"/>
    </w:rPr>
  </w:style>
  <w:style w:type="paragraph" w:styleId="Footer">
    <w:name w:val="footer"/>
    <w:basedOn w:val="Normal"/>
    <w:link w:val="FooterChar"/>
    <w:uiPriority w:val="99"/>
    <w:rsid w:val="00BC0F0A"/>
    <w:pPr>
      <w:spacing w:after="0" w:line="240" w:lineRule="auto"/>
      <w:ind w:left="-720" w:right="-720"/>
      <w:jc w:val="center"/>
    </w:pPr>
    <w:rPr>
      <w:rFonts w:asciiTheme="majorHAnsi" w:hAnsiTheme="majorHAnsi"/>
      <w:color w:val="4E6504" w:themeColor="accent2" w:themeShade="80"/>
    </w:rPr>
  </w:style>
  <w:style w:type="character" w:customStyle="1" w:styleId="FooterChar">
    <w:name w:val="Footer Char"/>
    <w:basedOn w:val="DefaultParagraphFont"/>
    <w:link w:val="Footer"/>
    <w:uiPriority w:val="99"/>
    <w:rsid w:val="00254E0D"/>
    <w:rPr>
      <w:rFonts w:asciiTheme="majorHAnsi" w:hAnsiTheme="majorHAnsi"/>
      <w:color w:val="4E6504" w:themeColor="accent2" w:themeShade="80"/>
    </w:rPr>
  </w:style>
  <w:style w:type="character" w:styleId="PlaceholderText">
    <w:name w:val="Placeholder Text"/>
    <w:basedOn w:val="DefaultParagraphFont"/>
    <w:uiPriority w:val="99"/>
    <w:semiHidden/>
    <w:rsid w:val="00912A0A"/>
    <w:rPr>
      <w:color w:val="033B32" w:themeColor="accent5" w:themeShade="BF"/>
      <w:sz w:val="22"/>
    </w:rPr>
  </w:style>
  <w:style w:type="paragraph" w:customStyle="1" w:styleId="ContactInfo">
    <w:name w:val="Contact Info"/>
    <w:basedOn w:val="Normal"/>
    <w:uiPriority w:val="3"/>
    <w:qFormat/>
    <w:rsid w:val="00CB0809"/>
    <w:pPr>
      <w:spacing w:after="0"/>
      <w:jc w:val="right"/>
    </w:pPr>
    <w:rPr>
      <w:szCs w:val="18"/>
    </w:rPr>
  </w:style>
  <w:style w:type="paragraph" w:styleId="Date">
    <w:name w:val="Date"/>
    <w:basedOn w:val="Normal"/>
    <w:next w:val="Salutation"/>
    <w:link w:val="DateChar"/>
    <w:uiPriority w:val="4"/>
    <w:unhideWhenUsed/>
    <w:qFormat/>
    <w:rsid w:val="00EC6723"/>
    <w:pPr>
      <w:spacing w:before="720" w:after="960"/>
    </w:pPr>
  </w:style>
  <w:style w:type="character" w:customStyle="1" w:styleId="DateChar">
    <w:name w:val="Date Char"/>
    <w:basedOn w:val="DefaultParagraphFont"/>
    <w:link w:val="Date"/>
    <w:uiPriority w:val="4"/>
    <w:rsid w:val="00752FC4"/>
  </w:style>
  <w:style w:type="paragraph" w:styleId="Closing">
    <w:name w:val="Closing"/>
    <w:basedOn w:val="Normal"/>
    <w:next w:val="Signature"/>
    <w:link w:val="ClosingChar"/>
    <w:uiPriority w:val="6"/>
    <w:unhideWhenUsed/>
    <w:qFormat/>
    <w:rsid w:val="00254E0D"/>
    <w:pPr>
      <w:spacing w:after="960" w:line="240" w:lineRule="auto"/>
    </w:pPr>
  </w:style>
  <w:style w:type="character" w:customStyle="1" w:styleId="ClosingChar">
    <w:name w:val="Closing Char"/>
    <w:basedOn w:val="DefaultParagraphFont"/>
    <w:link w:val="Closing"/>
    <w:uiPriority w:val="6"/>
    <w:rsid w:val="00254E0D"/>
    <w:rPr>
      <w:color w:val="auto"/>
    </w:rPr>
  </w:style>
  <w:style w:type="character" w:customStyle="1" w:styleId="Heading1Char">
    <w:name w:val="Heading 1 Char"/>
    <w:basedOn w:val="DefaultParagraphFont"/>
    <w:link w:val="Heading1"/>
    <w:uiPriority w:val="9"/>
    <w:semiHidden/>
    <w:rsid w:val="00254E0D"/>
    <w:rPr>
      <w:rFonts w:asciiTheme="majorHAnsi" w:eastAsiaTheme="majorEastAsia" w:hAnsiTheme="majorHAnsi" w:cstheme="majorBidi"/>
      <w:b/>
      <w:bCs/>
      <w:color w:val="4E6504" w:themeColor="accent2" w:themeShade="80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54E0D"/>
    <w:rPr>
      <w:rFonts w:asciiTheme="majorHAnsi" w:eastAsiaTheme="majorEastAsia" w:hAnsiTheme="majorHAnsi" w:cstheme="majorBidi"/>
      <w:b/>
      <w:bCs/>
      <w:color w:val="262626" w:themeColor="text1" w:themeTint="D9"/>
      <w:sz w:val="26"/>
      <w:szCs w:val="26"/>
    </w:rPr>
  </w:style>
  <w:style w:type="table" w:styleId="TableGrid">
    <w:name w:val="Table Grid"/>
    <w:basedOn w:val="TableNormal"/>
    <w:uiPriority w:val="59"/>
    <w:rsid w:val="005125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72222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2222"/>
    <w:rPr>
      <w:rFonts w:ascii="Segoe UI" w:hAnsi="Segoe UI" w:cs="Segoe UI"/>
      <w:kern w:val="16"/>
      <w:sz w:val="22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572222"/>
  </w:style>
  <w:style w:type="paragraph" w:styleId="BlockText">
    <w:name w:val="Block Text"/>
    <w:basedOn w:val="Normal"/>
    <w:uiPriority w:val="99"/>
    <w:semiHidden/>
    <w:unhideWhenUsed/>
    <w:rsid w:val="000F51EC"/>
    <w:pPr>
      <w:pBdr>
        <w:top w:val="single" w:sz="2" w:space="10" w:color="C3EA1F" w:themeColor="accent1" w:frame="1"/>
        <w:left w:val="single" w:sz="2" w:space="10" w:color="C3EA1F" w:themeColor="accent1" w:frame="1"/>
        <w:bottom w:val="single" w:sz="2" w:space="10" w:color="C3EA1F" w:themeColor="accent1" w:frame="1"/>
        <w:right w:val="single" w:sz="2" w:space="10" w:color="C3EA1F" w:themeColor="accent1" w:frame="1"/>
      </w:pBdr>
      <w:ind w:left="1152" w:right="1152"/>
    </w:pPr>
    <w:rPr>
      <w:rFonts w:eastAsiaTheme="minorEastAsia"/>
      <w:i/>
      <w:iCs/>
      <w:color w:val="95B511" w:themeColor="accent1" w:themeShade="BF"/>
    </w:rPr>
  </w:style>
  <w:style w:type="paragraph" w:styleId="BodyText">
    <w:name w:val="Body Text"/>
    <w:basedOn w:val="Normal"/>
    <w:link w:val="BodyTextChar"/>
    <w:uiPriority w:val="99"/>
    <w:semiHidden/>
    <w:unhideWhenUsed/>
    <w:rsid w:val="0057222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72222"/>
    <w:rPr>
      <w:kern w:val="16"/>
      <w:sz w:val="22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57222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572222"/>
    <w:rPr>
      <w:kern w:val="16"/>
      <w:sz w:val="22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572222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572222"/>
    <w:rPr>
      <w:kern w:val="16"/>
      <w:sz w:val="22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72222"/>
    <w:pPr>
      <w:spacing w:after="30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72222"/>
    <w:rPr>
      <w:kern w:val="16"/>
      <w:sz w:val="22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72222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72222"/>
    <w:rPr>
      <w:kern w:val="16"/>
      <w:sz w:val="22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72222"/>
    <w:pPr>
      <w:spacing w:after="30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72222"/>
    <w:rPr>
      <w:kern w:val="16"/>
      <w:sz w:val="22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72222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72222"/>
    <w:rPr>
      <w:kern w:val="16"/>
      <w:sz w:val="22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72222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72222"/>
    <w:rPr>
      <w:kern w:val="16"/>
      <w:sz w:val="22"/>
      <w:szCs w:val="16"/>
    </w:rPr>
  </w:style>
  <w:style w:type="character" w:styleId="BookTitle">
    <w:name w:val="Book Title"/>
    <w:basedOn w:val="DefaultParagraphFont"/>
    <w:uiPriority w:val="33"/>
    <w:semiHidden/>
    <w:qFormat/>
    <w:rsid w:val="00572222"/>
    <w:rPr>
      <w:b/>
      <w:bCs/>
      <w:i/>
      <w:iCs/>
      <w:spacing w:val="5"/>
      <w:sz w:val="2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72222"/>
    <w:pPr>
      <w:spacing w:after="200" w:line="240" w:lineRule="auto"/>
    </w:pPr>
    <w:rPr>
      <w:i/>
      <w:iCs/>
      <w:color w:val="2C3644" w:themeColor="text2"/>
      <w:szCs w:val="18"/>
    </w:rPr>
  </w:style>
  <w:style w:type="table" w:customStyle="1" w:styleId="ColorfulGrid1">
    <w:name w:val="Colorful Grid1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3FAD2" w:themeFill="accent1" w:themeFillTint="33"/>
    </w:tcPr>
    <w:tblStylePr w:type="firstRow">
      <w:rPr>
        <w:b/>
        <w:bCs/>
      </w:rPr>
      <w:tblPr/>
      <w:tcPr>
        <w:shd w:val="clear" w:color="auto" w:fill="E7F6A5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7F6A5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95B51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95B511" w:themeFill="accent1" w:themeFillShade="BF"/>
      </w:tcPr>
    </w:tblStylePr>
    <w:tblStylePr w:type="band1Vert">
      <w:tblPr/>
      <w:tcPr>
        <w:shd w:val="clear" w:color="auto" w:fill="E1F48F" w:themeFill="accent1" w:themeFillTint="7F"/>
      </w:tcPr>
    </w:tblStylePr>
    <w:tblStylePr w:type="band1Horz">
      <w:tblPr/>
      <w:tcPr>
        <w:shd w:val="clear" w:color="auto" w:fill="E1F48F" w:themeFill="accent1" w:themeFillTint="7F"/>
      </w:tcPr>
    </w:tblStylePr>
  </w:style>
  <w:style w:type="table" w:styleId="ColourfulGridAccent2">
    <w:name w:val="Colorful Grid Accent 2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FFCC5" w:themeFill="accent2" w:themeFillTint="33"/>
    </w:tcPr>
    <w:tblStylePr w:type="firstRow">
      <w:rPr>
        <w:b/>
        <w:bCs/>
      </w:rPr>
      <w:tblPr/>
      <w:tcPr>
        <w:shd w:val="clear" w:color="auto" w:fill="E0FA8B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0FA8B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749706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749706" w:themeFill="accent2" w:themeFillShade="BF"/>
      </w:tcPr>
    </w:tblStylePr>
    <w:tblStylePr w:type="band1Vert">
      <w:tblPr/>
      <w:tcPr>
        <w:shd w:val="clear" w:color="auto" w:fill="D8F96F" w:themeFill="accent2" w:themeFillTint="7F"/>
      </w:tcPr>
    </w:tblStylePr>
    <w:tblStylePr w:type="band1Horz">
      <w:tblPr/>
      <w:tcPr>
        <w:shd w:val="clear" w:color="auto" w:fill="D8F96F" w:themeFill="accent2" w:themeFillTint="7F"/>
      </w:tcPr>
    </w:tblStylePr>
  </w:style>
  <w:style w:type="table" w:styleId="ColourfulGridAccent3">
    <w:name w:val="Colorful Grid Accent 3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2F9F1" w:themeFill="accent3" w:themeFillTint="33"/>
    </w:tcPr>
    <w:tblStylePr w:type="firstRow">
      <w:rPr>
        <w:b/>
        <w:bCs/>
      </w:rPr>
      <w:tblPr/>
      <w:tcPr>
        <w:shd w:val="clear" w:color="auto" w:fill="86F3E3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6F3E3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C7A6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C7A6A" w:themeFill="accent3" w:themeFillShade="BF"/>
      </w:tcPr>
    </w:tblStylePr>
    <w:tblStylePr w:type="band1Vert">
      <w:tblPr/>
      <w:tcPr>
        <w:shd w:val="clear" w:color="auto" w:fill="68F0DC" w:themeFill="accent3" w:themeFillTint="7F"/>
      </w:tcPr>
    </w:tblStylePr>
    <w:tblStylePr w:type="band1Horz">
      <w:tblPr/>
      <w:tcPr>
        <w:shd w:val="clear" w:color="auto" w:fill="68F0DC" w:themeFill="accent3" w:themeFillTint="7F"/>
      </w:tcPr>
    </w:tblStylePr>
  </w:style>
  <w:style w:type="table" w:styleId="ColourfulGridAccent4">
    <w:name w:val="Colorful Grid Accent 4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AF8F0" w:themeFill="accent4" w:themeFillTint="33"/>
    </w:tcPr>
    <w:tblStylePr w:type="firstRow">
      <w:rPr>
        <w:b/>
        <w:bCs/>
      </w:rPr>
      <w:tblPr/>
      <w:tcPr>
        <w:shd w:val="clear" w:color="auto" w:fill="95F2E2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5F2E2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118F79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118F79" w:themeFill="accent4" w:themeFillShade="BF"/>
      </w:tcPr>
    </w:tblStylePr>
    <w:tblStylePr w:type="band1Vert">
      <w:tblPr/>
      <w:tcPr>
        <w:shd w:val="clear" w:color="auto" w:fill="7BEFDB" w:themeFill="accent4" w:themeFillTint="7F"/>
      </w:tcPr>
    </w:tblStylePr>
    <w:tblStylePr w:type="band1Horz">
      <w:tblPr/>
      <w:tcPr>
        <w:shd w:val="clear" w:color="auto" w:fill="7BEFDB" w:themeFill="accent4" w:themeFillTint="7F"/>
      </w:tcPr>
    </w:tblStylePr>
  </w:style>
  <w:style w:type="table" w:styleId="ColourfulGridAccent5">
    <w:name w:val="Colorful Grid Accent 5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ADFBEF" w:themeFill="accent5" w:themeFillTint="33"/>
    </w:tcPr>
    <w:tblStylePr w:type="firstRow">
      <w:rPr>
        <w:b/>
        <w:bCs/>
      </w:rPr>
      <w:tblPr/>
      <w:tcPr>
        <w:shd w:val="clear" w:color="auto" w:fill="5CF6DF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5CF6DF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033B32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033B32" w:themeFill="accent5" w:themeFillShade="BF"/>
      </w:tcPr>
    </w:tblStylePr>
    <w:tblStylePr w:type="band1Vert">
      <w:tblPr/>
      <w:tcPr>
        <w:shd w:val="clear" w:color="auto" w:fill="34F4D8" w:themeFill="accent5" w:themeFillTint="7F"/>
      </w:tcPr>
    </w:tblStylePr>
    <w:tblStylePr w:type="band1Horz">
      <w:tblPr/>
      <w:tcPr>
        <w:shd w:val="clear" w:color="auto" w:fill="34F4D8" w:themeFill="accent5" w:themeFillTint="7F"/>
      </w:tcPr>
    </w:tblStylePr>
  </w:style>
  <w:style w:type="table" w:styleId="ColourfulGridAccent6">
    <w:name w:val="Colorful Grid Accent 6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ED5DF" w:themeFill="accent6" w:themeFillTint="33"/>
    </w:tcPr>
    <w:tblStylePr w:type="firstRow">
      <w:rPr>
        <w:b/>
        <w:bCs/>
      </w:rPr>
      <w:tblPr/>
      <w:tcPr>
        <w:shd w:val="clear" w:color="auto" w:fill="9EACC0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EACC0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21283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212832" w:themeFill="accent6" w:themeFillShade="BF"/>
      </w:tcPr>
    </w:tblStylePr>
    <w:tblStylePr w:type="band1Vert">
      <w:tblPr/>
      <w:tcPr>
        <w:shd w:val="clear" w:color="auto" w:fill="8698B1" w:themeFill="accent6" w:themeFillTint="7F"/>
      </w:tcPr>
    </w:tblStylePr>
    <w:tblStylePr w:type="band1Horz">
      <w:tblPr/>
      <w:tcPr>
        <w:shd w:val="clear" w:color="auto" w:fill="8698B1" w:themeFill="accent6" w:themeFillTint="7F"/>
      </w:tcPr>
    </w:tblStylePr>
  </w:style>
  <w:style w:type="table" w:customStyle="1" w:styleId="ColorfulList1">
    <w:name w:val="Colorful List1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CA206" w:themeFill="accent2" w:themeFillShade="CC"/>
      </w:tcPr>
    </w:tblStylePr>
    <w:tblStylePr w:type="lastRow">
      <w:rPr>
        <w:b/>
        <w:bCs/>
        <w:color w:val="7CA20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9FDE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CA206" w:themeFill="accent2" w:themeFillShade="CC"/>
      </w:tcPr>
    </w:tblStylePr>
    <w:tblStylePr w:type="lastRow">
      <w:rPr>
        <w:b/>
        <w:bCs/>
        <w:color w:val="7CA20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F9C7" w:themeFill="accent1" w:themeFillTint="3F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styleId="ColourfulListAccent2">
    <w:name w:val="Colorful List Accent 2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7FEE2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CA206" w:themeFill="accent2" w:themeFillShade="CC"/>
      </w:tcPr>
    </w:tblStylePr>
    <w:tblStylePr w:type="lastRow">
      <w:rPr>
        <w:b/>
        <w:bCs/>
        <w:color w:val="7CA20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CB7" w:themeFill="accent2" w:themeFillTint="3F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styleId="ColourfulListAccent3">
    <w:name w:val="Colorful List Accent 3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FCF8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29982" w:themeFill="accent4" w:themeFillShade="CC"/>
      </w:tcPr>
    </w:tblStylePr>
    <w:tblStylePr w:type="lastRow">
      <w:rPr>
        <w:b/>
        <w:bCs/>
        <w:color w:val="1299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4F7ED" w:themeFill="accent3" w:themeFillTint="3F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styleId="ColourfulListAccent4">
    <w:name w:val="Colorful List Accent 4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5FCF8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C8371" w:themeFill="accent3" w:themeFillShade="CC"/>
      </w:tcPr>
    </w:tblStylePr>
    <w:tblStylePr w:type="lastRow">
      <w:rPr>
        <w:b/>
        <w:bCs/>
        <w:color w:val="0C8371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F7ED" w:themeFill="accent4" w:themeFillTint="3F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styleId="ColourfulListAccent5">
    <w:name w:val="Colorful List Accent 5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7FDF7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32B36" w:themeFill="accent6" w:themeFillShade="CC"/>
      </w:tcPr>
    </w:tblStylePr>
    <w:tblStylePr w:type="lastRow">
      <w:rPr>
        <w:b/>
        <w:bCs/>
        <w:color w:val="232B36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AFAEB" w:themeFill="accent5" w:themeFillTint="3F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styleId="ColourfulListAccent6">
    <w:name w:val="Colorful List Accent 6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7EAEF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33F36" w:themeFill="accent5" w:themeFillShade="CC"/>
      </w:tcPr>
    </w:tblStylePr>
    <w:tblStylePr w:type="lastRow">
      <w:rPr>
        <w:b/>
        <w:bCs/>
        <w:color w:val="033F36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3CCD8" w:themeFill="accent6" w:themeFillTint="3F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ColorfulShading1">
    <w:name w:val="Colorful Shading1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DCB08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DCB0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DCB08" w:themeColor="accent2"/>
        <w:left w:val="single" w:sz="4" w:space="0" w:color="C3EA1F" w:themeColor="accent1"/>
        <w:bottom w:val="single" w:sz="4" w:space="0" w:color="C3EA1F" w:themeColor="accent1"/>
        <w:right w:val="single" w:sz="4" w:space="0" w:color="C3EA1F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9FDE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DCB0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8910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8910D" w:themeColor="accent1" w:themeShade="99"/>
          <w:insideV w:val="nil"/>
        </w:tcBorders>
        <w:shd w:val="clear" w:color="auto" w:fill="78910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8910D" w:themeFill="accent1" w:themeFillShade="99"/>
      </w:tcPr>
    </w:tblStylePr>
    <w:tblStylePr w:type="band1Vert">
      <w:tblPr/>
      <w:tcPr>
        <w:shd w:val="clear" w:color="auto" w:fill="E7F6A5" w:themeFill="accent1" w:themeFillTint="66"/>
      </w:tcPr>
    </w:tblStylePr>
    <w:tblStylePr w:type="band1Horz">
      <w:tblPr/>
      <w:tcPr>
        <w:shd w:val="clear" w:color="auto" w:fill="E1F48F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DCB08" w:themeColor="accent2"/>
        <w:left w:val="single" w:sz="4" w:space="0" w:color="9DCB08" w:themeColor="accent2"/>
        <w:bottom w:val="single" w:sz="4" w:space="0" w:color="9DCB08" w:themeColor="accent2"/>
        <w:right w:val="single" w:sz="4" w:space="0" w:color="9DCB08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EE2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DCB0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D7904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D7904" w:themeColor="accent2" w:themeShade="99"/>
          <w:insideV w:val="nil"/>
        </w:tcBorders>
        <w:shd w:val="clear" w:color="auto" w:fill="5D7904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D7904" w:themeFill="accent2" w:themeFillShade="99"/>
      </w:tcPr>
    </w:tblStylePr>
    <w:tblStylePr w:type="band1Vert">
      <w:tblPr/>
      <w:tcPr>
        <w:shd w:val="clear" w:color="auto" w:fill="E0FA8B" w:themeFill="accent2" w:themeFillTint="66"/>
      </w:tcPr>
    </w:tblStylePr>
    <w:tblStylePr w:type="band1Horz">
      <w:tblPr/>
      <w:tcPr>
        <w:shd w:val="clear" w:color="auto" w:fill="D8F96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7C0A3" w:themeColor="accent4"/>
        <w:left w:val="single" w:sz="4" w:space="0" w:color="10A48E" w:themeColor="accent3"/>
        <w:bottom w:val="single" w:sz="4" w:space="0" w:color="10A48E" w:themeColor="accent3"/>
        <w:right w:val="single" w:sz="4" w:space="0" w:color="10A48E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FCF8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7C0A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625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6255" w:themeColor="accent3" w:themeShade="99"/>
          <w:insideV w:val="nil"/>
        </w:tcBorders>
        <w:shd w:val="clear" w:color="auto" w:fill="09625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6255" w:themeFill="accent3" w:themeFillShade="99"/>
      </w:tcPr>
    </w:tblStylePr>
    <w:tblStylePr w:type="band1Vert">
      <w:tblPr/>
      <w:tcPr>
        <w:shd w:val="clear" w:color="auto" w:fill="86F3E3" w:themeFill="accent3" w:themeFillTint="66"/>
      </w:tcPr>
    </w:tblStylePr>
    <w:tblStylePr w:type="band1Horz">
      <w:tblPr/>
      <w:tcPr>
        <w:shd w:val="clear" w:color="auto" w:fill="68F0D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0A48E" w:themeColor="accent3"/>
        <w:left w:val="single" w:sz="4" w:space="0" w:color="17C0A3" w:themeColor="accent4"/>
        <w:bottom w:val="single" w:sz="4" w:space="0" w:color="17C0A3" w:themeColor="accent4"/>
        <w:right w:val="single" w:sz="4" w:space="0" w:color="17C0A3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FCF8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0A48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D7361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D7361" w:themeColor="accent4" w:themeShade="99"/>
          <w:insideV w:val="nil"/>
        </w:tcBorders>
        <w:shd w:val="clear" w:color="auto" w:fill="0D7361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D7361" w:themeFill="accent4" w:themeFillShade="99"/>
      </w:tcPr>
    </w:tblStylePr>
    <w:tblStylePr w:type="band1Vert">
      <w:tblPr/>
      <w:tcPr>
        <w:shd w:val="clear" w:color="auto" w:fill="95F2E2" w:themeFill="accent4" w:themeFillTint="66"/>
      </w:tcPr>
    </w:tblStylePr>
    <w:tblStylePr w:type="band1Horz">
      <w:tblPr/>
      <w:tcPr>
        <w:shd w:val="clear" w:color="auto" w:fill="7BEFDB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C3644" w:themeColor="accent6"/>
        <w:left w:val="single" w:sz="4" w:space="0" w:color="044F44" w:themeColor="accent5"/>
        <w:bottom w:val="single" w:sz="4" w:space="0" w:color="044F44" w:themeColor="accent5"/>
        <w:right w:val="single" w:sz="4" w:space="0" w:color="044F4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FDF7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C3644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22F2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22F28" w:themeColor="accent5" w:themeShade="99"/>
          <w:insideV w:val="nil"/>
        </w:tcBorders>
        <w:shd w:val="clear" w:color="auto" w:fill="022F2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22F28" w:themeFill="accent5" w:themeFillShade="99"/>
      </w:tcPr>
    </w:tblStylePr>
    <w:tblStylePr w:type="band1Vert">
      <w:tblPr/>
      <w:tcPr>
        <w:shd w:val="clear" w:color="auto" w:fill="5CF6DF" w:themeFill="accent5" w:themeFillTint="66"/>
      </w:tcPr>
    </w:tblStylePr>
    <w:tblStylePr w:type="band1Horz">
      <w:tblPr/>
      <w:tcPr>
        <w:shd w:val="clear" w:color="auto" w:fill="34F4D8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44F44" w:themeColor="accent5"/>
        <w:left w:val="single" w:sz="4" w:space="0" w:color="2C3644" w:themeColor="accent6"/>
        <w:bottom w:val="single" w:sz="4" w:space="0" w:color="2C3644" w:themeColor="accent6"/>
        <w:right w:val="single" w:sz="4" w:space="0" w:color="2C3644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7EAEF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44F4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A202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A2028" w:themeColor="accent6" w:themeShade="99"/>
          <w:insideV w:val="nil"/>
        </w:tcBorders>
        <w:shd w:val="clear" w:color="auto" w:fill="1A202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2028" w:themeFill="accent6" w:themeFillShade="99"/>
      </w:tcPr>
    </w:tblStylePr>
    <w:tblStylePr w:type="band1Vert">
      <w:tblPr/>
      <w:tcPr>
        <w:shd w:val="clear" w:color="auto" w:fill="9EACC0" w:themeFill="accent6" w:themeFillTint="66"/>
      </w:tcPr>
    </w:tblStylePr>
    <w:tblStylePr w:type="band1Horz">
      <w:tblPr/>
      <w:tcPr>
        <w:shd w:val="clear" w:color="auto" w:fill="8698B1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57222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2222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2222"/>
    <w:rPr>
      <w:kern w:val="16"/>
      <w:sz w:val="2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22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2222"/>
    <w:rPr>
      <w:b/>
      <w:bCs/>
      <w:kern w:val="16"/>
      <w:sz w:val="22"/>
    </w:rPr>
  </w:style>
  <w:style w:type="table" w:customStyle="1" w:styleId="DarkList1">
    <w:name w:val="Dark List1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3EA1F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3780B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B51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B51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B51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B511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DCB08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D640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49706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49706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49706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49706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0A48E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85146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C7A6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C7A6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7A6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7A6A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7C0A3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B5F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18F79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18F79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8F79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8F79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44F4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22721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33B32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33B32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3B32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3B32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C3644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61A21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1283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1283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1283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12832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unhideWhenUsed/>
    <w:rsid w:val="00572222"/>
    <w:pPr>
      <w:spacing w:after="0" w:line="240" w:lineRule="auto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72222"/>
    <w:rPr>
      <w:rFonts w:ascii="Segoe UI" w:hAnsi="Segoe UI" w:cs="Segoe UI"/>
      <w:kern w:val="16"/>
      <w:sz w:val="22"/>
      <w:szCs w:val="16"/>
    </w:rPr>
  </w:style>
  <w:style w:type="paragraph" w:styleId="EmailSignature">
    <w:name w:val="E-mail Signature"/>
    <w:basedOn w:val="Normal"/>
    <w:link w:val="EmailSignatureChar"/>
    <w:uiPriority w:val="99"/>
    <w:semiHidden/>
    <w:unhideWhenUsed/>
    <w:rsid w:val="00572222"/>
    <w:pPr>
      <w:spacing w:after="0" w:line="240" w:lineRule="auto"/>
    </w:pPr>
  </w:style>
  <w:style w:type="character" w:customStyle="1" w:styleId="EmailSignatureChar">
    <w:name w:val="Email Signature Char"/>
    <w:basedOn w:val="DefaultParagraphFont"/>
    <w:link w:val="EmailSignature"/>
    <w:uiPriority w:val="99"/>
    <w:semiHidden/>
    <w:rsid w:val="00572222"/>
    <w:rPr>
      <w:kern w:val="16"/>
      <w:sz w:val="22"/>
    </w:rPr>
  </w:style>
  <w:style w:type="character" w:styleId="Emphasis">
    <w:name w:val="Emphasis"/>
    <w:basedOn w:val="DefaultParagraphFont"/>
    <w:uiPriority w:val="20"/>
    <w:semiHidden/>
    <w:qFormat/>
    <w:rsid w:val="00572222"/>
    <w:rPr>
      <w:i/>
      <w:iCs/>
      <w:sz w:val="22"/>
    </w:rPr>
  </w:style>
  <w:style w:type="character" w:styleId="EndnoteReference">
    <w:name w:val="endnote reference"/>
    <w:basedOn w:val="DefaultParagraphFont"/>
    <w:uiPriority w:val="99"/>
    <w:semiHidden/>
    <w:unhideWhenUsed/>
    <w:rsid w:val="00572222"/>
    <w:rPr>
      <w:sz w:val="22"/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72222"/>
    <w:pPr>
      <w:spacing w:after="0" w:line="240" w:lineRule="auto"/>
    </w:p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72222"/>
    <w:rPr>
      <w:kern w:val="16"/>
      <w:sz w:val="22"/>
    </w:rPr>
  </w:style>
  <w:style w:type="paragraph" w:styleId="EnvelopeAddress">
    <w:name w:val="envelope address"/>
    <w:basedOn w:val="Normal"/>
    <w:uiPriority w:val="99"/>
    <w:semiHidden/>
    <w:unhideWhenUsed/>
    <w:rsid w:val="00572222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</w:rPr>
  </w:style>
  <w:style w:type="character" w:styleId="FollowedHyperlink">
    <w:name w:val="FollowedHyperlink"/>
    <w:basedOn w:val="DefaultParagraphFont"/>
    <w:uiPriority w:val="99"/>
    <w:semiHidden/>
    <w:unhideWhenUsed/>
    <w:rsid w:val="000F51EC"/>
    <w:rPr>
      <w:color w:val="4E6504" w:themeColor="accent2" w:themeShade="80"/>
      <w:sz w:val="22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572222"/>
    <w:rPr>
      <w:sz w:val="22"/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72222"/>
    <w:pPr>
      <w:spacing w:after="0" w:line="240" w:lineRule="auto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72222"/>
    <w:rPr>
      <w:kern w:val="16"/>
      <w:sz w:val="22"/>
    </w:rPr>
  </w:style>
  <w:style w:type="table" w:customStyle="1" w:styleId="GridTable1Light1">
    <w:name w:val="Grid Table 1 Light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11">
    <w:name w:val="Grid Table 1 Light - Accent 1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E7F6A5" w:themeColor="accent1" w:themeTint="66"/>
        <w:left w:val="single" w:sz="4" w:space="0" w:color="E7F6A5" w:themeColor="accent1" w:themeTint="66"/>
        <w:bottom w:val="single" w:sz="4" w:space="0" w:color="E7F6A5" w:themeColor="accent1" w:themeTint="66"/>
        <w:right w:val="single" w:sz="4" w:space="0" w:color="E7F6A5" w:themeColor="accent1" w:themeTint="66"/>
        <w:insideH w:val="single" w:sz="4" w:space="0" w:color="E7F6A5" w:themeColor="accent1" w:themeTint="66"/>
        <w:insideV w:val="single" w:sz="4" w:space="0" w:color="E7F6A5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DBF278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BF27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21">
    <w:name w:val="Grid Table 1 Light - Accent 2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E0FA8B" w:themeColor="accent2" w:themeTint="66"/>
        <w:left w:val="single" w:sz="4" w:space="0" w:color="E0FA8B" w:themeColor="accent2" w:themeTint="66"/>
        <w:bottom w:val="single" w:sz="4" w:space="0" w:color="E0FA8B" w:themeColor="accent2" w:themeTint="66"/>
        <w:right w:val="single" w:sz="4" w:space="0" w:color="E0FA8B" w:themeColor="accent2" w:themeTint="66"/>
        <w:insideH w:val="single" w:sz="4" w:space="0" w:color="E0FA8B" w:themeColor="accent2" w:themeTint="66"/>
        <w:insideV w:val="single" w:sz="4" w:space="0" w:color="E0FA8B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0F852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0F85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31">
    <w:name w:val="Grid Table 1 Light - Accent 3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86F3E3" w:themeColor="accent3" w:themeTint="66"/>
        <w:left w:val="single" w:sz="4" w:space="0" w:color="86F3E3" w:themeColor="accent3" w:themeTint="66"/>
        <w:bottom w:val="single" w:sz="4" w:space="0" w:color="86F3E3" w:themeColor="accent3" w:themeTint="66"/>
        <w:right w:val="single" w:sz="4" w:space="0" w:color="86F3E3" w:themeColor="accent3" w:themeTint="66"/>
        <w:insideH w:val="single" w:sz="4" w:space="0" w:color="86F3E3" w:themeColor="accent3" w:themeTint="66"/>
        <w:insideV w:val="single" w:sz="4" w:space="0" w:color="86F3E3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4AEDD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AEDD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41">
    <w:name w:val="Grid Table 1 Light - Accent 4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95F2E2" w:themeColor="accent4" w:themeTint="66"/>
        <w:left w:val="single" w:sz="4" w:space="0" w:color="95F2E2" w:themeColor="accent4" w:themeTint="66"/>
        <w:bottom w:val="single" w:sz="4" w:space="0" w:color="95F2E2" w:themeColor="accent4" w:themeTint="66"/>
        <w:right w:val="single" w:sz="4" w:space="0" w:color="95F2E2" w:themeColor="accent4" w:themeTint="66"/>
        <w:insideH w:val="single" w:sz="4" w:space="0" w:color="95F2E2" w:themeColor="accent4" w:themeTint="66"/>
        <w:insideV w:val="single" w:sz="4" w:space="0" w:color="95F2E2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60ECD4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0ECD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51">
    <w:name w:val="Grid Table 1 Light - Accent 5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5CF6DF" w:themeColor="accent5" w:themeTint="66"/>
        <w:left w:val="single" w:sz="4" w:space="0" w:color="5CF6DF" w:themeColor="accent5" w:themeTint="66"/>
        <w:bottom w:val="single" w:sz="4" w:space="0" w:color="5CF6DF" w:themeColor="accent5" w:themeTint="66"/>
        <w:right w:val="single" w:sz="4" w:space="0" w:color="5CF6DF" w:themeColor="accent5" w:themeTint="66"/>
        <w:insideH w:val="single" w:sz="4" w:space="0" w:color="5CF6DF" w:themeColor="accent5" w:themeTint="66"/>
        <w:insideV w:val="single" w:sz="4" w:space="0" w:color="5CF6DF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0CF1C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0CF1C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61">
    <w:name w:val="Grid Table 1 Light - Accent 6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9EACC0" w:themeColor="accent6" w:themeTint="66"/>
        <w:left w:val="single" w:sz="4" w:space="0" w:color="9EACC0" w:themeColor="accent6" w:themeTint="66"/>
        <w:bottom w:val="single" w:sz="4" w:space="0" w:color="9EACC0" w:themeColor="accent6" w:themeTint="66"/>
        <w:right w:val="single" w:sz="4" w:space="0" w:color="9EACC0" w:themeColor="accent6" w:themeTint="66"/>
        <w:insideH w:val="single" w:sz="4" w:space="0" w:color="9EACC0" w:themeColor="accent6" w:themeTint="66"/>
        <w:insideV w:val="single" w:sz="4" w:space="0" w:color="9EACC0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6D83A1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D83A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1">
    <w:name w:val="Grid Table 2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-Accent11">
    <w:name w:val="Grid Table 2 - Accent 1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DBF278" w:themeColor="accent1" w:themeTint="99"/>
        <w:bottom w:val="single" w:sz="2" w:space="0" w:color="DBF278" w:themeColor="accent1" w:themeTint="99"/>
        <w:insideH w:val="single" w:sz="2" w:space="0" w:color="DBF278" w:themeColor="accent1" w:themeTint="99"/>
        <w:insideV w:val="single" w:sz="2" w:space="0" w:color="DBF278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BF278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BF278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GridTable2-Accent21">
    <w:name w:val="Grid Table 2 - Accent 2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D0F852" w:themeColor="accent2" w:themeTint="99"/>
        <w:bottom w:val="single" w:sz="2" w:space="0" w:color="D0F852" w:themeColor="accent2" w:themeTint="99"/>
        <w:insideH w:val="single" w:sz="2" w:space="0" w:color="D0F852" w:themeColor="accent2" w:themeTint="99"/>
        <w:insideV w:val="single" w:sz="2" w:space="0" w:color="D0F852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0F852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0F852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GridTable2-Accent31">
    <w:name w:val="Grid Table 2 - Accent 3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4AEDD5" w:themeColor="accent3" w:themeTint="99"/>
        <w:bottom w:val="single" w:sz="2" w:space="0" w:color="4AEDD5" w:themeColor="accent3" w:themeTint="99"/>
        <w:insideH w:val="single" w:sz="2" w:space="0" w:color="4AEDD5" w:themeColor="accent3" w:themeTint="99"/>
        <w:insideV w:val="single" w:sz="2" w:space="0" w:color="4AEDD5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AEDD5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AEDD5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GridTable2-Accent41">
    <w:name w:val="Grid Table 2 - Accent 4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60ECD4" w:themeColor="accent4" w:themeTint="99"/>
        <w:bottom w:val="single" w:sz="2" w:space="0" w:color="60ECD4" w:themeColor="accent4" w:themeTint="99"/>
        <w:insideH w:val="single" w:sz="2" w:space="0" w:color="60ECD4" w:themeColor="accent4" w:themeTint="99"/>
        <w:insideV w:val="single" w:sz="2" w:space="0" w:color="60ECD4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0ECD4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0ECD4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GridTable2-Accent51">
    <w:name w:val="Grid Table 2 - Accent 5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0CF1CF" w:themeColor="accent5" w:themeTint="99"/>
        <w:bottom w:val="single" w:sz="2" w:space="0" w:color="0CF1CF" w:themeColor="accent5" w:themeTint="99"/>
        <w:insideH w:val="single" w:sz="2" w:space="0" w:color="0CF1CF" w:themeColor="accent5" w:themeTint="99"/>
        <w:insideV w:val="single" w:sz="2" w:space="0" w:color="0CF1CF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0CF1CF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0CF1CF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GridTable2-Accent61">
    <w:name w:val="Grid Table 2 - Accent 6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6D83A1" w:themeColor="accent6" w:themeTint="99"/>
        <w:bottom w:val="single" w:sz="2" w:space="0" w:color="6D83A1" w:themeColor="accent6" w:themeTint="99"/>
        <w:insideH w:val="single" w:sz="2" w:space="0" w:color="6D83A1" w:themeColor="accent6" w:themeTint="99"/>
        <w:insideV w:val="single" w:sz="2" w:space="0" w:color="6D83A1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D83A1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D83A1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GridTable31">
    <w:name w:val="Grid Table 3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-Accent11">
    <w:name w:val="Grid Table 3 - Accent 1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BF278" w:themeColor="accent1" w:themeTint="99"/>
        <w:left w:val="single" w:sz="4" w:space="0" w:color="DBF278" w:themeColor="accent1" w:themeTint="99"/>
        <w:bottom w:val="single" w:sz="4" w:space="0" w:color="DBF278" w:themeColor="accent1" w:themeTint="99"/>
        <w:right w:val="single" w:sz="4" w:space="0" w:color="DBF278" w:themeColor="accent1" w:themeTint="99"/>
        <w:insideH w:val="single" w:sz="4" w:space="0" w:color="DBF278" w:themeColor="accent1" w:themeTint="99"/>
        <w:insideV w:val="single" w:sz="4" w:space="0" w:color="DBF278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  <w:tblStylePr w:type="neCell">
      <w:tblPr/>
      <w:tcPr>
        <w:tcBorders>
          <w:bottom w:val="single" w:sz="4" w:space="0" w:color="DBF278" w:themeColor="accent1" w:themeTint="99"/>
        </w:tcBorders>
      </w:tcPr>
    </w:tblStylePr>
    <w:tblStylePr w:type="nwCell">
      <w:tblPr/>
      <w:tcPr>
        <w:tcBorders>
          <w:bottom w:val="single" w:sz="4" w:space="0" w:color="DBF278" w:themeColor="accent1" w:themeTint="99"/>
        </w:tcBorders>
      </w:tcPr>
    </w:tblStylePr>
    <w:tblStylePr w:type="seCell">
      <w:tblPr/>
      <w:tcPr>
        <w:tcBorders>
          <w:top w:val="single" w:sz="4" w:space="0" w:color="DBF278" w:themeColor="accent1" w:themeTint="99"/>
        </w:tcBorders>
      </w:tcPr>
    </w:tblStylePr>
    <w:tblStylePr w:type="swCell">
      <w:tblPr/>
      <w:tcPr>
        <w:tcBorders>
          <w:top w:val="single" w:sz="4" w:space="0" w:color="DBF278" w:themeColor="accent1" w:themeTint="99"/>
        </w:tcBorders>
      </w:tcPr>
    </w:tblStylePr>
  </w:style>
  <w:style w:type="table" w:customStyle="1" w:styleId="GridTable3-Accent21">
    <w:name w:val="Grid Table 3 - Accent 2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0F852" w:themeColor="accent2" w:themeTint="99"/>
        <w:left w:val="single" w:sz="4" w:space="0" w:color="D0F852" w:themeColor="accent2" w:themeTint="99"/>
        <w:bottom w:val="single" w:sz="4" w:space="0" w:color="D0F852" w:themeColor="accent2" w:themeTint="99"/>
        <w:right w:val="single" w:sz="4" w:space="0" w:color="D0F852" w:themeColor="accent2" w:themeTint="99"/>
        <w:insideH w:val="single" w:sz="4" w:space="0" w:color="D0F852" w:themeColor="accent2" w:themeTint="99"/>
        <w:insideV w:val="single" w:sz="4" w:space="0" w:color="D0F852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  <w:tblStylePr w:type="neCell">
      <w:tblPr/>
      <w:tcPr>
        <w:tcBorders>
          <w:bottom w:val="single" w:sz="4" w:space="0" w:color="D0F852" w:themeColor="accent2" w:themeTint="99"/>
        </w:tcBorders>
      </w:tcPr>
    </w:tblStylePr>
    <w:tblStylePr w:type="nwCell">
      <w:tblPr/>
      <w:tcPr>
        <w:tcBorders>
          <w:bottom w:val="single" w:sz="4" w:space="0" w:color="D0F852" w:themeColor="accent2" w:themeTint="99"/>
        </w:tcBorders>
      </w:tcPr>
    </w:tblStylePr>
    <w:tblStylePr w:type="seCell">
      <w:tblPr/>
      <w:tcPr>
        <w:tcBorders>
          <w:top w:val="single" w:sz="4" w:space="0" w:color="D0F852" w:themeColor="accent2" w:themeTint="99"/>
        </w:tcBorders>
      </w:tcPr>
    </w:tblStylePr>
    <w:tblStylePr w:type="swCell">
      <w:tblPr/>
      <w:tcPr>
        <w:tcBorders>
          <w:top w:val="single" w:sz="4" w:space="0" w:color="D0F852" w:themeColor="accent2" w:themeTint="99"/>
        </w:tcBorders>
      </w:tcPr>
    </w:tblStylePr>
  </w:style>
  <w:style w:type="table" w:customStyle="1" w:styleId="GridTable3-Accent31">
    <w:name w:val="Grid Table 3 - Accent 3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4AEDD5" w:themeColor="accent3" w:themeTint="99"/>
        <w:left w:val="single" w:sz="4" w:space="0" w:color="4AEDD5" w:themeColor="accent3" w:themeTint="99"/>
        <w:bottom w:val="single" w:sz="4" w:space="0" w:color="4AEDD5" w:themeColor="accent3" w:themeTint="99"/>
        <w:right w:val="single" w:sz="4" w:space="0" w:color="4AEDD5" w:themeColor="accent3" w:themeTint="99"/>
        <w:insideH w:val="single" w:sz="4" w:space="0" w:color="4AEDD5" w:themeColor="accent3" w:themeTint="99"/>
        <w:insideV w:val="single" w:sz="4" w:space="0" w:color="4AEDD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  <w:tblStylePr w:type="neCell">
      <w:tblPr/>
      <w:tcPr>
        <w:tcBorders>
          <w:bottom w:val="single" w:sz="4" w:space="0" w:color="4AEDD5" w:themeColor="accent3" w:themeTint="99"/>
        </w:tcBorders>
      </w:tcPr>
    </w:tblStylePr>
    <w:tblStylePr w:type="nwCell">
      <w:tblPr/>
      <w:tcPr>
        <w:tcBorders>
          <w:bottom w:val="single" w:sz="4" w:space="0" w:color="4AEDD5" w:themeColor="accent3" w:themeTint="99"/>
        </w:tcBorders>
      </w:tcPr>
    </w:tblStylePr>
    <w:tblStylePr w:type="seCell">
      <w:tblPr/>
      <w:tcPr>
        <w:tcBorders>
          <w:top w:val="single" w:sz="4" w:space="0" w:color="4AEDD5" w:themeColor="accent3" w:themeTint="99"/>
        </w:tcBorders>
      </w:tcPr>
    </w:tblStylePr>
    <w:tblStylePr w:type="swCell">
      <w:tblPr/>
      <w:tcPr>
        <w:tcBorders>
          <w:top w:val="single" w:sz="4" w:space="0" w:color="4AEDD5" w:themeColor="accent3" w:themeTint="99"/>
        </w:tcBorders>
      </w:tcPr>
    </w:tblStylePr>
  </w:style>
  <w:style w:type="table" w:customStyle="1" w:styleId="GridTable3-Accent41">
    <w:name w:val="Grid Table 3 - Accent 4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0ECD4" w:themeColor="accent4" w:themeTint="99"/>
        <w:left w:val="single" w:sz="4" w:space="0" w:color="60ECD4" w:themeColor="accent4" w:themeTint="99"/>
        <w:bottom w:val="single" w:sz="4" w:space="0" w:color="60ECD4" w:themeColor="accent4" w:themeTint="99"/>
        <w:right w:val="single" w:sz="4" w:space="0" w:color="60ECD4" w:themeColor="accent4" w:themeTint="99"/>
        <w:insideH w:val="single" w:sz="4" w:space="0" w:color="60ECD4" w:themeColor="accent4" w:themeTint="99"/>
        <w:insideV w:val="single" w:sz="4" w:space="0" w:color="60ECD4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  <w:tblStylePr w:type="neCell">
      <w:tblPr/>
      <w:tcPr>
        <w:tcBorders>
          <w:bottom w:val="single" w:sz="4" w:space="0" w:color="60ECD4" w:themeColor="accent4" w:themeTint="99"/>
        </w:tcBorders>
      </w:tcPr>
    </w:tblStylePr>
    <w:tblStylePr w:type="nwCell">
      <w:tblPr/>
      <w:tcPr>
        <w:tcBorders>
          <w:bottom w:val="single" w:sz="4" w:space="0" w:color="60ECD4" w:themeColor="accent4" w:themeTint="99"/>
        </w:tcBorders>
      </w:tcPr>
    </w:tblStylePr>
    <w:tblStylePr w:type="seCell">
      <w:tblPr/>
      <w:tcPr>
        <w:tcBorders>
          <w:top w:val="single" w:sz="4" w:space="0" w:color="60ECD4" w:themeColor="accent4" w:themeTint="99"/>
        </w:tcBorders>
      </w:tcPr>
    </w:tblStylePr>
    <w:tblStylePr w:type="swCell">
      <w:tblPr/>
      <w:tcPr>
        <w:tcBorders>
          <w:top w:val="single" w:sz="4" w:space="0" w:color="60ECD4" w:themeColor="accent4" w:themeTint="99"/>
        </w:tcBorders>
      </w:tcPr>
    </w:tblStylePr>
  </w:style>
  <w:style w:type="table" w:customStyle="1" w:styleId="GridTable3-Accent51">
    <w:name w:val="Grid Table 3 - Accent 5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CF1CF" w:themeColor="accent5" w:themeTint="99"/>
        <w:left w:val="single" w:sz="4" w:space="0" w:color="0CF1CF" w:themeColor="accent5" w:themeTint="99"/>
        <w:bottom w:val="single" w:sz="4" w:space="0" w:color="0CF1CF" w:themeColor="accent5" w:themeTint="99"/>
        <w:right w:val="single" w:sz="4" w:space="0" w:color="0CF1CF" w:themeColor="accent5" w:themeTint="99"/>
        <w:insideH w:val="single" w:sz="4" w:space="0" w:color="0CF1CF" w:themeColor="accent5" w:themeTint="99"/>
        <w:insideV w:val="single" w:sz="4" w:space="0" w:color="0CF1C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  <w:tblStylePr w:type="neCell">
      <w:tblPr/>
      <w:tcPr>
        <w:tcBorders>
          <w:bottom w:val="single" w:sz="4" w:space="0" w:color="0CF1CF" w:themeColor="accent5" w:themeTint="99"/>
        </w:tcBorders>
      </w:tcPr>
    </w:tblStylePr>
    <w:tblStylePr w:type="nwCell">
      <w:tblPr/>
      <w:tcPr>
        <w:tcBorders>
          <w:bottom w:val="single" w:sz="4" w:space="0" w:color="0CF1CF" w:themeColor="accent5" w:themeTint="99"/>
        </w:tcBorders>
      </w:tcPr>
    </w:tblStylePr>
    <w:tblStylePr w:type="seCell">
      <w:tblPr/>
      <w:tcPr>
        <w:tcBorders>
          <w:top w:val="single" w:sz="4" w:space="0" w:color="0CF1CF" w:themeColor="accent5" w:themeTint="99"/>
        </w:tcBorders>
      </w:tcPr>
    </w:tblStylePr>
    <w:tblStylePr w:type="swCell">
      <w:tblPr/>
      <w:tcPr>
        <w:tcBorders>
          <w:top w:val="single" w:sz="4" w:space="0" w:color="0CF1CF" w:themeColor="accent5" w:themeTint="99"/>
        </w:tcBorders>
      </w:tcPr>
    </w:tblStylePr>
  </w:style>
  <w:style w:type="table" w:customStyle="1" w:styleId="GridTable3-Accent61">
    <w:name w:val="Grid Table 3 - Accent 6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D83A1" w:themeColor="accent6" w:themeTint="99"/>
        <w:left w:val="single" w:sz="4" w:space="0" w:color="6D83A1" w:themeColor="accent6" w:themeTint="99"/>
        <w:bottom w:val="single" w:sz="4" w:space="0" w:color="6D83A1" w:themeColor="accent6" w:themeTint="99"/>
        <w:right w:val="single" w:sz="4" w:space="0" w:color="6D83A1" w:themeColor="accent6" w:themeTint="99"/>
        <w:insideH w:val="single" w:sz="4" w:space="0" w:color="6D83A1" w:themeColor="accent6" w:themeTint="99"/>
        <w:insideV w:val="single" w:sz="4" w:space="0" w:color="6D83A1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  <w:tblStylePr w:type="neCell">
      <w:tblPr/>
      <w:tcPr>
        <w:tcBorders>
          <w:bottom w:val="single" w:sz="4" w:space="0" w:color="6D83A1" w:themeColor="accent6" w:themeTint="99"/>
        </w:tcBorders>
      </w:tcPr>
    </w:tblStylePr>
    <w:tblStylePr w:type="nwCell">
      <w:tblPr/>
      <w:tcPr>
        <w:tcBorders>
          <w:bottom w:val="single" w:sz="4" w:space="0" w:color="6D83A1" w:themeColor="accent6" w:themeTint="99"/>
        </w:tcBorders>
      </w:tcPr>
    </w:tblStylePr>
    <w:tblStylePr w:type="seCell">
      <w:tblPr/>
      <w:tcPr>
        <w:tcBorders>
          <w:top w:val="single" w:sz="4" w:space="0" w:color="6D83A1" w:themeColor="accent6" w:themeTint="99"/>
        </w:tcBorders>
      </w:tcPr>
    </w:tblStylePr>
    <w:tblStylePr w:type="swCell">
      <w:tblPr/>
      <w:tcPr>
        <w:tcBorders>
          <w:top w:val="single" w:sz="4" w:space="0" w:color="6D83A1" w:themeColor="accent6" w:themeTint="99"/>
        </w:tcBorders>
      </w:tcPr>
    </w:tblStylePr>
  </w:style>
  <w:style w:type="table" w:customStyle="1" w:styleId="GridTable41">
    <w:name w:val="Grid Table 4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-Accent11">
    <w:name w:val="Grid Table 4 - Accent 1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BF278" w:themeColor="accent1" w:themeTint="99"/>
        <w:left w:val="single" w:sz="4" w:space="0" w:color="DBF278" w:themeColor="accent1" w:themeTint="99"/>
        <w:bottom w:val="single" w:sz="4" w:space="0" w:color="DBF278" w:themeColor="accent1" w:themeTint="99"/>
        <w:right w:val="single" w:sz="4" w:space="0" w:color="DBF278" w:themeColor="accent1" w:themeTint="99"/>
        <w:insideH w:val="single" w:sz="4" w:space="0" w:color="DBF278" w:themeColor="accent1" w:themeTint="99"/>
        <w:insideV w:val="single" w:sz="4" w:space="0" w:color="DBF278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3EA1F" w:themeColor="accent1"/>
          <w:left w:val="single" w:sz="4" w:space="0" w:color="C3EA1F" w:themeColor="accent1"/>
          <w:bottom w:val="single" w:sz="4" w:space="0" w:color="C3EA1F" w:themeColor="accent1"/>
          <w:right w:val="single" w:sz="4" w:space="0" w:color="C3EA1F" w:themeColor="accent1"/>
          <w:insideH w:val="nil"/>
          <w:insideV w:val="nil"/>
        </w:tcBorders>
        <w:shd w:val="clear" w:color="auto" w:fill="C3EA1F" w:themeFill="accent1"/>
      </w:tcPr>
    </w:tblStylePr>
    <w:tblStylePr w:type="lastRow">
      <w:rPr>
        <w:b/>
        <w:bCs/>
      </w:rPr>
      <w:tblPr/>
      <w:tcPr>
        <w:tcBorders>
          <w:top w:val="double" w:sz="4" w:space="0" w:color="C3EA1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GridTable4-Accent21">
    <w:name w:val="Grid Table 4 - Accent 2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0F852" w:themeColor="accent2" w:themeTint="99"/>
        <w:left w:val="single" w:sz="4" w:space="0" w:color="D0F852" w:themeColor="accent2" w:themeTint="99"/>
        <w:bottom w:val="single" w:sz="4" w:space="0" w:color="D0F852" w:themeColor="accent2" w:themeTint="99"/>
        <w:right w:val="single" w:sz="4" w:space="0" w:color="D0F852" w:themeColor="accent2" w:themeTint="99"/>
        <w:insideH w:val="single" w:sz="4" w:space="0" w:color="D0F852" w:themeColor="accent2" w:themeTint="99"/>
        <w:insideV w:val="single" w:sz="4" w:space="0" w:color="D0F852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DCB08" w:themeColor="accent2"/>
          <w:left w:val="single" w:sz="4" w:space="0" w:color="9DCB08" w:themeColor="accent2"/>
          <w:bottom w:val="single" w:sz="4" w:space="0" w:color="9DCB08" w:themeColor="accent2"/>
          <w:right w:val="single" w:sz="4" w:space="0" w:color="9DCB08" w:themeColor="accent2"/>
          <w:insideH w:val="nil"/>
          <w:insideV w:val="nil"/>
        </w:tcBorders>
        <w:shd w:val="clear" w:color="auto" w:fill="9DCB08" w:themeFill="accent2"/>
      </w:tcPr>
    </w:tblStylePr>
    <w:tblStylePr w:type="lastRow">
      <w:rPr>
        <w:b/>
        <w:bCs/>
      </w:rPr>
      <w:tblPr/>
      <w:tcPr>
        <w:tcBorders>
          <w:top w:val="double" w:sz="4" w:space="0" w:color="9DCB0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GridTable4-Accent31">
    <w:name w:val="Grid Table 4 - Accent 3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4AEDD5" w:themeColor="accent3" w:themeTint="99"/>
        <w:left w:val="single" w:sz="4" w:space="0" w:color="4AEDD5" w:themeColor="accent3" w:themeTint="99"/>
        <w:bottom w:val="single" w:sz="4" w:space="0" w:color="4AEDD5" w:themeColor="accent3" w:themeTint="99"/>
        <w:right w:val="single" w:sz="4" w:space="0" w:color="4AEDD5" w:themeColor="accent3" w:themeTint="99"/>
        <w:insideH w:val="single" w:sz="4" w:space="0" w:color="4AEDD5" w:themeColor="accent3" w:themeTint="99"/>
        <w:insideV w:val="single" w:sz="4" w:space="0" w:color="4AEDD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0A48E" w:themeColor="accent3"/>
          <w:left w:val="single" w:sz="4" w:space="0" w:color="10A48E" w:themeColor="accent3"/>
          <w:bottom w:val="single" w:sz="4" w:space="0" w:color="10A48E" w:themeColor="accent3"/>
          <w:right w:val="single" w:sz="4" w:space="0" w:color="10A48E" w:themeColor="accent3"/>
          <w:insideH w:val="nil"/>
          <w:insideV w:val="nil"/>
        </w:tcBorders>
        <w:shd w:val="clear" w:color="auto" w:fill="10A48E" w:themeFill="accent3"/>
      </w:tcPr>
    </w:tblStylePr>
    <w:tblStylePr w:type="lastRow">
      <w:rPr>
        <w:b/>
        <w:bCs/>
      </w:rPr>
      <w:tblPr/>
      <w:tcPr>
        <w:tcBorders>
          <w:top w:val="double" w:sz="4" w:space="0" w:color="10A48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GridTable4-Accent41">
    <w:name w:val="Grid Table 4 - Accent 4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0ECD4" w:themeColor="accent4" w:themeTint="99"/>
        <w:left w:val="single" w:sz="4" w:space="0" w:color="60ECD4" w:themeColor="accent4" w:themeTint="99"/>
        <w:bottom w:val="single" w:sz="4" w:space="0" w:color="60ECD4" w:themeColor="accent4" w:themeTint="99"/>
        <w:right w:val="single" w:sz="4" w:space="0" w:color="60ECD4" w:themeColor="accent4" w:themeTint="99"/>
        <w:insideH w:val="single" w:sz="4" w:space="0" w:color="60ECD4" w:themeColor="accent4" w:themeTint="99"/>
        <w:insideV w:val="single" w:sz="4" w:space="0" w:color="60ECD4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7C0A3" w:themeColor="accent4"/>
          <w:left w:val="single" w:sz="4" w:space="0" w:color="17C0A3" w:themeColor="accent4"/>
          <w:bottom w:val="single" w:sz="4" w:space="0" w:color="17C0A3" w:themeColor="accent4"/>
          <w:right w:val="single" w:sz="4" w:space="0" w:color="17C0A3" w:themeColor="accent4"/>
          <w:insideH w:val="nil"/>
          <w:insideV w:val="nil"/>
        </w:tcBorders>
        <w:shd w:val="clear" w:color="auto" w:fill="17C0A3" w:themeFill="accent4"/>
      </w:tcPr>
    </w:tblStylePr>
    <w:tblStylePr w:type="lastRow">
      <w:rPr>
        <w:b/>
        <w:bCs/>
      </w:rPr>
      <w:tblPr/>
      <w:tcPr>
        <w:tcBorders>
          <w:top w:val="double" w:sz="4" w:space="0" w:color="17C0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GridTable4-Accent51">
    <w:name w:val="Grid Table 4 - Accent 5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CF1CF" w:themeColor="accent5" w:themeTint="99"/>
        <w:left w:val="single" w:sz="4" w:space="0" w:color="0CF1CF" w:themeColor="accent5" w:themeTint="99"/>
        <w:bottom w:val="single" w:sz="4" w:space="0" w:color="0CF1CF" w:themeColor="accent5" w:themeTint="99"/>
        <w:right w:val="single" w:sz="4" w:space="0" w:color="0CF1CF" w:themeColor="accent5" w:themeTint="99"/>
        <w:insideH w:val="single" w:sz="4" w:space="0" w:color="0CF1CF" w:themeColor="accent5" w:themeTint="99"/>
        <w:insideV w:val="single" w:sz="4" w:space="0" w:color="0CF1C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44F44" w:themeColor="accent5"/>
          <w:left w:val="single" w:sz="4" w:space="0" w:color="044F44" w:themeColor="accent5"/>
          <w:bottom w:val="single" w:sz="4" w:space="0" w:color="044F44" w:themeColor="accent5"/>
          <w:right w:val="single" w:sz="4" w:space="0" w:color="044F44" w:themeColor="accent5"/>
          <w:insideH w:val="nil"/>
          <w:insideV w:val="nil"/>
        </w:tcBorders>
        <w:shd w:val="clear" w:color="auto" w:fill="044F44" w:themeFill="accent5"/>
      </w:tcPr>
    </w:tblStylePr>
    <w:tblStylePr w:type="lastRow">
      <w:rPr>
        <w:b/>
        <w:bCs/>
      </w:rPr>
      <w:tblPr/>
      <w:tcPr>
        <w:tcBorders>
          <w:top w:val="double" w:sz="4" w:space="0" w:color="044F4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GridTable4-Accent61">
    <w:name w:val="Grid Table 4 - Accent 6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D83A1" w:themeColor="accent6" w:themeTint="99"/>
        <w:left w:val="single" w:sz="4" w:space="0" w:color="6D83A1" w:themeColor="accent6" w:themeTint="99"/>
        <w:bottom w:val="single" w:sz="4" w:space="0" w:color="6D83A1" w:themeColor="accent6" w:themeTint="99"/>
        <w:right w:val="single" w:sz="4" w:space="0" w:color="6D83A1" w:themeColor="accent6" w:themeTint="99"/>
        <w:insideH w:val="single" w:sz="4" w:space="0" w:color="6D83A1" w:themeColor="accent6" w:themeTint="99"/>
        <w:insideV w:val="single" w:sz="4" w:space="0" w:color="6D83A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C3644" w:themeColor="accent6"/>
          <w:left w:val="single" w:sz="4" w:space="0" w:color="2C3644" w:themeColor="accent6"/>
          <w:bottom w:val="single" w:sz="4" w:space="0" w:color="2C3644" w:themeColor="accent6"/>
          <w:right w:val="single" w:sz="4" w:space="0" w:color="2C3644" w:themeColor="accent6"/>
          <w:insideH w:val="nil"/>
          <w:insideV w:val="nil"/>
        </w:tcBorders>
        <w:shd w:val="clear" w:color="auto" w:fill="2C3644" w:themeFill="accent6"/>
      </w:tcPr>
    </w:tblStylePr>
    <w:tblStylePr w:type="lastRow">
      <w:rPr>
        <w:b/>
        <w:bCs/>
      </w:rPr>
      <w:tblPr/>
      <w:tcPr>
        <w:tcBorders>
          <w:top w:val="double" w:sz="4" w:space="0" w:color="2C36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GridTable5Dark1">
    <w:name w:val="Grid Table 5 Dark1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-Accent11">
    <w:name w:val="Grid Table 5 Dark - Accent 11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3FAD2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3EA1F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3EA1F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3EA1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3EA1F" w:themeFill="accent1"/>
      </w:tcPr>
    </w:tblStylePr>
    <w:tblStylePr w:type="band1Vert">
      <w:tblPr/>
      <w:tcPr>
        <w:shd w:val="clear" w:color="auto" w:fill="E7F6A5" w:themeFill="accent1" w:themeFillTint="66"/>
      </w:tcPr>
    </w:tblStylePr>
    <w:tblStylePr w:type="band1Horz">
      <w:tblPr/>
      <w:tcPr>
        <w:shd w:val="clear" w:color="auto" w:fill="E7F6A5" w:themeFill="accent1" w:themeFillTint="66"/>
      </w:tcPr>
    </w:tblStylePr>
  </w:style>
  <w:style w:type="table" w:customStyle="1" w:styleId="GridTable5Dark-Accent21">
    <w:name w:val="Grid Table 5 Dark - Accent 21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FCC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DCB08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DCB08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DCB0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DCB08" w:themeFill="accent2"/>
      </w:tcPr>
    </w:tblStylePr>
    <w:tblStylePr w:type="band1Vert">
      <w:tblPr/>
      <w:tcPr>
        <w:shd w:val="clear" w:color="auto" w:fill="E0FA8B" w:themeFill="accent2" w:themeFillTint="66"/>
      </w:tcPr>
    </w:tblStylePr>
    <w:tblStylePr w:type="band1Horz">
      <w:tblPr/>
      <w:tcPr>
        <w:shd w:val="clear" w:color="auto" w:fill="E0FA8B" w:themeFill="accent2" w:themeFillTint="66"/>
      </w:tcPr>
    </w:tblStylePr>
  </w:style>
  <w:style w:type="table" w:customStyle="1" w:styleId="GridTable5Dark-Accent31">
    <w:name w:val="Grid Table 5 Dark - Accent 31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2F9F1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0A48E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0A48E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0A48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0A48E" w:themeFill="accent3"/>
      </w:tcPr>
    </w:tblStylePr>
    <w:tblStylePr w:type="band1Vert">
      <w:tblPr/>
      <w:tcPr>
        <w:shd w:val="clear" w:color="auto" w:fill="86F3E3" w:themeFill="accent3" w:themeFillTint="66"/>
      </w:tcPr>
    </w:tblStylePr>
    <w:tblStylePr w:type="band1Horz">
      <w:tblPr/>
      <w:tcPr>
        <w:shd w:val="clear" w:color="auto" w:fill="86F3E3" w:themeFill="accent3" w:themeFillTint="66"/>
      </w:tcPr>
    </w:tblStylePr>
  </w:style>
  <w:style w:type="table" w:customStyle="1" w:styleId="GridTable5Dark-Accent41">
    <w:name w:val="Grid Table 5 Dark - Accent 41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AF8F0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7C0A3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7C0A3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7C0A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7C0A3" w:themeFill="accent4"/>
      </w:tcPr>
    </w:tblStylePr>
    <w:tblStylePr w:type="band1Vert">
      <w:tblPr/>
      <w:tcPr>
        <w:shd w:val="clear" w:color="auto" w:fill="95F2E2" w:themeFill="accent4" w:themeFillTint="66"/>
      </w:tcPr>
    </w:tblStylePr>
    <w:tblStylePr w:type="band1Horz">
      <w:tblPr/>
      <w:tcPr>
        <w:shd w:val="clear" w:color="auto" w:fill="95F2E2" w:themeFill="accent4" w:themeFillTint="66"/>
      </w:tcPr>
    </w:tblStylePr>
  </w:style>
  <w:style w:type="table" w:customStyle="1" w:styleId="GridTable5Dark-Accent51">
    <w:name w:val="Grid Table 5 Dark - Accent 51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ADFBEF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44F4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44F4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44F4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44F44" w:themeFill="accent5"/>
      </w:tcPr>
    </w:tblStylePr>
    <w:tblStylePr w:type="band1Vert">
      <w:tblPr/>
      <w:tcPr>
        <w:shd w:val="clear" w:color="auto" w:fill="5CF6DF" w:themeFill="accent5" w:themeFillTint="66"/>
      </w:tcPr>
    </w:tblStylePr>
    <w:tblStylePr w:type="band1Horz">
      <w:tblPr/>
      <w:tcPr>
        <w:shd w:val="clear" w:color="auto" w:fill="5CF6DF" w:themeFill="accent5" w:themeFillTint="66"/>
      </w:tcPr>
    </w:tblStylePr>
  </w:style>
  <w:style w:type="table" w:customStyle="1" w:styleId="GridTable5Dark-Accent61">
    <w:name w:val="Grid Table 5 Dark - Accent 61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ED5DF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C3644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C3644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C3644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C3644" w:themeFill="accent6"/>
      </w:tcPr>
    </w:tblStylePr>
    <w:tblStylePr w:type="band1Vert">
      <w:tblPr/>
      <w:tcPr>
        <w:shd w:val="clear" w:color="auto" w:fill="9EACC0" w:themeFill="accent6" w:themeFillTint="66"/>
      </w:tcPr>
    </w:tblStylePr>
    <w:tblStylePr w:type="band1Horz">
      <w:tblPr/>
      <w:tcPr>
        <w:shd w:val="clear" w:color="auto" w:fill="9EACC0" w:themeFill="accent6" w:themeFillTint="66"/>
      </w:tcPr>
    </w:tblStylePr>
  </w:style>
  <w:style w:type="table" w:customStyle="1" w:styleId="GridTable6Colorful1">
    <w:name w:val="Grid Table 6 Colorful1"/>
    <w:basedOn w:val="TableNormal"/>
    <w:uiPriority w:val="51"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-Accent11">
    <w:name w:val="Grid Table 6 Colorful - Accent 11"/>
    <w:basedOn w:val="TableNormal"/>
    <w:uiPriority w:val="51"/>
    <w:rsid w:val="00572222"/>
    <w:pPr>
      <w:spacing w:after="0" w:line="240" w:lineRule="auto"/>
    </w:pPr>
    <w:rPr>
      <w:color w:val="95B511" w:themeColor="accent1" w:themeShade="BF"/>
    </w:rPr>
    <w:tblPr>
      <w:tblStyleRowBandSize w:val="1"/>
      <w:tblStyleColBandSize w:val="1"/>
      <w:tblBorders>
        <w:top w:val="single" w:sz="4" w:space="0" w:color="DBF278" w:themeColor="accent1" w:themeTint="99"/>
        <w:left w:val="single" w:sz="4" w:space="0" w:color="DBF278" w:themeColor="accent1" w:themeTint="99"/>
        <w:bottom w:val="single" w:sz="4" w:space="0" w:color="DBF278" w:themeColor="accent1" w:themeTint="99"/>
        <w:right w:val="single" w:sz="4" w:space="0" w:color="DBF278" w:themeColor="accent1" w:themeTint="99"/>
        <w:insideH w:val="single" w:sz="4" w:space="0" w:color="DBF278" w:themeColor="accent1" w:themeTint="99"/>
        <w:insideV w:val="single" w:sz="4" w:space="0" w:color="DBF278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DBF278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BF27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GridTable6Colorful-Accent21">
    <w:name w:val="Grid Table 6 Colorful - Accent 21"/>
    <w:basedOn w:val="TableNormal"/>
    <w:uiPriority w:val="51"/>
    <w:rsid w:val="00572222"/>
    <w:pPr>
      <w:spacing w:after="0" w:line="240" w:lineRule="auto"/>
    </w:pPr>
    <w:rPr>
      <w:color w:val="749706" w:themeColor="accent2" w:themeShade="BF"/>
    </w:rPr>
    <w:tblPr>
      <w:tblStyleRowBandSize w:val="1"/>
      <w:tblStyleColBandSize w:val="1"/>
      <w:tblBorders>
        <w:top w:val="single" w:sz="4" w:space="0" w:color="D0F852" w:themeColor="accent2" w:themeTint="99"/>
        <w:left w:val="single" w:sz="4" w:space="0" w:color="D0F852" w:themeColor="accent2" w:themeTint="99"/>
        <w:bottom w:val="single" w:sz="4" w:space="0" w:color="D0F852" w:themeColor="accent2" w:themeTint="99"/>
        <w:right w:val="single" w:sz="4" w:space="0" w:color="D0F852" w:themeColor="accent2" w:themeTint="99"/>
        <w:insideH w:val="single" w:sz="4" w:space="0" w:color="D0F852" w:themeColor="accent2" w:themeTint="99"/>
        <w:insideV w:val="single" w:sz="4" w:space="0" w:color="D0F852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0F852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0F85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GridTable6Colorful-Accent31">
    <w:name w:val="Grid Table 6 Colorful - Accent 31"/>
    <w:basedOn w:val="TableNormal"/>
    <w:uiPriority w:val="51"/>
    <w:rsid w:val="00572222"/>
    <w:pPr>
      <w:spacing w:after="0" w:line="240" w:lineRule="auto"/>
    </w:pPr>
    <w:rPr>
      <w:color w:val="0C7A6A" w:themeColor="accent3" w:themeShade="BF"/>
    </w:rPr>
    <w:tblPr>
      <w:tblStyleRowBandSize w:val="1"/>
      <w:tblStyleColBandSize w:val="1"/>
      <w:tblBorders>
        <w:top w:val="single" w:sz="4" w:space="0" w:color="4AEDD5" w:themeColor="accent3" w:themeTint="99"/>
        <w:left w:val="single" w:sz="4" w:space="0" w:color="4AEDD5" w:themeColor="accent3" w:themeTint="99"/>
        <w:bottom w:val="single" w:sz="4" w:space="0" w:color="4AEDD5" w:themeColor="accent3" w:themeTint="99"/>
        <w:right w:val="single" w:sz="4" w:space="0" w:color="4AEDD5" w:themeColor="accent3" w:themeTint="99"/>
        <w:insideH w:val="single" w:sz="4" w:space="0" w:color="4AEDD5" w:themeColor="accent3" w:themeTint="99"/>
        <w:insideV w:val="single" w:sz="4" w:space="0" w:color="4AEDD5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4AEDD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AEDD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GridTable6Colorful-Accent41">
    <w:name w:val="Grid Table 6 Colorful - Accent 41"/>
    <w:basedOn w:val="TableNormal"/>
    <w:uiPriority w:val="51"/>
    <w:rsid w:val="00572222"/>
    <w:pPr>
      <w:spacing w:after="0" w:line="240" w:lineRule="auto"/>
    </w:pPr>
    <w:rPr>
      <w:color w:val="118F79" w:themeColor="accent4" w:themeShade="BF"/>
    </w:rPr>
    <w:tblPr>
      <w:tblStyleRowBandSize w:val="1"/>
      <w:tblStyleColBandSize w:val="1"/>
      <w:tblBorders>
        <w:top w:val="single" w:sz="4" w:space="0" w:color="60ECD4" w:themeColor="accent4" w:themeTint="99"/>
        <w:left w:val="single" w:sz="4" w:space="0" w:color="60ECD4" w:themeColor="accent4" w:themeTint="99"/>
        <w:bottom w:val="single" w:sz="4" w:space="0" w:color="60ECD4" w:themeColor="accent4" w:themeTint="99"/>
        <w:right w:val="single" w:sz="4" w:space="0" w:color="60ECD4" w:themeColor="accent4" w:themeTint="99"/>
        <w:insideH w:val="single" w:sz="4" w:space="0" w:color="60ECD4" w:themeColor="accent4" w:themeTint="99"/>
        <w:insideV w:val="single" w:sz="4" w:space="0" w:color="60ECD4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60ECD4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0ECD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GridTable6Colorful-Accent51">
    <w:name w:val="Grid Table 6 Colorful - Accent 51"/>
    <w:basedOn w:val="TableNormal"/>
    <w:uiPriority w:val="51"/>
    <w:rsid w:val="00572222"/>
    <w:pPr>
      <w:spacing w:after="0" w:line="240" w:lineRule="auto"/>
    </w:pPr>
    <w:rPr>
      <w:color w:val="033B32" w:themeColor="accent5" w:themeShade="BF"/>
    </w:rPr>
    <w:tblPr>
      <w:tblStyleRowBandSize w:val="1"/>
      <w:tblStyleColBandSize w:val="1"/>
      <w:tblBorders>
        <w:top w:val="single" w:sz="4" w:space="0" w:color="0CF1CF" w:themeColor="accent5" w:themeTint="99"/>
        <w:left w:val="single" w:sz="4" w:space="0" w:color="0CF1CF" w:themeColor="accent5" w:themeTint="99"/>
        <w:bottom w:val="single" w:sz="4" w:space="0" w:color="0CF1CF" w:themeColor="accent5" w:themeTint="99"/>
        <w:right w:val="single" w:sz="4" w:space="0" w:color="0CF1CF" w:themeColor="accent5" w:themeTint="99"/>
        <w:insideH w:val="single" w:sz="4" w:space="0" w:color="0CF1CF" w:themeColor="accent5" w:themeTint="99"/>
        <w:insideV w:val="single" w:sz="4" w:space="0" w:color="0CF1CF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0CF1C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0CF1C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GridTable6Colorful-Accent61">
    <w:name w:val="Grid Table 6 Colorful - Accent 61"/>
    <w:basedOn w:val="TableNormal"/>
    <w:uiPriority w:val="51"/>
    <w:rsid w:val="00572222"/>
    <w:pPr>
      <w:spacing w:after="0" w:line="240" w:lineRule="auto"/>
    </w:pPr>
    <w:rPr>
      <w:color w:val="212832" w:themeColor="accent6" w:themeShade="BF"/>
    </w:rPr>
    <w:tblPr>
      <w:tblStyleRowBandSize w:val="1"/>
      <w:tblStyleColBandSize w:val="1"/>
      <w:tblBorders>
        <w:top w:val="single" w:sz="4" w:space="0" w:color="6D83A1" w:themeColor="accent6" w:themeTint="99"/>
        <w:left w:val="single" w:sz="4" w:space="0" w:color="6D83A1" w:themeColor="accent6" w:themeTint="99"/>
        <w:bottom w:val="single" w:sz="4" w:space="0" w:color="6D83A1" w:themeColor="accent6" w:themeTint="99"/>
        <w:right w:val="single" w:sz="4" w:space="0" w:color="6D83A1" w:themeColor="accent6" w:themeTint="99"/>
        <w:insideH w:val="single" w:sz="4" w:space="0" w:color="6D83A1" w:themeColor="accent6" w:themeTint="99"/>
        <w:insideV w:val="single" w:sz="4" w:space="0" w:color="6D83A1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6D83A1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D83A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GridTable7Colorful1">
    <w:name w:val="Grid Table 7 Colorful1"/>
    <w:basedOn w:val="TableNormal"/>
    <w:uiPriority w:val="52"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-Accent11">
    <w:name w:val="Grid Table 7 Colorful - Accent 11"/>
    <w:basedOn w:val="TableNormal"/>
    <w:uiPriority w:val="52"/>
    <w:rsid w:val="00572222"/>
    <w:pPr>
      <w:spacing w:after="0" w:line="240" w:lineRule="auto"/>
    </w:pPr>
    <w:rPr>
      <w:color w:val="95B511" w:themeColor="accent1" w:themeShade="BF"/>
    </w:rPr>
    <w:tblPr>
      <w:tblStyleRowBandSize w:val="1"/>
      <w:tblStyleColBandSize w:val="1"/>
      <w:tblBorders>
        <w:top w:val="single" w:sz="4" w:space="0" w:color="DBF278" w:themeColor="accent1" w:themeTint="99"/>
        <w:left w:val="single" w:sz="4" w:space="0" w:color="DBF278" w:themeColor="accent1" w:themeTint="99"/>
        <w:bottom w:val="single" w:sz="4" w:space="0" w:color="DBF278" w:themeColor="accent1" w:themeTint="99"/>
        <w:right w:val="single" w:sz="4" w:space="0" w:color="DBF278" w:themeColor="accent1" w:themeTint="99"/>
        <w:insideH w:val="single" w:sz="4" w:space="0" w:color="DBF278" w:themeColor="accent1" w:themeTint="99"/>
        <w:insideV w:val="single" w:sz="4" w:space="0" w:color="DBF278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  <w:tblStylePr w:type="neCell">
      <w:tblPr/>
      <w:tcPr>
        <w:tcBorders>
          <w:bottom w:val="single" w:sz="4" w:space="0" w:color="DBF278" w:themeColor="accent1" w:themeTint="99"/>
        </w:tcBorders>
      </w:tcPr>
    </w:tblStylePr>
    <w:tblStylePr w:type="nwCell">
      <w:tblPr/>
      <w:tcPr>
        <w:tcBorders>
          <w:bottom w:val="single" w:sz="4" w:space="0" w:color="DBF278" w:themeColor="accent1" w:themeTint="99"/>
        </w:tcBorders>
      </w:tcPr>
    </w:tblStylePr>
    <w:tblStylePr w:type="seCell">
      <w:tblPr/>
      <w:tcPr>
        <w:tcBorders>
          <w:top w:val="single" w:sz="4" w:space="0" w:color="DBF278" w:themeColor="accent1" w:themeTint="99"/>
        </w:tcBorders>
      </w:tcPr>
    </w:tblStylePr>
    <w:tblStylePr w:type="swCell">
      <w:tblPr/>
      <w:tcPr>
        <w:tcBorders>
          <w:top w:val="single" w:sz="4" w:space="0" w:color="DBF278" w:themeColor="accent1" w:themeTint="99"/>
        </w:tcBorders>
      </w:tcPr>
    </w:tblStylePr>
  </w:style>
  <w:style w:type="table" w:customStyle="1" w:styleId="GridTable7Colorful-Accent21">
    <w:name w:val="Grid Table 7 Colorful - Accent 21"/>
    <w:basedOn w:val="TableNormal"/>
    <w:uiPriority w:val="52"/>
    <w:rsid w:val="00572222"/>
    <w:pPr>
      <w:spacing w:after="0" w:line="240" w:lineRule="auto"/>
    </w:pPr>
    <w:rPr>
      <w:color w:val="749706" w:themeColor="accent2" w:themeShade="BF"/>
    </w:rPr>
    <w:tblPr>
      <w:tblStyleRowBandSize w:val="1"/>
      <w:tblStyleColBandSize w:val="1"/>
      <w:tblBorders>
        <w:top w:val="single" w:sz="4" w:space="0" w:color="D0F852" w:themeColor="accent2" w:themeTint="99"/>
        <w:left w:val="single" w:sz="4" w:space="0" w:color="D0F852" w:themeColor="accent2" w:themeTint="99"/>
        <w:bottom w:val="single" w:sz="4" w:space="0" w:color="D0F852" w:themeColor="accent2" w:themeTint="99"/>
        <w:right w:val="single" w:sz="4" w:space="0" w:color="D0F852" w:themeColor="accent2" w:themeTint="99"/>
        <w:insideH w:val="single" w:sz="4" w:space="0" w:color="D0F852" w:themeColor="accent2" w:themeTint="99"/>
        <w:insideV w:val="single" w:sz="4" w:space="0" w:color="D0F852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  <w:tblStylePr w:type="neCell">
      <w:tblPr/>
      <w:tcPr>
        <w:tcBorders>
          <w:bottom w:val="single" w:sz="4" w:space="0" w:color="D0F852" w:themeColor="accent2" w:themeTint="99"/>
        </w:tcBorders>
      </w:tcPr>
    </w:tblStylePr>
    <w:tblStylePr w:type="nwCell">
      <w:tblPr/>
      <w:tcPr>
        <w:tcBorders>
          <w:bottom w:val="single" w:sz="4" w:space="0" w:color="D0F852" w:themeColor="accent2" w:themeTint="99"/>
        </w:tcBorders>
      </w:tcPr>
    </w:tblStylePr>
    <w:tblStylePr w:type="seCell">
      <w:tblPr/>
      <w:tcPr>
        <w:tcBorders>
          <w:top w:val="single" w:sz="4" w:space="0" w:color="D0F852" w:themeColor="accent2" w:themeTint="99"/>
        </w:tcBorders>
      </w:tcPr>
    </w:tblStylePr>
    <w:tblStylePr w:type="swCell">
      <w:tblPr/>
      <w:tcPr>
        <w:tcBorders>
          <w:top w:val="single" w:sz="4" w:space="0" w:color="D0F852" w:themeColor="accent2" w:themeTint="99"/>
        </w:tcBorders>
      </w:tcPr>
    </w:tblStylePr>
  </w:style>
  <w:style w:type="table" w:customStyle="1" w:styleId="GridTable7Colorful-Accent31">
    <w:name w:val="Grid Table 7 Colorful - Accent 31"/>
    <w:basedOn w:val="TableNormal"/>
    <w:uiPriority w:val="52"/>
    <w:rsid w:val="00572222"/>
    <w:pPr>
      <w:spacing w:after="0" w:line="240" w:lineRule="auto"/>
    </w:pPr>
    <w:rPr>
      <w:color w:val="0C7A6A" w:themeColor="accent3" w:themeShade="BF"/>
    </w:rPr>
    <w:tblPr>
      <w:tblStyleRowBandSize w:val="1"/>
      <w:tblStyleColBandSize w:val="1"/>
      <w:tblBorders>
        <w:top w:val="single" w:sz="4" w:space="0" w:color="4AEDD5" w:themeColor="accent3" w:themeTint="99"/>
        <w:left w:val="single" w:sz="4" w:space="0" w:color="4AEDD5" w:themeColor="accent3" w:themeTint="99"/>
        <w:bottom w:val="single" w:sz="4" w:space="0" w:color="4AEDD5" w:themeColor="accent3" w:themeTint="99"/>
        <w:right w:val="single" w:sz="4" w:space="0" w:color="4AEDD5" w:themeColor="accent3" w:themeTint="99"/>
        <w:insideH w:val="single" w:sz="4" w:space="0" w:color="4AEDD5" w:themeColor="accent3" w:themeTint="99"/>
        <w:insideV w:val="single" w:sz="4" w:space="0" w:color="4AEDD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  <w:tblStylePr w:type="neCell">
      <w:tblPr/>
      <w:tcPr>
        <w:tcBorders>
          <w:bottom w:val="single" w:sz="4" w:space="0" w:color="4AEDD5" w:themeColor="accent3" w:themeTint="99"/>
        </w:tcBorders>
      </w:tcPr>
    </w:tblStylePr>
    <w:tblStylePr w:type="nwCell">
      <w:tblPr/>
      <w:tcPr>
        <w:tcBorders>
          <w:bottom w:val="single" w:sz="4" w:space="0" w:color="4AEDD5" w:themeColor="accent3" w:themeTint="99"/>
        </w:tcBorders>
      </w:tcPr>
    </w:tblStylePr>
    <w:tblStylePr w:type="seCell">
      <w:tblPr/>
      <w:tcPr>
        <w:tcBorders>
          <w:top w:val="single" w:sz="4" w:space="0" w:color="4AEDD5" w:themeColor="accent3" w:themeTint="99"/>
        </w:tcBorders>
      </w:tcPr>
    </w:tblStylePr>
    <w:tblStylePr w:type="swCell">
      <w:tblPr/>
      <w:tcPr>
        <w:tcBorders>
          <w:top w:val="single" w:sz="4" w:space="0" w:color="4AEDD5" w:themeColor="accent3" w:themeTint="99"/>
        </w:tcBorders>
      </w:tcPr>
    </w:tblStylePr>
  </w:style>
  <w:style w:type="table" w:customStyle="1" w:styleId="GridTable7Colorful-Accent41">
    <w:name w:val="Grid Table 7 Colorful - Accent 41"/>
    <w:basedOn w:val="TableNormal"/>
    <w:uiPriority w:val="52"/>
    <w:rsid w:val="00572222"/>
    <w:pPr>
      <w:spacing w:after="0" w:line="240" w:lineRule="auto"/>
    </w:pPr>
    <w:rPr>
      <w:color w:val="118F79" w:themeColor="accent4" w:themeShade="BF"/>
    </w:rPr>
    <w:tblPr>
      <w:tblStyleRowBandSize w:val="1"/>
      <w:tblStyleColBandSize w:val="1"/>
      <w:tblBorders>
        <w:top w:val="single" w:sz="4" w:space="0" w:color="60ECD4" w:themeColor="accent4" w:themeTint="99"/>
        <w:left w:val="single" w:sz="4" w:space="0" w:color="60ECD4" w:themeColor="accent4" w:themeTint="99"/>
        <w:bottom w:val="single" w:sz="4" w:space="0" w:color="60ECD4" w:themeColor="accent4" w:themeTint="99"/>
        <w:right w:val="single" w:sz="4" w:space="0" w:color="60ECD4" w:themeColor="accent4" w:themeTint="99"/>
        <w:insideH w:val="single" w:sz="4" w:space="0" w:color="60ECD4" w:themeColor="accent4" w:themeTint="99"/>
        <w:insideV w:val="single" w:sz="4" w:space="0" w:color="60ECD4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  <w:tblStylePr w:type="neCell">
      <w:tblPr/>
      <w:tcPr>
        <w:tcBorders>
          <w:bottom w:val="single" w:sz="4" w:space="0" w:color="60ECD4" w:themeColor="accent4" w:themeTint="99"/>
        </w:tcBorders>
      </w:tcPr>
    </w:tblStylePr>
    <w:tblStylePr w:type="nwCell">
      <w:tblPr/>
      <w:tcPr>
        <w:tcBorders>
          <w:bottom w:val="single" w:sz="4" w:space="0" w:color="60ECD4" w:themeColor="accent4" w:themeTint="99"/>
        </w:tcBorders>
      </w:tcPr>
    </w:tblStylePr>
    <w:tblStylePr w:type="seCell">
      <w:tblPr/>
      <w:tcPr>
        <w:tcBorders>
          <w:top w:val="single" w:sz="4" w:space="0" w:color="60ECD4" w:themeColor="accent4" w:themeTint="99"/>
        </w:tcBorders>
      </w:tcPr>
    </w:tblStylePr>
    <w:tblStylePr w:type="swCell">
      <w:tblPr/>
      <w:tcPr>
        <w:tcBorders>
          <w:top w:val="single" w:sz="4" w:space="0" w:color="60ECD4" w:themeColor="accent4" w:themeTint="99"/>
        </w:tcBorders>
      </w:tcPr>
    </w:tblStylePr>
  </w:style>
  <w:style w:type="table" w:customStyle="1" w:styleId="GridTable7Colorful-Accent51">
    <w:name w:val="Grid Table 7 Colorful - Accent 51"/>
    <w:basedOn w:val="TableNormal"/>
    <w:uiPriority w:val="52"/>
    <w:rsid w:val="00572222"/>
    <w:pPr>
      <w:spacing w:after="0" w:line="240" w:lineRule="auto"/>
    </w:pPr>
    <w:rPr>
      <w:color w:val="033B32" w:themeColor="accent5" w:themeShade="BF"/>
    </w:rPr>
    <w:tblPr>
      <w:tblStyleRowBandSize w:val="1"/>
      <w:tblStyleColBandSize w:val="1"/>
      <w:tblBorders>
        <w:top w:val="single" w:sz="4" w:space="0" w:color="0CF1CF" w:themeColor="accent5" w:themeTint="99"/>
        <w:left w:val="single" w:sz="4" w:space="0" w:color="0CF1CF" w:themeColor="accent5" w:themeTint="99"/>
        <w:bottom w:val="single" w:sz="4" w:space="0" w:color="0CF1CF" w:themeColor="accent5" w:themeTint="99"/>
        <w:right w:val="single" w:sz="4" w:space="0" w:color="0CF1CF" w:themeColor="accent5" w:themeTint="99"/>
        <w:insideH w:val="single" w:sz="4" w:space="0" w:color="0CF1CF" w:themeColor="accent5" w:themeTint="99"/>
        <w:insideV w:val="single" w:sz="4" w:space="0" w:color="0CF1C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  <w:tblStylePr w:type="neCell">
      <w:tblPr/>
      <w:tcPr>
        <w:tcBorders>
          <w:bottom w:val="single" w:sz="4" w:space="0" w:color="0CF1CF" w:themeColor="accent5" w:themeTint="99"/>
        </w:tcBorders>
      </w:tcPr>
    </w:tblStylePr>
    <w:tblStylePr w:type="nwCell">
      <w:tblPr/>
      <w:tcPr>
        <w:tcBorders>
          <w:bottom w:val="single" w:sz="4" w:space="0" w:color="0CF1CF" w:themeColor="accent5" w:themeTint="99"/>
        </w:tcBorders>
      </w:tcPr>
    </w:tblStylePr>
    <w:tblStylePr w:type="seCell">
      <w:tblPr/>
      <w:tcPr>
        <w:tcBorders>
          <w:top w:val="single" w:sz="4" w:space="0" w:color="0CF1CF" w:themeColor="accent5" w:themeTint="99"/>
        </w:tcBorders>
      </w:tcPr>
    </w:tblStylePr>
    <w:tblStylePr w:type="swCell">
      <w:tblPr/>
      <w:tcPr>
        <w:tcBorders>
          <w:top w:val="single" w:sz="4" w:space="0" w:color="0CF1CF" w:themeColor="accent5" w:themeTint="99"/>
        </w:tcBorders>
      </w:tcPr>
    </w:tblStylePr>
  </w:style>
  <w:style w:type="table" w:customStyle="1" w:styleId="GridTable7Colorful-Accent61">
    <w:name w:val="Grid Table 7 Colorful - Accent 61"/>
    <w:basedOn w:val="TableNormal"/>
    <w:uiPriority w:val="52"/>
    <w:rsid w:val="00572222"/>
    <w:pPr>
      <w:spacing w:after="0" w:line="240" w:lineRule="auto"/>
    </w:pPr>
    <w:rPr>
      <w:color w:val="212832" w:themeColor="accent6" w:themeShade="BF"/>
    </w:rPr>
    <w:tblPr>
      <w:tblStyleRowBandSize w:val="1"/>
      <w:tblStyleColBandSize w:val="1"/>
      <w:tblBorders>
        <w:top w:val="single" w:sz="4" w:space="0" w:color="6D83A1" w:themeColor="accent6" w:themeTint="99"/>
        <w:left w:val="single" w:sz="4" w:space="0" w:color="6D83A1" w:themeColor="accent6" w:themeTint="99"/>
        <w:bottom w:val="single" w:sz="4" w:space="0" w:color="6D83A1" w:themeColor="accent6" w:themeTint="99"/>
        <w:right w:val="single" w:sz="4" w:space="0" w:color="6D83A1" w:themeColor="accent6" w:themeTint="99"/>
        <w:insideH w:val="single" w:sz="4" w:space="0" w:color="6D83A1" w:themeColor="accent6" w:themeTint="99"/>
        <w:insideV w:val="single" w:sz="4" w:space="0" w:color="6D83A1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  <w:tblStylePr w:type="neCell">
      <w:tblPr/>
      <w:tcPr>
        <w:tcBorders>
          <w:bottom w:val="single" w:sz="4" w:space="0" w:color="6D83A1" w:themeColor="accent6" w:themeTint="99"/>
        </w:tcBorders>
      </w:tcPr>
    </w:tblStylePr>
    <w:tblStylePr w:type="nwCell">
      <w:tblPr/>
      <w:tcPr>
        <w:tcBorders>
          <w:bottom w:val="single" w:sz="4" w:space="0" w:color="6D83A1" w:themeColor="accent6" w:themeTint="99"/>
        </w:tcBorders>
      </w:tcPr>
    </w:tblStylePr>
    <w:tblStylePr w:type="seCell">
      <w:tblPr/>
      <w:tcPr>
        <w:tcBorders>
          <w:top w:val="single" w:sz="4" w:space="0" w:color="6D83A1" w:themeColor="accent6" w:themeTint="99"/>
        </w:tcBorders>
      </w:tcPr>
    </w:tblStylePr>
    <w:tblStylePr w:type="swCell">
      <w:tblPr/>
      <w:tcPr>
        <w:tcBorders>
          <w:top w:val="single" w:sz="4" w:space="0" w:color="6D83A1" w:themeColor="accent6" w:themeTint="99"/>
        </w:tcBorders>
      </w:tcPr>
    </w:tblStylePr>
  </w:style>
  <w:style w:type="character" w:customStyle="1" w:styleId="Heading3Char">
    <w:name w:val="Heading 3 Char"/>
    <w:basedOn w:val="DefaultParagraphFont"/>
    <w:link w:val="Heading3"/>
    <w:uiPriority w:val="9"/>
    <w:semiHidden/>
    <w:rsid w:val="00572222"/>
    <w:rPr>
      <w:rFonts w:asciiTheme="majorHAnsi" w:eastAsiaTheme="majorEastAsia" w:hAnsiTheme="majorHAnsi" w:cstheme="majorBidi"/>
      <w:color w:val="63780B" w:themeColor="accent1" w:themeShade="7F"/>
      <w:kern w:val="16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2222"/>
    <w:rPr>
      <w:rFonts w:asciiTheme="majorHAnsi" w:eastAsiaTheme="majorEastAsia" w:hAnsiTheme="majorHAnsi" w:cstheme="majorBidi"/>
      <w:i/>
      <w:iCs/>
      <w:color w:val="95B511" w:themeColor="accent1" w:themeShade="BF"/>
      <w:kern w:val="16"/>
      <w:sz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2222"/>
    <w:rPr>
      <w:rFonts w:asciiTheme="majorHAnsi" w:eastAsiaTheme="majorEastAsia" w:hAnsiTheme="majorHAnsi" w:cstheme="majorBidi"/>
      <w:color w:val="95B511" w:themeColor="accent1" w:themeShade="BF"/>
      <w:kern w:val="16"/>
      <w:sz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2222"/>
    <w:rPr>
      <w:rFonts w:asciiTheme="majorHAnsi" w:eastAsiaTheme="majorEastAsia" w:hAnsiTheme="majorHAnsi" w:cstheme="majorBidi"/>
      <w:color w:val="63780B" w:themeColor="accent1" w:themeShade="7F"/>
      <w:kern w:val="16"/>
      <w:sz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2222"/>
    <w:rPr>
      <w:rFonts w:asciiTheme="majorHAnsi" w:eastAsiaTheme="majorEastAsia" w:hAnsiTheme="majorHAnsi" w:cstheme="majorBidi"/>
      <w:i/>
      <w:iCs/>
      <w:color w:val="63780B" w:themeColor="accent1" w:themeShade="7F"/>
      <w:kern w:val="16"/>
      <w:sz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2222"/>
    <w:rPr>
      <w:rFonts w:asciiTheme="majorHAnsi" w:eastAsiaTheme="majorEastAsia" w:hAnsiTheme="majorHAnsi" w:cstheme="majorBidi"/>
      <w:color w:val="272727" w:themeColor="text1" w:themeTint="D8"/>
      <w:kern w:val="16"/>
      <w:sz w:val="22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2222"/>
    <w:rPr>
      <w:rFonts w:asciiTheme="majorHAnsi" w:eastAsiaTheme="majorEastAsia" w:hAnsiTheme="majorHAnsi" w:cstheme="majorBidi"/>
      <w:i/>
      <w:iCs/>
      <w:color w:val="272727" w:themeColor="text1" w:themeTint="D8"/>
      <w:kern w:val="16"/>
      <w:sz w:val="22"/>
      <w:szCs w:val="21"/>
    </w:rPr>
  </w:style>
  <w:style w:type="character" w:styleId="HTMLAcronym">
    <w:name w:val="HTML Acronym"/>
    <w:basedOn w:val="DefaultParagraphFont"/>
    <w:uiPriority w:val="99"/>
    <w:semiHidden/>
    <w:unhideWhenUsed/>
    <w:rsid w:val="00572222"/>
    <w:rPr>
      <w:sz w:val="22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572222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72222"/>
    <w:rPr>
      <w:i/>
      <w:iCs/>
      <w:kern w:val="16"/>
      <w:sz w:val="22"/>
    </w:rPr>
  </w:style>
  <w:style w:type="character" w:styleId="HTMLCite">
    <w:name w:val="HTML Cite"/>
    <w:basedOn w:val="DefaultParagraphFont"/>
    <w:uiPriority w:val="99"/>
    <w:semiHidden/>
    <w:unhideWhenUsed/>
    <w:rsid w:val="00572222"/>
    <w:rPr>
      <w:i/>
      <w:iCs/>
      <w:sz w:val="22"/>
    </w:rPr>
  </w:style>
  <w:style w:type="character" w:styleId="HTMLCode">
    <w:name w:val="HTML Code"/>
    <w:basedOn w:val="DefaultParagraphFont"/>
    <w:uiPriority w:val="99"/>
    <w:semiHidden/>
    <w:unhideWhenUsed/>
    <w:rsid w:val="00572222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72222"/>
    <w:rPr>
      <w:i/>
      <w:iCs/>
      <w:sz w:val="22"/>
    </w:rPr>
  </w:style>
  <w:style w:type="character" w:styleId="HTMLKeyboard">
    <w:name w:val="HTML Keyboard"/>
    <w:basedOn w:val="DefaultParagraphFont"/>
    <w:uiPriority w:val="99"/>
    <w:semiHidden/>
    <w:unhideWhenUsed/>
    <w:rsid w:val="0057222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72222"/>
    <w:pPr>
      <w:spacing w:after="0" w:line="240" w:lineRule="auto"/>
    </w:pPr>
    <w:rPr>
      <w:rFonts w:ascii="Consolas" w:hAnsi="Consola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72222"/>
    <w:rPr>
      <w:rFonts w:ascii="Consolas" w:hAnsi="Consolas"/>
      <w:kern w:val="16"/>
      <w:sz w:val="22"/>
    </w:rPr>
  </w:style>
  <w:style w:type="character" w:styleId="HTMLSample">
    <w:name w:val="HTML Sample"/>
    <w:basedOn w:val="DefaultParagraphFont"/>
    <w:uiPriority w:val="99"/>
    <w:semiHidden/>
    <w:unhideWhenUsed/>
    <w:rsid w:val="00572222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72222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2222"/>
    <w:rPr>
      <w:i/>
      <w:iCs/>
      <w:sz w:val="22"/>
    </w:rPr>
  </w:style>
  <w:style w:type="character" w:styleId="Hyperlink">
    <w:name w:val="Hyperlink"/>
    <w:basedOn w:val="DefaultParagraphFont"/>
    <w:uiPriority w:val="99"/>
    <w:unhideWhenUsed/>
    <w:rsid w:val="000F51EC"/>
    <w:rPr>
      <w:color w:val="0B6051" w:themeColor="accent4" w:themeShade="80"/>
      <w:sz w:val="22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200" w:hanging="20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400" w:hanging="20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600" w:hanging="20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800" w:hanging="20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1000" w:hanging="20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1200" w:hanging="20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1400" w:hanging="20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1600" w:hanging="20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1800" w:hanging="20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2222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qFormat/>
    <w:rsid w:val="000F51EC"/>
    <w:rPr>
      <w:i/>
      <w:iCs/>
      <w:color w:val="95B511" w:themeColor="accent1" w:themeShade="BF"/>
      <w:sz w:val="22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0F51EC"/>
    <w:pPr>
      <w:pBdr>
        <w:top w:val="single" w:sz="4" w:space="10" w:color="C3EA1F" w:themeColor="accent1"/>
        <w:bottom w:val="single" w:sz="4" w:space="10" w:color="C3EA1F" w:themeColor="accent1"/>
      </w:pBdr>
      <w:spacing w:before="360" w:after="360"/>
      <w:ind w:left="864" w:right="864"/>
      <w:jc w:val="center"/>
    </w:pPr>
    <w:rPr>
      <w:i/>
      <w:iCs/>
      <w:color w:val="95B51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0F51EC"/>
    <w:rPr>
      <w:i/>
      <w:iCs/>
      <w:color w:val="95B511" w:themeColor="accent1" w:themeShade="BF"/>
    </w:rPr>
  </w:style>
  <w:style w:type="character" w:styleId="IntenseReference">
    <w:name w:val="Intense Reference"/>
    <w:basedOn w:val="DefaultParagraphFont"/>
    <w:uiPriority w:val="32"/>
    <w:semiHidden/>
    <w:qFormat/>
    <w:rsid w:val="000F51EC"/>
    <w:rPr>
      <w:b/>
      <w:bCs/>
      <w:caps w:val="0"/>
      <w:smallCaps/>
      <w:color w:val="95B511" w:themeColor="accent1" w:themeShade="BF"/>
      <w:spacing w:val="5"/>
      <w:sz w:val="22"/>
    </w:rPr>
  </w:style>
  <w:style w:type="table" w:customStyle="1" w:styleId="LightGrid1">
    <w:name w:val="Light Grid1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-Accent11">
    <w:name w:val="Light Grid - Accent 11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C3EA1F" w:themeColor="accent1"/>
        <w:left w:val="single" w:sz="8" w:space="0" w:color="C3EA1F" w:themeColor="accent1"/>
        <w:bottom w:val="single" w:sz="8" w:space="0" w:color="C3EA1F" w:themeColor="accent1"/>
        <w:right w:val="single" w:sz="8" w:space="0" w:color="C3EA1F" w:themeColor="accent1"/>
        <w:insideH w:val="single" w:sz="8" w:space="0" w:color="C3EA1F" w:themeColor="accent1"/>
        <w:insideV w:val="single" w:sz="8" w:space="0" w:color="C3EA1F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18" w:space="0" w:color="C3EA1F" w:themeColor="accent1"/>
          <w:right w:val="single" w:sz="8" w:space="0" w:color="C3EA1F" w:themeColor="accent1"/>
          <w:insideH w:val="nil"/>
          <w:insideV w:val="single" w:sz="8" w:space="0" w:color="C3EA1F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  <w:insideH w:val="nil"/>
          <w:insideV w:val="single" w:sz="8" w:space="0" w:color="C3EA1F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</w:tcBorders>
      </w:tcPr>
    </w:tblStylePr>
    <w:tblStylePr w:type="band1Vert"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</w:tcBorders>
        <w:shd w:val="clear" w:color="auto" w:fill="F0F9C7" w:themeFill="accent1" w:themeFillTint="3F"/>
      </w:tcPr>
    </w:tblStylePr>
    <w:tblStylePr w:type="band1Horz"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  <w:insideV w:val="single" w:sz="8" w:space="0" w:color="C3EA1F" w:themeColor="accent1"/>
        </w:tcBorders>
        <w:shd w:val="clear" w:color="auto" w:fill="F0F9C7" w:themeFill="accent1" w:themeFillTint="3F"/>
      </w:tcPr>
    </w:tblStylePr>
    <w:tblStylePr w:type="band2Horz"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  <w:insideV w:val="single" w:sz="8" w:space="0" w:color="C3EA1F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9DCB08" w:themeColor="accent2"/>
        <w:left w:val="single" w:sz="8" w:space="0" w:color="9DCB08" w:themeColor="accent2"/>
        <w:bottom w:val="single" w:sz="8" w:space="0" w:color="9DCB08" w:themeColor="accent2"/>
        <w:right w:val="single" w:sz="8" w:space="0" w:color="9DCB08" w:themeColor="accent2"/>
        <w:insideH w:val="single" w:sz="8" w:space="0" w:color="9DCB08" w:themeColor="accent2"/>
        <w:insideV w:val="single" w:sz="8" w:space="0" w:color="9DCB08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18" w:space="0" w:color="9DCB08" w:themeColor="accent2"/>
          <w:right w:val="single" w:sz="8" w:space="0" w:color="9DCB08" w:themeColor="accent2"/>
          <w:insideH w:val="nil"/>
          <w:insideV w:val="single" w:sz="8" w:space="0" w:color="9DCB08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  <w:insideH w:val="nil"/>
          <w:insideV w:val="single" w:sz="8" w:space="0" w:color="9DCB08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</w:tcBorders>
      </w:tcPr>
    </w:tblStylePr>
    <w:tblStylePr w:type="band1Vert"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</w:tcBorders>
        <w:shd w:val="clear" w:color="auto" w:fill="EBFCB7" w:themeFill="accent2" w:themeFillTint="3F"/>
      </w:tcPr>
    </w:tblStylePr>
    <w:tblStylePr w:type="band1Horz"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  <w:insideV w:val="single" w:sz="8" w:space="0" w:color="9DCB08" w:themeColor="accent2"/>
        </w:tcBorders>
        <w:shd w:val="clear" w:color="auto" w:fill="EBFCB7" w:themeFill="accent2" w:themeFillTint="3F"/>
      </w:tcPr>
    </w:tblStylePr>
    <w:tblStylePr w:type="band2Horz"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  <w:insideV w:val="single" w:sz="8" w:space="0" w:color="9DCB08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0A48E" w:themeColor="accent3"/>
        <w:left w:val="single" w:sz="8" w:space="0" w:color="10A48E" w:themeColor="accent3"/>
        <w:bottom w:val="single" w:sz="8" w:space="0" w:color="10A48E" w:themeColor="accent3"/>
        <w:right w:val="single" w:sz="8" w:space="0" w:color="10A48E" w:themeColor="accent3"/>
        <w:insideH w:val="single" w:sz="8" w:space="0" w:color="10A48E" w:themeColor="accent3"/>
        <w:insideV w:val="single" w:sz="8" w:space="0" w:color="10A48E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18" w:space="0" w:color="10A48E" w:themeColor="accent3"/>
          <w:right w:val="single" w:sz="8" w:space="0" w:color="10A48E" w:themeColor="accent3"/>
          <w:insideH w:val="nil"/>
          <w:insideV w:val="single" w:sz="8" w:space="0" w:color="10A48E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  <w:insideH w:val="nil"/>
          <w:insideV w:val="single" w:sz="8" w:space="0" w:color="10A48E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</w:tcBorders>
      </w:tcPr>
    </w:tblStylePr>
    <w:tblStylePr w:type="band1Vert"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</w:tcBorders>
        <w:shd w:val="clear" w:color="auto" w:fill="B4F7ED" w:themeFill="accent3" w:themeFillTint="3F"/>
      </w:tcPr>
    </w:tblStylePr>
    <w:tblStylePr w:type="band1Horz"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  <w:insideV w:val="single" w:sz="8" w:space="0" w:color="10A48E" w:themeColor="accent3"/>
        </w:tcBorders>
        <w:shd w:val="clear" w:color="auto" w:fill="B4F7ED" w:themeFill="accent3" w:themeFillTint="3F"/>
      </w:tcPr>
    </w:tblStylePr>
    <w:tblStylePr w:type="band2Horz"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  <w:insideV w:val="single" w:sz="8" w:space="0" w:color="10A48E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7C0A3" w:themeColor="accent4"/>
        <w:left w:val="single" w:sz="8" w:space="0" w:color="17C0A3" w:themeColor="accent4"/>
        <w:bottom w:val="single" w:sz="8" w:space="0" w:color="17C0A3" w:themeColor="accent4"/>
        <w:right w:val="single" w:sz="8" w:space="0" w:color="17C0A3" w:themeColor="accent4"/>
        <w:insideH w:val="single" w:sz="8" w:space="0" w:color="17C0A3" w:themeColor="accent4"/>
        <w:insideV w:val="single" w:sz="8" w:space="0" w:color="17C0A3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18" w:space="0" w:color="17C0A3" w:themeColor="accent4"/>
          <w:right w:val="single" w:sz="8" w:space="0" w:color="17C0A3" w:themeColor="accent4"/>
          <w:insideH w:val="nil"/>
          <w:insideV w:val="single" w:sz="8" w:space="0" w:color="17C0A3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  <w:insideH w:val="nil"/>
          <w:insideV w:val="single" w:sz="8" w:space="0" w:color="17C0A3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</w:tcBorders>
      </w:tcPr>
    </w:tblStylePr>
    <w:tblStylePr w:type="band1Vert"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</w:tcBorders>
        <w:shd w:val="clear" w:color="auto" w:fill="BDF7ED" w:themeFill="accent4" w:themeFillTint="3F"/>
      </w:tcPr>
    </w:tblStylePr>
    <w:tblStylePr w:type="band1Horz"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  <w:insideV w:val="single" w:sz="8" w:space="0" w:color="17C0A3" w:themeColor="accent4"/>
        </w:tcBorders>
        <w:shd w:val="clear" w:color="auto" w:fill="BDF7ED" w:themeFill="accent4" w:themeFillTint="3F"/>
      </w:tcPr>
    </w:tblStylePr>
    <w:tblStylePr w:type="band2Horz"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  <w:insideV w:val="single" w:sz="8" w:space="0" w:color="17C0A3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44F44" w:themeColor="accent5"/>
        <w:left w:val="single" w:sz="8" w:space="0" w:color="044F44" w:themeColor="accent5"/>
        <w:bottom w:val="single" w:sz="8" w:space="0" w:color="044F44" w:themeColor="accent5"/>
        <w:right w:val="single" w:sz="8" w:space="0" w:color="044F44" w:themeColor="accent5"/>
        <w:insideH w:val="single" w:sz="8" w:space="0" w:color="044F44" w:themeColor="accent5"/>
        <w:insideV w:val="single" w:sz="8" w:space="0" w:color="044F4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18" w:space="0" w:color="044F44" w:themeColor="accent5"/>
          <w:right w:val="single" w:sz="8" w:space="0" w:color="044F44" w:themeColor="accent5"/>
          <w:insideH w:val="nil"/>
          <w:insideV w:val="single" w:sz="8" w:space="0" w:color="044F4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  <w:insideH w:val="nil"/>
          <w:insideV w:val="single" w:sz="8" w:space="0" w:color="044F4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</w:tcBorders>
      </w:tcPr>
    </w:tblStylePr>
    <w:tblStylePr w:type="band1Vert"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</w:tcBorders>
        <w:shd w:val="clear" w:color="auto" w:fill="9AFAEB" w:themeFill="accent5" w:themeFillTint="3F"/>
      </w:tcPr>
    </w:tblStylePr>
    <w:tblStylePr w:type="band1Horz"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  <w:insideV w:val="single" w:sz="8" w:space="0" w:color="044F44" w:themeColor="accent5"/>
        </w:tcBorders>
        <w:shd w:val="clear" w:color="auto" w:fill="9AFAEB" w:themeFill="accent5" w:themeFillTint="3F"/>
      </w:tcPr>
    </w:tblStylePr>
    <w:tblStylePr w:type="band2Horz"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  <w:insideV w:val="single" w:sz="8" w:space="0" w:color="044F44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2C3644" w:themeColor="accent6"/>
        <w:left w:val="single" w:sz="8" w:space="0" w:color="2C3644" w:themeColor="accent6"/>
        <w:bottom w:val="single" w:sz="8" w:space="0" w:color="2C3644" w:themeColor="accent6"/>
        <w:right w:val="single" w:sz="8" w:space="0" w:color="2C3644" w:themeColor="accent6"/>
        <w:insideH w:val="single" w:sz="8" w:space="0" w:color="2C3644" w:themeColor="accent6"/>
        <w:insideV w:val="single" w:sz="8" w:space="0" w:color="2C3644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18" w:space="0" w:color="2C3644" w:themeColor="accent6"/>
          <w:right w:val="single" w:sz="8" w:space="0" w:color="2C3644" w:themeColor="accent6"/>
          <w:insideH w:val="nil"/>
          <w:insideV w:val="single" w:sz="8" w:space="0" w:color="2C3644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  <w:insideH w:val="nil"/>
          <w:insideV w:val="single" w:sz="8" w:space="0" w:color="2C3644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</w:tcBorders>
      </w:tcPr>
    </w:tblStylePr>
    <w:tblStylePr w:type="band1Vert"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</w:tcBorders>
        <w:shd w:val="clear" w:color="auto" w:fill="C3CCD8" w:themeFill="accent6" w:themeFillTint="3F"/>
      </w:tcPr>
    </w:tblStylePr>
    <w:tblStylePr w:type="band1Horz"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  <w:insideV w:val="single" w:sz="8" w:space="0" w:color="2C3644" w:themeColor="accent6"/>
        </w:tcBorders>
        <w:shd w:val="clear" w:color="auto" w:fill="C3CCD8" w:themeFill="accent6" w:themeFillTint="3F"/>
      </w:tcPr>
    </w:tblStylePr>
    <w:tblStylePr w:type="band2Horz"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  <w:insideV w:val="single" w:sz="8" w:space="0" w:color="2C3644" w:themeColor="accent6"/>
        </w:tcBorders>
      </w:tcPr>
    </w:tblStylePr>
  </w:style>
  <w:style w:type="table" w:customStyle="1" w:styleId="LightList1">
    <w:name w:val="Light List1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-Accent11">
    <w:name w:val="Light List - Accent 11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C3EA1F" w:themeColor="accent1"/>
        <w:left w:val="single" w:sz="8" w:space="0" w:color="C3EA1F" w:themeColor="accent1"/>
        <w:bottom w:val="single" w:sz="8" w:space="0" w:color="C3EA1F" w:themeColor="accent1"/>
        <w:right w:val="single" w:sz="8" w:space="0" w:color="C3EA1F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3EA1F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</w:tcBorders>
      </w:tcPr>
    </w:tblStylePr>
    <w:tblStylePr w:type="band1Horz"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9DCB08" w:themeColor="accent2"/>
        <w:left w:val="single" w:sz="8" w:space="0" w:color="9DCB08" w:themeColor="accent2"/>
        <w:bottom w:val="single" w:sz="8" w:space="0" w:color="9DCB08" w:themeColor="accent2"/>
        <w:right w:val="single" w:sz="8" w:space="0" w:color="9DCB08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DCB0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</w:tcBorders>
      </w:tcPr>
    </w:tblStylePr>
    <w:tblStylePr w:type="band1Horz"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0A48E" w:themeColor="accent3"/>
        <w:left w:val="single" w:sz="8" w:space="0" w:color="10A48E" w:themeColor="accent3"/>
        <w:bottom w:val="single" w:sz="8" w:space="0" w:color="10A48E" w:themeColor="accent3"/>
        <w:right w:val="single" w:sz="8" w:space="0" w:color="10A48E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0A48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</w:tcBorders>
      </w:tcPr>
    </w:tblStylePr>
    <w:tblStylePr w:type="band1Horz"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7C0A3" w:themeColor="accent4"/>
        <w:left w:val="single" w:sz="8" w:space="0" w:color="17C0A3" w:themeColor="accent4"/>
        <w:bottom w:val="single" w:sz="8" w:space="0" w:color="17C0A3" w:themeColor="accent4"/>
        <w:right w:val="single" w:sz="8" w:space="0" w:color="17C0A3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7C0A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</w:tcBorders>
      </w:tcPr>
    </w:tblStylePr>
    <w:tblStylePr w:type="band1Horz"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44F44" w:themeColor="accent5"/>
        <w:left w:val="single" w:sz="8" w:space="0" w:color="044F44" w:themeColor="accent5"/>
        <w:bottom w:val="single" w:sz="8" w:space="0" w:color="044F44" w:themeColor="accent5"/>
        <w:right w:val="single" w:sz="8" w:space="0" w:color="044F4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44F4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</w:tcBorders>
      </w:tcPr>
    </w:tblStylePr>
    <w:tblStylePr w:type="band1Horz"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2C3644" w:themeColor="accent6"/>
        <w:left w:val="single" w:sz="8" w:space="0" w:color="2C3644" w:themeColor="accent6"/>
        <w:bottom w:val="single" w:sz="8" w:space="0" w:color="2C3644" w:themeColor="accent6"/>
        <w:right w:val="single" w:sz="8" w:space="0" w:color="2C3644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C3644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</w:tcBorders>
      </w:tcPr>
    </w:tblStylePr>
    <w:tblStylePr w:type="band1Horz"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</w:tcBorders>
      </w:tcPr>
    </w:tblStylePr>
  </w:style>
  <w:style w:type="table" w:customStyle="1" w:styleId="LightShading1">
    <w:name w:val="Light Shading1"/>
    <w:basedOn w:val="TableNormal"/>
    <w:uiPriority w:val="60"/>
    <w:semiHidden/>
    <w:unhideWhenUsed/>
    <w:rsid w:val="0057222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-Accent11">
    <w:name w:val="Light Shading - Accent 11"/>
    <w:basedOn w:val="TableNormal"/>
    <w:uiPriority w:val="60"/>
    <w:semiHidden/>
    <w:unhideWhenUsed/>
    <w:rsid w:val="00572222"/>
    <w:pPr>
      <w:spacing w:after="0" w:line="240" w:lineRule="auto"/>
    </w:pPr>
    <w:rPr>
      <w:color w:val="95B511" w:themeColor="accent1" w:themeShade="BF"/>
    </w:rPr>
    <w:tblPr>
      <w:tblStyleRowBandSize w:val="1"/>
      <w:tblStyleColBandSize w:val="1"/>
      <w:tblBorders>
        <w:top w:val="single" w:sz="8" w:space="0" w:color="C3EA1F" w:themeColor="accent1"/>
        <w:bottom w:val="single" w:sz="8" w:space="0" w:color="C3EA1F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3EA1F" w:themeColor="accent1"/>
          <w:left w:val="nil"/>
          <w:bottom w:val="single" w:sz="8" w:space="0" w:color="C3EA1F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3EA1F" w:themeColor="accent1"/>
          <w:left w:val="nil"/>
          <w:bottom w:val="single" w:sz="8" w:space="0" w:color="C3EA1F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0F9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0F9C7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572222"/>
    <w:pPr>
      <w:spacing w:after="0" w:line="240" w:lineRule="auto"/>
    </w:pPr>
    <w:rPr>
      <w:color w:val="749706" w:themeColor="accent2" w:themeShade="BF"/>
    </w:rPr>
    <w:tblPr>
      <w:tblStyleRowBandSize w:val="1"/>
      <w:tblStyleColBandSize w:val="1"/>
      <w:tblBorders>
        <w:top w:val="single" w:sz="8" w:space="0" w:color="9DCB08" w:themeColor="accent2"/>
        <w:bottom w:val="single" w:sz="8" w:space="0" w:color="9DCB08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DCB08" w:themeColor="accent2"/>
          <w:left w:val="nil"/>
          <w:bottom w:val="single" w:sz="8" w:space="0" w:color="9DCB08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DCB08" w:themeColor="accent2"/>
          <w:left w:val="nil"/>
          <w:bottom w:val="single" w:sz="8" w:space="0" w:color="9DCB08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FCB7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BFCB7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572222"/>
    <w:pPr>
      <w:spacing w:after="0" w:line="240" w:lineRule="auto"/>
    </w:pPr>
    <w:rPr>
      <w:color w:val="0C7A6A" w:themeColor="accent3" w:themeShade="BF"/>
    </w:rPr>
    <w:tblPr>
      <w:tblStyleRowBandSize w:val="1"/>
      <w:tblStyleColBandSize w:val="1"/>
      <w:tblBorders>
        <w:top w:val="single" w:sz="8" w:space="0" w:color="10A48E" w:themeColor="accent3"/>
        <w:bottom w:val="single" w:sz="8" w:space="0" w:color="10A48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0A48E" w:themeColor="accent3"/>
          <w:left w:val="nil"/>
          <w:bottom w:val="single" w:sz="8" w:space="0" w:color="10A48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0A48E" w:themeColor="accent3"/>
          <w:left w:val="nil"/>
          <w:bottom w:val="single" w:sz="8" w:space="0" w:color="10A48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4F7ED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4F7ED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572222"/>
    <w:pPr>
      <w:spacing w:after="0" w:line="240" w:lineRule="auto"/>
    </w:pPr>
    <w:rPr>
      <w:color w:val="118F79" w:themeColor="accent4" w:themeShade="BF"/>
    </w:rPr>
    <w:tblPr>
      <w:tblStyleRowBandSize w:val="1"/>
      <w:tblStyleColBandSize w:val="1"/>
      <w:tblBorders>
        <w:top w:val="single" w:sz="8" w:space="0" w:color="17C0A3" w:themeColor="accent4"/>
        <w:bottom w:val="single" w:sz="8" w:space="0" w:color="17C0A3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7C0A3" w:themeColor="accent4"/>
          <w:left w:val="nil"/>
          <w:bottom w:val="single" w:sz="8" w:space="0" w:color="17C0A3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7C0A3" w:themeColor="accent4"/>
          <w:left w:val="nil"/>
          <w:bottom w:val="single" w:sz="8" w:space="0" w:color="17C0A3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F7ED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DF7ED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572222"/>
    <w:pPr>
      <w:spacing w:after="0" w:line="240" w:lineRule="auto"/>
    </w:pPr>
    <w:rPr>
      <w:color w:val="033B32" w:themeColor="accent5" w:themeShade="BF"/>
    </w:rPr>
    <w:tblPr>
      <w:tblStyleRowBandSize w:val="1"/>
      <w:tblStyleColBandSize w:val="1"/>
      <w:tblBorders>
        <w:top w:val="single" w:sz="8" w:space="0" w:color="044F44" w:themeColor="accent5"/>
        <w:bottom w:val="single" w:sz="8" w:space="0" w:color="044F4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44F44" w:themeColor="accent5"/>
          <w:left w:val="nil"/>
          <w:bottom w:val="single" w:sz="8" w:space="0" w:color="044F4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44F44" w:themeColor="accent5"/>
          <w:left w:val="nil"/>
          <w:bottom w:val="single" w:sz="8" w:space="0" w:color="044F4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AFAEB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AFAEB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572222"/>
    <w:pPr>
      <w:spacing w:after="0" w:line="240" w:lineRule="auto"/>
    </w:pPr>
    <w:rPr>
      <w:color w:val="212832" w:themeColor="accent6" w:themeShade="BF"/>
    </w:rPr>
    <w:tblPr>
      <w:tblStyleRowBandSize w:val="1"/>
      <w:tblStyleColBandSize w:val="1"/>
      <w:tblBorders>
        <w:top w:val="single" w:sz="8" w:space="0" w:color="2C3644" w:themeColor="accent6"/>
        <w:bottom w:val="single" w:sz="8" w:space="0" w:color="2C3644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C3644" w:themeColor="accent6"/>
          <w:left w:val="nil"/>
          <w:bottom w:val="single" w:sz="8" w:space="0" w:color="2C3644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C3644" w:themeColor="accent6"/>
          <w:left w:val="nil"/>
          <w:bottom w:val="single" w:sz="8" w:space="0" w:color="2C3644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3CCD8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3CCD8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572222"/>
    <w:rPr>
      <w:sz w:val="22"/>
    </w:rPr>
  </w:style>
  <w:style w:type="paragraph" w:styleId="List">
    <w:name w:val="List"/>
    <w:basedOn w:val="Normal"/>
    <w:uiPriority w:val="99"/>
    <w:semiHidden/>
    <w:unhideWhenUsed/>
    <w:rsid w:val="00572222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572222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572222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572222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572222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572222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572222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572222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572222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2222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572222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2222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2222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2222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2222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572222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572222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572222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572222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2222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qFormat/>
    <w:rsid w:val="00572222"/>
    <w:pPr>
      <w:ind w:left="720"/>
      <w:contextualSpacing/>
    </w:pPr>
  </w:style>
  <w:style w:type="table" w:customStyle="1" w:styleId="ListTable1Light1">
    <w:name w:val="List Table 1 Light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-Accent11">
    <w:name w:val="List Table 1 Light - Accent 1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BF278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BF27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ListTable1Light-Accent21">
    <w:name w:val="List Table 1 Light - Accent 2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0F852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0F85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ListTable1Light-Accent31">
    <w:name w:val="List Table 1 Light - Accent 3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AEDD5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AEDD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ListTable1Light-Accent41">
    <w:name w:val="List Table 1 Light - Accent 4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0ECD4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0ECD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ListTable1Light-Accent51">
    <w:name w:val="List Table 1 Light - Accent 5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0CF1CF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0CF1C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ListTable1Light-Accent61">
    <w:name w:val="List Table 1 Light - Accent 6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D83A1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D83A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ListTable21">
    <w:name w:val="List Table 2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-Accent11">
    <w:name w:val="List Table 2 - Accent 1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BF278" w:themeColor="accent1" w:themeTint="99"/>
        <w:bottom w:val="single" w:sz="4" w:space="0" w:color="DBF278" w:themeColor="accent1" w:themeTint="99"/>
        <w:insideH w:val="single" w:sz="4" w:space="0" w:color="DBF278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ListTable2-Accent21">
    <w:name w:val="List Table 2 - Accent 2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0F852" w:themeColor="accent2" w:themeTint="99"/>
        <w:bottom w:val="single" w:sz="4" w:space="0" w:color="D0F852" w:themeColor="accent2" w:themeTint="99"/>
        <w:insideH w:val="single" w:sz="4" w:space="0" w:color="D0F852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ListTable2-Accent31">
    <w:name w:val="List Table 2 - Accent 3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4AEDD5" w:themeColor="accent3" w:themeTint="99"/>
        <w:bottom w:val="single" w:sz="4" w:space="0" w:color="4AEDD5" w:themeColor="accent3" w:themeTint="99"/>
        <w:insideH w:val="single" w:sz="4" w:space="0" w:color="4AEDD5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ListTable2-Accent41">
    <w:name w:val="List Table 2 - Accent 4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0ECD4" w:themeColor="accent4" w:themeTint="99"/>
        <w:bottom w:val="single" w:sz="4" w:space="0" w:color="60ECD4" w:themeColor="accent4" w:themeTint="99"/>
        <w:insideH w:val="single" w:sz="4" w:space="0" w:color="60ECD4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ListTable2-Accent51">
    <w:name w:val="List Table 2 - Accent 5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CF1CF" w:themeColor="accent5" w:themeTint="99"/>
        <w:bottom w:val="single" w:sz="4" w:space="0" w:color="0CF1CF" w:themeColor="accent5" w:themeTint="99"/>
        <w:insideH w:val="single" w:sz="4" w:space="0" w:color="0CF1CF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ListTable2-Accent61">
    <w:name w:val="List Table 2 - Accent 6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D83A1" w:themeColor="accent6" w:themeTint="99"/>
        <w:bottom w:val="single" w:sz="4" w:space="0" w:color="6D83A1" w:themeColor="accent6" w:themeTint="99"/>
        <w:insideH w:val="single" w:sz="4" w:space="0" w:color="6D83A1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ListTable31">
    <w:name w:val="List Table 3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-Accent11">
    <w:name w:val="List Table 3 - Accent 1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C3EA1F" w:themeColor="accent1"/>
        <w:left w:val="single" w:sz="4" w:space="0" w:color="C3EA1F" w:themeColor="accent1"/>
        <w:bottom w:val="single" w:sz="4" w:space="0" w:color="C3EA1F" w:themeColor="accent1"/>
        <w:right w:val="single" w:sz="4" w:space="0" w:color="C3EA1F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3EA1F" w:themeFill="accent1"/>
      </w:tcPr>
    </w:tblStylePr>
    <w:tblStylePr w:type="lastRow">
      <w:rPr>
        <w:b/>
        <w:bCs/>
      </w:rPr>
      <w:tblPr/>
      <w:tcPr>
        <w:tcBorders>
          <w:top w:val="double" w:sz="4" w:space="0" w:color="C3EA1F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3EA1F" w:themeColor="accent1"/>
          <w:right w:val="single" w:sz="4" w:space="0" w:color="C3EA1F" w:themeColor="accent1"/>
        </w:tcBorders>
      </w:tcPr>
    </w:tblStylePr>
    <w:tblStylePr w:type="band1Horz">
      <w:tblPr/>
      <w:tcPr>
        <w:tcBorders>
          <w:top w:val="single" w:sz="4" w:space="0" w:color="C3EA1F" w:themeColor="accent1"/>
          <w:bottom w:val="single" w:sz="4" w:space="0" w:color="C3EA1F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3EA1F" w:themeColor="accent1"/>
          <w:left w:val="nil"/>
        </w:tcBorders>
      </w:tcPr>
    </w:tblStylePr>
    <w:tblStylePr w:type="swCell">
      <w:tblPr/>
      <w:tcPr>
        <w:tcBorders>
          <w:top w:val="double" w:sz="4" w:space="0" w:color="C3EA1F" w:themeColor="accent1"/>
          <w:right w:val="nil"/>
        </w:tcBorders>
      </w:tcPr>
    </w:tblStylePr>
  </w:style>
  <w:style w:type="table" w:customStyle="1" w:styleId="ListTable3-Accent21">
    <w:name w:val="List Table 3 - Accent 2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9DCB08" w:themeColor="accent2"/>
        <w:left w:val="single" w:sz="4" w:space="0" w:color="9DCB08" w:themeColor="accent2"/>
        <w:bottom w:val="single" w:sz="4" w:space="0" w:color="9DCB08" w:themeColor="accent2"/>
        <w:right w:val="single" w:sz="4" w:space="0" w:color="9DCB08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DCB08" w:themeFill="accent2"/>
      </w:tcPr>
    </w:tblStylePr>
    <w:tblStylePr w:type="lastRow">
      <w:rPr>
        <w:b/>
        <w:bCs/>
      </w:rPr>
      <w:tblPr/>
      <w:tcPr>
        <w:tcBorders>
          <w:top w:val="double" w:sz="4" w:space="0" w:color="9DCB08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DCB08" w:themeColor="accent2"/>
          <w:right w:val="single" w:sz="4" w:space="0" w:color="9DCB08" w:themeColor="accent2"/>
        </w:tcBorders>
      </w:tcPr>
    </w:tblStylePr>
    <w:tblStylePr w:type="band1Horz">
      <w:tblPr/>
      <w:tcPr>
        <w:tcBorders>
          <w:top w:val="single" w:sz="4" w:space="0" w:color="9DCB08" w:themeColor="accent2"/>
          <w:bottom w:val="single" w:sz="4" w:space="0" w:color="9DCB08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DCB08" w:themeColor="accent2"/>
          <w:left w:val="nil"/>
        </w:tcBorders>
      </w:tcPr>
    </w:tblStylePr>
    <w:tblStylePr w:type="swCell">
      <w:tblPr/>
      <w:tcPr>
        <w:tcBorders>
          <w:top w:val="double" w:sz="4" w:space="0" w:color="9DCB08" w:themeColor="accent2"/>
          <w:right w:val="nil"/>
        </w:tcBorders>
      </w:tcPr>
    </w:tblStylePr>
  </w:style>
  <w:style w:type="table" w:customStyle="1" w:styleId="ListTable3-Accent31">
    <w:name w:val="List Table 3 - Accent 3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10A48E" w:themeColor="accent3"/>
        <w:left w:val="single" w:sz="4" w:space="0" w:color="10A48E" w:themeColor="accent3"/>
        <w:bottom w:val="single" w:sz="4" w:space="0" w:color="10A48E" w:themeColor="accent3"/>
        <w:right w:val="single" w:sz="4" w:space="0" w:color="10A48E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0A48E" w:themeFill="accent3"/>
      </w:tcPr>
    </w:tblStylePr>
    <w:tblStylePr w:type="lastRow">
      <w:rPr>
        <w:b/>
        <w:bCs/>
      </w:rPr>
      <w:tblPr/>
      <w:tcPr>
        <w:tcBorders>
          <w:top w:val="double" w:sz="4" w:space="0" w:color="10A48E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0A48E" w:themeColor="accent3"/>
          <w:right w:val="single" w:sz="4" w:space="0" w:color="10A48E" w:themeColor="accent3"/>
        </w:tcBorders>
      </w:tcPr>
    </w:tblStylePr>
    <w:tblStylePr w:type="band1Horz">
      <w:tblPr/>
      <w:tcPr>
        <w:tcBorders>
          <w:top w:val="single" w:sz="4" w:space="0" w:color="10A48E" w:themeColor="accent3"/>
          <w:bottom w:val="single" w:sz="4" w:space="0" w:color="10A48E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0A48E" w:themeColor="accent3"/>
          <w:left w:val="nil"/>
        </w:tcBorders>
      </w:tcPr>
    </w:tblStylePr>
    <w:tblStylePr w:type="swCell">
      <w:tblPr/>
      <w:tcPr>
        <w:tcBorders>
          <w:top w:val="double" w:sz="4" w:space="0" w:color="10A48E" w:themeColor="accent3"/>
          <w:right w:val="nil"/>
        </w:tcBorders>
      </w:tcPr>
    </w:tblStylePr>
  </w:style>
  <w:style w:type="table" w:customStyle="1" w:styleId="ListTable3-Accent41">
    <w:name w:val="List Table 3 - Accent 4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17C0A3" w:themeColor="accent4"/>
        <w:left w:val="single" w:sz="4" w:space="0" w:color="17C0A3" w:themeColor="accent4"/>
        <w:bottom w:val="single" w:sz="4" w:space="0" w:color="17C0A3" w:themeColor="accent4"/>
        <w:right w:val="single" w:sz="4" w:space="0" w:color="17C0A3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7C0A3" w:themeFill="accent4"/>
      </w:tcPr>
    </w:tblStylePr>
    <w:tblStylePr w:type="lastRow">
      <w:rPr>
        <w:b/>
        <w:bCs/>
      </w:rPr>
      <w:tblPr/>
      <w:tcPr>
        <w:tcBorders>
          <w:top w:val="double" w:sz="4" w:space="0" w:color="17C0A3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7C0A3" w:themeColor="accent4"/>
          <w:right w:val="single" w:sz="4" w:space="0" w:color="17C0A3" w:themeColor="accent4"/>
        </w:tcBorders>
      </w:tcPr>
    </w:tblStylePr>
    <w:tblStylePr w:type="band1Horz">
      <w:tblPr/>
      <w:tcPr>
        <w:tcBorders>
          <w:top w:val="single" w:sz="4" w:space="0" w:color="17C0A3" w:themeColor="accent4"/>
          <w:bottom w:val="single" w:sz="4" w:space="0" w:color="17C0A3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7C0A3" w:themeColor="accent4"/>
          <w:left w:val="nil"/>
        </w:tcBorders>
      </w:tcPr>
    </w:tblStylePr>
    <w:tblStylePr w:type="swCell">
      <w:tblPr/>
      <w:tcPr>
        <w:tcBorders>
          <w:top w:val="double" w:sz="4" w:space="0" w:color="17C0A3" w:themeColor="accent4"/>
          <w:right w:val="nil"/>
        </w:tcBorders>
      </w:tcPr>
    </w:tblStylePr>
  </w:style>
  <w:style w:type="table" w:customStyle="1" w:styleId="ListTable3-Accent51">
    <w:name w:val="List Table 3 - Accent 5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44F44" w:themeColor="accent5"/>
        <w:left w:val="single" w:sz="4" w:space="0" w:color="044F44" w:themeColor="accent5"/>
        <w:bottom w:val="single" w:sz="4" w:space="0" w:color="044F44" w:themeColor="accent5"/>
        <w:right w:val="single" w:sz="4" w:space="0" w:color="044F4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44F44" w:themeFill="accent5"/>
      </w:tcPr>
    </w:tblStylePr>
    <w:tblStylePr w:type="lastRow">
      <w:rPr>
        <w:b/>
        <w:bCs/>
      </w:rPr>
      <w:tblPr/>
      <w:tcPr>
        <w:tcBorders>
          <w:top w:val="double" w:sz="4" w:space="0" w:color="044F4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44F44" w:themeColor="accent5"/>
          <w:right w:val="single" w:sz="4" w:space="0" w:color="044F44" w:themeColor="accent5"/>
        </w:tcBorders>
      </w:tcPr>
    </w:tblStylePr>
    <w:tblStylePr w:type="band1Horz">
      <w:tblPr/>
      <w:tcPr>
        <w:tcBorders>
          <w:top w:val="single" w:sz="4" w:space="0" w:color="044F44" w:themeColor="accent5"/>
          <w:bottom w:val="single" w:sz="4" w:space="0" w:color="044F4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44F44" w:themeColor="accent5"/>
          <w:left w:val="nil"/>
        </w:tcBorders>
      </w:tcPr>
    </w:tblStylePr>
    <w:tblStylePr w:type="swCell">
      <w:tblPr/>
      <w:tcPr>
        <w:tcBorders>
          <w:top w:val="double" w:sz="4" w:space="0" w:color="044F44" w:themeColor="accent5"/>
          <w:right w:val="nil"/>
        </w:tcBorders>
      </w:tcPr>
    </w:tblStylePr>
  </w:style>
  <w:style w:type="table" w:customStyle="1" w:styleId="ListTable3-Accent61">
    <w:name w:val="List Table 3 - Accent 6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2C3644" w:themeColor="accent6"/>
        <w:left w:val="single" w:sz="4" w:space="0" w:color="2C3644" w:themeColor="accent6"/>
        <w:bottom w:val="single" w:sz="4" w:space="0" w:color="2C3644" w:themeColor="accent6"/>
        <w:right w:val="single" w:sz="4" w:space="0" w:color="2C3644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C3644" w:themeFill="accent6"/>
      </w:tcPr>
    </w:tblStylePr>
    <w:tblStylePr w:type="lastRow">
      <w:rPr>
        <w:b/>
        <w:bCs/>
      </w:rPr>
      <w:tblPr/>
      <w:tcPr>
        <w:tcBorders>
          <w:top w:val="double" w:sz="4" w:space="0" w:color="2C3644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C3644" w:themeColor="accent6"/>
          <w:right w:val="single" w:sz="4" w:space="0" w:color="2C3644" w:themeColor="accent6"/>
        </w:tcBorders>
      </w:tcPr>
    </w:tblStylePr>
    <w:tblStylePr w:type="band1Horz">
      <w:tblPr/>
      <w:tcPr>
        <w:tcBorders>
          <w:top w:val="single" w:sz="4" w:space="0" w:color="2C3644" w:themeColor="accent6"/>
          <w:bottom w:val="single" w:sz="4" w:space="0" w:color="2C3644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C3644" w:themeColor="accent6"/>
          <w:left w:val="nil"/>
        </w:tcBorders>
      </w:tcPr>
    </w:tblStylePr>
    <w:tblStylePr w:type="swCell">
      <w:tblPr/>
      <w:tcPr>
        <w:tcBorders>
          <w:top w:val="double" w:sz="4" w:space="0" w:color="2C3644" w:themeColor="accent6"/>
          <w:right w:val="nil"/>
        </w:tcBorders>
      </w:tcPr>
    </w:tblStylePr>
  </w:style>
  <w:style w:type="table" w:customStyle="1" w:styleId="ListTable41">
    <w:name w:val="List Table 4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-Accent11">
    <w:name w:val="List Table 4 - Accent 1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BF278" w:themeColor="accent1" w:themeTint="99"/>
        <w:left w:val="single" w:sz="4" w:space="0" w:color="DBF278" w:themeColor="accent1" w:themeTint="99"/>
        <w:bottom w:val="single" w:sz="4" w:space="0" w:color="DBF278" w:themeColor="accent1" w:themeTint="99"/>
        <w:right w:val="single" w:sz="4" w:space="0" w:color="DBF278" w:themeColor="accent1" w:themeTint="99"/>
        <w:insideH w:val="single" w:sz="4" w:space="0" w:color="DBF278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3EA1F" w:themeColor="accent1"/>
          <w:left w:val="single" w:sz="4" w:space="0" w:color="C3EA1F" w:themeColor="accent1"/>
          <w:bottom w:val="single" w:sz="4" w:space="0" w:color="C3EA1F" w:themeColor="accent1"/>
          <w:right w:val="single" w:sz="4" w:space="0" w:color="C3EA1F" w:themeColor="accent1"/>
          <w:insideH w:val="nil"/>
        </w:tcBorders>
        <w:shd w:val="clear" w:color="auto" w:fill="C3EA1F" w:themeFill="accent1"/>
      </w:tcPr>
    </w:tblStylePr>
    <w:tblStylePr w:type="lastRow">
      <w:rPr>
        <w:b/>
        <w:bCs/>
      </w:rPr>
      <w:tblPr/>
      <w:tcPr>
        <w:tcBorders>
          <w:top w:val="double" w:sz="4" w:space="0" w:color="DBF27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ListTable4-Accent21">
    <w:name w:val="List Table 4 - Accent 2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0F852" w:themeColor="accent2" w:themeTint="99"/>
        <w:left w:val="single" w:sz="4" w:space="0" w:color="D0F852" w:themeColor="accent2" w:themeTint="99"/>
        <w:bottom w:val="single" w:sz="4" w:space="0" w:color="D0F852" w:themeColor="accent2" w:themeTint="99"/>
        <w:right w:val="single" w:sz="4" w:space="0" w:color="D0F852" w:themeColor="accent2" w:themeTint="99"/>
        <w:insideH w:val="single" w:sz="4" w:space="0" w:color="D0F852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DCB08" w:themeColor="accent2"/>
          <w:left w:val="single" w:sz="4" w:space="0" w:color="9DCB08" w:themeColor="accent2"/>
          <w:bottom w:val="single" w:sz="4" w:space="0" w:color="9DCB08" w:themeColor="accent2"/>
          <w:right w:val="single" w:sz="4" w:space="0" w:color="9DCB08" w:themeColor="accent2"/>
          <w:insideH w:val="nil"/>
        </w:tcBorders>
        <w:shd w:val="clear" w:color="auto" w:fill="9DCB08" w:themeFill="accent2"/>
      </w:tcPr>
    </w:tblStylePr>
    <w:tblStylePr w:type="lastRow">
      <w:rPr>
        <w:b/>
        <w:bCs/>
      </w:rPr>
      <w:tblPr/>
      <w:tcPr>
        <w:tcBorders>
          <w:top w:val="double" w:sz="4" w:space="0" w:color="D0F85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ListTable4-Accent31">
    <w:name w:val="List Table 4 - Accent 3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4AEDD5" w:themeColor="accent3" w:themeTint="99"/>
        <w:left w:val="single" w:sz="4" w:space="0" w:color="4AEDD5" w:themeColor="accent3" w:themeTint="99"/>
        <w:bottom w:val="single" w:sz="4" w:space="0" w:color="4AEDD5" w:themeColor="accent3" w:themeTint="99"/>
        <w:right w:val="single" w:sz="4" w:space="0" w:color="4AEDD5" w:themeColor="accent3" w:themeTint="99"/>
        <w:insideH w:val="single" w:sz="4" w:space="0" w:color="4AEDD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0A48E" w:themeColor="accent3"/>
          <w:left w:val="single" w:sz="4" w:space="0" w:color="10A48E" w:themeColor="accent3"/>
          <w:bottom w:val="single" w:sz="4" w:space="0" w:color="10A48E" w:themeColor="accent3"/>
          <w:right w:val="single" w:sz="4" w:space="0" w:color="10A48E" w:themeColor="accent3"/>
          <w:insideH w:val="nil"/>
        </w:tcBorders>
        <w:shd w:val="clear" w:color="auto" w:fill="10A48E" w:themeFill="accent3"/>
      </w:tcPr>
    </w:tblStylePr>
    <w:tblStylePr w:type="lastRow">
      <w:rPr>
        <w:b/>
        <w:bCs/>
      </w:rPr>
      <w:tblPr/>
      <w:tcPr>
        <w:tcBorders>
          <w:top w:val="double" w:sz="4" w:space="0" w:color="4AEDD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ListTable4-Accent41">
    <w:name w:val="List Table 4 - Accent 4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0ECD4" w:themeColor="accent4" w:themeTint="99"/>
        <w:left w:val="single" w:sz="4" w:space="0" w:color="60ECD4" w:themeColor="accent4" w:themeTint="99"/>
        <w:bottom w:val="single" w:sz="4" w:space="0" w:color="60ECD4" w:themeColor="accent4" w:themeTint="99"/>
        <w:right w:val="single" w:sz="4" w:space="0" w:color="60ECD4" w:themeColor="accent4" w:themeTint="99"/>
        <w:insideH w:val="single" w:sz="4" w:space="0" w:color="60ECD4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7C0A3" w:themeColor="accent4"/>
          <w:left w:val="single" w:sz="4" w:space="0" w:color="17C0A3" w:themeColor="accent4"/>
          <w:bottom w:val="single" w:sz="4" w:space="0" w:color="17C0A3" w:themeColor="accent4"/>
          <w:right w:val="single" w:sz="4" w:space="0" w:color="17C0A3" w:themeColor="accent4"/>
          <w:insideH w:val="nil"/>
        </w:tcBorders>
        <w:shd w:val="clear" w:color="auto" w:fill="17C0A3" w:themeFill="accent4"/>
      </w:tcPr>
    </w:tblStylePr>
    <w:tblStylePr w:type="lastRow">
      <w:rPr>
        <w:b/>
        <w:bCs/>
      </w:rPr>
      <w:tblPr/>
      <w:tcPr>
        <w:tcBorders>
          <w:top w:val="double" w:sz="4" w:space="0" w:color="60ECD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ListTable4-Accent51">
    <w:name w:val="List Table 4 - Accent 5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CF1CF" w:themeColor="accent5" w:themeTint="99"/>
        <w:left w:val="single" w:sz="4" w:space="0" w:color="0CF1CF" w:themeColor="accent5" w:themeTint="99"/>
        <w:bottom w:val="single" w:sz="4" w:space="0" w:color="0CF1CF" w:themeColor="accent5" w:themeTint="99"/>
        <w:right w:val="single" w:sz="4" w:space="0" w:color="0CF1CF" w:themeColor="accent5" w:themeTint="99"/>
        <w:insideH w:val="single" w:sz="4" w:space="0" w:color="0CF1C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44F44" w:themeColor="accent5"/>
          <w:left w:val="single" w:sz="4" w:space="0" w:color="044F44" w:themeColor="accent5"/>
          <w:bottom w:val="single" w:sz="4" w:space="0" w:color="044F44" w:themeColor="accent5"/>
          <w:right w:val="single" w:sz="4" w:space="0" w:color="044F44" w:themeColor="accent5"/>
          <w:insideH w:val="nil"/>
        </w:tcBorders>
        <w:shd w:val="clear" w:color="auto" w:fill="044F44" w:themeFill="accent5"/>
      </w:tcPr>
    </w:tblStylePr>
    <w:tblStylePr w:type="lastRow">
      <w:rPr>
        <w:b/>
        <w:bCs/>
      </w:rPr>
      <w:tblPr/>
      <w:tcPr>
        <w:tcBorders>
          <w:top w:val="double" w:sz="4" w:space="0" w:color="0CF1C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ListTable4-Accent61">
    <w:name w:val="List Table 4 - Accent 6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D83A1" w:themeColor="accent6" w:themeTint="99"/>
        <w:left w:val="single" w:sz="4" w:space="0" w:color="6D83A1" w:themeColor="accent6" w:themeTint="99"/>
        <w:bottom w:val="single" w:sz="4" w:space="0" w:color="6D83A1" w:themeColor="accent6" w:themeTint="99"/>
        <w:right w:val="single" w:sz="4" w:space="0" w:color="6D83A1" w:themeColor="accent6" w:themeTint="99"/>
        <w:insideH w:val="single" w:sz="4" w:space="0" w:color="6D83A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C3644" w:themeColor="accent6"/>
          <w:left w:val="single" w:sz="4" w:space="0" w:color="2C3644" w:themeColor="accent6"/>
          <w:bottom w:val="single" w:sz="4" w:space="0" w:color="2C3644" w:themeColor="accent6"/>
          <w:right w:val="single" w:sz="4" w:space="0" w:color="2C3644" w:themeColor="accent6"/>
          <w:insideH w:val="nil"/>
        </w:tcBorders>
        <w:shd w:val="clear" w:color="auto" w:fill="2C3644" w:themeFill="accent6"/>
      </w:tcPr>
    </w:tblStylePr>
    <w:tblStylePr w:type="lastRow">
      <w:rPr>
        <w:b/>
        <w:bCs/>
      </w:rPr>
      <w:tblPr/>
      <w:tcPr>
        <w:tcBorders>
          <w:top w:val="double" w:sz="4" w:space="0" w:color="6D83A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ListTable5Dark1">
    <w:name w:val="List Table 5 Dark1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11">
    <w:name w:val="List Table 5 Dark - Accent 11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3EA1F" w:themeColor="accent1"/>
        <w:left w:val="single" w:sz="24" w:space="0" w:color="C3EA1F" w:themeColor="accent1"/>
        <w:bottom w:val="single" w:sz="24" w:space="0" w:color="C3EA1F" w:themeColor="accent1"/>
        <w:right w:val="single" w:sz="24" w:space="0" w:color="C3EA1F" w:themeColor="accent1"/>
      </w:tblBorders>
    </w:tblPr>
    <w:tcPr>
      <w:shd w:val="clear" w:color="auto" w:fill="C3EA1F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21">
    <w:name w:val="List Table 5 Dark - Accent 21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DCB08" w:themeColor="accent2"/>
        <w:left w:val="single" w:sz="24" w:space="0" w:color="9DCB08" w:themeColor="accent2"/>
        <w:bottom w:val="single" w:sz="24" w:space="0" w:color="9DCB08" w:themeColor="accent2"/>
        <w:right w:val="single" w:sz="24" w:space="0" w:color="9DCB08" w:themeColor="accent2"/>
      </w:tblBorders>
    </w:tblPr>
    <w:tcPr>
      <w:shd w:val="clear" w:color="auto" w:fill="9DCB08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31">
    <w:name w:val="List Table 5 Dark - Accent 31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0A48E" w:themeColor="accent3"/>
        <w:left w:val="single" w:sz="24" w:space="0" w:color="10A48E" w:themeColor="accent3"/>
        <w:bottom w:val="single" w:sz="24" w:space="0" w:color="10A48E" w:themeColor="accent3"/>
        <w:right w:val="single" w:sz="24" w:space="0" w:color="10A48E" w:themeColor="accent3"/>
      </w:tblBorders>
    </w:tblPr>
    <w:tcPr>
      <w:shd w:val="clear" w:color="auto" w:fill="10A48E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41">
    <w:name w:val="List Table 5 Dark - Accent 41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7C0A3" w:themeColor="accent4"/>
        <w:left w:val="single" w:sz="24" w:space="0" w:color="17C0A3" w:themeColor="accent4"/>
        <w:bottom w:val="single" w:sz="24" w:space="0" w:color="17C0A3" w:themeColor="accent4"/>
        <w:right w:val="single" w:sz="24" w:space="0" w:color="17C0A3" w:themeColor="accent4"/>
      </w:tblBorders>
    </w:tblPr>
    <w:tcPr>
      <w:shd w:val="clear" w:color="auto" w:fill="17C0A3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51">
    <w:name w:val="List Table 5 Dark - Accent 51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44F44" w:themeColor="accent5"/>
        <w:left w:val="single" w:sz="24" w:space="0" w:color="044F44" w:themeColor="accent5"/>
        <w:bottom w:val="single" w:sz="24" w:space="0" w:color="044F44" w:themeColor="accent5"/>
        <w:right w:val="single" w:sz="24" w:space="0" w:color="044F44" w:themeColor="accent5"/>
      </w:tblBorders>
    </w:tblPr>
    <w:tcPr>
      <w:shd w:val="clear" w:color="auto" w:fill="044F4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61">
    <w:name w:val="List Table 5 Dark - Accent 61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C3644" w:themeColor="accent6"/>
        <w:left w:val="single" w:sz="24" w:space="0" w:color="2C3644" w:themeColor="accent6"/>
        <w:bottom w:val="single" w:sz="24" w:space="0" w:color="2C3644" w:themeColor="accent6"/>
        <w:right w:val="single" w:sz="24" w:space="0" w:color="2C3644" w:themeColor="accent6"/>
      </w:tblBorders>
    </w:tblPr>
    <w:tcPr>
      <w:shd w:val="clear" w:color="auto" w:fill="2C3644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1">
    <w:name w:val="List Table 6 Colorful1"/>
    <w:basedOn w:val="TableNormal"/>
    <w:uiPriority w:val="51"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-Accent11">
    <w:name w:val="List Table 6 Colorful - Accent 11"/>
    <w:basedOn w:val="TableNormal"/>
    <w:uiPriority w:val="51"/>
    <w:rsid w:val="00572222"/>
    <w:pPr>
      <w:spacing w:after="0" w:line="240" w:lineRule="auto"/>
    </w:pPr>
    <w:rPr>
      <w:color w:val="95B511" w:themeColor="accent1" w:themeShade="BF"/>
    </w:rPr>
    <w:tblPr>
      <w:tblStyleRowBandSize w:val="1"/>
      <w:tblStyleColBandSize w:val="1"/>
      <w:tblBorders>
        <w:top w:val="single" w:sz="4" w:space="0" w:color="C3EA1F" w:themeColor="accent1"/>
        <w:bottom w:val="single" w:sz="4" w:space="0" w:color="C3EA1F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C3EA1F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C3EA1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ListTable6Colorful-Accent21">
    <w:name w:val="List Table 6 Colorful - Accent 21"/>
    <w:basedOn w:val="TableNormal"/>
    <w:uiPriority w:val="51"/>
    <w:rsid w:val="00572222"/>
    <w:pPr>
      <w:spacing w:after="0" w:line="240" w:lineRule="auto"/>
    </w:pPr>
    <w:rPr>
      <w:color w:val="749706" w:themeColor="accent2" w:themeShade="BF"/>
    </w:rPr>
    <w:tblPr>
      <w:tblStyleRowBandSize w:val="1"/>
      <w:tblStyleColBandSize w:val="1"/>
      <w:tblBorders>
        <w:top w:val="single" w:sz="4" w:space="0" w:color="9DCB08" w:themeColor="accent2"/>
        <w:bottom w:val="single" w:sz="4" w:space="0" w:color="9DCB08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9DCB08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9DCB0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ListTable6Colorful-Accent31">
    <w:name w:val="List Table 6 Colorful - Accent 31"/>
    <w:basedOn w:val="TableNormal"/>
    <w:uiPriority w:val="51"/>
    <w:rsid w:val="00572222"/>
    <w:pPr>
      <w:spacing w:after="0" w:line="240" w:lineRule="auto"/>
    </w:pPr>
    <w:rPr>
      <w:color w:val="0C7A6A" w:themeColor="accent3" w:themeShade="BF"/>
    </w:rPr>
    <w:tblPr>
      <w:tblStyleRowBandSize w:val="1"/>
      <w:tblStyleColBandSize w:val="1"/>
      <w:tblBorders>
        <w:top w:val="single" w:sz="4" w:space="0" w:color="10A48E" w:themeColor="accent3"/>
        <w:bottom w:val="single" w:sz="4" w:space="0" w:color="10A48E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10A48E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10A48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ListTable6Colorful-Accent41">
    <w:name w:val="List Table 6 Colorful - Accent 41"/>
    <w:basedOn w:val="TableNormal"/>
    <w:uiPriority w:val="51"/>
    <w:rsid w:val="00572222"/>
    <w:pPr>
      <w:spacing w:after="0" w:line="240" w:lineRule="auto"/>
    </w:pPr>
    <w:rPr>
      <w:color w:val="118F79" w:themeColor="accent4" w:themeShade="BF"/>
    </w:rPr>
    <w:tblPr>
      <w:tblStyleRowBandSize w:val="1"/>
      <w:tblStyleColBandSize w:val="1"/>
      <w:tblBorders>
        <w:top w:val="single" w:sz="4" w:space="0" w:color="17C0A3" w:themeColor="accent4"/>
        <w:bottom w:val="single" w:sz="4" w:space="0" w:color="17C0A3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17C0A3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17C0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ListTable6Colorful-Accent51">
    <w:name w:val="List Table 6 Colorful - Accent 51"/>
    <w:basedOn w:val="TableNormal"/>
    <w:uiPriority w:val="51"/>
    <w:rsid w:val="00572222"/>
    <w:pPr>
      <w:spacing w:after="0" w:line="240" w:lineRule="auto"/>
    </w:pPr>
    <w:rPr>
      <w:color w:val="033B32" w:themeColor="accent5" w:themeShade="BF"/>
    </w:rPr>
    <w:tblPr>
      <w:tblStyleRowBandSize w:val="1"/>
      <w:tblStyleColBandSize w:val="1"/>
      <w:tblBorders>
        <w:top w:val="single" w:sz="4" w:space="0" w:color="044F44" w:themeColor="accent5"/>
        <w:bottom w:val="single" w:sz="4" w:space="0" w:color="044F4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044F4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044F4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ListTable6Colorful-Accent61">
    <w:name w:val="List Table 6 Colorful - Accent 61"/>
    <w:basedOn w:val="TableNormal"/>
    <w:uiPriority w:val="51"/>
    <w:rsid w:val="00572222"/>
    <w:pPr>
      <w:spacing w:after="0" w:line="240" w:lineRule="auto"/>
    </w:pPr>
    <w:rPr>
      <w:color w:val="212832" w:themeColor="accent6" w:themeShade="BF"/>
    </w:rPr>
    <w:tblPr>
      <w:tblStyleRowBandSize w:val="1"/>
      <w:tblStyleColBandSize w:val="1"/>
      <w:tblBorders>
        <w:top w:val="single" w:sz="4" w:space="0" w:color="2C3644" w:themeColor="accent6"/>
        <w:bottom w:val="single" w:sz="4" w:space="0" w:color="2C3644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2C3644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2C36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ListTable7Colorful1">
    <w:name w:val="List Table 7 Colorful1"/>
    <w:basedOn w:val="TableNormal"/>
    <w:uiPriority w:val="52"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11">
    <w:name w:val="List Table 7 Colorful - Accent 11"/>
    <w:basedOn w:val="TableNormal"/>
    <w:uiPriority w:val="52"/>
    <w:rsid w:val="00572222"/>
    <w:pPr>
      <w:spacing w:after="0" w:line="240" w:lineRule="auto"/>
    </w:pPr>
    <w:rPr>
      <w:color w:val="95B51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3EA1F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3EA1F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3EA1F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3EA1F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21">
    <w:name w:val="List Table 7 Colorful - Accent 21"/>
    <w:basedOn w:val="TableNormal"/>
    <w:uiPriority w:val="52"/>
    <w:rsid w:val="00572222"/>
    <w:pPr>
      <w:spacing w:after="0" w:line="240" w:lineRule="auto"/>
    </w:pPr>
    <w:rPr>
      <w:color w:val="749706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DCB08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DCB08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DCB08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DCB08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31">
    <w:name w:val="List Table 7 Colorful - Accent 31"/>
    <w:basedOn w:val="TableNormal"/>
    <w:uiPriority w:val="52"/>
    <w:rsid w:val="00572222"/>
    <w:pPr>
      <w:spacing w:after="0" w:line="240" w:lineRule="auto"/>
    </w:pPr>
    <w:rPr>
      <w:color w:val="0C7A6A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0A48E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0A48E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0A48E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0A48E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41">
    <w:name w:val="List Table 7 Colorful - Accent 41"/>
    <w:basedOn w:val="TableNormal"/>
    <w:uiPriority w:val="52"/>
    <w:rsid w:val="00572222"/>
    <w:pPr>
      <w:spacing w:after="0" w:line="240" w:lineRule="auto"/>
    </w:pPr>
    <w:rPr>
      <w:color w:val="118F79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7C0A3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7C0A3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7C0A3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7C0A3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51">
    <w:name w:val="List Table 7 Colorful - Accent 51"/>
    <w:basedOn w:val="TableNormal"/>
    <w:uiPriority w:val="52"/>
    <w:rsid w:val="00572222"/>
    <w:pPr>
      <w:spacing w:after="0" w:line="240" w:lineRule="auto"/>
    </w:pPr>
    <w:rPr>
      <w:color w:val="033B32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44F4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44F4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44F4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44F4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61">
    <w:name w:val="List Table 7 Colorful - Accent 61"/>
    <w:basedOn w:val="TableNormal"/>
    <w:uiPriority w:val="52"/>
    <w:rsid w:val="00572222"/>
    <w:pPr>
      <w:spacing w:after="0" w:line="240" w:lineRule="auto"/>
    </w:pPr>
    <w:rPr>
      <w:color w:val="21283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C3644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C3644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C3644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C3644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57222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kern w:val="16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72222"/>
    <w:rPr>
      <w:rFonts w:ascii="Consolas" w:hAnsi="Consolas"/>
      <w:kern w:val="16"/>
      <w:sz w:val="22"/>
    </w:rPr>
  </w:style>
  <w:style w:type="table" w:customStyle="1" w:styleId="MediumGrid11">
    <w:name w:val="Medium Grid 11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D2EF57" w:themeColor="accent1" w:themeTint="BF"/>
        <w:left w:val="single" w:sz="8" w:space="0" w:color="D2EF57" w:themeColor="accent1" w:themeTint="BF"/>
        <w:bottom w:val="single" w:sz="8" w:space="0" w:color="D2EF57" w:themeColor="accent1" w:themeTint="BF"/>
        <w:right w:val="single" w:sz="8" w:space="0" w:color="D2EF57" w:themeColor="accent1" w:themeTint="BF"/>
        <w:insideH w:val="single" w:sz="8" w:space="0" w:color="D2EF57" w:themeColor="accent1" w:themeTint="BF"/>
        <w:insideV w:val="single" w:sz="8" w:space="0" w:color="D2EF57" w:themeColor="accent1" w:themeTint="BF"/>
      </w:tblBorders>
    </w:tblPr>
    <w:tcPr>
      <w:shd w:val="clear" w:color="auto" w:fill="F0F9C7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2EF57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F48F" w:themeFill="accent1" w:themeFillTint="7F"/>
      </w:tcPr>
    </w:tblStylePr>
    <w:tblStylePr w:type="band1Horz">
      <w:tblPr/>
      <w:tcPr>
        <w:shd w:val="clear" w:color="auto" w:fill="E1F48F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C4F627" w:themeColor="accent2" w:themeTint="BF"/>
        <w:left w:val="single" w:sz="8" w:space="0" w:color="C4F627" w:themeColor="accent2" w:themeTint="BF"/>
        <w:bottom w:val="single" w:sz="8" w:space="0" w:color="C4F627" w:themeColor="accent2" w:themeTint="BF"/>
        <w:right w:val="single" w:sz="8" w:space="0" w:color="C4F627" w:themeColor="accent2" w:themeTint="BF"/>
        <w:insideH w:val="single" w:sz="8" w:space="0" w:color="C4F627" w:themeColor="accent2" w:themeTint="BF"/>
        <w:insideV w:val="single" w:sz="8" w:space="0" w:color="C4F627" w:themeColor="accent2" w:themeTint="BF"/>
      </w:tblBorders>
    </w:tblPr>
    <w:tcPr>
      <w:shd w:val="clear" w:color="auto" w:fill="EBFCB7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4F627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F96F" w:themeFill="accent2" w:themeFillTint="7F"/>
      </w:tcPr>
    </w:tblStylePr>
    <w:tblStylePr w:type="band1Horz">
      <w:tblPr/>
      <w:tcPr>
        <w:shd w:val="clear" w:color="auto" w:fill="D8F96F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DE9CA" w:themeColor="accent3" w:themeTint="BF"/>
        <w:left w:val="single" w:sz="8" w:space="0" w:color="1DE9CA" w:themeColor="accent3" w:themeTint="BF"/>
        <w:bottom w:val="single" w:sz="8" w:space="0" w:color="1DE9CA" w:themeColor="accent3" w:themeTint="BF"/>
        <w:right w:val="single" w:sz="8" w:space="0" w:color="1DE9CA" w:themeColor="accent3" w:themeTint="BF"/>
        <w:insideH w:val="single" w:sz="8" w:space="0" w:color="1DE9CA" w:themeColor="accent3" w:themeTint="BF"/>
        <w:insideV w:val="single" w:sz="8" w:space="0" w:color="1DE9CA" w:themeColor="accent3" w:themeTint="BF"/>
      </w:tblBorders>
    </w:tblPr>
    <w:tcPr>
      <w:shd w:val="clear" w:color="auto" w:fill="B4F7ED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DE9CA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8F0DC" w:themeFill="accent3" w:themeFillTint="7F"/>
      </w:tcPr>
    </w:tblStylePr>
    <w:tblStylePr w:type="band1Horz">
      <w:tblPr/>
      <w:tcPr>
        <w:shd w:val="clear" w:color="auto" w:fill="68F0DC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39E7C9" w:themeColor="accent4" w:themeTint="BF"/>
        <w:left w:val="single" w:sz="8" w:space="0" w:color="39E7C9" w:themeColor="accent4" w:themeTint="BF"/>
        <w:bottom w:val="single" w:sz="8" w:space="0" w:color="39E7C9" w:themeColor="accent4" w:themeTint="BF"/>
        <w:right w:val="single" w:sz="8" w:space="0" w:color="39E7C9" w:themeColor="accent4" w:themeTint="BF"/>
        <w:insideH w:val="single" w:sz="8" w:space="0" w:color="39E7C9" w:themeColor="accent4" w:themeTint="BF"/>
        <w:insideV w:val="single" w:sz="8" w:space="0" w:color="39E7C9" w:themeColor="accent4" w:themeTint="BF"/>
      </w:tblBorders>
    </w:tblPr>
    <w:tcPr>
      <w:shd w:val="clear" w:color="auto" w:fill="BDF7ED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9E7C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BEFDB" w:themeFill="accent4" w:themeFillTint="7F"/>
      </w:tcPr>
    </w:tblStylePr>
    <w:tblStylePr w:type="band1Horz">
      <w:tblPr/>
      <w:tcPr>
        <w:shd w:val="clear" w:color="auto" w:fill="7BEFDB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9B49B" w:themeColor="accent5" w:themeTint="BF"/>
        <w:left w:val="single" w:sz="8" w:space="0" w:color="09B49B" w:themeColor="accent5" w:themeTint="BF"/>
        <w:bottom w:val="single" w:sz="8" w:space="0" w:color="09B49B" w:themeColor="accent5" w:themeTint="BF"/>
        <w:right w:val="single" w:sz="8" w:space="0" w:color="09B49B" w:themeColor="accent5" w:themeTint="BF"/>
        <w:insideH w:val="single" w:sz="8" w:space="0" w:color="09B49B" w:themeColor="accent5" w:themeTint="BF"/>
        <w:insideV w:val="single" w:sz="8" w:space="0" w:color="09B49B" w:themeColor="accent5" w:themeTint="BF"/>
      </w:tblBorders>
    </w:tblPr>
    <w:tcPr>
      <w:shd w:val="clear" w:color="auto" w:fill="9AFAEB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9B49B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34F4D8" w:themeFill="accent5" w:themeFillTint="7F"/>
      </w:tcPr>
    </w:tblStylePr>
    <w:tblStylePr w:type="band1Horz">
      <w:tblPr/>
      <w:tcPr>
        <w:shd w:val="clear" w:color="auto" w:fill="34F4D8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536680" w:themeColor="accent6" w:themeTint="BF"/>
        <w:left w:val="single" w:sz="8" w:space="0" w:color="536680" w:themeColor="accent6" w:themeTint="BF"/>
        <w:bottom w:val="single" w:sz="8" w:space="0" w:color="536680" w:themeColor="accent6" w:themeTint="BF"/>
        <w:right w:val="single" w:sz="8" w:space="0" w:color="536680" w:themeColor="accent6" w:themeTint="BF"/>
        <w:insideH w:val="single" w:sz="8" w:space="0" w:color="536680" w:themeColor="accent6" w:themeTint="BF"/>
        <w:insideV w:val="single" w:sz="8" w:space="0" w:color="536680" w:themeColor="accent6" w:themeTint="BF"/>
      </w:tblBorders>
    </w:tblPr>
    <w:tcPr>
      <w:shd w:val="clear" w:color="auto" w:fill="C3CCD8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3668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698B1" w:themeFill="accent6" w:themeFillTint="7F"/>
      </w:tcPr>
    </w:tblStylePr>
    <w:tblStylePr w:type="band1Horz">
      <w:tblPr/>
      <w:tcPr>
        <w:shd w:val="clear" w:color="auto" w:fill="8698B1" w:themeFill="accent6" w:themeFillTint="7F"/>
      </w:tcPr>
    </w:tblStylePr>
  </w:style>
  <w:style w:type="table" w:customStyle="1" w:styleId="MediumGrid21">
    <w:name w:val="Medium Grid 21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3EA1F" w:themeColor="accent1"/>
        <w:left w:val="single" w:sz="8" w:space="0" w:color="C3EA1F" w:themeColor="accent1"/>
        <w:bottom w:val="single" w:sz="8" w:space="0" w:color="C3EA1F" w:themeColor="accent1"/>
        <w:right w:val="single" w:sz="8" w:space="0" w:color="C3EA1F" w:themeColor="accent1"/>
        <w:insideH w:val="single" w:sz="8" w:space="0" w:color="C3EA1F" w:themeColor="accent1"/>
        <w:insideV w:val="single" w:sz="8" w:space="0" w:color="C3EA1F" w:themeColor="accent1"/>
      </w:tblBorders>
    </w:tblPr>
    <w:tcPr>
      <w:shd w:val="clear" w:color="auto" w:fill="F0F9C7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9FDE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3FAD2" w:themeFill="accent1" w:themeFillTint="33"/>
      </w:tcPr>
    </w:tblStylePr>
    <w:tblStylePr w:type="band1Vert">
      <w:tblPr/>
      <w:tcPr>
        <w:shd w:val="clear" w:color="auto" w:fill="E1F48F" w:themeFill="accent1" w:themeFillTint="7F"/>
      </w:tcPr>
    </w:tblStylePr>
    <w:tblStylePr w:type="band1Horz">
      <w:tblPr/>
      <w:tcPr>
        <w:tcBorders>
          <w:insideH w:val="single" w:sz="6" w:space="0" w:color="C3EA1F" w:themeColor="accent1"/>
          <w:insideV w:val="single" w:sz="6" w:space="0" w:color="C3EA1F" w:themeColor="accent1"/>
        </w:tcBorders>
        <w:shd w:val="clear" w:color="auto" w:fill="E1F48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DCB08" w:themeColor="accent2"/>
        <w:left w:val="single" w:sz="8" w:space="0" w:color="9DCB08" w:themeColor="accent2"/>
        <w:bottom w:val="single" w:sz="8" w:space="0" w:color="9DCB08" w:themeColor="accent2"/>
        <w:right w:val="single" w:sz="8" w:space="0" w:color="9DCB08" w:themeColor="accent2"/>
        <w:insideH w:val="single" w:sz="8" w:space="0" w:color="9DCB08" w:themeColor="accent2"/>
        <w:insideV w:val="single" w:sz="8" w:space="0" w:color="9DCB08" w:themeColor="accent2"/>
      </w:tblBorders>
    </w:tblPr>
    <w:tcPr>
      <w:shd w:val="clear" w:color="auto" w:fill="EBFCB7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7FEE2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FCC5" w:themeFill="accent2" w:themeFillTint="33"/>
      </w:tcPr>
    </w:tblStylePr>
    <w:tblStylePr w:type="band1Vert">
      <w:tblPr/>
      <w:tcPr>
        <w:shd w:val="clear" w:color="auto" w:fill="D8F96F" w:themeFill="accent2" w:themeFillTint="7F"/>
      </w:tcPr>
    </w:tblStylePr>
    <w:tblStylePr w:type="band1Horz">
      <w:tblPr/>
      <w:tcPr>
        <w:tcBorders>
          <w:insideH w:val="single" w:sz="6" w:space="0" w:color="9DCB08" w:themeColor="accent2"/>
          <w:insideV w:val="single" w:sz="6" w:space="0" w:color="9DCB08" w:themeColor="accent2"/>
        </w:tcBorders>
        <w:shd w:val="clear" w:color="auto" w:fill="D8F96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0A48E" w:themeColor="accent3"/>
        <w:left w:val="single" w:sz="8" w:space="0" w:color="10A48E" w:themeColor="accent3"/>
        <w:bottom w:val="single" w:sz="8" w:space="0" w:color="10A48E" w:themeColor="accent3"/>
        <w:right w:val="single" w:sz="8" w:space="0" w:color="10A48E" w:themeColor="accent3"/>
        <w:insideH w:val="single" w:sz="8" w:space="0" w:color="10A48E" w:themeColor="accent3"/>
        <w:insideV w:val="single" w:sz="8" w:space="0" w:color="10A48E" w:themeColor="accent3"/>
      </w:tblBorders>
    </w:tblPr>
    <w:tcPr>
      <w:shd w:val="clear" w:color="auto" w:fill="B4F7ED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1FCF8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2F9F1" w:themeFill="accent3" w:themeFillTint="33"/>
      </w:tcPr>
    </w:tblStylePr>
    <w:tblStylePr w:type="band1Vert">
      <w:tblPr/>
      <w:tcPr>
        <w:shd w:val="clear" w:color="auto" w:fill="68F0DC" w:themeFill="accent3" w:themeFillTint="7F"/>
      </w:tcPr>
    </w:tblStylePr>
    <w:tblStylePr w:type="band1Horz">
      <w:tblPr/>
      <w:tcPr>
        <w:tcBorders>
          <w:insideH w:val="single" w:sz="6" w:space="0" w:color="10A48E" w:themeColor="accent3"/>
          <w:insideV w:val="single" w:sz="6" w:space="0" w:color="10A48E" w:themeColor="accent3"/>
        </w:tcBorders>
        <w:shd w:val="clear" w:color="auto" w:fill="68F0D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7C0A3" w:themeColor="accent4"/>
        <w:left w:val="single" w:sz="8" w:space="0" w:color="17C0A3" w:themeColor="accent4"/>
        <w:bottom w:val="single" w:sz="8" w:space="0" w:color="17C0A3" w:themeColor="accent4"/>
        <w:right w:val="single" w:sz="8" w:space="0" w:color="17C0A3" w:themeColor="accent4"/>
        <w:insideH w:val="single" w:sz="8" w:space="0" w:color="17C0A3" w:themeColor="accent4"/>
        <w:insideV w:val="single" w:sz="8" w:space="0" w:color="17C0A3" w:themeColor="accent4"/>
      </w:tblBorders>
    </w:tblPr>
    <w:tcPr>
      <w:shd w:val="clear" w:color="auto" w:fill="BDF7ED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5FCF8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F8F0" w:themeFill="accent4" w:themeFillTint="33"/>
      </w:tcPr>
    </w:tblStylePr>
    <w:tblStylePr w:type="band1Vert">
      <w:tblPr/>
      <w:tcPr>
        <w:shd w:val="clear" w:color="auto" w:fill="7BEFDB" w:themeFill="accent4" w:themeFillTint="7F"/>
      </w:tcPr>
    </w:tblStylePr>
    <w:tblStylePr w:type="band1Horz">
      <w:tblPr/>
      <w:tcPr>
        <w:tcBorders>
          <w:insideH w:val="single" w:sz="6" w:space="0" w:color="17C0A3" w:themeColor="accent4"/>
          <w:insideV w:val="single" w:sz="6" w:space="0" w:color="17C0A3" w:themeColor="accent4"/>
        </w:tcBorders>
        <w:shd w:val="clear" w:color="auto" w:fill="7BEFDB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44F44" w:themeColor="accent5"/>
        <w:left w:val="single" w:sz="8" w:space="0" w:color="044F44" w:themeColor="accent5"/>
        <w:bottom w:val="single" w:sz="8" w:space="0" w:color="044F44" w:themeColor="accent5"/>
        <w:right w:val="single" w:sz="8" w:space="0" w:color="044F44" w:themeColor="accent5"/>
        <w:insideH w:val="single" w:sz="8" w:space="0" w:color="044F44" w:themeColor="accent5"/>
        <w:insideV w:val="single" w:sz="8" w:space="0" w:color="044F44" w:themeColor="accent5"/>
      </w:tblBorders>
    </w:tblPr>
    <w:tcPr>
      <w:shd w:val="clear" w:color="auto" w:fill="9AFAEB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D7FDF7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DFBEF" w:themeFill="accent5" w:themeFillTint="33"/>
      </w:tcPr>
    </w:tblStylePr>
    <w:tblStylePr w:type="band1Vert">
      <w:tblPr/>
      <w:tcPr>
        <w:shd w:val="clear" w:color="auto" w:fill="34F4D8" w:themeFill="accent5" w:themeFillTint="7F"/>
      </w:tcPr>
    </w:tblStylePr>
    <w:tblStylePr w:type="band1Horz">
      <w:tblPr/>
      <w:tcPr>
        <w:tcBorders>
          <w:insideH w:val="single" w:sz="6" w:space="0" w:color="044F44" w:themeColor="accent5"/>
          <w:insideV w:val="single" w:sz="6" w:space="0" w:color="044F44" w:themeColor="accent5"/>
        </w:tcBorders>
        <w:shd w:val="clear" w:color="auto" w:fill="34F4D8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C3644" w:themeColor="accent6"/>
        <w:left w:val="single" w:sz="8" w:space="0" w:color="2C3644" w:themeColor="accent6"/>
        <w:bottom w:val="single" w:sz="8" w:space="0" w:color="2C3644" w:themeColor="accent6"/>
        <w:right w:val="single" w:sz="8" w:space="0" w:color="2C3644" w:themeColor="accent6"/>
        <w:insideH w:val="single" w:sz="8" w:space="0" w:color="2C3644" w:themeColor="accent6"/>
        <w:insideV w:val="single" w:sz="8" w:space="0" w:color="2C3644" w:themeColor="accent6"/>
      </w:tblBorders>
    </w:tblPr>
    <w:tcPr>
      <w:shd w:val="clear" w:color="auto" w:fill="C3CCD8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7EAEF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5DF" w:themeFill="accent6" w:themeFillTint="33"/>
      </w:tcPr>
    </w:tblStylePr>
    <w:tblStylePr w:type="band1Vert">
      <w:tblPr/>
      <w:tcPr>
        <w:shd w:val="clear" w:color="auto" w:fill="8698B1" w:themeFill="accent6" w:themeFillTint="7F"/>
      </w:tcPr>
    </w:tblStylePr>
    <w:tblStylePr w:type="band1Horz">
      <w:tblPr/>
      <w:tcPr>
        <w:tcBorders>
          <w:insideH w:val="single" w:sz="6" w:space="0" w:color="2C3644" w:themeColor="accent6"/>
          <w:insideV w:val="single" w:sz="6" w:space="0" w:color="2C3644" w:themeColor="accent6"/>
        </w:tcBorders>
        <w:shd w:val="clear" w:color="auto" w:fill="8698B1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1">
    <w:name w:val="Medium Grid 31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0F9C7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3EA1F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3EA1F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3EA1F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3EA1F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1F48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1F48F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BFCB7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DCB08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DCB08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DCB08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DCB08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8F96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8F96F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4F7ED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0A48E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0A48E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0A48E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0A48E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8F0D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8F0DC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DF7ED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7C0A3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7C0A3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7C0A3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7C0A3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BEFDB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BEFDB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AFAEB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44F4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44F4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44F4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44F4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34F4D8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34F4D8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3CCD8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C3644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C3644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C3644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C3644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698B1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698B1" w:themeFill="accent6" w:themeFillTint="7F"/>
      </w:tcPr>
    </w:tblStylePr>
  </w:style>
  <w:style w:type="table" w:customStyle="1" w:styleId="MediumList11">
    <w:name w:val="Medium List 11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-Accent11">
    <w:name w:val="Medium List 1 - Accent 11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3EA1F" w:themeColor="accent1"/>
        <w:bottom w:val="single" w:sz="8" w:space="0" w:color="C3EA1F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3EA1F" w:themeColor="accent1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C3EA1F" w:themeColor="accent1"/>
          <w:bottom w:val="single" w:sz="8" w:space="0" w:color="C3EA1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3EA1F" w:themeColor="accent1"/>
          <w:bottom w:val="single" w:sz="8" w:space="0" w:color="C3EA1F" w:themeColor="accent1"/>
        </w:tcBorders>
      </w:tcPr>
    </w:tblStylePr>
    <w:tblStylePr w:type="band1Vert">
      <w:tblPr/>
      <w:tcPr>
        <w:shd w:val="clear" w:color="auto" w:fill="F0F9C7" w:themeFill="accent1" w:themeFillTint="3F"/>
      </w:tcPr>
    </w:tblStylePr>
    <w:tblStylePr w:type="band1Horz">
      <w:tblPr/>
      <w:tcPr>
        <w:shd w:val="clear" w:color="auto" w:fill="F0F9C7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DCB08" w:themeColor="accent2"/>
        <w:bottom w:val="single" w:sz="8" w:space="0" w:color="9DCB08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DCB08" w:themeColor="accent2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9DCB08" w:themeColor="accent2"/>
          <w:bottom w:val="single" w:sz="8" w:space="0" w:color="9DCB0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DCB08" w:themeColor="accent2"/>
          <w:bottom w:val="single" w:sz="8" w:space="0" w:color="9DCB08" w:themeColor="accent2"/>
        </w:tcBorders>
      </w:tcPr>
    </w:tblStylePr>
    <w:tblStylePr w:type="band1Vert">
      <w:tblPr/>
      <w:tcPr>
        <w:shd w:val="clear" w:color="auto" w:fill="EBFCB7" w:themeFill="accent2" w:themeFillTint="3F"/>
      </w:tcPr>
    </w:tblStylePr>
    <w:tblStylePr w:type="band1Horz">
      <w:tblPr/>
      <w:tcPr>
        <w:shd w:val="clear" w:color="auto" w:fill="EBFCB7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0A48E" w:themeColor="accent3"/>
        <w:bottom w:val="single" w:sz="8" w:space="0" w:color="10A48E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0A48E" w:themeColor="accent3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10A48E" w:themeColor="accent3"/>
          <w:bottom w:val="single" w:sz="8" w:space="0" w:color="10A48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0A48E" w:themeColor="accent3"/>
          <w:bottom w:val="single" w:sz="8" w:space="0" w:color="10A48E" w:themeColor="accent3"/>
        </w:tcBorders>
      </w:tcPr>
    </w:tblStylePr>
    <w:tblStylePr w:type="band1Vert">
      <w:tblPr/>
      <w:tcPr>
        <w:shd w:val="clear" w:color="auto" w:fill="B4F7ED" w:themeFill="accent3" w:themeFillTint="3F"/>
      </w:tcPr>
    </w:tblStylePr>
    <w:tblStylePr w:type="band1Horz">
      <w:tblPr/>
      <w:tcPr>
        <w:shd w:val="clear" w:color="auto" w:fill="B4F7ED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7C0A3" w:themeColor="accent4"/>
        <w:bottom w:val="single" w:sz="8" w:space="0" w:color="17C0A3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7C0A3" w:themeColor="accent4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17C0A3" w:themeColor="accent4"/>
          <w:bottom w:val="single" w:sz="8" w:space="0" w:color="17C0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7C0A3" w:themeColor="accent4"/>
          <w:bottom w:val="single" w:sz="8" w:space="0" w:color="17C0A3" w:themeColor="accent4"/>
        </w:tcBorders>
      </w:tcPr>
    </w:tblStylePr>
    <w:tblStylePr w:type="band1Vert">
      <w:tblPr/>
      <w:tcPr>
        <w:shd w:val="clear" w:color="auto" w:fill="BDF7ED" w:themeFill="accent4" w:themeFillTint="3F"/>
      </w:tcPr>
    </w:tblStylePr>
    <w:tblStylePr w:type="band1Horz">
      <w:tblPr/>
      <w:tcPr>
        <w:shd w:val="clear" w:color="auto" w:fill="BDF7ED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44F44" w:themeColor="accent5"/>
        <w:bottom w:val="single" w:sz="8" w:space="0" w:color="044F4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44F44" w:themeColor="accent5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044F44" w:themeColor="accent5"/>
          <w:bottom w:val="single" w:sz="8" w:space="0" w:color="044F4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44F44" w:themeColor="accent5"/>
          <w:bottom w:val="single" w:sz="8" w:space="0" w:color="044F44" w:themeColor="accent5"/>
        </w:tcBorders>
      </w:tcPr>
    </w:tblStylePr>
    <w:tblStylePr w:type="band1Vert">
      <w:tblPr/>
      <w:tcPr>
        <w:shd w:val="clear" w:color="auto" w:fill="9AFAEB" w:themeFill="accent5" w:themeFillTint="3F"/>
      </w:tcPr>
    </w:tblStylePr>
    <w:tblStylePr w:type="band1Horz">
      <w:tblPr/>
      <w:tcPr>
        <w:shd w:val="clear" w:color="auto" w:fill="9AFAEB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C3644" w:themeColor="accent6"/>
        <w:bottom w:val="single" w:sz="8" w:space="0" w:color="2C3644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C3644" w:themeColor="accent6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2C3644" w:themeColor="accent6"/>
          <w:bottom w:val="single" w:sz="8" w:space="0" w:color="2C36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C3644" w:themeColor="accent6"/>
          <w:bottom w:val="single" w:sz="8" w:space="0" w:color="2C3644" w:themeColor="accent6"/>
        </w:tcBorders>
      </w:tcPr>
    </w:tblStylePr>
    <w:tblStylePr w:type="band1Vert">
      <w:tblPr/>
      <w:tcPr>
        <w:shd w:val="clear" w:color="auto" w:fill="C3CCD8" w:themeFill="accent6" w:themeFillTint="3F"/>
      </w:tcPr>
    </w:tblStylePr>
    <w:tblStylePr w:type="band1Horz">
      <w:tblPr/>
      <w:tcPr>
        <w:shd w:val="clear" w:color="auto" w:fill="C3CCD8" w:themeFill="accent6" w:themeFillTint="3F"/>
      </w:tcPr>
    </w:tblStylePr>
  </w:style>
  <w:style w:type="table" w:customStyle="1" w:styleId="MediumList21">
    <w:name w:val="Medium List 21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3EA1F" w:themeColor="accent1"/>
        <w:left w:val="single" w:sz="8" w:space="0" w:color="C3EA1F" w:themeColor="accent1"/>
        <w:bottom w:val="single" w:sz="8" w:space="0" w:color="C3EA1F" w:themeColor="accent1"/>
        <w:right w:val="single" w:sz="8" w:space="0" w:color="C3EA1F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3EA1F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3EA1F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3EA1F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0F9C7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0F9C7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DCB08" w:themeColor="accent2"/>
        <w:left w:val="single" w:sz="8" w:space="0" w:color="9DCB08" w:themeColor="accent2"/>
        <w:bottom w:val="single" w:sz="8" w:space="0" w:color="9DCB08" w:themeColor="accent2"/>
        <w:right w:val="single" w:sz="8" w:space="0" w:color="9DCB08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DCB0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DCB08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DCB08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FCB7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BFCB7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0A48E" w:themeColor="accent3"/>
        <w:left w:val="single" w:sz="8" w:space="0" w:color="10A48E" w:themeColor="accent3"/>
        <w:bottom w:val="single" w:sz="8" w:space="0" w:color="10A48E" w:themeColor="accent3"/>
        <w:right w:val="single" w:sz="8" w:space="0" w:color="10A48E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0A48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0A48E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0A48E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4F7ED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4F7ED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7C0A3" w:themeColor="accent4"/>
        <w:left w:val="single" w:sz="8" w:space="0" w:color="17C0A3" w:themeColor="accent4"/>
        <w:bottom w:val="single" w:sz="8" w:space="0" w:color="17C0A3" w:themeColor="accent4"/>
        <w:right w:val="single" w:sz="8" w:space="0" w:color="17C0A3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7C0A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7C0A3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7C0A3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F7ED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DF7ED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44F44" w:themeColor="accent5"/>
        <w:left w:val="single" w:sz="8" w:space="0" w:color="044F44" w:themeColor="accent5"/>
        <w:bottom w:val="single" w:sz="8" w:space="0" w:color="044F44" w:themeColor="accent5"/>
        <w:right w:val="single" w:sz="8" w:space="0" w:color="044F4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44F4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44F4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44F4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AFAEB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AFAEB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C3644" w:themeColor="accent6"/>
        <w:left w:val="single" w:sz="8" w:space="0" w:color="2C3644" w:themeColor="accent6"/>
        <w:bottom w:val="single" w:sz="8" w:space="0" w:color="2C3644" w:themeColor="accent6"/>
        <w:right w:val="single" w:sz="8" w:space="0" w:color="2C3644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C3644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C3644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C3644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3CCD8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3CCD8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Shading11">
    <w:name w:val="Medium Shading 11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-Accent11">
    <w:name w:val="Medium Shading 1 - Accent 11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D2EF57" w:themeColor="accent1" w:themeTint="BF"/>
        <w:left w:val="single" w:sz="8" w:space="0" w:color="D2EF57" w:themeColor="accent1" w:themeTint="BF"/>
        <w:bottom w:val="single" w:sz="8" w:space="0" w:color="D2EF57" w:themeColor="accent1" w:themeTint="BF"/>
        <w:right w:val="single" w:sz="8" w:space="0" w:color="D2EF57" w:themeColor="accent1" w:themeTint="BF"/>
        <w:insideH w:val="single" w:sz="8" w:space="0" w:color="D2EF57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2EF57" w:themeColor="accent1" w:themeTint="BF"/>
          <w:left w:val="single" w:sz="8" w:space="0" w:color="D2EF57" w:themeColor="accent1" w:themeTint="BF"/>
          <w:bottom w:val="single" w:sz="8" w:space="0" w:color="D2EF57" w:themeColor="accent1" w:themeTint="BF"/>
          <w:right w:val="single" w:sz="8" w:space="0" w:color="D2EF57" w:themeColor="accent1" w:themeTint="BF"/>
          <w:insideH w:val="nil"/>
          <w:insideV w:val="nil"/>
        </w:tcBorders>
        <w:shd w:val="clear" w:color="auto" w:fill="C3EA1F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2EF57" w:themeColor="accent1" w:themeTint="BF"/>
          <w:left w:val="single" w:sz="8" w:space="0" w:color="D2EF57" w:themeColor="accent1" w:themeTint="BF"/>
          <w:bottom w:val="single" w:sz="8" w:space="0" w:color="D2EF57" w:themeColor="accent1" w:themeTint="BF"/>
          <w:right w:val="single" w:sz="8" w:space="0" w:color="D2EF57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F9C7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0F9C7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C4F627" w:themeColor="accent2" w:themeTint="BF"/>
        <w:left w:val="single" w:sz="8" w:space="0" w:color="C4F627" w:themeColor="accent2" w:themeTint="BF"/>
        <w:bottom w:val="single" w:sz="8" w:space="0" w:color="C4F627" w:themeColor="accent2" w:themeTint="BF"/>
        <w:right w:val="single" w:sz="8" w:space="0" w:color="C4F627" w:themeColor="accent2" w:themeTint="BF"/>
        <w:insideH w:val="single" w:sz="8" w:space="0" w:color="C4F627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4F627" w:themeColor="accent2" w:themeTint="BF"/>
          <w:left w:val="single" w:sz="8" w:space="0" w:color="C4F627" w:themeColor="accent2" w:themeTint="BF"/>
          <w:bottom w:val="single" w:sz="8" w:space="0" w:color="C4F627" w:themeColor="accent2" w:themeTint="BF"/>
          <w:right w:val="single" w:sz="8" w:space="0" w:color="C4F627" w:themeColor="accent2" w:themeTint="BF"/>
          <w:insideH w:val="nil"/>
          <w:insideV w:val="nil"/>
        </w:tcBorders>
        <w:shd w:val="clear" w:color="auto" w:fill="9DCB0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4F627" w:themeColor="accent2" w:themeTint="BF"/>
          <w:left w:val="single" w:sz="8" w:space="0" w:color="C4F627" w:themeColor="accent2" w:themeTint="BF"/>
          <w:bottom w:val="single" w:sz="8" w:space="0" w:color="C4F627" w:themeColor="accent2" w:themeTint="BF"/>
          <w:right w:val="single" w:sz="8" w:space="0" w:color="C4F627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CB7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BFCB7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DE9CA" w:themeColor="accent3" w:themeTint="BF"/>
        <w:left w:val="single" w:sz="8" w:space="0" w:color="1DE9CA" w:themeColor="accent3" w:themeTint="BF"/>
        <w:bottom w:val="single" w:sz="8" w:space="0" w:color="1DE9CA" w:themeColor="accent3" w:themeTint="BF"/>
        <w:right w:val="single" w:sz="8" w:space="0" w:color="1DE9CA" w:themeColor="accent3" w:themeTint="BF"/>
        <w:insideH w:val="single" w:sz="8" w:space="0" w:color="1DE9CA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DE9CA" w:themeColor="accent3" w:themeTint="BF"/>
          <w:left w:val="single" w:sz="8" w:space="0" w:color="1DE9CA" w:themeColor="accent3" w:themeTint="BF"/>
          <w:bottom w:val="single" w:sz="8" w:space="0" w:color="1DE9CA" w:themeColor="accent3" w:themeTint="BF"/>
          <w:right w:val="single" w:sz="8" w:space="0" w:color="1DE9CA" w:themeColor="accent3" w:themeTint="BF"/>
          <w:insideH w:val="nil"/>
          <w:insideV w:val="nil"/>
        </w:tcBorders>
        <w:shd w:val="clear" w:color="auto" w:fill="10A48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DE9CA" w:themeColor="accent3" w:themeTint="BF"/>
          <w:left w:val="single" w:sz="8" w:space="0" w:color="1DE9CA" w:themeColor="accent3" w:themeTint="BF"/>
          <w:bottom w:val="single" w:sz="8" w:space="0" w:color="1DE9CA" w:themeColor="accent3" w:themeTint="BF"/>
          <w:right w:val="single" w:sz="8" w:space="0" w:color="1DE9CA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F7ED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4F7ED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39E7C9" w:themeColor="accent4" w:themeTint="BF"/>
        <w:left w:val="single" w:sz="8" w:space="0" w:color="39E7C9" w:themeColor="accent4" w:themeTint="BF"/>
        <w:bottom w:val="single" w:sz="8" w:space="0" w:color="39E7C9" w:themeColor="accent4" w:themeTint="BF"/>
        <w:right w:val="single" w:sz="8" w:space="0" w:color="39E7C9" w:themeColor="accent4" w:themeTint="BF"/>
        <w:insideH w:val="single" w:sz="8" w:space="0" w:color="39E7C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9E7C9" w:themeColor="accent4" w:themeTint="BF"/>
          <w:left w:val="single" w:sz="8" w:space="0" w:color="39E7C9" w:themeColor="accent4" w:themeTint="BF"/>
          <w:bottom w:val="single" w:sz="8" w:space="0" w:color="39E7C9" w:themeColor="accent4" w:themeTint="BF"/>
          <w:right w:val="single" w:sz="8" w:space="0" w:color="39E7C9" w:themeColor="accent4" w:themeTint="BF"/>
          <w:insideH w:val="nil"/>
          <w:insideV w:val="nil"/>
        </w:tcBorders>
        <w:shd w:val="clear" w:color="auto" w:fill="17C0A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9E7C9" w:themeColor="accent4" w:themeTint="BF"/>
          <w:left w:val="single" w:sz="8" w:space="0" w:color="39E7C9" w:themeColor="accent4" w:themeTint="BF"/>
          <w:bottom w:val="single" w:sz="8" w:space="0" w:color="39E7C9" w:themeColor="accent4" w:themeTint="BF"/>
          <w:right w:val="single" w:sz="8" w:space="0" w:color="39E7C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F7ED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DF7ED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9B49B" w:themeColor="accent5" w:themeTint="BF"/>
        <w:left w:val="single" w:sz="8" w:space="0" w:color="09B49B" w:themeColor="accent5" w:themeTint="BF"/>
        <w:bottom w:val="single" w:sz="8" w:space="0" w:color="09B49B" w:themeColor="accent5" w:themeTint="BF"/>
        <w:right w:val="single" w:sz="8" w:space="0" w:color="09B49B" w:themeColor="accent5" w:themeTint="BF"/>
        <w:insideH w:val="single" w:sz="8" w:space="0" w:color="09B49B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9B49B" w:themeColor="accent5" w:themeTint="BF"/>
          <w:left w:val="single" w:sz="8" w:space="0" w:color="09B49B" w:themeColor="accent5" w:themeTint="BF"/>
          <w:bottom w:val="single" w:sz="8" w:space="0" w:color="09B49B" w:themeColor="accent5" w:themeTint="BF"/>
          <w:right w:val="single" w:sz="8" w:space="0" w:color="09B49B" w:themeColor="accent5" w:themeTint="BF"/>
          <w:insideH w:val="nil"/>
          <w:insideV w:val="nil"/>
        </w:tcBorders>
        <w:shd w:val="clear" w:color="auto" w:fill="044F4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9B49B" w:themeColor="accent5" w:themeTint="BF"/>
          <w:left w:val="single" w:sz="8" w:space="0" w:color="09B49B" w:themeColor="accent5" w:themeTint="BF"/>
          <w:bottom w:val="single" w:sz="8" w:space="0" w:color="09B49B" w:themeColor="accent5" w:themeTint="BF"/>
          <w:right w:val="single" w:sz="8" w:space="0" w:color="09B49B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AFAEB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AFAEB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536680" w:themeColor="accent6" w:themeTint="BF"/>
        <w:left w:val="single" w:sz="8" w:space="0" w:color="536680" w:themeColor="accent6" w:themeTint="BF"/>
        <w:bottom w:val="single" w:sz="8" w:space="0" w:color="536680" w:themeColor="accent6" w:themeTint="BF"/>
        <w:right w:val="single" w:sz="8" w:space="0" w:color="536680" w:themeColor="accent6" w:themeTint="BF"/>
        <w:insideH w:val="single" w:sz="8" w:space="0" w:color="53668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36680" w:themeColor="accent6" w:themeTint="BF"/>
          <w:left w:val="single" w:sz="8" w:space="0" w:color="536680" w:themeColor="accent6" w:themeTint="BF"/>
          <w:bottom w:val="single" w:sz="8" w:space="0" w:color="536680" w:themeColor="accent6" w:themeTint="BF"/>
          <w:right w:val="single" w:sz="8" w:space="0" w:color="536680" w:themeColor="accent6" w:themeTint="BF"/>
          <w:insideH w:val="nil"/>
          <w:insideV w:val="nil"/>
        </w:tcBorders>
        <w:shd w:val="clear" w:color="auto" w:fill="2C3644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36680" w:themeColor="accent6" w:themeTint="BF"/>
          <w:left w:val="single" w:sz="8" w:space="0" w:color="536680" w:themeColor="accent6" w:themeTint="BF"/>
          <w:bottom w:val="single" w:sz="8" w:space="0" w:color="536680" w:themeColor="accent6" w:themeTint="BF"/>
          <w:right w:val="single" w:sz="8" w:space="0" w:color="53668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CCD8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3CCD8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1">
    <w:name w:val="Medium Shading 21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customStyle="1" w:styleId="MediumShading2-Accent11">
    <w:name w:val="Medium Shading 2 - Accent 11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3EA1F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3EA1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3EA1F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DCB08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CB0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DCB08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0A48E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0A48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0A48E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7C0A3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7C0A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7C0A3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44F4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44F4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44F4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C3644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3644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C3644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7222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72222"/>
    <w:rPr>
      <w:rFonts w:asciiTheme="majorHAnsi" w:eastAsiaTheme="majorEastAsia" w:hAnsiTheme="majorHAnsi" w:cstheme="majorBidi"/>
      <w:kern w:val="16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unhideWhenUsed/>
    <w:qFormat/>
    <w:rsid w:val="00572222"/>
    <w:pPr>
      <w:spacing w:after="0" w:line="240" w:lineRule="auto"/>
    </w:pPr>
    <w:rPr>
      <w:kern w:val="16"/>
    </w:rPr>
  </w:style>
  <w:style w:type="paragraph" w:styleId="NormalWeb">
    <w:name w:val="Normal (Web)"/>
    <w:basedOn w:val="Normal"/>
    <w:uiPriority w:val="99"/>
    <w:semiHidden/>
    <w:unhideWhenUsed/>
    <w:rsid w:val="00572222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2222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72222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72222"/>
    <w:rPr>
      <w:kern w:val="16"/>
      <w:sz w:val="22"/>
    </w:rPr>
  </w:style>
  <w:style w:type="character" w:styleId="PageNumber">
    <w:name w:val="page number"/>
    <w:basedOn w:val="DefaultParagraphFont"/>
    <w:uiPriority w:val="99"/>
    <w:semiHidden/>
    <w:unhideWhenUsed/>
    <w:rsid w:val="00572222"/>
    <w:rPr>
      <w:sz w:val="22"/>
    </w:rPr>
  </w:style>
  <w:style w:type="table" w:customStyle="1" w:styleId="PlainTable11">
    <w:name w:val="Plain Table 11"/>
    <w:basedOn w:val="TableNormal"/>
    <w:uiPriority w:val="4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1">
    <w:name w:val="Plain Table 21"/>
    <w:basedOn w:val="TableNormal"/>
    <w:uiPriority w:val="41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1">
    <w:name w:val="Plain Table 31"/>
    <w:basedOn w:val="TableNormal"/>
    <w:uiPriority w:val="42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1">
    <w:name w:val="Plain Table 41"/>
    <w:basedOn w:val="TableNormal"/>
    <w:uiPriority w:val="43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1">
    <w:name w:val="Plain Table 51"/>
    <w:basedOn w:val="TableNormal"/>
    <w:uiPriority w:val="44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unhideWhenUsed/>
    <w:rsid w:val="00572222"/>
    <w:pPr>
      <w:spacing w:after="0" w:line="240" w:lineRule="auto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572222"/>
    <w:rPr>
      <w:rFonts w:ascii="Consolas" w:hAnsi="Consolas"/>
      <w:kern w:val="16"/>
      <w:sz w:val="22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qFormat/>
    <w:rsid w:val="00572222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572222"/>
    <w:rPr>
      <w:i/>
      <w:iCs/>
      <w:color w:val="404040" w:themeColor="text1" w:themeTint="BF"/>
      <w:kern w:val="16"/>
      <w:sz w:val="22"/>
    </w:rPr>
  </w:style>
  <w:style w:type="paragraph" w:styleId="Salutation">
    <w:name w:val="Salutation"/>
    <w:basedOn w:val="Normal"/>
    <w:next w:val="Normal"/>
    <w:link w:val="SalutationChar"/>
    <w:uiPriority w:val="5"/>
    <w:qFormat/>
    <w:rsid w:val="00572222"/>
  </w:style>
  <w:style w:type="character" w:customStyle="1" w:styleId="SalutationChar">
    <w:name w:val="Salutation Char"/>
    <w:basedOn w:val="DefaultParagraphFont"/>
    <w:link w:val="Salutation"/>
    <w:uiPriority w:val="5"/>
    <w:rsid w:val="00752FC4"/>
  </w:style>
  <w:style w:type="paragraph" w:styleId="Signature">
    <w:name w:val="Signature"/>
    <w:basedOn w:val="Normal"/>
    <w:next w:val="Normal"/>
    <w:link w:val="SignatureChar"/>
    <w:uiPriority w:val="7"/>
    <w:qFormat/>
    <w:rsid w:val="00254E0D"/>
    <w:pPr>
      <w:contextualSpacing/>
    </w:pPr>
  </w:style>
  <w:style w:type="character" w:customStyle="1" w:styleId="SignatureChar">
    <w:name w:val="Signature Char"/>
    <w:basedOn w:val="DefaultParagraphFont"/>
    <w:link w:val="Signature"/>
    <w:uiPriority w:val="7"/>
    <w:rsid w:val="00254E0D"/>
    <w:rPr>
      <w:color w:val="auto"/>
    </w:rPr>
  </w:style>
  <w:style w:type="character" w:styleId="Strong">
    <w:name w:val="Strong"/>
    <w:basedOn w:val="DefaultParagraphFont"/>
    <w:uiPriority w:val="19"/>
    <w:semiHidden/>
    <w:qFormat/>
    <w:rsid w:val="00572222"/>
    <w:rPr>
      <w:b/>
      <w:bCs/>
      <w:sz w:val="22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qFormat/>
    <w:rsid w:val="00572222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572222"/>
    <w:rPr>
      <w:rFonts w:eastAsiaTheme="minorEastAsia"/>
      <w:color w:val="5A5A5A" w:themeColor="text1" w:themeTint="A5"/>
      <w:spacing w:val="15"/>
      <w:kern w:val="16"/>
      <w:sz w:val="22"/>
      <w:szCs w:val="22"/>
    </w:rPr>
  </w:style>
  <w:style w:type="character" w:styleId="SubtleEmphasis">
    <w:name w:val="Subtle Emphasis"/>
    <w:basedOn w:val="DefaultParagraphFont"/>
    <w:uiPriority w:val="19"/>
    <w:semiHidden/>
    <w:qFormat/>
    <w:rsid w:val="00572222"/>
    <w:rPr>
      <w:i/>
      <w:iCs/>
      <w:color w:val="404040" w:themeColor="text1" w:themeTint="BF"/>
      <w:sz w:val="22"/>
    </w:rPr>
  </w:style>
  <w:style w:type="character" w:styleId="SubtleReference">
    <w:name w:val="Subtle Reference"/>
    <w:basedOn w:val="DefaultParagraphFont"/>
    <w:uiPriority w:val="31"/>
    <w:semiHidden/>
    <w:qFormat/>
    <w:rsid w:val="00572222"/>
    <w:rPr>
      <w:smallCaps/>
      <w:color w:val="5A5A5A" w:themeColor="text1" w:themeTint="A5"/>
      <w:sz w:val="22"/>
    </w:rPr>
  </w:style>
  <w:style w:type="table" w:styleId="Table3Deffects1">
    <w:name w:val="Table 3D effects 1"/>
    <w:basedOn w:val="TableNormal"/>
    <w:uiPriority w:val="99"/>
    <w:semiHidden/>
    <w:unhideWhenUsed/>
    <w:rsid w:val="00572222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572222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572222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57222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urful1">
    <w:name w:val="Table Colorful 1"/>
    <w:basedOn w:val="TableNormal"/>
    <w:uiPriority w:val="99"/>
    <w:semiHidden/>
    <w:unhideWhenUsed/>
    <w:rsid w:val="0057222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urful2">
    <w:name w:val="Table Colorful 2"/>
    <w:basedOn w:val="TableNormal"/>
    <w:uiPriority w:val="99"/>
    <w:semiHidden/>
    <w:unhideWhenUsed/>
    <w:rsid w:val="00572222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urful3">
    <w:name w:val="Table Colorful 3"/>
    <w:basedOn w:val="TableNormal"/>
    <w:uiPriority w:val="99"/>
    <w:semiHidden/>
    <w:unhideWhenUsed/>
    <w:rsid w:val="00572222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572222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572222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572222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572222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2222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57222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572222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572222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572222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572222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572222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2222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2222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Light1">
    <w:name w:val="Table Grid Light1"/>
    <w:basedOn w:val="TableNormal"/>
    <w:uiPriority w:val="45"/>
    <w:rsid w:val="0057222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57222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57222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2222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572222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222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222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2222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572222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rsid w:val="00572222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222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57222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57222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5722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572222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572222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572222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semiHidden/>
    <w:qFormat/>
    <w:rsid w:val="0057222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572222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572222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572222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572222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572222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572222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2222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2222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2222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2222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2222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72222"/>
    <w:pPr>
      <w:spacing w:before="240"/>
      <w:outlineLvl w:val="9"/>
    </w:pPr>
    <w:rPr>
      <w:b w:val="0"/>
      <w:bCs w:val="0"/>
      <w:color w:val="95B511" w:themeColor="accent1" w:themeShade="BF"/>
      <w:sz w:val="32"/>
      <w:szCs w:val="32"/>
    </w:rPr>
  </w:style>
  <w:style w:type="table" w:customStyle="1" w:styleId="TableGrid10">
    <w:name w:val="Table Grid1"/>
    <w:basedOn w:val="TableNormal"/>
    <w:next w:val="TableGrid"/>
    <w:uiPriority w:val="59"/>
    <w:rsid w:val="002B44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0">
    <w:name w:val="Table Grid2"/>
    <w:basedOn w:val="TableNormal"/>
    <w:next w:val="TableGrid"/>
    <w:uiPriority w:val="59"/>
    <w:rsid w:val="002B44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0">
    <w:name w:val="Table Grid3"/>
    <w:basedOn w:val="TableNormal"/>
    <w:next w:val="TableGrid"/>
    <w:uiPriority w:val="59"/>
    <w:rsid w:val="00B318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0">
    <w:name w:val="Table Grid4"/>
    <w:basedOn w:val="TableNormal"/>
    <w:next w:val="TableGrid"/>
    <w:uiPriority w:val="59"/>
    <w:rsid w:val="00CB19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0">
    <w:name w:val="Table Grid5"/>
    <w:basedOn w:val="TableNormal"/>
    <w:next w:val="TableGrid"/>
    <w:uiPriority w:val="59"/>
    <w:rsid w:val="000D0A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0">
    <w:name w:val="Table Grid6"/>
    <w:basedOn w:val="TableNormal"/>
    <w:next w:val="TableGrid"/>
    <w:uiPriority w:val="59"/>
    <w:rsid w:val="007A2D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9C49E8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4318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normaltextrun">
    <w:name w:val="normaltextrun"/>
    <w:basedOn w:val="DefaultParagraphFont"/>
    <w:rsid w:val="0043182B"/>
  </w:style>
  <w:style w:type="character" w:customStyle="1" w:styleId="eop">
    <w:name w:val="eop"/>
    <w:basedOn w:val="DefaultParagraphFont"/>
    <w:rsid w:val="0043182B"/>
  </w:style>
  <w:style w:type="character" w:customStyle="1" w:styleId="scxw230316157">
    <w:name w:val="scxw230316157"/>
    <w:basedOn w:val="DefaultParagraphFont"/>
    <w:rsid w:val="004318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433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66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49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26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80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utreach\AppData\Roaming\Microsoft\Templates\Modern%20capsules%20letterhead.dotx" TargetMode="External"/></Relationships>
</file>

<file path=word/theme/theme1.xml><?xml version="1.0" encoding="utf-8"?>
<a:theme xmlns:a="http://schemas.openxmlformats.org/drawingml/2006/main" name="Personal Letterhead">
  <a:themeElements>
    <a:clrScheme name="Label LS1-05">
      <a:dk1>
        <a:sysClr val="windowText" lastClr="000000"/>
      </a:dk1>
      <a:lt1>
        <a:sysClr val="window" lastClr="FFFFFF"/>
      </a:lt1>
      <a:dk2>
        <a:srgbClr val="2C3644"/>
      </a:dk2>
      <a:lt2>
        <a:srgbClr val="FFFFFF"/>
      </a:lt2>
      <a:accent1>
        <a:srgbClr val="C3EA1F"/>
      </a:accent1>
      <a:accent2>
        <a:srgbClr val="9DCB08"/>
      </a:accent2>
      <a:accent3>
        <a:srgbClr val="10A48E"/>
      </a:accent3>
      <a:accent4>
        <a:srgbClr val="17C0A3"/>
      </a:accent4>
      <a:accent5>
        <a:srgbClr val="044F44"/>
      </a:accent5>
      <a:accent6>
        <a:srgbClr val="2C3644"/>
      </a:accent6>
      <a:hlink>
        <a:srgbClr val="10A48E"/>
      </a:hlink>
      <a:folHlink>
        <a:srgbClr val="FF0000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A1FB291D195E46A8108149BB8A7635" ma:contentTypeVersion="3" ma:contentTypeDescription="Create a new document." ma:contentTypeScope="" ma:versionID="64075128f3163832249364f6d3e9e9b8">
  <xsd:schema xmlns:xsd="http://www.w3.org/2001/XMLSchema" xmlns:xs="http://www.w3.org/2001/XMLSchema" xmlns:p="http://schemas.microsoft.com/office/2006/metadata/properties" xmlns:ns2="3b8c3deb-b656-4ea4-900d-f8ac7d0847e9" targetNamespace="http://schemas.microsoft.com/office/2006/metadata/properties" ma:root="true" ma:fieldsID="0ebbf603b7d6a73aa28a9df3003ebb5a" ns2:_="">
    <xsd:import namespace="3b8c3deb-b656-4ea4-900d-f8ac7d0847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8c3deb-b656-4ea4-900d-f8ac7d0847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13285AC-2F4B-4429-91C6-253E3551F2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8c3deb-b656-4ea4-900d-f8ac7d0847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8E1B9BB-C40C-4040-AFC5-C91AA9414C7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1D0D7E7-49EC-487D-8464-8F8026F5EB8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16916F2-5E6E-4C71-8D85-12CAD699EA0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Modern capsules letterhead</Template>
  <TotalTime>0</TotalTime>
  <Pages>1</Pages>
  <Words>193</Words>
  <Characters>1103</Characters>
  <Application>Microsoft Office Word</Application>
  <DocSecurity>0</DocSecurity>
  <Lines>9</Lines>
  <Paragraphs>2</Paragraphs>
  <ScaleCrop>false</ScaleCrop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2026-07-10T10:50:00Z</dcterms:created>
  <dcterms:modified xsi:type="dcterms:W3CDTF">2026-07-10T10:56:00Z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0x01010007A1FB291D195E46A8108149BB8A7635</vt:lpwstr>
  </property>
</Properties>
</file>