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452" w:type="pct"/>
        <w:tblLook w:val="0600" w:firstRow="0" w:lastRow="0" w:firstColumn="0" w:lastColumn="0" w:noHBand="1" w:noVBand="1"/>
      </w:tblPr>
      <w:tblGrid>
        <w:gridCol w:w="10484"/>
      </w:tblGrid>
      <w:tr w:rsidR="00556D15" w14:paraId="7DB4CF57" w14:textId="77777777" w:rsidTr="00F70C34">
        <w:trPr>
          <w:trHeight w:val="1077"/>
        </w:trPr>
        <w:tc>
          <w:tcPr>
            <w:tcW w:w="10206" w:type="dxa"/>
          </w:tcPr>
          <w:p w14:paraId="68A49F77" w14:textId="3E138AB2" w:rsidR="00556D15" w:rsidRDefault="004A0D99" w:rsidP="004A0D99">
            <w:pPr>
              <w:tabs>
                <w:tab w:val="left" w:pos="3405"/>
              </w:tabs>
            </w:pPr>
            <w:r>
              <w:rPr>
                <w:b/>
                <w:bCs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05DC6838" wp14:editId="56B8086B">
                      <wp:simplePos x="0" y="0"/>
                      <wp:positionH relativeFrom="column">
                        <wp:posOffset>1722120</wp:posOffset>
                      </wp:positionH>
                      <wp:positionV relativeFrom="paragraph">
                        <wp:posOffset>196850</wp:posOffset>
                      </wp:positionV>
                      <wp:extent cx="3324225" cy="422563"/>
                      <wp:effectExtent l="0" t="0" r="28575" b="158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24225" cy="42256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2C3644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E30553" w14:textId="75E9FD3D" w:rsidR="004A0D99" w:rsidRPr="00FC3875" w:rsidRDefault="00FC3875" w:rsidP="004A0D99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Occupational Therapy Parent/Carer Form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5DC6838" id="Rectangle 12" o:spid="_x0000_s1026" style="position:absolute;margin-left:135.6pt;margin-top:15.5pt;width:261.75pt;height:33.25pt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" fillcolor="window" strokecolor="#2c3644" strokeweight="2pt">
                      <v:textbox>
                        <w:txbxContent>
                          <w:p w14:paraId="0BE30553" w14:textId="75E9FD3D" w:rsidR="004A0D99" w:rsidRPr="00FC3875" w:rsidRDefault="00FC3875" w:rsidP="004A0D9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Occupational Therapy Parent/Carer Form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ab/>
            </w:r>
          </w:p>
          <w:p w14:paraId="7DB4CF56" w14:textId="15513D2D" w:rsidR="009066EB" w:rsidRDefault="009066EB" w:rsidP="004A0D99">
            <w:pPr>
              <w:tabs>
                <w:tab w:val="left" w:pos="3405"/>
              </w:tabs>
            </w:pPr>
          </w:p>
        </w:tc>
      </w:tr>
      <w:tr w:rsidR="00556D15" w:rsidRPr="00DD58E8" w14:paraId="7DB4CFA5" w14:textId="77777777" w:rsidTr="00F70C34">
        <w:trPr>
          <w:trHeight w:val="1077"/>
        </w:trPr>
        <w:tc>
          <w:tcPr>
            <w:tcW w:w="10206" w:type="dxa"/>
          </w:tcPr>
          <w:p w14:paraId="64A5273C" w14:textId="3BC7C553" w:rsidR="001B283C" w:rsidRPr="00DD58E8" w:rsidRDefault="001B283C" w:rsidP="00FC3875">
            <w:pPr>
              <w:tabs>
                <w:tab w:val="left" w:pos="294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434"/>
              <w:gridCol w:w="6824"/>
            </w:tblGrid>
            <w:tr w:rsidR="00F70C34" w:rsidRPr="00DD58E8" w14:paraId="7DB4CF5D" w14:textId="77777777" w:rsidTr="008B2129">
              <w:trPr>
                <w:jc w:val="center"/>
              </w:trPr>
              <w:tc>
                <w:tcPr>
                  <w:tcW w:w="3434" w:type="dxa"/>
                </w:tcPr>
                <w:p w14:paraId="7DB4CF5A" w14:textId="0A0F4C23" w:rsidR="00F70C34" w:rsidRPr="00DD58E8" w:rsidRDefault="00590C8D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bCs/>
                    </w:rPr>
                  </w:pPr>
                  <w:r w:rsidRPr="00DD58E8">
                    <w:rPr>
                      <w:rFonts w:ascii="Arial" w:hAnsi="Arial" w:cs="Arial"/>
                      <w:bCs/>
                    </w:rPr>
                    <w:t xml:space="preserve">Child’s </w:t>
                  </w:r>
                  <w:r w:rsidR="00443C04" w:rsidRPr="00DD58E8">
                    <w:rPr>
                      <w:rFonts w:ascii="Arial" w:hAnsi="Arial" w:cs="Arial"/>
                      <w:bCs/>
                    </w:rPr>
                    <w:t>F</w:t>
                  </w:r>
                  <w:r w:rsidR="00B85907" w:rsidRPr="00DD58E8">
                    <w:rPr>
                      <w:rFonts w:ascii="Arial" w:hAnsi="Arial" w:cs="Arial"/>
                      <w:bCs/>
                    </w:rPr>
                    <w:t>irst Name(s):</w:t>
                  </w:r>
                </w:p>
              </w:tc>
              <w:tc>
                <w:tcPr>
                  <w:tcW w:w="6824" w:type="dxa"/>
                </w:tcPr>
                <w:p w14:paraId="7DB4CF5B" w14:textId="77777777" w:rsidR="00F70C34" w:rsidRPr="00DD58E8" w:rsidRDefault="00F70C34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szCs w:val="36"/>
                    </w:rPr>
                  </w:pPr>
                </w:p>
                <w:p w14:paraId="7DB4CF5C" w14:textId="77777777" w:rsidR="00F70C34" w:rsidRPr="00DD58E8" w:rsidRDefault="00F70C34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szCs w:val="36"/>
                    </w:rPr>
                  </w:pPr>
                </w:p>
              </w:tc>
            </w:tr>
            <w:tr w:rsidR="00273BDC" w:rsidRPr="00DD58E8" w14:paraId="2D6E7876" w14:textId="77777777" w:rsidTr="008B2129">
              <w:trPr>
                <w:jc w:val="center"/>
              </w:trPr>
              <w:tc>
                <w:tcPr>
                  <w:tcW w:w="3434" w:type="dxa"/>
                </w:tcPr>
                <w:p w14:paraId="0FF108D0" w14:textId="183CB0A6" w:rsidR="00273BDC" w:rsidRPr="00DD58E8" w:rsidRDefault="00934032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bCs/>
                    </w:rPr>
                  </w:pPr>
                  <w:r w:rsidRPr="00DD58E8">
                    <w:rPr>
                      <w:rFonts w:ascii="Arial" w:hAnsi="Arial" w:cs="Arial"/>
                      <w:bCs/>
                    </w:rPr>
                    <w:t xml:space="preserve">Child’s </w:t>
                  </w:r>
                  <w:r w:rsidR="00443C04" w:rsidRPr="00DD58E8">
                    <w:rPr>
                      <w:rFonts w:ascii="Arial" w:hAnsi="Arial" w:cs="Arial"/>
                      <w:bCs/>
                    </w:rPr>
                    <w:t>Surname:</w:t>
                  </w:r>
                </w:p>
                <w:p w14:paraId="0900B920" w14:textId="4B582785" w:rsidR="00273BDC" w:rsidRPr="00DD58E8" w:rsidRDefault="00273BDC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6824" w:type="dxa"/>
                </w:tcPr>
                <w:p w14:paraId="7BCAC82E" w14:textId="77777777" w:rsidR="00273BDC" w:rsidRPr="00DD58E8" w:rsidRDefault="00273BDC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szCs w:val="36"/>
                    </w:rPr>
                  </w:pPr>
                </w:p>
              </w:tc>
            </w:tr>
            <w:tr w:rsidR="00F70C34" w:rsidRPr="00DD58E8" w14:paraId="7DB4CF61" w14:textId="77777777" w:rsidTr="008B2129">
              <w:trPr>
                <w:jc w:val="center"/>
              </w:trPr>
              <w:tc>
                <w:tcPr>
                  <w:tcW w:w="3434" w:type="dxa"/>
                </w:tcPr>
                <w:p w14:paraId="7DB4CF5E" w14:textId="3EC3FB66" w:rsidR="00F70C34" w:rsidRPr="00DD58E8" w:rsidRDefault="00934032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bCs/>
                    </w:rPr>
                  </w:pPr>
                  <w:r w:rsidRPr="00DD58E8">
                    <w:rPr>
                      <w:rFonts w:ascii="Arial" w:hAnsi="Arial" w:cs="Arial"/>
                      <w:bCs/>
                    </w:rPr>
                    <w:t xml:space="preserve">Child’s </w:t>
                  </w:r>
                  <w:r w:rsidR="00825C5B" w:rsidRPr="00DD58E8">
                    <w:rPr>
                      <w:rFonts w:ascii="Arial" w:hAnsi="Arial" w:cs="Arial"/>
                      <w:bCs/>
                    </w:rPr>
                    <w:t>Date of Birth</w:t>
                  </w:r>
                  <w:r w:rsidR="008B2129" w:rsidRPr="00DD58E8">
                    <w:rPr>
                      <w:rFonts w:ascii="Arial" w:hAnsi="Arial" w:cs="Arial"/>
                      <w:bCs/>
                    </w:rPr>
                    <w:t>:</w:t>
                  </w:r>
                </w:p>
              </w:tc>
              <w:tc>
                <w:tcPr>
                  <w:tcW w:w="6824" w:type="dxa"/>
                </w:tcPr>
                <w:p w14:paraId="7DB4CF5F" w14:textId="77777777" w:rsidR="00F70C34" w:rsidRPr="00DD58E8" w:rsidRDefault="00F70C34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szCs w:val="36"/>
                    </w:rPr>
                  </w:pPr>
                </w:p>
                <w:p w14:paraId="7DB4CF60" w14:textId="77777777" w:rsidR="00F70C34" w:rsidRPr="00DD58E8" w:rsidRDefault="00F70C34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szCs w:val="36"/>
                    </w:rPr>
                  </w:pPr>
                </w:p>
              </w:tc>
            </w:tr>
            <w:tr w:rsidR="00F70C34" w:rsidRPr="00DD58E8" w14:paraId="7DB4CF65" w14:textId="77777777" w:rsidTr="008B2129">
              <w:trPr>
                <w:jc w:val="center"/>
              </w:trPr>
              <w:tc>
                <w:tcPr>
                  <w:tcW w:w="3434" w:type="dxa"/>
                </w:tcPr>
                <w:p w14:paraId="7DB4CF62" w14:textId="26FFEF40" w:rsidR="00F70C34" w:rsidRPr="00DD58E8" w:rsidRDefault="00825C5B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bCs/>
                    </w:rPr>
                  </w:pPr>
                  <w:r w:rsidRPr="00DD58E8">
                    <w:rPr>
                      <w:rFonts w:ascii="Arial" w:hAnsi="Arial" w:cs="Arial"/>
                      <w:bCs/>
                    </w:rPr>
                    <w:t xml:space="preserve">Name of </w:t>
                  </w:r>
                  <w:r w:rsidR="35C13134" w:rsidRPr="00DD58E8">
                    <w:rPr>
                      <w:rFonts w:ascii="Arial" w:hAnsi="Arial" w:cs="Arial"/>
                    </w:rPr>
                    <w:t>P</w:t>
                  </w:r>
                  <w:r w:rsidRPr="00DD58E8">
                    <w:rPr>
                      <w:rFonts w:ascii="Arial" w:hAnsi="Arial" w:cs="Arial"/>
                    </w:rPr>
                    <w:t xml:space="preserve">erson </w:t>
                  </w:r>
                  <w:r w:rsidR="64E20C79" w:rsidRPr="00DD58E8">
                    <w:rPr>
                      <w:rFonts w:ascii="Arial" w:hAnsi="Arial" w:cs="Arial"/>
                    </w:rPr>
                    <w:t>C</w:t>
                  </w:r>
                  <w:r w:rsidRPr="00DD58E8">
                    <w:rPr>
                      <w:rFonts w:ascii="Arial" w:hAnsi="Arial" w:cs="Arial"/>
                    </w:rPr>
                    <w:t>ompleting</w:t>
                  </w:r>
                  <w:r w:rsidRPr="00DD58E8">
                    <w:rPr>
                      <w:rFonts w:ascii="Arial" w:hAnsi="Arial" w:cs="Arial"/>
                      <w:bCs/>
                    </w:rPr>
                    <w:t xml:space="preserve"> this </w:t>
                  </w:r>
                  <w:r w:rsidR="5837207F" w:rsidRPr="00DD58E8">
                    <w:rPr>
                      <w:rFonts w:ascii="Arial" w:hAnsi="Arial" w:cs="Arial"/>
                    </w:rPr>
                    <w:t>F</w:t>
                  </w:r>
                  <w:r w:rsidRPr="00DD58E8">
                    <w:rPr>
                      <w:rFonts w:ascii="Arial" w:hAnsi="Arial" w:cs="Arial"/>
                    </w:rPr>
                    <w:t>orm</w:t>
                  </w:r>
                  <w:r w:rsidR="008B2129" w:rsidRPr="00DD58E8">
                    <w:rPr>
                      <w:rFonts w:ascii="Arial" w:hAnsi="Arial" w:cs="Arial"/>
                      <w:bCs/>
                    </w:rPr>
                    <w:t>:</w:t>
                  </w:r>
                </w:p>
              </w:tc>
              <w:tc>
                <w:tcPr>
                  <w:tcW w:w="6824" w:type="dxa"/>
                </w:tcPr>
                <w:p w14:paraId="7DB4CF63" w14:textId="77777777" w:rsidR="00F70C34" w:rsidRPr="00DD58E8" w:rsidRDefault="00F70C34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szCs w:val="36"/>
                    </w:rPr>
                  </w:pPr>
                </w:p>
                <w:p w14:paraId="7DB4CF64" w14:textId="77777777" w:rsidR="00F70C34" w:rsidRPr="00DD58E8" w:rsidRDefault="00F70C34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szCs w:val="36"/>
                    </w:rPr>
                  </w:pPr>
                </w:p>
              </w:tc>
            </w:tr>
            <w:tr w:rsidR="00F70C34" w:rsidRPr="00DD58E8" w14:paraId="7DB4CF68" w14:textId="77777777" w:rsidTr="008B2129">
              <w:trPr>
                <w:jc w:val="center"/>
              </w:trPr>
              <w:tc>
                <w:tcPr>
                  <w:tcW w:w="3434" w:type="dxa"/>
                </w:tcPr>
                <w:p w14:paraId="7DB4CF66" w14:textId="2EA15672" w:rsidR="00F70C34" w:rsidRPr="00DD58E8" w:rsidRDefault="00825C5B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bCs/>
                    </w:rPr>
                  </w:pPr>
                  <w:r w:rsidRPr="00DD58E8">
                    <w:rPr>
                      <w:rFonts w:ascii="Arial" w:hAnsi="Arial" w:cs="Arial"/>
                      <w:bCs/>
                    </w:rPr>
                    <w:t xml:space="preserve">Relationship to </w:t>
                  </w:r>
                  <w:r w:rsidR="008B2129" w:rsidRPr="00DD58E8">
                    <w:rPr>
                      <w:rFonts w:ascii="Arial" w:hAnsi="Arial" w:cs="Arial"/>
                      <w:bCs/>
                    </w:rPr>
                    <w:t>C</w:t>
                  </w:r>
                  <w:r w:rsidRPr="00DD58E8">
                    <w:rPr>
                      <w:rFonts w:ascii="Arial" w:hAnsi="Arial" w:cs="Arial"/>
                      <w:bCs/>
                    </w:rPr>
                    <w:t>hild</w:t>
                  </w:r>
                  <w:r w:rsidR="008B2129" w:rsidRPr="00DD58E8">
                    <w:rPr>
                      <w:rFonts w:ascii="Arial" w:hAnsi="Arial" w:cs="Arial"/>
                      <w:bCs/>
                    </w:rPr>
                    <w:t>:</w:t>
                  </w:r>
                </w:p>
              </w:tc>
              <w:tc>
                <w:tcPr>
                  <w:tcW w:w="6824" w:type="dxa"/>
                </w:tcPr>
                <w:p w14:paraId="73A50BC5" w14:textId="77777777" w:rsidR="00F70C34" w:rsidRPr="00DD58E8" w:rsidRDefault="00F70C34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szCs w:val="36"/>
                    </w:rPr>
                  </w:pPr>
                </w:p>
                <w:p w14:paraId="7DB4CF67" w14:textId="4551F15B" w:rsidR="008B2129" w:rsidRPr="00DD58E8" w:rsidRDefault="008B2129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szCs w:val="36"/>
                    </w:rPr>
                  </w:pPr>
                </w:p>
              </w:tc>
            </w:tr>
            <w:tr w:rsidR="00825C5B" w:rsidRPr="00DD58E8" w14:paraId="3C15BC0F" w14:textId="77777777" w:rsidTr="008B2129">
              <w:trPr>
                <w:jc w:val="center"/>
              </w:trPr>
              <w:tc>
                <w:tcPr>
                  <w:tcW w:w="3434" w:type="dxa"/>
                </w:tcPr>
                <w:p w14:paraId="5BDBDB6F" w14:textId="2CC99291" w:rsidR="00825C5B" w:rsidRPr="00DD58E8" w:rsidRDefault="008B2129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bCs/>
                    </w:rPr>
                  </w:pPr>
                  <w:r w:rsidRPr="00DD58E8">
                    <w:rPr>
                      <w:rFonts w:ascii="Arial" w:hAnsi="Arial" w:cs="Arial"/>
                      <w:bCs/>
                    </w:rPr>
                    <w:t>N</w:t>
                  </w:r>
                  <w:r w:rsidR="00825C5B" w:rsidRPr="00DD58E8">
                    <w:rPr>
                      <w:rFonts w:ascii="Arial" w:hAnsi="Arial" w:cs="Arial"/>
                      <w:bCs/>
                    </w:rPr>
                    <w:t xml:space="preserve">ame of </w:t>
                  </w:r>
                  <w:r w:rsidRPr="00DD58E8">
                    <w:rPr>
                      <w:rFonts w:ascii="Arial" w:hAnsi="Arial" w:cs="Arial"/>
                      <w:bCs/>
                    </w:rPr>
                    <w:t>S</w:t>
                  </w:r>
                  <w:r w:rsidR="0012625B" w:rsidRPr="00DD58E8">
                    <w:rPr>
                      <w:rFonts w:ascii="Arial" w:hAnsi="Arial" w:cs="Arial"/>
                      <w:bCs/>
                    </w:rPr>
                    <w:t>chool</w:t>
                  </w:r>
                  <w:r w:rsidRPr="00DD58E8">
                    <w:rPr>
                      <w:rFonts w:ascii="Arial" w:hAnsi="Arial" w:cs="Arial"/>
                      <w:bCs/>
                    </w:rPr>
                    <w:t>:</w:t>
                  </w:r>
                </w:p>
                <w:p w14:paraId="4BB14A7F" w14:textId="00DA903B" w:rsidR="0012625B" w:rsidRPr="00DD58E8" w:rsidRDefault="0012625B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bCs/>
                    </w:rPr>
                  </w:pPr>
                </w:p>
              </w:tc>
              <w:tc>
                <w:tcPr>
                  <w:tcW w:w="6824" w:type="dxa"/>
                </w:tcPr>
                <w:p w14:paraId="6B83D881" w14:textId="77777777" w:rsidR="00825C5B" w:rsidRPr="00DD58E8" w:rsidRDefault="00825C5B" w:rsidP="00CD264D">
                  <w:pPr>
                    <w:tabs>
                      <w:tab w:val="left" w:pos="2940"/>
                    </w:tabs>
                    <w:rPr>
                      <w:rFonts w:ascii="Arial" w:hAnsi="Arial" w:cs="Arial"/>
                      <w:szCs w:val="36"/>
                    </w:rPr>
                  </w:pPr>
                </w:p>
              </w:tc>
            </w:tr>
          </w:tbl>
          <w:p w14:paraId="7DB4CF69" w14:textId="77777777" w:rsidR="00F70C34" w:rsidRPr="00DD58E8" w:rsidRDefault="00F70C34" w:rsidP="00CD264D">
            <w:pPr>
              <w:tabs>
                <w:tab w:val="left" w:pos="2940"/>
              </w:tabs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94"/>
              <w:gridCol w:w="7144"/>
            </w:tblGrid>
            <w:tr w:rsidR="00F70C34" w:rsidRPr="00DD58E8" w14:paraId="7DB4CF6C" w14:textId="77777777" w:rsidTr="794D5194">
              <w:tc>
                <w:tcPr>
                  <w:tcW w:w="10238" w:type="dxa"/>
                  <w:gridSpan w:val="2"/>
                  <w:shd w:val="clear" w:color="auto" w:fill="D9D9D9" w:themeFill="background2" w:themeFillShade="D9"/>
                </w:tcPr>
                <w:p w14:paraId="7DB4CF6A" w14:textId="77777777" w:rsidR="00F70C34" w:rsidRPr="00DD58E8" w:rsidRDefault="00F70C34" w:rsidP="00F70C34">
                  <w:pPr>
                    <w:jc w:val="center"/>
                    <w:textAlignment w:val="baseline"/>
                    <w:rPr>
                      <w:rFonts w:ascii="Arial" w:eastAsia="Times New Roman" w:hAnsi="Arial" w:cs="Arial"/>
                      <w:b/>
                      <w:bCs/>
                      <w:sz w:val="32"/>
                      <w:szCs w:val="24"/>
                      <w:u w:val="single"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/>
                      <w:bCs/>
                      <w:sz w:val="32"/>
                      <w:szCs w:val="24"/>
                      <w:u w:val="single"/>
                      <w:lang w:eastAsia="en-GB"/>
                    </w:rPr>
                    <w:t>MEDICAL INFORMATION</w:t>
                  </w:r>
                </w:p>
                <w:p w14:paraId="3EAA8680" w14:textId="3C7B3480" w:rsidR="003D41A6" w:rsidRPr="00DD58E8" w:rsidRDefault="003D41A6" w:rsidP="00F70C34">
                  <w:pPr>
                    <w:jc w:val="center"/>
                    <w:textAlignment w:val="baseline"/>
                    <w:rPr>
                      <w:rFonts w:ascii="Arial" w:eastAsia="Times New Roman" w:hAnsi="Arial" w:cs="Arial"/>
                      <w:sz w:val="16"/>
                      <w:szCs w:val="12"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sz w:val="32"/>
                      <w:szCs w:val="24"/>
                      <w:lang w:eastAsia="en-GB"/>
                    </w:rPr>
                    <w:t>Please provide the following information</w:t>
                  </w:r>
                </w:p>
                <w:p w14:paraId="7DB4CF6B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sz w:val="12"/>
                      <w:szCs w:val="12"/>
                      <w:lang w:eastAsia="en-GB"/>
                    </w:rPr>
                  </w:pPr>
                </w:p>
              </w:tc>
            </w:tr>
            <w:tr w:rsidR="00F70C34" w:rsidRPr="00DD58E8" w14:paraId="7DB4CF6F" w14:textId="77777777" w:rsidTr="0024652D">
              <w:tc>
                <w:tcPr>
                  <w:tcW w:w="10238" w:type="dxa"/>
                  <w:gridSpan w:val="2"/>
                </w:tcPr>
                <w:p w14:paraId="7DB4CF6D" w14:textId="6BB3B7B5" w:rsidR="00F70C34" w:rsidRPr="00DD58E8" w:rsidRDefault="003D41A6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Name of </w:t>
                  </w:r>
                  <w:r w:rsidR="00F70C34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GP</w:t>
                  </w:r>
                  <w:r w:rsidR="009E4925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:</w:t>
                  </w:r>
                </w:p>
                <w:p w14:paraId="7DB4CF6E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</w:tc>
            </w:tr>
            <w:tr w:rsidR="009E4925" w:rsidRPr="00DD58E8" w14:paraId="39A348E5" w14:textId="77777777" w:rsidTr="0024652D">
              <w:tc>
                <w:tcPr>
                  <w:tcW w:w="10238" w:type="dxa"/>
                  <w:gridSpan w:val="2"/>
                </w:tcPr>
                <w:p w14:paraId="4E6DC302" w14:textId="680A8648" w:rsidR="009E4925" w:rsidRPr="00DD58E8" w:rsidRDefault="009E4925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Address of GP </w:t>
                  </w:r>
                  <w:r w:rsidR="26BC670C" w:rsidRPr="00DD58E8">
                    <w:rPr>
                      <w:rFonts w:ascii="Arial" w:eastAsia="Times New Roman" w:hAnsi="Arial" w:cs="Arial"/>
                      <w:lang w:eastAsia="en-GB"/>
                    </w:rPr>
                    <w:t>S</w:t>
                  </w:r>
                  <w:r w:rsidRPr="00DD58E8">
                    <w:rPr>
                      <w:rFonts w:ascii="Arial" w:eastAsia="Times New Roman" w:hAnsi="Arial" w:cs="Arial"/>
                      <w:lang w:eastAsia="en-GB"/>
                    </w:rPr>
                    <w:t>urgery</w:t>
                  </w: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:</w:t>
                  </w:r>
                </w:p>
                <w:p w14:paraId="7B1487F8" w14:textId="77777777" w:rsidR="009E4925" w:rsidRPr="00DD58E8" w:rsidRDefault="009E4925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32A33133" w14:textId="63DEF2C6" w:rsidR="009E4925" w:rsidRPr="00DD58E8" w:rsidRDefault="009E4925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</w:tc>
            </w:tr>
            <w:tr w:rsidR="00F70C34" w:rsidRPr="00DD58E8" w14:paraId="7DB4CF72" w14:textId="77777777" w:rsidTr="0024652D">
              <w:tc>
                <w:tcPr>
                  <w:tcW w:w="10238" w:type="dxa"/>
                  <w:gridSpan w:val="2"/>
                </w:tcPr>
                <w:p w14:paraId="61C84ACA" w14:textId="1B54C00F" w:rsidR="000146A1" w:rsidRPr="00DD58E8" w:rsidRDefault="000146A1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Telephone </w:t>
                  </w:r>
                  <w:r w:rsidR="0062125D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N</w:t>
                  </w: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umber of GP </w:t>
                  </w:r>
                  <w:r w:rsidR="4041FE1C" w:rsidRPr="00DD58E8">
                    <w:rPr>
                      <w:rFonts w:ascii="Arial" w:eastAsia="Times New Roman" w:hAnsi="Arial" w:cs="Arial"/>
                      <w:lang w:eastAsia="en-GB"/>
                    </w:rPr>
                    <w:t>S</w:t>
                  </w:r>
                  <w:r w:rsidRPr="00DD58E8">
                    <w:rPr>
                      <w:rFonts w:ascii="Arial" w:eastAsia="Times New Roman" w:hAnsi="Arial" w:cs="Arial"/>
                      <w:lang w:eastAsia="en-GB"/>
                    </w:rPr>
                    <w:t>urgery</w:t>
                  </w: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:</w:t>
                  </w:r>
                </w:p>
                <w:p w14:paraId="7DB4CF71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</w:tc>
            </w:tr>
            <w:tr w:rsidR="000146A1" w:rsidRPr="00DD58E8" w14:paraId="3B76381D" w14:textId="77777777" w:rsidTr="0024652D">
              <w:tc>
                <w:tcPr>
                  <w:tcW w:w="10238" w:type="dxa"/>
                  <w:gridSpan w:val="2"/>
                </w:tcPr>
                <w:p w14:paraId="0E397114" w14:textId="77777777" w:rsidR="000146A1" w:rsidRPr="00DD58E8" w:rsidRDefault="000146A1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Name of Pae</w:t>
                  </w:r>
                  <w:r w:rsidR="009136A7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diatrician:</w:t>
                  </w:r>
                </w:p>
                <w:p w14:paraId="3FB5C5E8" w14:textId="17F7886D" w:rsidR="009136A7" w:rsidRPr="00DD58E8" w:rsidRDefault="009136A7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</w:tc>
            </w:tr>
            <w:tr w:rsidR="009136A7" w:rsidRPr="00DD58E8" w14:paraId="144C48F9" w14:textId="77777777" w:rsidTr="0024652D">
              <w:tc>
                <w:tcPr>
                  <w:tcW w:w="10238" w:type="dxa"/>
                  <w:gridSpan w:val="2"/>
                </w:tcPr>
                <w:p w14:paraId="3E63BF44" w14:textId="77777777" w:rsidR="009136A7" w:rsidRPr="00DD58E8" w:rsidRDefault="009136A7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Address of Paediatrician:</w:t>
                  </w:r>
                </w:p>
                <w:p w14:paraId="7DBDD145" w14:textId="77777777" w:rsidR="009136A7" w:rsidRPr="00DD58E8" w:rsidRDefault="009136A7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25965BCB" w14:textId="13AD630E" w:rsidR="009136A7" w:rsidRPr="00DD58E8" w:rsidRDefault="009136A7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</w:tc>
            </w:tr>
            <w:tr w:rsidR="009136A7" w:rsidRPr="00DD58E8" w14:paraId="3A578A0E" w14:textId="77777777" w:rsidTr="0024652D">
              <w:tc>
                <w:tcPr>
                  <w:tcW w:w="10238" w:type="dxa"/>
                  <w:gridSpan w:val="2"/>
                </w:tcPr>
                <w:p w14:paraId="7E01AAD1" w14:textId="1A49A1D9" w:rsidR="009136A7" w:rsidRPr="00DD58E8" w:rsidRDefault="00EA5878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Telephone </w:t>
                  </w:r>
                  <w:r w:rsidR="0062125D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N</w:t>
                  </w: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umber for Paediatrician:</w:t>
                  </w:r>
                </w:p>
                <w:p w14:paraId="09165F6D" w14:textId="79F3188C" w:rsidR="00EA5878" w:rsidRPr="00DD58E8" w:rsidRDefault="00EA5878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</w:tc>
            </w:tr>
            <w:tr w:rsidR="00F70C34" w:rsidRPr="00DD58E8" w14:paraId="7DB4CF76" w14:textId="77777777" w:rsidTr="0024652D">
              <w:tc>
                <w:tcPr>
                  <w:tcW w:w="10238" w:type="dxa"/>
                  <w:gridSpan w:val="2"/>
                </w:tcPr>
                <w:p w14:paraId="7DB4CF73" w14:textId="1A3C81B0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Diagnosis (if any) </w:t>
                  </w:r>
                  <w:r w:rsidR="009C6279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and </w:t>
                  </w:r>
                  <w:r w:rsidR="007671F2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D</w:t>
                  </w:r>
                  <w:r w:rsidR="009C6279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ate</w:t>
                  </w:r>
                  <w:r w:rsidR="00B75164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:</w:t>
                  </w:r>
                </w:p>
                <w:p w14:paraId="7DB4CF75" w14:textId="03C5EE1B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 </w:t>
                  </w:r>
                </w:p>
              </w:tc>
            </w:tr>
            <w:tr w:rsidR="00F70C34" w:rsidRPr="00DD58E8" w14:paraId="7DB4CF7A" w14:textId="77777777" w:rsidTr="0024652D">
              <w:tc>
                <w:tcPr>
                  <w:tcW w:w="10238" w:type="dxa"/>
                  <w:gridSpan w:val="2"/>
                </w:tcPr>
                <w:p w14:paraId="7DB4CF77" w14:textId="66FBC89F" w:rsidR="00F70C34" w:rsidRPr="00DD58E8" w:rsidRDefault="00B7516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Please state any o</w:t>
                  </w:r>
                  <w:r w:rsidR="00F70C34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ther professionals involved: </w:t>
                  </w:r>
                </w:p>
                <w:p w14:paraId="4053481D" w14:textId="77777777" w:rsidR="001F5717" w:rsidRDefault="001F5717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05A74646" w14:textId="77777777" w:rsidR="00E56226" w:rsidRDefault="00E56226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45DF5F42" w14:textId="77777777" w:rsidR="00E56226" w:rsidRPr="00DD58E8" w:rsidRDefault="00E56226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7DB4CF78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7DB4CF79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</w:tc>
            </w:tr>
            <w:tr w:rsidR="00F70C34" w:rsidRPr="00DD58E8" w14:paraId="7DB4CF7E" w14:textId="77777777" w:rsidTr="0024652D">
              <w:tc>
                <w:tcPr>
                  <w:tcW w:w="10238" w:type="dxa"/>
                  <w:gridSpan w:val="2"/>
                </w:tcPr>
                <w:p w14:paraId="7DB4CF7B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lastRenderedPageBreak/>
                    <w:t>Medical History (including developmental milestones, family &amp; social history): </w:t>
                  </w:r>
                </w:p>
                <w:p w14:paraId="759AF308" w14:textId="77777777" w:rsidR="00090C56" w:rsidRPr="00DD58E8" w:rsidRDefault="00090C56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131D9E75" w14:textId="77777777" w:rsidR="00090C56" w:rsidRPr="00DD58E8" w:rsidRDefault="00090C56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2790D6A8" w14:textId="77777777" w:rsidR="0048507D" w:rsidRPr="00DD58E8" w:rsidRDefault="0048507D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7DB4CF7C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</w:p>
                <w:p w14:paraId="7DB4CF7D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F70C34" w:rsidRPr="00DD58E8" w14:paraId="7DB4CF83" w14:textId="77777777" w:rsidTr="0024652D">
              <w:tc>
                <w:tcPr>
                  <w:tcW w:w="10238" w:type="dxa"/>
                  <w:gridSpan w:val="2"/>
                </w:tcPr>
                <w:p w14:paraId="7DB4CF7F" w14:textId="4D59D094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Birth </w:t>
                  </w:r>
                  <w:r w:rsidR="007671F2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H</w:t>
                  </w: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istory (any concerns around birth and neonatal care):</w:t>
                  </w:r>
                </w:p>
                <w:p w14:paraId="43484B53" w14:textId="77777777" w:rsidR="0048507D" w:rsidRPr="00DD58E8" w:rsidRDefault="0048507D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7DB4CF80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 </w:t>
                  </w:r>
                </w:p>
                <w:p w14:paraId="7DB4CF81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0D650D7A" w14:textId="1F3C2DAE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4B950139" w14:textId="77777777" w:rsidR="0055381B" w:rsidRPr="00DD58E8" w:rsidRDefault="0055381B" w:rsidP="00F70C34">
                  <w:pPr>
                    <w:textAlignment w:val="baseline"/>
                    <w:rPr>
                      <w:rFonts w:ascii="Arial" w:eastAsia="Times New Roman" w:hAnsi="Arial" w:cs="Arial"/>
                      <w:b/>
                      <w:sz w:val="12"/>
                      <w:szCs w:val="12"/>
                      <w:lang w:eastAsia="en-GB"/>
                    </w:rPr>
                  </w:pPr>
                </w:p>
                <w:p w14:paraId="7DB4CF82" w14:textId="1CB49749" w:rsidR="0055381B" w:rsidRPr="00DD58E8" w:rsidRDefault="0055381B" w:rsidP="00F70C34">
                  <w:pPr>
                    <w:textAlignment w:val="baseline"/>
                    <w:rPr>
                      <w:rFonts w:ascii="Arial" w:eastAsia="Times New Roman" w:hAnsi="Arial" w:cs="Arial"/>
                      <w:b/>
                      <w:sz w:val="12"/>
                      <w:szCs w:val="12"/>
                      <w:lang w:eastAsia="en-GB"/>
                    </w:rPr>
                  </w:pPr>
                </w:p>
              </w:tc>
            </w:tr>
            <w:tr w:rsidR="009E2910" w:rsidRPr="00DD58E8" w14:paraId="5BF67C71" w14:textId="77777777" w:rsidTr="0024652D">
              <w:tc>
                <w:tcPr>
                  <w:tcW w:w="10238" w:type="dxa"/>
                  <w:gridSpan w:val="2"/>
                </w:tcPr>
                <w:p w14:paraId="0026F8D0" w14:textId="07C043E5" w:rsidR="00934032" w:rsidRPr="00DD58E8" w:rsidRDefault="009E2910" w:rsidP="009E2910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Is your child on </w:t>
                  </w:r>
                  <w:proofErr w:type="gramStart"/>
                  <w:r w:rsidRPr="00DD58E8">
                    <w:rPr>
                      <w:rFonts w:ascii="Arial" w:eastAsia="Times New Roman" w:hAnsi="Arial" w:cs="Arial"/>
                      <w:lang w:eastAsia="en-GB"/>
                    </w:rPr>
                    <w:t>a</w:t>
                  </w:r>
                  <w:proofErr w:type="gramEnd"/>
                  <w:r w:rsidR="00546AA9" w:rsidRPr="00DD58E8">
                    <w:rPr>
                      <w:rFonts w:ascii="Arial" w:eastAsia="Times New Roman" w:hAnsi="Arial" w:cs="Arial"/>
                      <w:lang w:eastAsia="en-GB"/>
                    </w:rPr>
                    <w:t xml:space="preserve"> </w:t>
                  </w: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NHS waiting list?    </w:t>
                  </w:r>
                  <w:sdt>
                    <w:sdtPr>
                      <w:rPr>
                        <w:rFonts w:ascii="Arial" w:eastAsia="Times New Roman" w:hAnsi="Arial" w:cs="Arial"/>
                        <w:bCs/>
                        <w:lang w:eastAsia="en-GB"/>
                      </w:rPr>
                      <w:id w:val="-8934267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85907" w:rsidRPr="00DD58E8">
                        <w:rPr>
                          <w:rFonts w:ascii="Segoe UI Symbol" w:eastAsia="MS Gothic" w:hAnsi="Segoe UI Symbol" w:cs="Segoe UI Symbol"/>
                          <w:bCs/>
                          <w:lang w:eastAsia="en-GB"/>
                        </w:rPr>
                        <w:t>☐</w:t>
                      </w:r>
                    </w:sdtContent>
                  </w:sdt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Yes   </w:t>
                  </w:r>
                  <w:sdt>
                    <w:sdtPr>
                      <w:rPr>
                        <w:rFonts w:ascii="Arial" w:eastAsia="Times New Roman" w:hAnsi="Arial" w:cs="Arial"/>
                        <w:bCs/>
                        <w:lang w:eastAsia="en-GB"/>
                      </w:rPr>
                      <w:id w:val="15329148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DD58E8">
                        <w:rPr>
                          <w:rFonts w:ascii="Segoe UI Symbol" w:eastAsia="MS Gothic" w:hAnsi="Segoe UI Symbol" w:cs="Segoe UI Symbol"/>
                          <w:bCs/>
                          <w:lang w:eastAsia="en-GB"/>
                        </w:rPr>
                        <w:t>☐</w:t>
                      </w:r>
                    </w:sdtContent>
                  </w:sdt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No   </w:t>
                  </w:r>
                </w:p>
                <w:p w14:paraId="5DBD9DBE" w14:textId="77777777" w:rsidR="00224699" w:rsidRPr="00DD58E8" w:rsidRDefault="00934032" w:rsidP="009E2910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If yes, please provide de</w:t>
                  </w:r>
                  <w:r w:rsidR="00224699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tails.</w:t>
                  </w:r>
                </w:p>
                <w:p w14:paraId="57A14260" w14:textId="77777777" w:rsidR="00224699" w:rsidRPr="00DD58E8" w:rsidRDefault="00224699" w:rsidP="009E2910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07F8FC4D" w14:textId="4E596C6C" w:rsidR="009E2910" w:rsidRPr="00DD58E8" w:rsidRDefault="009E2910" w:rsidP="009E2910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 </w:t>
                  </w:r>
                </w:p>
                <w:p w14:paraId="5966E89C" w14:textId="77777777" w:rsidR="009E2910" w:rsidRPr="00DD58E8" w:rsidRDefault="009E2910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</w:tc>
            </w:tr>
            <w:tr w:rsidR="00F70C34" w:rsidRPr="00DD58E8" w14:paraId="7DB4CF86" w14:textId="77777777" w:rsidTr="794D5194">
              <w:tc>
                <w:tcPr>
                  <w:tcW w:w="10238" w:type="dxa"/>
                  <w:gridSpan w:val="2"/>
                  <w:shd w:val="clear" w:color="auto" w:fill="D9D9D9" w:themeFill="background2" w:themeFillShade="D9"/>
                </w:tcPr>
                <w:p w14:paraId="7DB4CF84" w14:textId="77777777" w:rsidR="00F70C34" w:rsidRPr="00DD58E8" w:rsidRDefault="00F70C34" w:rsidP="00F70C34">
                  <w:pPr>
                    <w:jc w:val="center"/>
                    <w:textAlignment w:val="baseline"/>
                    <w:rPr>
                      <w:rFonts w:ascii="Arial" w:eastAsia="Times New Roman" w:hAnsi="Arial" w:cs="Arial"/>
                      <w:sz w:val="32"/>
                      <w:szCs w:val="24"/>
                      <w:u w:val="single"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/>
                      <w:bCs/>
                      <w:sz w:val="32"/>
                      <w:szCs w:val="24"/>
                      <w:u w:val="single"/>
                      <w:lang w:eastAsia="en-GB"/>
                    </w:rPr>
                    <w:t>ASSESSMENT DETAILS</w:t>
                  </w:r>
                </w:p>
                <w:p w14:paraId="7DB4CF85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sz w:val="12"/>
                      <w:szCs w:val="12"/>
                      <w:lang w:eastAsia="en-GB"/>
                    </w:rPr>
                  </w:pPr>
                </w:p>
              </w:tc>
            </w:tr>
            <w:tr w:rsidR="00F70C34" w:rsidRPr="00DD58E8" w14:paraId="7DB4CF8A" w14:textId="77777777" w:rsidTr="0024652D">
              <w:tc>
                <w:tcPr>
                  <w:tcW w:w="10238" w:type="dxa"/>
                  <w:gridSpan w:val="2"/>
                </w:tcPr>
                <w:p w14:paraId="63F1A6CE" w14:textId="6578EDFF" w:rsidR="007671F2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Please state the reason you wish to refer your child to Occupational Therapy. </w:t>
                  </w:r>
                </w:p>
                <w:p w14:paraId="7DB4CF87" w14:textId="51B9E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Please add as much detail as possible</w:t>
                  </w:r>
                  <w:r w:rsidR="007671F2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.</w:t>
                  </w: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 </w:t>
                  </w:r>
                </w:p>
                <w:p w14:paraId="7606EAE8" w14:textId="77777777" w:rsidR="00274491" w:rsidRPr="00DD58E8" w:rsidRDefault="00274491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2A07200B" w14:textId="77777777" w:rsidR="00B973BC" w:rsidRPr="00DD58E8" w:rsidRDefault="00B973BC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6B8859D5" w14:textId="77777777" w:rsidR="00274491" w:rsidRPr="00DD58E8" w:rsidRDefault="00274491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230E28E8" w14:textId="77777777" w:rsidR="00274491" w:rsidRPr="00DD58E8" w:rsidRDefault="00274491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7DB4CF88" w14:textId="77777777" w:rsidR="00F70C34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772CD8AD" w14:textId="77777777" w:rsidR="00E56226" w:rsidRDefault="00E56226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122BB6C9" w14:textId="77777777" w:rsidR="00E56226" w:rsidRPr="00DD58E8" w:rsidRDefault="00E56226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7DB4CF89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</w:tc>
            </w:tr>
            <w:tr w:rsidR="00F70C34" w:rsidRPr="00DD58E8" w14:paraId="7DB4CF8E" w14:textId="77777777" w:rsidTr="0024652D">
              <w:tc>
                <w:tcPr>
                  <w:tcW w:w="10238" w:type="dxa"/>
                  <w:gridSpan w:val="2"/>
                </w:tcPr>
                <w:p w14:paraId="7DB4CF8B" w14:textId="7707EA2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What do you wish to achieve from </w:t>
                  </w:r>
                  <w:r w:rsidR="00E3398D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the </w:t>
                  </w: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assessme</w:t>
                  </w:r>
                  <w:r w:rsidR="00E3398D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nt</w:t>
                  </w: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?</w:t>
                  </w:r>
                </w:p>
                <w:p w14:paraId="2939DA2C" w14:textId="77777777" w:rsidR="00274491" w:rsidRPr="00DD58E8" w:rsidRDefault="00274491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093C228F" w14:textId="77777777" w:rsidR="00274491" w:rsidRPr="00DD58E8" w:rsidRDefault="00274491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7DB4CF8D" w14:textId="6B9B5EF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</w:tc>
            </w:tr>
            <w:tr w:rsidR="00E3398D" w:rsidRPr="00DD58E8" w14:paraId="502AC5A1" w14:textId="77777777" w:rsidTr="0024652D">
              <w:tc>
                <w:tcPr>
                  <w:tcW w:w="10238" w:type="dxa"/>
                  <w:gridSpan w:val="2"/>
                </w:tcPr>
                <w:p w14:paraId="42E7BE97" w14:textId="17DC76B4" w:rsidR="00E3398D" w:rsidRPr="00DD58E8" w:rsidRDefault="00E3398D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What </w:t>
                  </w:r>
                  <w:r w:rsidR="007857D0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goals does the child have?</w:t>
                  </w:r>
                </w:p>
                <w:p w14:paraId="1E898127" w14:textId="77777777" w:rsidR="007857D0" w:rsidRPr="00DD58E8" w:rsidRDefault="007857D0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284DAC87" w14:textId="77777777" w:rsidR="00C228DB" w:rsidRDefault="00C228DB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786EDD40" w14:textId="227A24F0" w:rsidR="00E56226" w:rsidRPr="00DD58E8" w:rsidRDefault="00E56226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</w:tc>
            </w:tr>
            <w:tr w:rsidR="00F70C34" w:rsidRPr="00DD58E8" w14:paraId="7DB4CF91" w14:textId="77777777" w:rsidTr="0024652D">
              <w:tc>
                <w:tcPr>
                  <w:tcW w:w="10238" w:type="dxa"/>
                  <w:gridSpan w:val="2"/>
                </w:tcPr>
                <w:p w14:paraId="7DB4CF8F" w14:textId="22564E2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What </w:t>
                  </w:r>
                  <w:r w:rsidR="007857D0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strengths and </w:t>
                  </w:r>
                  <w:r w:rsidR="461301F5" w:rsidRPr="00DD58E8">
                    <w:rPr>
                      <w:rFonts w:ascii="Arial" w:eastAsia="Times New Roman" w:hAnsi="Arial" w:cs="Arial"/>
                      <w:lang w:eastAsia="en-GB"/>
                    </w:rPr>
                    <w:t>interests</w:t>
                  </w:r>
                  <w:r w:rsidR="007857D0" w:rsidRPr="00DD58E8">
                    <w:rPr>
                      <w:rFonts w:ascii="Arial" w:eastAsia="Times New Roman" w:hAnsi="Arial" w:cs="Arial"/>
                      <w:lang w:eastAsia="en-GB"/>
                    </w:rPr>
                    <w:t xml:space="preserve"> </w:t>
                  </w:r>
                  <w:r w:rsidR="73C8D8BF" w:rsidRPr="00DD58E8">
                    <w:rPr>
                      <w:rFonts w:ascii="Arial" w:eastAsia="Times New Roman" w:hAnsi="Arial" w:cs="Arial"/>
                      <w:lang w:eastAsia="en-GB"/>
                    </w:rPr>
                    <w:t>do</w:t>
                  </w:r>
                  <w:r w:rsidR="009E2910" w:rsidRPr="00DD58E8">
                    <w:rPr>
                      <w:rFonts w:ascii="Arial" w:eastAsia="Times New Roman" w:hAnsi="Arial" w:cs="Arial"/>
                      <w:lang w:eastAsia="en-GB"/>
                    </w:rPr>
                    <w:t>es</w:t>
                  </w:r>
                  <w:r w:rsidR="007857D0"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 xml:space="preserve"> the child have?</w:t>
                  </w:r>
                </w:p>
                <w:p w14:paraId="0BCDC9DC" w14:textId="77777777" w:rsidR="00274491" w:rsidRPr="00DD58E8" w:rsidRDefault="00274491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2193F231" w14:textId="77777777" w:rsidR="00546AA9" w:rsidRPr="00DD58E8" w:rsidRDefault="00546AA9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12ABB5C0" w14:textId="77777777" w:rsidR="00546AA9" w:rsidRPr="00DD58E8" w:rsidRDefault="00546AA9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7DB4CF90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</w:tc>
            </w:tr>
            <w:tr w:rsidR="00F70C34" w:rsidRPr="00DD58E8" w14:paraId="7DB4CF95" w14:textId="77777777" w:rsidTr="0024652D">
              <w:tc>
                <w:tcPr>
                  <w:tcW w:w="10238" w:type="dxa"/>
                  <w:gridSpan w:val="2"/>
                </w:tcPr>
                <w:p w14:paraId="7DB4CF92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bCs/>
                      <w:lang w:eastAsia="en-GB"/>
                    </w:rPr>
                    <w:t>What do they find challenging?</w:t>
                  </w:r>
                </w:p>
                <w:p w14:paraId="7DB4CF93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eastAsia="en-GB"/>
                    </w:rPr>
                  </w:pPr>
                </w:p>
                <w:p w14:paraId="5D905CEA" w14:textId="77777777" w:rsidR="007974CB" w:rsidRPr="00DD58E8" w:rsidRDefault="007974CB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sz w:val="24"/>
                      <w:szCs w:val="24"/>
                      <w:lang w:eastAsia="en-GB"/>
                    </w:rPr>
                  </w:pPr>
                </w:p>
                <w:p w14:paraId="14A8DCE7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0C3B705D" w14:textId="77777777" w:rsidR="00224699" w:rsidRPr="00DD58E8" w:rsidRDefault="00224699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720C5D22" w14:textId="77777777" w:rsidR="00224699" w:rsidRPr="00DD58E8" w:rsidRDefault="00224699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  <w:p w14:paraId="7DB4CF94" w14:textId="77777777" w:rsidR="00224699" w:rsidRPr="00DD58E8" w:rsidRDefault="00224699" w:rsidP="00F70C34">
                  <w:pPr>
                    <w:textAlignment w:val="baseline"/>
                    <w:rPr>
                      <w:rFonts w:ascii="Arial" w:eastAsia="Times New Roman" w:hAnsi="Arial" w:cs="Arial"/>
                      <w:bCs/>
                      <w:lang w:eastAsia="en-GB"/>
                    </w:rPr>
                  </w:pPr>
                </w:p>
              </w:tc>
            </w:tr>
            <w:tr w:rsidR="00F70C34" w:rsidRPr="00DD58E8" w14:paraId="7DB4CF99" w14:textId="77777777" w:rsidTr="0024652D">
              <w:tc>
                <w:tcPr>
                  <w:tcW w:w="3094" w:type="dxa"/>
                </w:tcPr>
                <w:p w14:paraId="2C363BE6" w14:textId="561E68CF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lang w:eastAsia="en-GB"/>
                    </w:rPr>
                    <w:lastRenderedPageBreak/>
                    <w:t>Sign</w:t>
                  </w:r>
                  <w:r w:rsidR="001F5717" w:rsidRPr="00DD58E8">
                    <w:rPr>
                      <w:rFonts w:ascii="Arial" w:eastAsia="Times New Roman" w:hAnsi="Arial" w:cs="Arial"/>
                      <w:lang w:eastAsia="en-GB"/>
                    </w:rPr>
                    <w:t xml:space="preserve">ature of </w:t>
                  </w:r>
                  <w:r w:rsidR="007857D0" w:rsidRPr="00DD58E8">
                    <w:rPr>
                      <w:rFonts w:ascii="Arial" w:eastAsia="Times New Roman" w:hAnsi="Arial" w:cs="Arial"/>
                      <w:lang w:eastAsia="en-GB"/>
                    </w:rPr>
                    <w:t>P</w:t>
                  </w:r>
                  <w:r w:rsidR="001F5717" w:rsidRPr="00DD58E8">
                    <w:rPr>
                      <w:rFonts w:ascii="Arial" w:eastAsia="Times New Roman" w:hAnsi="Arial" w:cs="Arial"/>
                      <w:lang w:eastAsia="en-GB"/>
                    </w:rPr>
                    <w:t>arent/</w:t>
                  </w:r>
                  <w:r w:rsidR="007857D0" w:rsidRPr="00DD58E8">
                    <w:rPr>
                      <w:rFonts w:ascii="Arial" w:eastAsia="Times New Roman" w:hAnsi="Arial" w:cs="Arial"/>
                      <w:lang w:eastAsia="en-GB"/>
                    </w:rPr>
                    <w:t>C</w:t>
                  </w:r>
                  <w:r w:rsidR="001F5717" w:rsidRPr="00DD58E8">
                    <w:rPr>
                      <w:rFonts w:ascii="Arial" w:eastAsia="Times New Roman" w:hAnsi="Arial" w:cs="Arial"/>
                      <w:lang w:eastAsia="en-GB"/>
                    </w:rPr>
                    <w:t>arer</w:t>
                  </w:r>
                  <w:r w:rsidR="00B973BC" w:rsidRPr="00DD58E8">
                    <w:rPr>
                      <w:rFonts w:ascii="Arial" w:eastAsia="Times New Roman" w:hAnsi="Arial" w:cs="Arial"/>
                      <w:lang w:eastAsia="en-GB"/>
                    </w:rPr>
                    <w:t>:</w:t>
                  </w:r>
                </w:p>
                <w:p w14:paraId="7DB4CF96" w14:textId="37A49F5A" w:rsidR="006A04E4" w:rsidRPr="00DD58E8" w:rsidRDefault="006A04E4" w:rsidP="00F70C34">
                  <w:pPr>
                    <w:textAlignment w:val="baseline"/>
                    <w:rPr>
                      <w:rFonts w:ascii="Arial" w:eastAsia="Times New Roman" w:hAnsi="Arial" w:cs="Arial"/>
                      <w:lang w:eastAsia="en-GB"/>
                    </w:rPr>
                  </w:pPr>
                </w:p>
              </w:tc>
              <w:tc>
                <w:tcPr>
                  <w:tcW w:w="7144" w:type="dxa"/>
                </w:tcPr>
                <w:p w14:paraId="1877C14A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</w:p>
                <w:p w14:paraId="1B974B11" w14:textId="77777777" w:rsidR="00546AA9" w:rsidRPr="00DD58E8" w:rsidRDefault="00546AA9" w:rsidP="00F70C34">
                  <w:pPr>
                    <w:textAlignment w:val="baseline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</w:p>
                <w:p w14:paraId="7DB4CF98" w14:textId="77777777" w:rsidR="00546AA9" w:rsidRPr="00DD58E8" w:rsidRDefault="00546AA9" w:rsidP="00F70C34">
                  <w:pPr>
                    <w:textAlignment w:val="baseline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F70C34" w:rsidRPr="00DD58E8" w14:paraId="7DB4CF9D" w14:textId="77777777" w:rsidTr="0024652D">
              <w:tc>
                <w:tcPr>
                  <w:tcW w:w="3094" w:type="dxa"/>
                </w:tcPr>
                <w:p w14:paraId="7DB4CF9A" w14:textId="51596E18" w:rsidR="00F70C34" w:rsidRPr="00DD58E8" w:rsidRDefault="001F5717" w:rsidP="00F70C34">
                  <w:pPr>
                    <w:textAlignment w:val="baseline"/>
                    <w:rPr>
                      <w:rFonts w:ascii="Arial" w:eastAsia="Times New Roman" w:hAnsi="Arial" w:cs="Arial"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lang w:eastAsia="en-GB"/>
                    </w:rPr>
                    <w:t xml:space="preserve">Name </w:t>
                  </w:r>
                  <w:r w:rsidR="00B973BC" w:rsidRPr="00DD58E8">
                    <w:rPr>
                      <w:rFonts w:ascii="Arial" w:eastAsia="Times New Roman" w:hAnsi="Arial" w:cs="Arial"/>
                      <w:lang w:eastAsia="en-GB"/>
                    </w:rPr>
                    <w:t>(in capitals):</w:t>
                  </w:r>
                </w:p>
              </w:tc>
              <w:tc>
                <w:tcPr>
                  <w:tcW w:w="7144" w:type="dxa"/>
                </w:tcPr>
                <w:p w14:paraId="7DB4CF9B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</w:p>
                <w:p w14:paraId="07491AC7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</w:p>
                <w:p w14:paraId="7DB4CF9C" w14:textId="77777777" w:rsidR="00546AA9" w:rsidRPr="00DD58E8" w:rsidRDefault="00546AA9" w:rsidP="00F70C34">
                  <w:pPr>
                    <w:textAlignment w:val="baseline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F70C34" w:rsidRPr="00DD58E8" w14:paraId="7DB4CFA1" w14:textId="77777777" w:rsidTr="0024652D">
              <w:tc>
                <w:tcPr>
                  <w:tcW w:w="3094" w:type="dxa"/>
                </w:tcPr>
                <w:p w14:paraId="7DB4CF9E" w14:textId="2BABE983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lang w:eastAsia="en-GB"/>
                    </w:rPr>
                  </w:pPr>
                  <w:r w:rsidRPr="00DD58E8">
                    <w:rPr>
                      <w:rFonts w:ascii="Arial" w:eastAsia="Times New Roman" w:hAnsi="Arial" w:cs="Arial"/>
                      <w:lang w:eastAsia="en-GB"/>
                    </w:rPr>
                    <w:t>Date</w:t>
                  </w:r>
                  <w:r w:rsidR="00B973BC" w:rsidRPr="00DD58E8">
                    <w:rPr>
                      <w:rFonts w:ascii="Arial" w:eastAsia="Times New Roman" w:hAnsi="Arial" w:cs="Arial"/>
                      <w:lang w:eastAsia="en-GB"/>
                    </w:rPr>
                    <w:t>:</w:t>
                  </w:r>
                </w:p>
              </w:tc>
              <w:tc>
                <w:tcPr>
                  <w:tcW w:w="7144" w:type="dxa"/>
                </w:tcPr>
                <w:p w14:paraId="2DD6EB07" w14:textId="77777777" w:rsidR="00F70C34" w:rsidRPr="00DD58E8" w:rsidRDefault="00F70C34" w:rsidP="00F70C34">
                  <w:pPr>
                    <w:textAlignment w:val="baseline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</w:p>
                <w:p w14:paraId="6284549F" w14:textId="77777777" w:rsidR="00224699" w:rsidRPr="00DD58E8" w:rsidRDefault="00224699" w:rsidP="00F70C34">
                  <w:pPr>
                    <w:textAlignment w:val="baseline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</w:p>
                <w:p w14:paraId="7DB4CFA0" w14:textId="77777777" w:rsidR="00546AA9" w:rsidRPr="00DD58E8" w:rsidRDefault="00546AA9" w:rsidP="00F70C34">
                  <w:pPr>
                    <w:textAlignment w:val="baseline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14:paraId="7DB4CFA4" w14:textId="77777777" w:rsidR="00CD264D" w:rsidRPr="00DD58E8" w:rsidRDefault="00CD264D" w:rsidP="00CD264D">
            <w:pPr>
              <w:tabs>
                <w:tab w:val="left" w:pos="2940"/>
              </w:tabs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7DB4CFA6" w14:textId="77777777" w:rsidR="005A63D5" w:rsidRPr="00DD58E8" w:rsidRDefault="005A63D5" w:rsidP="00F70C34">
      <w:pPr>
        <w:rPr>
          <w:rFonts w:ascii="Arial" w:hAnsi="Arial" w:cs="Arial"/>
        </w:rPr>
      </w:pPr>
    </w:p>
    <w:sectPr w:rsidR="005A63D5" w:rsidRPr="00DD58E8" w:rsidSect="001926A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440" w:bottom="2517" w:left="851" w:header="720" w:footer="8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7FD77" w14:textId="77777777" w:rsidR="00447BEB" w:rsidRDefault="00447BEB">
      <w:pPr>
        <w:spacing w:after="0" w:line="240" w:lineRule="auto"/>
      </w:pPr>
      <w:r>
        <w:separator/>
      </w:r>
    </w:p>
    <w:p w14:paraId="6973736D" w14:textId="77777777" w:rsidR="00447BEB" w:rsidRDefault="00447BEB"/>
  </w:endnote>
  <w:endnote w:type="continuationSeparator" w:id="0">
    <w:p w14:paraId="23C9F879" w14:textId="77777777" w:rsidR="00447BEB" w:rsidRDefault="00447BEB">
      <w:pPr>
        <w:spacing w:after="0" w:line="240" w:lineRule="auto"/>
      </w:pPr>
      <w:r>
        <w:continuationSeparator/>
      </w:r>
    </w:p>
    <w:p w14:paraId="164E10CD" w14:textId="77777777" w:rsidR="00447BEB" w:rsidRDefault="00447BEB"/>
  </w:endnote>
  <w:endnote w:type="continuationNotice" w:id="1">
    <w:p w14:paraId="03F3286C" w14:textId="77777777" w:rsidR="00447BEB" w:rsidRDefault="00447B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692456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FF2CA78" w14:textId="786AF74F" w:rsidR="00E56226" w:rsidRDefault="00E56226">
            <w:pPr>
              <w:pStyle w:val="Footer"/>
            </w:pPr>
            <w:r>
              <w:rPr>
                <w:lang w:val="en-GB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DB4CFB4" w14:textId="6091AEFB" w:rsidR="00E00491" w:rsidRDefault="00E004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4CFB6" w14:textId="1741D77F" w:rsidR="00752FC4" w:rsidRDefault="0035745B" w:rsidP="00BD210D">
    <w:pPr>
      <w:pStyle w:val="Footer"/>
    </w:pPr>
    <w:r>
      <w:rPr>
        <w:noProof/>
      </w:rPr>
      <w:drawing>
        <wp:anchor distT="0" distB="0" distL="114300" distR="114300" simplePos="0" relativeHeight="251665418" behindDoc="1" locked="0" layoutInCell="1" allowOverlap="1" wp14:anchorId="53F4DE67" wp14:editId="7F50345D">
          <wp:simplePos x="0" y="0"/>
          <wp:positionH relativeFrom="page">
            <wp:posOffset>-81593</wp:posOffset>
          </wp:positionH>
          <wp:positionV relativeFrom="paragraph">
            <wp:posOffset>119086</wp:posOffset>
          </wp:positionV>
          <wp:extent cx="1767205" cy="546735"/>
          <wp:effectExtent l="0" t="0" r="4445" b="5715"/>
          <wp:wrapNone/>
          <wp:docPr id="3" name="Picture 3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-up of a logo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7205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629F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7DB4CFC7" wp14:editId="5A645C57">
              <wp:simplePos x="0" y="0"/>
              <wp:positionH relativeFrom="page">
                <wp:posOffset>-525467</wp:posOffset>
              </wp:positionH>
              <wp:positionV relativeFrom="paragraph">
                <wp:posOffset>-270301</wp:posOffset>
              </wp:positionV>
              <wp:extent cx="8099947" cy="1050820"/>
              <wp:effectExtent l="0" t="0" r="0" b="0"/>
              <wp:wrapNone/>
              <wp:docPr id="1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8099947" cy="1050820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4306C9" id="Freeform 17" o:spid="_x0000_s1026" style="position:absolute;margin-left:-41.4pt;margin-top:-21.3pt;width:637.8pt;height:82.75pt;rotation:180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2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" path="m,c,453,,453,,453,23,401,52,353,87,310v7,-9,14,-17,21,-26c116,275,125,266,133,258,248,143,406,72,581,72v291,,291,,291,c872,,872,,872,l,xe" fillcolor="#118f79 [2407]" stroked="f">
              <v:path arrowok="t" o:connecttype="custom" o:connectlocs="0,0;0,2147483646;2147483646,2147483646;2147483646,2147483646;2147483646,2146563135;2147483646,599041630;2147483646,599041630;2147483646,0;0,0" o:connectangles="0,0,0,0,0,0,0,0,0"/>
              <w10:wrap anchorx="page"/>
            </v:shape>
          </w:pict>
        </mc:Fallback>
      </mc:AlternateContent>
    </w:r>
    <w:r w:rsidR="00BD210D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0ADCC" w14:textId="77777777" w:rsidR="00447BEB" w:rsidRDefault="00447BEB">
      <w:pPr>
        <w:spacing w:after="0" w:line="240" w:lineRule="auto"/>
      </w:pPr>
      <w:r>
        <w:separator/>
      </w:r>
    </w:p>
    <w:p w14:paraId="5BA845B2" w14:textId="77777777" w:rsidR="00447BEB" w:rsidRDefault="00447BEB"/>
  </w:footnote>
  <w:footnote w:type="continuationSeparator" w:id="0">
    <w:p w14:paraId="06E73994" w14:textId="77777777" w:rsidR="00447BEB" w:rsidRDefault="00447BEB">
      <w:pPr>
        <w:spacing w:after="0" w:line="240" w:lineRule="auto"/>
      </w:pPr>
      <w:r>
        <w:continuationSeparator/>
      </w:r>
    </w:p>
    <w:p w14:paraId="6F988E5F" w14:textId="77777777" w:rsidR="00447BEB" w:rsidRDefault="00447BEB"/>
  </w:footnote>
  <w:footnote w:type="continuationNotice" w:id="1">
    <w:p w14:paraId="2EEEDB1C" w14:textId="77777777" w:rsidR="00447BEB" w:rsidRDefault="00447B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4CFB1" w14:textId="38A4467F" w:rsidR="001B4EEF" w:rsidRDefault="001B4EEF" w:rsidP="001B4EEF">
    <w:pPr>
      <w:pStyle w:val="Header"/>
    </w:pPr>
  </w:p>
  <w:p w14:paraId="7DB4CFB2" w14:textId="77777777" w:rsidR="001B4EEF" w:rsidRDefault="001B4E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E86B8" w14:textId="6D1526F8" w:rsidR="000205A9" w:rsidRPr="0083402A" w:rsidRDefault="000205A9" w:rsidP="000205A9">
    <w:pPr>
      <w:pStyle w:val="NormalWeb"/>
      <w:jc w:val="center"/>
      <w:rPr>
        <w:b/>
        <w:bCs/>
        <w:color w:val="00B050"/>
        <w:sz w:val="55"/>
        <w:szCs w:val="55"/>
      </w:rPr>
    </w:pPr>
    <w:r w:rsidRPr="00274D75">
      <w:rPr>
        <w:noProof/>
        <w:lang w:val="en-GB" w:eastAsia="en-GB"/>
      </w:rPr>
      <w:drawing>
        <wp:anchor distT="0" distB="0" distL="114300" distR="114300" simplePos="0" relativeHeight="251663370" behindDoc="1" locked="0" layoutInCell="1" allowOverlap="1" wp14:anchorId="696345FD" wp14:editId="2080F293">
          <wp:simplePos x="0" y="0"/>
          <wp:positionH relativeFrom="column">
            <wp:posOffset>5826760</wp:posOffset>
          </wp:positionH>
          <wp:positionV relativeFrom="paragraph">
            <wp:posOffset>-82550</wp:posOffset>
          </wp:positionV>
          <wp:extent cx="692150" cy="692150"/>
          <wp:effectExtent l="0" t="0" r="0" b="0"/>
          <wp:wrapNone/>
          <wp:docPr id="30" name="Picture 30" descr="C:\Users\DHoltham\Downloads\Chadsgrove School Logo 2014 Circle (2) - 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oltham\Downloads\Chadsgrove School Logo 2014 Circle (2) - sma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6A9B">
      <w:rPr>
        <w:noProof/>
        <w:sz w:val="32"/>
        <w:lang w:val="en-GB" w:eastAsia="en-GB"/>
      </w:rPr>
      <w:drawing>
        <wp:anchor distT="0" distB="0" distL="114300" distR="114300" simplePos="0" relativeHeight="251662346" behindDoc="1" locked="0" layoutInCell="1" allowOverlap="1" wp14:anchorId="0DE6A7F4" wp14:editId="64C5F81B">
          <wp:simplePos x="0" y="0"/>
          <wp:positionH relativeFrom="margin">
            <wp:posOffset>1365250</wp:posOffset>
          </wp:positionH>
          <wp:positionV relativeFrom="paragraph">
            <wp:posOffset>349250</wp:posOffset>
          </wp:positionV>
          <wp:extent cx="4362450" cy="234950"/>
          <wp:effectExtent l="0" t="0" r="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54"/>
                  <a:stretch/>
                </pic:blipFill>
                <pic:spPr bwMode="auto">
                  <a:xfrm>
                    <a:off x="0" y="0"/>
                    <a:ext cx="4362450" cy="234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Cs/>
        <w:sz w:val="55"/>
        <w:szCs w:val="55"/>
      </w:rPr>
      <w:t xml:space="preserve">          </w:t>
    </w:r>
    <w:r w:rsidRPr="00A36942">
      <w:rPr>
        <w:bCs/>
        <w:sz w:val="55"/>
        <w:szCs w:val="55"/>
      </w:rPr>
      <w:t xml:space="preserve">SEND Services for </w:t>
    </w:r>
    <w:r w:rsidRPr="00A36942">
      <w:rPr>
        <w:bCs/>
        <w:i/>
        <w:sz w:val="55"/>
        <w:szCs w:val="55"/>
      </w:rPr>
      <w:t>your</w:t>
    </w:r>
    <w:r w:rsidRPr="00A36942">
      <w:rPr>
        <w:bCs/>
        <w:sz w:val="55"/>
        <w:szCs w:val="55"/>
      </w:rPr>
      <w:t xml:space="preserve"> School</w:t>
    </w:r>
  </w:p>
  <w:p w14:paraId="7DB4CFB5" w14:textId="6D26FE4C" w:rsidR="00197300" w:rsidRDefault="000205A9">
    <w:pPr>
      <w:pStyle w:val="Header"/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60298" behindDoc="0" locked="0" layoutInCell="1" allowOverlap="1" wp14:anchorId="0BF6AC37" wp14:editId="37B5C6A2">
              <wp:simplePos x="0" y="0"/>
              <wp:positionH relativeFrom="margin">
                <wp:posOffset>-527050</wp:posOffset>
              </wp:positionH>
              <wp:positionV relativeFrom="page">
                <wp:posOffset>6350</wp:posOffset>
              </wp:positionV>
              <wp:extent cx="1819747" cy="1702051"/>
              <wp:effectExtent l="0" t="0" r="9525" b="0"/>
              <wp:wrapNone/>
              <wp:docPr id="13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 rot="10800000">
                        <a:off x="0" y="0"/>
                        <a:ext cx="1819747" cy="1702051"/>
                        <a:chOff x="5172075" y="7543800"/>
                        <a:chExt cx="2610055" cy="2521862"/>
                      </a:xfrm>
                    </wpg:grpSpPr>
                    <wps:wsp>
                      <wps:cNvPr id="17" name="Freeform: Shape 31"/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B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Freeform: Shape 30"/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0A4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 19"/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0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>
                            <a:lumMod val="7500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Freeform 8"/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3EA1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2BC1BC" id="Group 13" o:spid="_x0000_s1026" style="position:absolute;margin-left:-41.5pt;margin-top:.5pt;width:143.3pt;height:134pt;rotation:180;z-index:251660298;mso-position-horizontal-relative:margin;mso-position-vertical-relative:page" coordorigin="51720,75438" coordsize="26100,25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">
              <v:shape id="Freeform: Shape 31" o:spid="_x0000_s1027" style="position:absolute;left:67056;top:91154;width:10700;height:9502;visibility:visible;mso-wrap-style:square;v-text-anchor:top" coordsize="1070039,95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" path="m1070039,r,950237l,950237,1070039,xe" fillcolor="#9dcb08" stroked="f">
                <v:path arrowok="t" o:connecttype="custom" o:connectlocs="1070039,0;1070039,950237;0,950237" o:connectangles="0,0,0"/>
              </v:shape>
              <v:shape id="Freeform: Shape 30" o:spid="_x0000_s1028" style="position:absolute;left:57805;top:82894;width:19919;height:17762;visibility:visible;mso-wrap-style:square;v-text-anchor:top" coordsize="1991837,17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" path="m1991837,r,238843l1991837,829191,925407,1776225,,1776225,1991837,xe" fillcolor="#10a48e" stroked="f">
                <v:path arrowok="t" o:connecttype="custom" o:connectlocs="1991837,0;1991837,238843;1991837,829191;925407,1776225;0,1776225" o:connectangles="0,0,0,0,0"/>
              </v:shape>
              <v:shape id="Freeform 19" o:spid="_x0000_s1029" style="position:absolute;left:60960;top:82772;width:16795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" path="m11,182c193,,193,,193,v1,,1,,1,c194,30,194,30,194,30v,1,,2,,3c193,35,192,37,190,39,32,197,32,197,32,197v-1,2,-2,3,-4,4c16,212,,194,11,182xe" fillcolor="#17c0a3" stroked="f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o:spid="_x0000_s1030" alt="Footer shapes in bottom right corner of document" style="position:absolute;left:51720;top:75438;width:26057;height:25152;visibility:visible;mso-wrap-style:square;v-text-anchor:top" coordsize="2605691,2515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fillcolor="#11907a" stroked="f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8" o:spid="_x0000_s1031" style="position:absolute;left:60864;top:77057;width:16957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" path="m11,182c193,,193,,193,v1,,1,,1,c194,30,194,30,194,30v,1,,2,,3c193,35,192,37,190,39,32,197,32,197,32,197v-1,2,-2,3,-4,4c16,212,,194,11,182xe" fillcolor="#c3ea1f" stroked="f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744F3"/>
    <w:multiLevelType w:val="hybridMultilevel"/>
    <w:tmpl w:val="C3622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94539">
    <w:abstractNumId w:val="9"/>
  </w:num>
  <w:num w:numId="2" w16cid:durableId="1415278125">
    <w:abstractNumId w:val="7"/>
  </w:num>
  <w:num w:numId="3" w16cid:durableId="343867631">
    <w:abstractNumId w:val="6"/>
  </w:num>
  <w:num w:numId="4" w16cid:durableId="533806939">
    <w:abstractNumId w:val="5"/>
  </w:num>
  <w:num w:numId="5" w16cid:durableId="653291797">
    <w:abstractNumId w:val="4"/>
  </w:num>
  <w:num w:numId="6" w16cid:durableId="1002856705">
    <w:abstractNumId w:val="8"/>
  </w:num>
  <w:num w:numId="7" w16cid:durableId="1791438073">
    <w:abstractNumId w:val="3"/>
  </w:num>
  <w:num w:numId="8" w16cid:durableId="1396780785">
    <w:abstractNumId w:val="2"/>
  </w:num>
  <w:num w:numId="9" w16cid:durableId="90010148">
    <w:abstractNumId w:val="1"/>
  </w:num>
  <w:num w:numId="10" w16cid:durableId="738477629">
    <w:abstractNumId w:val="0"/>
  </w:num>
  <w:num w:numId="11" w16cid:durableId="18489103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5C6"/>
    <w:rsid w:val="000115CE"/>
    <w:rsid w:val="0001168F"/>
    <w:rsid w:val="000146A1"/>
    <w:rsid w:val="000205A9"/>
    <w:rsid w:val="00077F18"/>
    <w:rsid w:val="000828F4"/>
    <w:rsid w:val="00090C56"/>
    <w:rsid w:val="000947D1"/>
    <w:rsid w:val="000A6CD4"/>
    <w:rsid w:val="000B0BD4"/>
    <w:rsid w:val="000B475C"/>
    <w:rsid w:val="000B70CA"/>
    <w:rsid w:val="000E65A3"/>
    <w:rsid w:val="000F4916"/>
    <w:rsid w:val="000F51EC"/>
    <w:rsid w:val="000F7122"/>
    <w:rsid w:val="00103CD6"/>
    <w:rsid w:val="0012625B"/>
    <w:rsid w:val="00135F66"/>
    <w:rsid w:val="00136F52"/>
    <w:rsid w:val="00146806"/>
    <w:rsid w:val="00177F4F"/>
    <w:rsid w:val="001926A1"/>
    <w:rsid w:val="00192FE5"/>
    <w:rsid w:val="001952F7"/>
    <w:rsid w:val="00197300"/>
    <w:rsid w:val="001B283C"/>
    <w:rsid w:val="001B4EEF"/>
    <w:rsid w:val="001B689C"/>
    <w:rsid w:val="001D4D52"/>
    <w:rsid w:val="001E4DF2"/>
    <w:rsid w:val="001F5717"/>
    <w:rsid w:val="00200635"/>
    <w:rsid w:val="00204E37"/>
    <w:rsid w:val="0021167A"/>
    <w:rsid w:val="00215790"/>
    <w:rsid w:val="00224699"/>
    <w:rsid w:val="00231C43"/>
    <w:rsid w:val="002357D2"/>
    <w:rsid w:val="00243EFD"/>
    <w:rsid w:val="0024652D"/>
    <w:rsid w:val="00252375"/>
    <w:rsid w:val="00254E0D"/>
    <w:rsid w:val="00273BDC"/>
    <w:rsid w:val="00274491"/>
    <w:rsid w:val="002E4EDB"/>
    <w:rsid w:val="003073A1"/>
    <w:rsid w:val="00322CDB"/>
    <w:rsid w:val="00324A68"/>
    <w:rsid w:val="00326E64"/>
    <w:rsid w:val="00340926"/>
    <w:rsid w:val="00351030"/>
    <w:rsid w:val="0035745B"/>
    <w:rsid w:val="00374F35"/>
    <w:rsid w:val="0038000D"/>
    <w:rsid w:val="00385ACF"/>
    <w:rsid w:val="003936F6"/>
    <w:rsid w:val="003D41A6"/>
    <w:rsid w:val="003D74B9"/>
    <w:rsid w:val="003F4692"/>
    <w:rsid w:val="00443C04"/>
    <w:rsid w:val="00447BEB"/>
    <w:rsid w:val="00467DB4"/>
    <w:rsid w:val="00477474"/>
    <w:rsid w:val="00480B7F"/>
    <w:rsid w:val="0048507D"/>
    <w:rsid w:val="004A0D99"/>
    <w:rsid w:val="004A1893"/>
    <w:rsid w:val="004C4A44"/>
    <w:rsid w:val="004D79AB"/>
    <w:rsid w:val="005024A1"/>
    <w:rsid w:val="005125BB"/>
    <w:rsid w:val="00512939"/>
    <w:rsid w:val="005264AB"/>
    <w:rsid w:val="00534B54"/>
    <w:rsid w:val="00537F9C"/>
    <w:rsid w:val="00541477"/>
    <w:rsid w:val="00546AA9"/>
    <w:rsid w:val="0055381B"/>
    <w:rsid w:val="00556D15"/>
    <w:rsid w:val="00572222"/>
    <w:rsid w:val="00582109"/>
    <w:rsid w:val="00590C8D"/>
    <w:rsid w:val="00594C3A"/>
    <w:rsid w:val="005A63D5"/>
    <w:rsid w:val="005D3DA6"/>
    <w:rsid w:val="0062125D"/>
    <w:rsid w:val="00641FE7"/>
    <w:rsid w:val="006A04E4"/>
    <w:rsid w:val="006B268D"/>
    <w:rsid w:val="006C1E36"/>
    <w:rsid w:val="006D5E14"/>
    <w:rsid w:val="006E2BE2"/>
    <w:rsid w:val="007015E2"/>
    <w:rsid w:val="00702880"/>
    <w:rsid w:val="00704505"/>
    <w:rsid w:val="00733CC9"/>
    <w:rsid w:val="00744EA9"/>
    <w:rsid w:val="00752FC4"/>
    <w:rsid w:val="00757E9C"/>
    <w:rsid w:val="00765559"/>
    <w:rsid w:val="007671F2"/>
    <w:rsid w:val="00781309"/>
    <w:rsid w:val="007857D0"/>
    <w:rsid w:val="007928BE"/>
    <w:rsid w:val="00793599"/>
    <w:rsid w:val="0079697F"/>
    <w:rsid w:val="007974CB"/>
    <w:rsid w:val="007B4C91"/>
    <w:rsid w:val="007D70F7"/>
    <w:rsid w:val="00800A48"/>
    <w:rsid w:val="0081438A"/>
    <w:rsid w:val="00825C5B"/>
    <w:rsid w:val="0083026C"/>
    <w:rsid w:val="00830C5F"/>
    <w:rsid w:val="008311DF"/>
    <w:rsid w:val="00834A33"/>
    <w:rsid w:val="00843089"/>
    <w:rsid w:val="008526CF"/>
    <w:rsid w:val="00867213"/>
    <w:rsid w:val="00896EE1"/>
    <w:rsid w:val="008B2129"/>
    <w:rsid w:val="008C1482"/>
    <w:rsid w:val="008C2A5B"/>
    <w:rsid w:val="008D0AA7"/>
    <w:rsid w:val="009066EB"/>
    <w:rsid w:val="00912A0A"/>
    <w:rsid w:val="009136A7"/>
    <w:rsid w:val="00934032"/>
    <w:rsid w:val="009468D3"/>
    <w:rsid w:val="0097497C"/>
    <w:rsid w:val="00981B35"/>
    <w:rsid w:val="009844A7"/>
    <w:rsid w:val="00996EFE"/>
    <w:rsid w:val="009C6279"/>
    <w:rsid w:val="009E2910"/>
    <w:rsid w:val="009E4925"/>
    <w:rsid w:val="009F28F0"/>
    <w:rsid w:val="009F4CB2"/>
    <w:rsid w:val="00A114E1"/>
    <w:rsid w:val="00A11F8C"/>
    <w:rsid w:val="00A17117"/>
    <w:rsid w:val="00A44708"/>
    <w:rsid w:val="00A65EBF"/>
    <w:rsid w:val="00A737A6"/>
    <w:rsid w:val="00A763AE"/>
    <w:rsid w:val="00A821E9"/>
    <w:rsid w:val="00AA3072"/>
    <w:rsid w:val="00AF249A"/>
    <w:rsid w:val="00AF32F9"/>
    <w:rsid w:val="00AF472B"/>
    <w:rsid w:val="00AF6F93"/>
    <w:rsid w:val="00B029FD"/>
    <w:rsid w:val="00B05655"/>
    <w:rsid w:val="00B63133"/>
    <w:rsid w:val="00B75164"/>
    <w:rsid w:val="00B85907"/>
    <w:rsid w:val="00B94657"/>
    <w:rsid w:val="00B973BC"/>
    <w:rsid w:val="00BA552E"/>
    <w:rsid w:val="00BC0F0A"/>
    <w:rsid w:val="00BD210D"/>
    <w:rsid w:val="00C11980"/>
    <w:rsid w:val="00C228DB"/>
    <w:rsid w:val="00C40B3F"/>
    <w:rsid w:val="00C50202"/>
    <w:rsid w:val="00C522D9"/>
    <w:rsid w:val="00C664D5"/>
    <w:rsid w:val="00C81969"/>
    <w:rsid w:val="00C84A80"/>
    <w:rsid w:val="00C92582"/>
    <w:rsid w:val="00CA522D"/>
    <w:rsid w:val="00CB0809"/>
    <w:rsid w:val="00CB6464"/>
    <w:rsid w:val="00CD264D"/>
    <w:rsid w:val="00CE4329"/>
    <w:rsid w:val="00CF39A7"/>
    <w:rsid w:val="00CF4773"/>
    <w:rsid w:val="00CF485B"/>
    <w:rsid w:val="00D04123"/>
    <w:rsid w:val="00D06525"/>
    <w:rsid w:val="00D13306"/>
    <w:rsid w:val="00D149F1"/>
    <w:rsid w:val="00D30FFE"/>
    <w:rsid w:val="00D3159D"/>
    <w:rsid w:val="00D36106"/>
    <w:rsid w:val="00D45D15"/>
    <w:rsid w:val="00D51A1C"/>
    <w:rsid w:val="00D51D80"/>
    <w:rsid w:val="00D544E2"/>
    <w:rsid w:val="00D57E17"/>
    <w:rsid w:val="00DB3835"/>
    <w:rsid w:val="00DC04C8"/>
    <w:rsid w:val="00DC7840"/>
    <w:rsid w:val="00DD49D5"/>
    <w:rsid w:val="00DD58E8"/>
    <w:rsid w:val="00DE5274"/>
    <w:rsid w:val="00E00491"/>
    <w:rsid w:val="00E2031A"/>
    <w:rsid w:val="00E2629F"/>
    <w:rsid w:val="00E30D20"/>
    <w:rsid w:val="00E3398D"/>
    <w:rsid w:val="00E37173"/>
    <w:rsid w:val="00E40253"/>
    <w:rsid w:val="00E550E0"/>
    <w:rsid w:val="00E55670"/>
    <w:rsid w:val="00E56226"/>
    <w:rsid w:val="00E6693F"/>
    <w:rsid w:val="00E91DF3"/>
    <w:rsid w:val="00E93759"/>
    <w:rsid w:val="00EA5878"/>
    <w:rsid w:val="00EB5A74"/>
    <w:rsid w:val="00EB64EC"/>
    <w:rsid w:val="00EC44CF"/>
    <w:rsid w:val="00EC6723"/>
    <w:rsid w:val="00EE5B23"/>
    <w:rsid w:val="00EF1134"/>
    <w:rsid w:val="00F357ED"/>
    <w:rsid w:val="00F70C34"/>
    <w:rsid w:val="00F71D73"/>
    <w:rsid w:val="00F763B1"/>
    <w:rsid w:val="00F76CB6"/>
    <w:rsid w:val="00FA402E"/>
    <w:rsid w:val="00FB49C2"/>
    <w:rsid w:val="00FC3875"/>
    <w:rsid w:val="00FE25F4"/>
    <w:rsid w:val="00FE39F7"/>
    <w:rsid w:val="00FE75C6"/>
    <w:rsid w:val="015955F1"/>
    <w:rsid w:val="106CDCD6"/>
    <w:rsid w:val="1C9604F7"/>
    <w:rsid w:val="1F0E94BE"/>
    <w:rsid w:val="26BC670C"/>
    <w:rsid w:val="282E7C6B"/>
    <w:rsid w:val="35C13134"/>
    <w:rsid w:val="37039263"/>
    <w:rsid w:val="403BE271"/>
    <w:rsid w:val="4041FE1C"/>
    <w:rsid w:val="40567BD5"/>
    <w:rsid w:val="45769884"/>
    <w:rsid w:val="461301F5"/>
    <w:rsid w:val="4BFE86BD"/>
    <w:rsid w:val="5837207F"/>
    <w:rsid w:val="64E20C79"/>
    <w:rsid w:val="72F6784E"/>
    <w:rsid w:val="73C8D8BF"/>
    <w:rsid w:val="794D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B4CF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670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EC672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3780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22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63133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spacing w:after="0"/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rsid w:val="00EC6723"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rFonts w:eastAsiaTheme="minorEastAsia"/>
      <w:i/>
      <w:iCs/>
      <w:color w:val="95B51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 w:line="240" w:lineRule="auto"/>
    </w:pPr>
    <w:rPr>
      <w:i/>
      <w:iCs/>
      <w:color w:val="2C3644" w:themeColor="text2"/>
      <w:szCs w:val="18"/>
    </w:rPr>
  </w:style>
  <w:style w:type="table" w:customStyle="1" w:styleId="ColorfulGrid1">
    <w:name w:val="Colorful Grid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ColorfulList1">
    <w:name w:val="Colorful List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ColorfulShading1">
    <w:name w:val="Colorful Shading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</w:rPr>
  </w:style>
  <w:style w:type="table" w:customStyle="1" w:styleId="DarkList1">
    <w:name w:val="Dark List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572222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572222"/>
    <w:rPr>
      <w:kern w:val="16"/>
      <w:sz w:val="22"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</w:rPr>
  </w:style>
  <w:style w:type="table" w:customStyle="1" w:styleId="GridTable1Light1">
    <w:name w:val="Grid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95B51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customStyle="1" w:styleId="LightGrid1">
    <w:name w:val="Light Grid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1">
    <w:name w:val="Light Grid - Accent 1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customStyle="1" w:styleId="LightList1">
    <w:name w:val="Light List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1">
    <w:name w:val="Light List - Accent 1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customStyle="1" w:styleId="LightShading1">
    <w:name w:val="Light Shading1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572222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</w:rPr>
  </w:style>
  <w:style w:type="table" w:customStyle="1" w:styleId="MediumGrid11">
    <w:name w:val="Medium Grid 1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customStyle="1" w:styleId="MediumGrid21">
    <w:name w:val="Medium Grid 2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1">
    <w:name w:val="Medium Grid 3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customStyle="1" w:styleId="MediumList11">
    <w:name w:val="Medium Lis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1">
    <w:name w:val="Medium List 1 - Accent 1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customStyle="1" w:styleId="MediumList21">
    <w:name w:val="Medium List 2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11">
    <w:name w:val="Medium Shading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1">
    <w:name w:val="Medium Shading 2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</w:rPr>
  </w:style>
  <w:style w:type="paragraph" w:styleId="NormalWeb">
    <w:name w:val="Normal (Web)"/>
    <w:basedOn w:val="Normal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customStyle="1" w:styleId="PlainTable11">
    <w:name w:val="Plain Table 1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72222"/>
    <w:rPr>
      <w:rFonts w:ascii="Consolas" w:hAnsi="Consolas"/>
      <w:kern w:val="16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75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treach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D00FED7AE814D82710B77E1A7BB15" ma:contentTypeVersion="10" ma:contentTypeDescription="Create a new document." ma:contentTypeScope="" ma:versionID="da028b585db1a59599cccc6b04804509">
  <xsd:schema xmlns:xsd="http://www.w3.org/2001/XMLSchema" xmlns:xs="http://www.w3.org/2001/XMLSchema" xmlns:p="http://schemas.microsoft.com/office/2006/metadata/properties" xmlns:ns2="8aad512e-3f9f-409a-97a9-fad698149192" xmlns:ns3="36499341-689a-43e2-864c-0aa5b083d9d6" targetNamespace="http://schemas.microsoft.com/office/2006/metadata/properties" ma:root="true" ma:fieldsID="27c9999d34cd4d5a0bdac32aa77c58c2" ns2:_="" ns3:_="">
    <xsd:import namespace="8aad512e-3f9f-409a-97a9-fad698149192"/>
    <xsd:import namespace="36499341-689a-43e2-864c-0aa5b083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d512e-3f9f-409a-97a9-fad698149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c7b3eb-a590-41fe-ac7a-e31e2b54ae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9341-689a-43e2-864c-0aa5b083d9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c43e96-8a63-40a7-a43a-3555e6e2346f}" ma:internalName="TaxCatchAll" ma:showField="CatchAllData" ma:web="36499341-689a-43e2-864c-0aa5b083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ad512e-3f9f-409a-97a9-fad698149192">
      <Terms xmlns="http://schemas.microsoft.com/office/infopath/2007/PartnerControls"/>
    </lcf76f155ced4ddcb4097134ff3c332f>
    <TaxCatchAll xmlns="36499341-689a-43e2-864c-0aa5b083d9d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DB64C8-EFB3-497F-B3F9-BFA08ED79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d512e-3f9f-409a-97a9-fad698149192"/>
    <ds:schemaRef ds:uri="36499341-689a-43e2-864c-0aa5b083d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8aad512e-3f9f-409a-97a9-fad698149192"/>
    <ds:schemaRef ds:uri="36499341-689a-43e2-864c-0aa5b083d9d6"/>
  </ds:schemaRefs>
</ds:datastoreItem>
</file>

<file path=customXml/itemProps3.xml><?xml version="1.0" encoding="utf-8"?>
<ds:datastoreItem xmlns:ds="http://schemas.openxmlformats.org/officeDocument/2006/customXml" ds:itemID="{5BD95A8E-40F3-4961-8EF1-4B9623A990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0</TotalTime>
  <Pages>3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2025-07-14T09:45:00Z</dcterms:created>
  <dcterms:modified xsi:type="dcterms:W3CDTF">2026-09-23T14:15:00Z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0x010100B07D00FED7AE814D82710B77E1A7BB15</vt:lpwstr>
  </property>
  <property fmtid="{D5CDD505-2E9C-101B-9397-08002B2CF9AE}" pid="3" name="MediaServiceImageTags">
    <vt:lpwstr/>
  </property>
</Properties>
</file>