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247" w:type="pct"/>
        <w:tblInd w:w="-851" w:type="dxa"/>
        <w:tblLook w:val="0600" w:firstRow="0" w:lastRow="0" w:firstColumn="0" w:lastColumn="0" w:noHBand="1" w:noVBand="1"/>
      </w:tblPr>
      <w:tblGrid>
        <w:gridCol w:w="11278"/>
      </w:tblGrid>
      <w:tr w:rsidR="00CB0809" w14:paraId="16181A03" w14:textId="77777777" w:rsidTr="00E7284B">
        <w:trPr>
          <w:trHeight w:val="1077"/>
        </w:trPr>
        <w:tc>
          <w:tcPr>
            <w:tcW w:w="11278" w:type="dxa"/>
          </w:tcPr>
          <w:p w14:paraId="2E693B63" w14:textId="023B0758" w:rsidR="00CB0809" w:rsidRDefault="00E7284B" w:rsidP="00CB2AE0">
            <w:pPr>
              <w:pStyle w:val="Date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D95617C" wp14:editId="54077D61">
                      <wp:simplePos x="0" y="0"/>
                      <wp:positionH relativeFrom="column">
                        <wp:posOffset>1671955</wp:posOffset>
                      </wp:positionH>
                      <wp:positionV relativeFrom="paragraph">
                        <wp:posOffset>183515</wp:posOffset>
                      </wp:positionV>
                      <wp:extent cx="3619500" cy="828675"/>
                      <wp:effectExtent l="0" t="0" r="19050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0" cy="8286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7CCFC1" w14:textId="3D830B4C" w:rsidR="00E7284B" w:rsidRPr="00F50F4C" w:rsidRDefault="00E7284B" w:rsidP="006F746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F50F4C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Dyslexia Diagnostic Assessment</w:t>
                                  </w:r>
                                </w:p>
                                <w:p w14:paraId="1E0A5164" w14:textId="13FBDD40" w:rsidR="006F746F" w:rsidRPr="00F50F4C" w:rsidRDefault="00B05CE1" w:rsidP="006F746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School</w:t>
                                  </w:r>
                                  <w:r w:rsidR="006F746F" w:rsidRPr="00F50F4C"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 xml:space="preserve"> Questionnaire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9561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1.65pt;margin-top:14.45pt;width:285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" fillcolor="white [3201]" strokecolor="black [3200]" strokeweight="2pt">
                      <v:textbox>
                        <w:txbxContent>
                          <w:p w14:paraId="4F7CCFC1" w14:textId="3D830B4C" w:rsidR="00E7284B" w:rsidRPr="00F50F4C" w:rsidRDefault="00E7284B" w:rsidP="006F746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50F4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Dyslexia Diagnostic Assessment</w:t>
                            </w:r>
                          </w:p>
                          <w:p w14:paraId="1E0A5164" w14:textId="13FBDD40" w:rsidR="006F746F" w:rsidRPr="00F50F4C" w:rsidRDefault="00B05CE1" w:rsidP="006F746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School</w:t>
                            </w:r>
                            <w:r w:rsidR="006F746F" w:rsidRPr="00F50F4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Questionnaire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A11F8C" w14:paraId="56A8E631" w14:textId="77777777" w:rsidTr="00E7284B">
        <w:trPr>
          <w:trHeight w:val="1077"/>
        </w:trPr>
        <w:tc>
          <w:tcPr>
            <w:tcW w:w="11278" w:type="dxa"/>
          </w:tcPr>
          <w:tbl>
            <w:tblPr>
              <w:tblStyle w:val="TableGrid10"/>
              <w:tblpPr w:leftFromText="180" w:rightFromText="180" w:vertAnchor="text" w:horzAnchor="margin" w:tblpX="-289" w:tblpY="-32"/>
              <w:tblOverlap w:val="never"/>
              <w:tblW w:w="11052" w:type="dxa"/>
              <w:tblLook w:val="04A0" w:firstRow="1" w:lastRow="0" w:firstColumn="1" w:lastColumn="0" w:noHBand="0" w:noVBand="1"/>
            </w:tblPr>
            <w:tblGrid>
              <w:gridCol w:w="2021"/>
              <w:gridCol w:w="1698"/>
              <w:gridCol w:w="1822"/>
              <w:gridCol w:w="1758"/>
              <w:gridCol w:w="3753"/>
            </w:tblGrid>
            <w:tr w:rsidR="009453B4" w14:paraId="46F47F43" w14:textId="77777777" w:rsidTr="3ED0E575">
              <w:tc>
                <w:tcPr>
                  <w:tcW w:w="11052" w:type="dxa"/>
                  <w:gridSpan w:val="5"/>
                </w:tcPr>
                <w:p w14:paraId="76EB2289" w14:textId="77777777" w:rsidR="009453B4" w:rsidRDefault="009453B4" w:rsidP="009453B4">
                  <w:pPr>
                    <w:rPr>
                      <w:rFonts w:ascii="Arial" w:hAnsi="Arial" w:cs="Arial"/>
                    </w:rPr>
                  </w:pPr>
                  <w:r w:rsidRPr="00D861FB">
                    <w:rPr>
                      <w:rFonts w:ascii="Arial" w:hAnsi="Arial" w:cs="Arial"/>
                    </w:rPr>
                    <w:t xml:space="preserve">Pupil </w:t>
                  </w:r>
                  <w:r w:rsidR="00C55CB1" w:rsidRPr="00D861FB">
                    <w:rPr>
                      <w:rFonts w:ascii="Arial" w:hAnsi="Arial" w:cs="Arial"/>
                    </w:rPr>
                    <w:t>Forename(s):</w:t>
                  </w:r>
                </w:p>
                <w:p w14:paraId="556CB8A5" w14:textId="10792523" w:rsidR="00457006" w:rsidRPr="00D861FB" w:rsidRDefault="00457006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139CE" w14:paraId="2601F67B" w14:textId="77777777" w:rsidTr="3ED0E575">
              <w:tc>
                <w:tcPr>
                  <w:tcW w:w="11052" w:type="dxa"/>
                  <w:gridSpan w:val="5"/>
                </w:tcPr>
                <w:p w14:paraId="4325162B" w14:textId="77777777" w:rsidR="003139CE" w:rsidRDefault="00C55CB1" w:rsidP="009453B4">
                  <w:pPr>
                    <w:rPr>
                      <w:rFonts w:ascii="Arial" w:hAnsi="Arial" w:cs="Arial"/>
                    </w:rPr>
                  </w:pPr>
                  <w:r w:rsidRPr="00D861FB">
                    <w:rPr>
                      <w:rFonts w:ascii="Arial" w:hAnsi="Arial" w:cs="Arial"/>
                    </w:rPr>
                    <w:t>Pupil’s Surname:</w:t>
                  </w:r>
                </w:p>
                <w:p w14:paraId="42DFFD37" w14:textId="1555A8BC" w:rsidR="00457006" w:rsidRPr="00D861FB" w:rsidRDefault="00457006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453B4" w14:paraId="510B607A" w14:textId="77777777" w:rsidTr="3ED0E575">
              <w:tc>
                <w:tcPr>
                  <w:tcW w:w="11052" w:type="dxa"/>
                  <w:gridSpan w:val="5"/>
                </w:tcPr>
                <w:p w14:paraId="53B88D5B" w14:textId="77777777" w:rsidR="009453B4" w:rsidRDefault="00C55CB1" w:rsidP="009453B4">
                  <w:pPr>
                    <w:rPr>
                      <w:rFonts w:ascii="Arial" w:hAnsi="Arial" w:cs="Arial"/>
                    </w:rPr>
                  </w:pPr>
                  <w:r w:rsidRPr="00D861FB">
                    <w:rPr>
                      <w:rFonts w:ascii="Arial" w:hAnsi="Arial" w:cs="Arial"/>
                    </w:rPr>
                    <w:t xml:space="preserve">Pupil’s </w:t>
                  </w:r>
                  <w:r w:rsidR="009453B4" w:rsidRPr="00D861FB">
                    <w:rPr>
                      <w:rFonts w:ascii="Arial" w:hAnsi="Arial" w:cs="Arial"/>
                    </w:rPr>
                    <w:t>Date of Birth</w:t>
                  </w:r>
                  <w:r w:rsidR="006A57AF" w:rsidRPr="00D861FB">
                    <w:rPr>
                      <w:rFonts w:ascii="Arial" w:hAnsi="Arial" w:cs="Arial"/>
                    </w:rPr>
                    <w:t>:</w:t>
                  </w:r>
                </w:p>
                <w:p w14:paraId="2CC307B4" w14:textId="04ACA599" w:rsidR="00457006" w:rsidRPr="00D861FB" w:rsidRDefault="00457006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453B4" w14:paraId="1E9690D6" w14:textId="77777777" w:rsidTr="3ED0E575">
              <w:tc>
                <w:tcPr>
                  <w:tcW w:w="11052" w:type="dxa"/>
                  <w:gridSpan w:val="5"/>
                </w:tcPr>
                <w:p w14:paraId="3C810B3A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  <w:r w:rsidRPr="00D861FB">
                    <w:rPr>
                      <w:rFonts w:ascii="Arial" w:hAnsi="Arial" w:cs="Arial"/>
                    </w:rPr>
                    <w:t>Name of person completing this form:</w:t>
                  </w:r>
                </w:p>
                <w:p w14:paraId="3D9880EB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453B4" w14:paraId="412B5CD2" w14:textId="77777777" w:rsidTr="3ED0E575">
              <w:tc>
                <w:tcPr>
                  <w:tcW w:w="11052" w:type="dxa"/>
                  <w:gridSpan w:val="5"/>
                </w:tcPr>
                <w:p w14:paraId="7CB281B7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  <w:r w:rsidRPr="00D861FB">
                    <w:rPr>
                      <w:rFonts w:ascii="Arial" w:hAnsi="Arial" w:cs="Arial"/>
                    </w:rPr>
                    <w:t>Role in school:</w:t>
                  </w:r>
                </w:p>
                <w:p w14:paraId="113F36F0" w14:textId="77777777" w:rsidR="00C55CB1" w:rsidRPr="00D861FB" w:rsidRDefault="00C55CB1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453B4" w14:paraId="5E4960F0" w14:textId="77777777" w:rsidTr="3ED0E575">
              <w:tc>
                <w:tcPr>
                  <w:tcW w:w="11052" w:type="dxa"/>
                  <w:gridSpan w:val="5"/>
                </w:tcPr>
                <w:p w14:paraId="6634B37F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  <w:r w:rsidRPr="00D861FB">
                    <w:rPr>
                      <w:rFonts w:ascii="Arial" w:hAnsi="Arial" w:cs="Arial"/>
                    </w:rPr>
                    <w:t>Relationship to pupil:</w:t>
                  </w:r>
                </w:p>
                <w:p w14:paraId="3794B0A4" w14:textId="77777777" w:rsidR="00C55CB1" w:rsidRPr="00D861FB" w:rsidRDefault="00C55CB1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453B4" w14:paraId="102955C0" w14:textId="77777777" w:rsidTr="3ED0E575">
              <w:tc>
                <w:tcPr>
                  <w:tcW w:w="11052" w:type="dxa"/>
                  <w:gridSpan w:val="5"/>
                </w:tcPr>
                <w:p w14:paraId="67F096C1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  <w:r w:rsidRPr="00D861FB">
                    <w:rPr>
                      <w:rFonts w:ascii="Arial" w:hAnsi="Arial" w:cs="Arial"/>
                    </w:rPr>
                    <w:t>Date form completed:</w:t>
                  </w:r>
                </w:p>
                <w:p w14:paraId="4018BD77" w14:textId="77777777" w:rsidR="00C55CB1" w:rsidRPr="00D861FB" w:rsidRDefault="00C55CB1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9453B4" w14:paraId="698E43DB" w14:textId="77777777" w:rsidTr="3ED0E575">
              <w:trPr>
                <w:trHeight w:val="1416"/>
              </w:trPr>
              <w:tc>
                <w:tcPr>
                  <w:tcW w:w="3719" w:type="dxa"/>
                  <w:gridSpan w:val="2"/>
                </w:tcPr>
                <w:p w14:paraId="1CCB6039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  <w:r w:rsidRPr="00D861FB">
                    <w:rPr>
                      <w:rFonts w:ascii="Arial" w:hAnsi="Arial" w:cs="Arial"/>
                    </w:rPr>
                    <w:t>School Address:</w:t>
                  </w:r>
                </w:p>
                <w:p w14:paraId="41372A65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</w:p>
                <w:p w14:paraId="7C624DAA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</w:p>
                <w:p w14:paraId="56B772C0" w14:textId="77777777" w:rsidR="006129A3" w:rsidRPr="00D861FB" w:rsidRDefault="006129A3" w:rsidP="009453B4">
                  <w:pPr>
                    <w:rPr>
                      <w:rFonts w:ascii="Arial" w:hAnsi="Arial" w:cs="Arial"/>
                    </w:rPr>
                  </w:pPr>
                </w:p>
                <w:p w14:paraId="624A5EF4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</w:p>
                <w:p w14:paraId="0941FD38" w14:textId="0230EC91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333" w:type="dxa"/>
                  <w:gridSpan w:val="3"/>
                </w:tcPr>
                <w:p w14:paraId="439C0444" w14:textId="2772E633" w:rsidR="009453B4" w:rsidRPr="00D861FB" w:rsidRDefault="0041783B" w:rsidP="00711BF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School </w:t>
                  </w:r>
                  <w:r w:rsidR="009453B4" w:rsidRPr="00D861FB">
                    <w:rPr>
                      <w:rFonts w:ascii="Arial" w:hAnsi="Arial" w:cs="Arial"/>
                    </w:rPr>
                    <w:t xml:space="preserve">Contact </w:t>
                  </w:r>
                  <w:r>
                    <w:rPr>
                      <w:rFonts w:ascii="Arial" w:hAnsi="Arial" w:cs="Arial"/>
                    </w:rPr>
                    <w:t>D</w:t>
                  </w:r>
                  <w:r w:rsidR="009453B4" w:rsidRPr="00D861FB">
                    <w:rPr>
                      <w:rFonts w:ascii="Arial" w:hAnsi="Arial" w:cs="Arial"/>
                    </w:rPr>
                    <w:t>etails</w:t>
                  </w:r>
                </w:p>
                <w:p w14:paraId="535C8403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  <w:r w:rsidRPr="00D861FB">
                    <w:rPr>
                      <w:rFonts w:ascii="Arial" w:hAnsi="Arial" w:cs="Arial"/>
                    </w:rPr>
                    <w:t>Telephone number:</w:t>
                  </w:r>
                </w:p>
                <w:p w14:paraId="25A9B908" w14:textId="5FA9570D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</w:p>
                <w:p w14:paraId="7B2C2B1D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  <w:r w:rsidRPr="00D861FB">
                    <w:rPr>
                      <w:rFonts w:ascii="Arial" w:hAnsi="Arial" w:cs="Arial"/>
                    </w:rPr>
                    <w:t>Email address:</w:t>
                  </w:r>
                </w:p>
                <w:p w14:paraId="687EF51D" w14:textId="77777777" w:rsidR="009453B4" w:rsidRPr="00D861FB" w:rsidRDefault="009453B4" w:rsidP="009453B4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F00DBF" w14:paraId="2B8BC332" w14:textId="77777777" w:rsidTr="3ED0E575">
              <w:tc>
                <w:tcPr>
                  <w:tcW w:w="11052" w:type="dxa"/>
                  <w:gridSpan w:val="5"/>
                  <w:shd w:val="clear" w:color="auto" w:fill="BFBFBF" w:themeFill="background2" w:themeFillShade="BF"/>
                </w:tcPr>
                <w:p w14:paraId="11CE1F19" w14:textId="77777777" w:rsidR="00F00DBF" w:rsidRPr="00A3035B" w:rsidRDefault="00F00DBF" w:rsidP="009453B4">
                  <w:pPr>
                    <w:jc w:val="center"/>
                    <w:rPr>
                      <w:b/>
                    </w:rPr>
                  </w:pPr>
                </w:p>
              </w:tc>
            </w:tr>
            <w:tr w:rsidR="00F00DBF" w14:paraId="5250F540" w14:textId="77777777" w:rsidTr="3ED0E575">
              <w:tc>
                <w:tcPr>
                  <w:tcW w:w="11052" w:type="dxa"/>
                  <w:gridSpan w:val="5"/>
                  <w:shd w:val="clear" w:color="auto" w:fill="auto"/>
                </w:tcPr>
                <w:p w14:paraId="2BCC2916" w14:textId="519E0688" w:rsidR="00F00DBF" w:rsidRPr="001E78AA" w:rsidRDefault="00F00DBF" w:rsidP="236E9E3E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1E78AA">
                    <w:rPr>
                      <w:rFonts w:ascii="Arial" w:hAnsi="Arial" w:cs="Arial"/>
                      <w:b/>
                      <w:bCs/>
                    </w:rPr>
                    <w:t>Details of current support provided by the school</w:t>
                  </w:r>
                  <w:r w:rsidR="2BD34AD5" w:rsidRPr="001E78AA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r w:rsidR="2BD34AD5" w:rsidRPr="001E78AA">
                    <w:rPr>
                      <w:rFonts w:ascii="Arial" w:hAnsi="Arial" w:cs="Arial"/>
                      <w:i/>
                      <w:iCs/>
                    </w:rPr>
                    <w:t>(e.g. reading intervention, extra time.)</w:t>
                  </w:r>
                </w:p>
              </w:tc>
            </w:tr>
            <w:tr w:rsidR="00F00DBF" w:rsidRPr="00F00DBF" w14:paraId="73DDDA6E" w14:textId="77777777" w:rsidTr="3ED0E575">
              <w:tc>
                <w:tcPr>
                  <w:tcW w:w="2021" w:type="dxa"/>
                </w:tcPr>
                <w:p w14:paraId="06DD844D" w14:textId="77777777" w:rsidR="00F00DBF" w:rsidRPr="00742B39" w:rsidRDefault="00F00DBF" w:rsidP="00F00DBF">
                  <w:pPr>
                    <w:rPr>
                      <w:rFonts w:ascii="Arial" w:hAnsi="Arial" w:cs="Arial"/>
                      <w:iCs/>
                    </w:rPr>
                  </w:pPr>
                  <w:r w:rsidRPr="00742B39">
                    <w:rPr>
                      <w:rFonts w:ascii="Arial" w:hAnsi="Arial" w:cs="Arial"/>
                      <w:iCs/>
                    </w:rPr>
                    <w:t>Support</w:t>
                  </w:r>
                </w:p>
              </w:tc>
              <w:tc>
                <w:tcPr>
                  <w:tcW w:w="1698" w:type="dxa"/>
                </w:tcPr>
                <w:p w14:paraId="7B292E99" w14:textId="77777777" w:rsidR="00F00DBF" w:rsidRPr="00692A2F" w:rsidRDefault="00F00DBF" w:rsidP="00F00DBF">
                  <w:pPr>
                    <w:rPr>
                      <w:rFonts w:ascii="Arial" w:hAnsi="Arial" w:cs="Arial"/>
                      <w:iCs/>
                    </w:rPr>
                  </w:pPr>
                  <w:r w:rsidRPr="00692A2F">
                    <w:rPr>
                      <w:rFonts w:ascii="Arial" w:hAnsi="Arial" w:cs="Arial"/>
                      <w:iCs/>
                    </w:rPr>
                    <w:t>Frequency</w:t>
                  </w:r>
                </w:p>
              </w:tc>
              <w:tc>
                <w:tcPr>
                  <w:tcW w:w="1822" w:type="dxa"/>
                </w:tcPr>
                <w:p w14:paraId="75ED9F5C" w14:textId="77777777" w:rsidR="00F00DBF" w:rsidRPr="00692A2F" w:rsidRDefault="00F00DBF" w:rsidP="00F00DBF">
                  <w:pPr>
                    <w:rPr>
                      <w:rFonts w:ascii="Arial" w:hAnsi="Arial" w:cs="Arial"/>
                      <w:iCs/>
                    </w:rPr>
                  </w:pPr>
                  <w:r w:rsidRPr="00692A2F">
                    <w:rPr>
                      <w:rFonts w:ascii="Arial" w:hAnsi="Arial" w:cs="Arial"/>
                      <w:iCs/>
                    </w:rPr>
                    <w:t>Length of sessions</w:t>
                  </w:r>
                </w:p>
              </w:tc>
              <w:tc>
                <w:tcPr>
                  <w:tcW w:w="1758" w:type="dxa"/>
                </w:tcPr>
                <w:p w14:paraId="38078F53" w14:textId="77777777" w:rsidR="00F00DBF" w:rsidRPr="00692A2F" w:rsidRDefault="00F00DBF" w:rsidP="00F00DBF">
                  <w:pPr>
                    <w:rPr>
                      <w:rFonts w:ascii="Arial" w:hAnsi="Arial" w:cs="Arial"/>
                      <w:iCs/>
                    </w:rPr>
                  </w:pPr>
                  <w:r w:rsidRPr="00692A2F">
                    <w:rPr>
                      <w:rFonts w:ascii="Arial" w:hAnsi="Arial" w:cs="Arial"/>
                      <w:iCs/>
                    </w:rPr>
                    <w:t>Who delivers support?</w:t>
                  </w:r>
                </w:p>
              </w:tc>
              <w:tc>
                <w:tcPr>
                  <w:tcW w:w="3753" w:type="dxa"/>
                </w:tcPr>
                <w:p w14:paraId="15122338" w14:textId="77777777" w:rsidR="00F00DBF" w:rsidRPr="00692A2F" w:rsidRDefault="00F00DBF" w:rsidP="00F00DBF">
                  <w:pPr>
                    <w:rPr>
                      <w:rFonts w:ascii="Arial" w:hAnsi="Arial" w:cs="Arial"/>
                      <w:iCs/>
                    </w:rPr>
                  </w:pPr>
                  <w:r w:rsidRPr="00692A2F">
                    <w:rPr>
                      <w:rFonts w:ascii="Arial" w:hAnsi="Arial" w:cs="Arial"/>
                      <w:iCs/>
                    </w:rPr>
                    <w:t>Impact to date</w:t>
                  </w:r>
                </w:p>
              </w:tc>
            </w:tr>
            <w:tr w:rsidR="00F00DBF" w:rsidRPr="00F00DBF" w14:paraId="59A58FEB" w14:textId="77777777" w:rsidTr="3ED0E575">
              <w:trPr>
                <w:trHeight w:val="882"/>
              </w:trPr>
              <w:tc>
                <w:tcPr>
                  <w:tcW w:w="2021" w:type="dxa"/>
                </w:tcPr>
                <w:p w14:paraId="50130423" w14:textId="77777777" w:rsidR="00F00DBF" w:rsidRDefault="00F00DBF" w:rsidP="00F00DBF">
                  <w:pPr>
                    <w:rPr>
                      <w:iCs/>
                    </w:rPr>
                  </w:pPr>
                </w:p>
                <w:p w14:paraId="0685A57C" w14:textId="77777777" w:rsidR="002A22C9" w:rsidRDefault="002A22C9" w:rsidP="00F00DBF">
                  <w:pPr>
                    <w:rPr>
                      <w:iCs/>
                    </w:rPr>
                  </w:pPr>
                </w:p>
                <w:p w14:paraId="7E41231C" w14:textId="77777777" w:rsidR="002A22C9" w:rsidRDefault="002A22C9" w:rsidP="00F00DBF">
                  <w:pPr>
                    <w:rPr>
                      <w:iCs/>
                    </w:rPr>
                  </w:pPr>
                </w:p>
                <w:p w14:paraId="4F803F20" w14:textId="77777777" w:rsidR="002A22C9" w:rsidRDefault="002A22C9" w:rsidP="00F00DBF">
                  <w:pPr>
                    <w:rPr>
                      <w:iCs/>
                    </w:rPr>
                  </w:pPr>
                </w:p>
                <w:p w14:paraId="4BDC8CA1" w14:textId="77777777" w:rsidR="002A22C9" w:rsidRDefault="002A22C9" w:rsidP="00F00DBF">
                  <w:pPr>
                    <w:rPr>
                      <w:iCs/>
                    </w:rPr>
                  </w:pPr>
                </w:p>
                <w:p w14:paraId="2111ABEB" w14:textId="77777777" w:rsidR="002A22C9" w:rsidRPr="002A22C9" w:rsidRDefault="002A22C9" w:rsidP="00F00DBF">
                  <w:pPr>
                    <w:rPr>
                      <w:iCs/>
                    </w:rPr>
                  </w:pPr>
                </w:p>
              </w:tc>
              <w:tc>
                <w:tcPr>
                  <w:tcW w:w="1698" w:type="dxa"/>
                </w:tcPr>
                <w:p w14:paraId="4F6A61A4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  <w:p w14:paraId="3DFD16E3" w14:textId="77777777" w:rsidR="00CB2AE0" w:rsidRPr="001E78AA" w:rsidRDefault="00CB2AE0" w:rsidP="00CB2AE0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22" w:type="dxa"/>
                </w:tcPr>
                <w:p w14:paraId="3163C501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758" w:type="dxa"/>
                </w:tcPr>
                <w:p w14:paraId="5B89763A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  <w:p w14:paraId="13D8E89F" w14:textId="270DCC12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753" w:type="dxa"/>
                </w:tcPr>
                <w:p w14:paraId="0360E951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  <w:p w14:paraId="37E37BD4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  <w:p w14:paraId="2D123EB8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  <w:p w14:paraId="2FFCF65B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  <w:p w14:paraId="1683CEE9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</w:tc>
            </w:tr>
            <w:tr w:rsidR="00F00DBF" w:rsidRPr="00F00DBF" w14:paraId="428BCAD2" w14:textId="77777777" w:rsidTr="3ED0E575">
              <w:tc>
                <w:tcPr>
                  <w:tcW w:w="2021" w:type="dxa"/>
                </w:tcPr>
                <w:p w14:paraId="16B98207" w14:textId="77777777" w:rsidR="00F00DBF" w:rsidRDefault="00F00DBF" w:rsidP="00F00DBF">
                  <w:pPr>
                    <w:rPr>
                      <w:i/>
                    </w:rPr>
                  </w:pPr>
                </w:p>
                <w:p w14:paraId="44F97A4E" w14:textId="77777777" w:rsidR="002A22C9" w:rsidRDefault="002A22C9" w:rsidP="00F00DBF">
                  <w:pPr>
                    <w:rPr>
                      <w:i/>
                    </w:rPr>
                  </w:pPr>
                </w:p>
                <w:p w14:paraId="2C145991" w14:textId="77777777" w:rsidR="002A22C9" w:rsidRDefault="002A22C9" w:rsidP="00F00DBF">
                  <w:pPr>
                    <w:rPr>
                      <w:iCs/>
                    </w:rPr>
                  </w:pPr>
                </w:p>
                <w:p w14:paraId="1D1B8F62" w14:textId="77777777" w:rsidR="002A22C9" w:rsidRDefault="002A22C9" w:rsidP="00F00DBF">
                  <w:pPr>
                    <w:rPr>
                      <w:iCs/>
                    </w:rPr>
                  </w:pPr>
                </w:p>
                <w:p w14:paraId="6BB6CEBC" w14:textId="77777777" w:rsidR="002A22C9" w:rsidRPr="002A22C9" w:rsidRDefault="002A22C9" w:rsidP="00F00DBF">
                  <w:pPr>
                    <w:rPr>
                      <w:iCs/>
                    </w:rPr>
                  </w:pPr>
                </w:p>
                <w:p w14:paraId="5A9AA624" w14:textId="77777777" w:rsidR="002A22C9" w:rsidRPr="002A22C9" w:rsidRDefault="002A22C9" w:rsidP="00F00DBF">
                  <w:pPr>
                    <w:rPr>
                      <w:iCs/>
                    </w:rPr>
                  </w:pPr>
                </w:p>
                <w:p w14:paraId="76FF44FE" w14:textId="77777777" w:rsidR="002A22C9" w:rsidRDefault="002A22C9" w:rsidP="00F00DBF">
                  <w:pPr>
                    <w:rPr>
                      <w:i/>
                    </w:rPr>
                  </w:pPr>
                </w:p>
              </w:tc>
              <w:tc>
                <w:tcPr>
                  <w:tcW w:w="1698" w:type="dxa"/>
                </w:tcPr>
                <w:p w14:paraId="3A06BB2F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822" w:type="dxa"/>
                </w:tcPr>
                <w:p w14:paraId="2F47DE1B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758" w:type="dxa"/>
                </w:tcPr>
                <w:p w14:paraId="73207817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3753" w:type="dxa"/>
                </w:tcPr>
                <w:p w14:paraId="2D6A3811" w14:textId="77777777" w:rsidR="00F00DBF" w:rsidRPr="001E78AA" w:rsidRDefault="00F00DBF" w:rsidP="00F00DBF">
                  <w:pPr>
                    <w:rPr>
                      <w:rFonts w:ascii="Arial" w:hAnsi="Arial" w:cs="Arial"/>
                      <w:i/>
                    </w:rPr>
                  </w:pPr>
                </w:p>
                <w:p w14:paraId="7312EA29" w14:textId="77777777" w:rsidR="00DC419A" w:rsidRPr="001E78AA" w:rsidRDefault="00DC419A" w:rsidP="00F00DBF">
                  <w:pPr>
                    <w:rPr>
                      <w:rFonts w:ascii="Arial" w:hAnsi="Arial" w:cs="Arial"/>
                      <w:i/>
                    </w:rPr>
                  </w:pPr>
                </w:p>
                <w:p w14:paraId="2DAECC62" w14:textId="77777777" w:rsidR="00F2627D" w:rsidRPr="001E78AA" w:rsidRDefault="00F2627D" w:rsidP="00F00DBF">
                  <w:pPr>
                    <w:rPr>
                      <w:rFonts w:ascii="Arial" w:hAnsi="Arial" w:cs="Arial"/>
                      <w:i/>
                    </w:rPr>
                  </w:pPr>
                </w:p>
                <w:p w14:paraId="2A086375" w14:textId="77777777" w:rsidR="00F2627D" w:rsidRPr="001E78AA" w:rsidRDefault="00F2627D" w:rsidP="00F00DBF">
                  <w:pPr>
                    <w:rPr>
                      <w:rFonts w:ascii="Arial" w:hAnsi="Arial" w:cs="Arial"/>
                      <w:iCs/>
                    </w:rPr>
                  </w:pPr>
                </w:p>
                <w:p w14:paraId="01A7ECD5" w14:textId="77777777" w:rsidR="00F2627D" w:rsidRPr="001E78AA" w:rsidRDefault="00F2627D" w:rsidP="00F00DBF">
                  <w:pPr>
                    <w:rPr>
                      <w:rFonts w:ascii="Arial" w:hAnsi="Arial" w:cs="Arial"/>
                      <w:i/>
                    </w:rPr>
                  </w:pPr>
                </w:p>
                <w:p w14:paraId="3FABF2BB" w14:textId="1EDC39F3" w:rsidR="00F2627D" w:rsidRPr="001E78AA" w:rsidRDefault="00F2627D" w:rsidP="00F00DBF">
                  <w:pPr>
                    <w:rPr>
                      <w:rFonts w:ascii="Arial" w:hAnsi="Arial" w:cs="Arial"/>
                      <w:i/>
                    </w:rPr>
                  </w:pPr>
                </w:p>
              </w:tc>
            </w:tr>
            <w:tr w:rsidR="3ED0E575" w14:paraId="5323C2B4" w14:textId="77777777" w:rsidTr="3ED0E575">
              <w:trPr>
                <w:trHeight w:val="300"/>
              </w:trPr>
              <w:tc>
                <w:tcPr>
                  <w:tcW w:w="11052" w:type="dxa"/>
                  <w:gridSpan w:val="5"/>
                </w:tcPr>
                <w:p w14:paraId="6F4F7D1A" w14:textId="152A9D9D" w:rsidR="3F8199CB" w:rsidRPr="00742B39" w:rsidRDefault="3F8199CB" w:rsidP="3ED0E575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742B39">
                    <w:rPr>
                      <w:rFonts w:ascii="Arial" w:hAnsi="Arial" w:cs="Arial"/>
                      <w:b/>
                      <w:bCs/>
                    </w:rPr>
                    <w:lastRenderedPageBreak/>
                    <w:t>Example</w:t>
                  </w:r>
                  <w:r w:rsidR="37332DB9" w:rsidRPr="00742B39">
                    <w:rPr>
                      <w:rFonts w:ascii="Arial" w:hAnsi="Arial" w:cs="Arial"/>
                      <w:b/>
                      <w:bCs/>
                    </w:rPr>
                    <w:t>s of</w:t>
                  </w:r>
                  <w:r w:rsidR="73AF7BE9" w:rsidRPr="00742B39">
                    <w:rPr>
                      <w:rFonts w:ascii="Arial" w:hAnsi="Arial" w:cs="Arial"/>
                      <w:b/>
                      <w:bCs/>
                    </w:rPr>
                    <w:t xml:space="preserve"> previous</w:t>
                  </w:r>
                  <w:r w:rsidR="37332DB9" w:rsidRPr="00742B39">
                    <w:rPr>
                      <w:rFonts w:ascii="Arial" w:hAnsi="Arial" w:cs="Arial"/>
                      <w:b/>
                      <w:bCs/>
                    </w:rPr>
                    <w:t xml:space="preserve"> support trialled, but no longer in place.</w:t>
                  </w:r>
                </w:p>
              </w:tc>
            </w:tr>
            <w:tr w:rsidR="3ED0E575" w14:paraId="5690B657" w14:textId="77777777" w:rsidTr="3ED0E575">
              <w:trPr>
                <w:trHeight w:val="300"/>
              </w:trPr>
              <w:tc>
                <w:tcPr>
                  <w:tcW w:w="11052" w:type="dxa"/>
                  <w:gridSpan w:val="5"/>
                </w:tcPr>
                <w:p w14:paraId="4B3F26C7" w14:textId="77777777" w:rsidR="3ED0E575" w:rsidRDefault="3ED0E575" w:rsidP="3ED0E575">
                  <w:pPr>
                    <w:rPr>
                      <w:rFonts w:ascii="Arial" w:hAnsi="Arial" w:cs="Arial"/>
                    </w:rPr>
                  </w:pPr>
                </w:p>
                <w:p w14:paraId="07204A05" w14:textId="77777777" w:rsidR="009C2628" w:rsidRDefault="009C2628" w:rsidP="3ED0E575">
                  <w:pPr>
                    <w:rPr>
                      <w:rFonts w:ascii="Arial" w:hAnsi="Arial" w:cs="Arial"/>
                    </w:rPr>
                  </w:pPr>
                </w:p>
                <w:p w14:paraId="106B2E0E" w14:textId="77777777" w:rsidR="002A22C9" w:rsidRDefault="002A22C9" w:rsidP="3ED0E575">
                  <w:pPr>
                    <w:rPr>
                      <w:rFonts w:ascii="Arial" w:hAnsi="Arial" w:cs="Arial"/>
                    </w:rPr>
                  </w:pPr>
                </w:p>
                <w:p w14:paraId="79045EB0" w14:textId="77777777" w:rsidR="002A22C9" w:rsidRDefault="002A22C9" w:rsidP="3ED0E575">
                  <w:pPr>
                    <w:rPr>
                      <w:rFonts w:ascii="Arial" w:hAnsi="Arial" w:cs="Arial"/>
                    </w:rPr>
                  </w:pPr>
                </w:p>
                <w:p w14:paraId="2FF56A84" w14:textId="77777777" w:rsidR="002A22C9" w:rsidRDefault="002A22C9" w:rsidP="3ED0E575">
                  <w:pPr>
                    <w:rPr>
                      <w:rFonts w:ascii="Arial" w:hAnsi="Arial" w:cs="Arial"/>
                    </w:rPr>
                  </w:pPr>
                </w:p>
                <w:p w14:paraId="02EE201A" w14:textId="0080D749" w:rsidR="002A22C9" w:rsidRPr="009C2628" w:rsidRDefault="002A22C9" w:rsidP="3ED0E575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327BDCA" w14:textId="2194A21A" w:rsidR="00665EEF" w:rsidRPr="00665EEF" w:rsidRDefault="00665EEF" w:rsidP="002A22C9">
            <w:pPr>
              <w:tabs>
                <w:tab w:val="left" w:pos="3204"/>
              </w:tabs>
              <w:rPr>
                <w:lang w:eastAsia="en-GB"/>
              </w:rPr>
            </w:pPr>
          </w:p>
        </w:tc>
      </w:tr>
    </w:tbl>
    <w:p w14:paraId="3A459B46" w14:textId="77777777" w:rsidR="002A22C9" w:rsidRPr="00AC3471" w:rsidRDefault="002A22C9" w:rsidP="00CB2AE0">
      <w:pPr>
        <w:tabs>
          <w:tab w:val="center" w:pos="4680"/>
          <w:tab w:val="right" w:pos="9360"/>
        </w:tabs>
        <w:rPr>
          <w:b/>
          <w:bCs/>
        </w:rPr>
      </w:pPr>
    </w:p>
    <w:p w14:paraId="40CE8FB8" w14:textId="77777777" w:rsidR="00F00DBF" w:rsidRPr="001A4EE8" w:rsidRDefault="00F00DBF" w:rsidP="00574F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bCs/>
        </w:rPr>
      </w:pPr>
      <w:r w:rsidRPr="236E9E3E">
        <w:rPr>
          <w:b/>
          <w:bCs/>
        </w:rPr>
        <w:t xml:space="preserve"> </w:t>
      </w:r>
      <w:r w:rsidRPr="236E9E3E">
        <w:rPr>
          <w:b/>
          <w:bCs/>
          <w:sz w:val="28"/>
          <w:szCs w:val="28"/>
        </w:rPr>
        <w:t xml:space="preserve"> </w:t>
      </w:r>
      <w:r w:rsidRPr="001A4EE8">
        <w:rPr>
          <w:rFonts w:ascii="Arial" w:hAnsi="Arial" w:cs="Arial"/>
          <w:b/>
          <w:bCs/>
          <w:sz w:val="28"/>
          <w:szCs w:val="28"/>
        </w:rPr>
        <w:t>Current subject overview (in relation to age expected outcomes):</w:t>
      </w:r>
    </w:p>
    <w:p w14:paraId="4F6C6680" w14:textId="77777777" w:rsidR="00F00DBF" w:rsidRPr="001A4EE8" w:rsidRDefault="00F00DBF" w:rsidP="00F00DBF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3826"/>
        <w:gridCol w:w="1635"/>
        <w:gridCol w:w="1514"/>
        <w:gridCol w:w="1616"/>
        <w:gridCol w:w="2466"/>
      </w:tblGrid>
      <w:tr w:rsidR="00CC4E84" w:rsidRPr="001A4EE8" w14:paraId="6571DE64" w14:textId="77777777" w:rsidTr="00574F36">
        <w:tc>
          <w:tcPr>
            <w:tcW w:w="3826" w:type="dxa"/>
            <w:shd w:val="clear" w:color="auto" w:fill="BFBFBF" w:themeFill="background2" w:themeFillShade="BF"/>
          </w:tcPr>
          <w:p w14:paraId="0CA5227B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35" w:type="dxa"/>
          </w:tcPr>
          <w:p w14:paraId="36288454" w14:textId="77777777" w:rsidR="00F00DBF" w:rsidRPr="001A4EE8" w:rsidRDefault="00F00DBF" w:rsidP="00F00DBF">
            <w:pPr>
              <w:jc w:val="center"/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Above Average</w:t>
            </w:r>
          </w:p>
        </w:tc>
        <w:tc>
          <w:tcPr>
            <w:tcW w:w="1514" w:type="dxa"/>
          </w:tcPr>
          <w:p w14:paraId="4B695478" w14:textId="77777777" w:rsidR="00F00DBF" w:rsidRPr="001A4EE8" w:rsidRDefault="00F00DBF" w:rsidP="00F00DBF">
            <w:pPr>
              <w:jc w:val="center"/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Average</w:t>
            </w:r>
          </w:p>
        </w:tc>
        <w:tc>
          <w:tcPr>
            <w:tcW w:w="1616" w:type="dxa"/>
          </w:tcPr>
          <w:p w14:paraId="22DA6426" w14:textId="77777777" w:rsidR="00F00DBF" w:rsidRPr="001A4EE8" w:rsidRDefault="00F00DBF" w:rsidP="00F00DBF">
            <w:pPr>
              <w:jc w:val="center"/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Below Average</w:t>
            </w:r>
          </w:p>
        </w:tc>
        <w:tc>
          <w:tcPr>
            <w:tcW w:w="2466" w:type="dxa"/>
          </w:tcPr>
          <w:p w14:paraId="2F40D681" w14:textId="77777777" w:rsidR="00F00DBF" w:rsidRPr="001A4EE8" w:rsidRDefault="00F00DBF" w:rsidP="00F00DBF">
            <w:pPr>
              <w:jc w:val="center"/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Well Below Average</w:t>
            </w:r>
          </w:p>
        </w:tc>
      </w:tr>
      <w:tr w:rsidR="00F20B9D" w:rsidRPr="001A4EE8" w14:paraId="27947237" w14:textId="77777777" w:rsidTr="00574F36">
        <w:tc>
          <w:tcPr>
            <w:tcW w:w="11057" w:type="dxa"/>
            <w:gridSpan w:val="5"/>
            <w:shd w:val="clear" w:color="auto" w:fill="F2F2F2" w:themeFill="background2" w:themeFillShade="F2"/>
          </w:tcPr>
          <w:p w14:paraId="03B73C64" w14:textId="7ED590AE" w:rsidR="00F20B9D" w:rsidRPr="001A4EE8" w:rsidRDefault="00F20B9D" w:rsidP="000E7F05">
            <w:pPr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English</w:t>
            </w:r>
          </w:p>
        </w:tc>
      </w:tr>
      <w:tr w:rsidR="00CC4E84" w:rsidRPr="001A4EE8" w14:paraId="1D906B98" w14:textId="77777777" w:rsidTr="00574F36">
        <w:tc>
          <w:tcPr>
            <w:tcW w:w="3826" w:type="dxa"/>
          </w:tcPr>
          <w:p w14:paraId="04EE7011" w14:textId="77777777" w:rsidR="00F00DBF" w:rsidRPr="001A4EE8" w:rsidRDefault="00F00DBF" w:rsidP="000E7F05">
            <w:pPr>
              <w:rPr>
                <w:rFonts w:ascii="Arial" w:hAnsi="Arial" w:cs="Arial"/>
              </w:rPr>
            </w:pPr>
            <w:r w:rsidRPr="001A4EE8">
              <w:rPr>
                <w:rFonts w:ascii="Arial" w:hAnsi="Arial" w:cs="Arial"/>
              </w:rPr>
              <w:t>Reading accuracy</w:t>
            </w:r>
          </w:p>
        </w:tc>
        <w:tc>
          <w:tcPr>
            <w:tcW w:w="1635" w:type="dxa"/>
          </w:tcPr>
          <w:p w14:paraId="4A4DE59C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296E7CAC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0EB194A6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4DA066B1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785D8482" w14:textId="77777777" w:rsidTr="00574F36">
        <w:tc>
          <w:tcPr>
            <w:tcW w:w="3826" w:type="dxa"/>
          </w:tcPr>
          <w:p w14:paraId="487C7126" w14:textId="77777777" w:rsidR="00F00DBF" w:rsidRPr="001A4EE8" w:rsidRDefault="00F00DBF" w:rsidP="000E7F05">
            <w:pPr>
              <w:rPr>
                <w:rFonts w:ascii="Arial" w:hAnsi="Arial" w:cs="Arial"/>
              </w:rPr>
            </w:pPr>
            <w:r w:rsidRPr="001A4EE8">
              <w:rPr>
                <w:rFonts w:ascii="Arial" w:hAnsi="Arial" w:cs="Arial"/>
              </w:rPr>
              <w:t>Reading comprehension</w:t>
            </w:r>
          </w:p>
        </w:tc>
        <w:tc>
          <w:tcPr>
            <w:tcW w:w="1635" w:type="dxa"/>
          </w:tcPr>
          <w:p w14:paraId="690D8ADB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4794DB69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34B21B8B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2FD77984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50701AFE" w14:textId="77777777" w:rsidTr="00574F36">
        <w:tc>
          <w:tcPr>
            <w:tcW w:w="3826" w:type="dxa"/>
          </w:tcPr>
          <w:p w14:paraId="36B15AF9" w14:textId="77777777" w:rsidR="00F00DBF" w:rsidRPr="001A4EE8" w:rsidRDefault="00F00DBF" w:rsidP="000E7F05">
            <w:pPr>
              <w:rPr>
                <w:rFonts w:ascii="Arial" w:hAnsi="Arial" w:cs="Arial"/>
              </w:rPr>
            </w:pPr>
            <w:r w:rsidRPr="001A4EE8">
              <w:rPr>
                <w:rFonts w:ascii="Arial" w:hAnsi="Arial" w:cs="Arial"/>
              </w:rPr>
              <w:t>Speaking and listening</w:t>
            </w:r>
          </w:p>
        </w:tc>
        <w:tc>
          <w:tcPr>
            <w:tcW w:w="1635" w:type="dxa"/>
          </w:tcPr>
          <w:p w14:paraId="4CFBE417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766A13D4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5E87A52C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14D87E40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61B13FF9" w14:textId="77777777" w:rsidTr="00574F36">
        <w:tc>
          <w:tcPr>
            <w:tcW w:w="3826" w:type="dxa"/>
          </w:tcPr>
          <w:p w14:paraId="77C84F85" w14:textId="77777777" w:rsidR="00F00DBF" w:rsidRPr="001A4EE8" w:rsidRDefault="00F00DBF" w:rsidP="000E7F05">
            <w:pPr>
              <w:rPr>
                <w:rFonts w:ascii="Arial" w:hAnsi="Arial" w:cs="Arial"/>
              </w:rPr>
            </w:pPr>
            <w:r w:rsidRPr="001A4EE8">
              <w:rPr>
                <w:rFonts w:ascii="Arial" w:hAnsi="Arial" w:cs="Arial"/>
              </w:rPr>
              <w:t>Writing</w:t>
            </w:r>
          </w:p>
        </w:tc>
        <w:tc>
          <w:tcPr>
            <w:tcW w:w="1635" w:type="dxa"/>
          </w:tcPr>
          <w:p w14:paraId="5A9FABEF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3A93CB2A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52E5CDD8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5516AB2A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18FEB632" w14:textId="77777777" w:rsidTr="00574F36">
        <w:tc>
          <w:tcPr>
            <w:tcW w:w="3826" w:type="dxa"/>
          </w:tcPr>
          <w:p w14:paraId="67F02BDD" w14:textId="77777777" w:rsidR="00F00DBF" w:rsidRPr="001A4EE8" w:rsidRDefault="00F00DBF" w:rsidP="000E7F05">
            <w:pPr>
              <w:rPr>
                <w:rFonts w:ascii="Arial" w:hAnsi="Arial" w:cs="Arial"/>
              </w:rPr>
            </w:pPr>
            <w:r w:rsidRPr="001A4EE8">
              <w:rPr>
                <w:rFonts w:ascii="Arial" w:hAnsi="Arial" w:cs="Arial"/>
              </w:rPr>
              <w:t>Spelling</w:t>
            </w:r>
          </w:p>
        </w:tc>
        <w:tc>
          <w:tcPr>
            <w:tcW w:w="1635" w:type="dxa"/>
          </w:tcPr>
          <w:p w14:paraId="03CFB985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530CDCEF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2F84B0D1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107FFC4C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F20B9D" w:rsidRPr="001A4EE8" w14:paraId="5D51FC85" w14:textId="77777777" w:rsidTr="00574F36">
        <w:tc>
          <w:tcPr>
            <w:tcW w:w="11057" w:type="dxa"/>
            <w:gridSpan w:val="5"/>
            <w:shd w:val="clear" w:color="auto" w:fill="F2F2F2" w:themeFill="background2" w:themeFillShade="F2"/>
          </w:tcPr>
          <w:p w14:paraId="0DADBDAB" w14:textId="1E99FEF8" w:rsidR="00F20B9D" w:rsidRPr="001A4EE8" w:rsidRDefault="00F20B9D" w:rsidP="000E7F05">
            <w:pPr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Maths</w:t>
            </w:r>
          </w:p>
        </w:tc>
      </w:tr>
      <w:tr w:rsidR="00CC4E84" w:rsidRPr="001A4EE8" w14:paraId="1279431C" w14:textId="77777777" w:rsidTr="00574F36">
        <w:tc>
          <w:tcPr>
            <w:tcW w:w="3826" w:type="dxa"/>
          </w:tcPr>
          <w:p w14:paraId="2D516B62" w14:textId="77777777" w:rsidR="00F00DBF" w:rsidRPr="001A4EE8" w:rsidRDefault="00F00DBF" w:rsidP="000E7F05">
            <w:pPr>
              <w:rPr>
                <w:rFonts w:ascii="Arial" w:hAnsi="Arial" w:cs="Arial"/>
              </w:rPr>
            </w:pPr>
            <w:r w:rsidRPr="001A4EE8">
              <w:rPr>
                <w:rFonts w:ascii="Arial" w:hAnsi="Arial" w:cs="Arial"/>
              </w:rPr>
              <w:t>Number and counting</w:t>
            </w:r>
          </w:p>
        </w:tc>
        <w:tc>
          <w:tcPr>
            <w:tcW w:w="1635" w:type="dxa"/>
          </w:tcPr>
          <w:p w14:paraId="27916C1D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10ED6264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7DE43F3C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385AE7BE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3FF8016C" w14:textId="77777777" w:rsidTr="00574F36">
        <w:tc>
          <w:tcPr>
            <w:tcW w:w="3826" w:type="dxa"/>
          </w:tcPr>
          <w:p w14:paraId="51104FE7" w14:textId="275F9ACF" w:rsidR="00F00DBF" w:rsidRPr="001A4EE8" w:rsidRDefault="00F00DBF" w:rsidP="000E7F05">
            <w:pPr>
              <w:rPr>
                <w:rFonts w:ascii="Arial" w:hAnsi="Arial" w:cs="Arial"/>
              </w:rPr>
            </w:pPr>
            <w:r w:rsidRPr="001A4EE8">
              <w:rPr>
                <w:rFonts w:ascii="Arial" w:hAnsi="Arial" w:cs="Arial"/>
              </w:rPr>
              <w:t>Shape, space and</w:t>
            </w:r>
            <w:r w:rsidR="6CAC56DE" w:rsidRPr="001A4EE8">
              <w:rPr>
                <w:rFonts w:ascii="Arial" w:hAnsi="Arial" w:cs="Arial"/>
              </w:rPr>
              <w:t xml:space="preserve"> </w:t>
            </w:r>
            <w:r w:rsidRPr="001A4EE8">
              <w:rPr>
                <w:rFonts w:ascii="Arial" w:hAnsi="Arial" w:cs="Arial"/>
              </w:rPr>
              <w:t>measure</w:t>
            </w:r>
          </w:p>
        </w:tc>
        <w:tc>
          <w:tcPr>
            <w:tcW w:w="1635" w:type="dxa"/>
          </w:tcPr>
          <w:p w14:paraId="79D63CBD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2AE5071D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2F4E9F1B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763A91CB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6A847A75" w14:textId="77777777" w:rsidTr="00574F36">
        <w:tc>
          <w:tcPr>
            <w:tcW w:w="3826" w:type="dxa"/>
          </w:tcPr>
          <w:p w14:paraId="285B5CA2" w14:textId="77777777" w:rsidR="00F00DBF" w:rsidRPr="001A4EE8" w:rsidRDefault="00F00DBF" w:rsidP="000E7F05">
            <w:pPr>
              <w:rPr>
                <w:rFonts w:ascii="Arial" w:hAnsi="Arial" w:cs="Arial"/>
              </w:rPr>
            </w:pPr>
            <w:r w:rsidRPr="001A4EE8">
              <w:rPr>
                <w:rFonts w:ascii="Arial" w:hAnsi="Arial" w:cs="Arial"/>
              </w:rPr>
              <w:t>Calculation</w:t>
            </w:r>
          </w:p>
        </w:tc>
        <w:tc>
          <w:tcPr>
            <w:tcW w:w="1635" w:type="dxa"/>
          </w:tcPr>
          <w:p w14:paraId="53FD88DE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40789A92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6DCE986C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29BA48B8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29B2C15F" w14:textId="77777777" w:rsidTr="00574F36">
        <w:tc>
          <w:tcPr>
            <w:tcW w:w="3826" w:type="dxa"/>
          </w:tcPr>
          <w:p w14:paraId="775ABC82" w14:textId="77777777" w:rsidR="00F00DBF" w:rsidRPr="001A4EE8" w:rsidRDefault="00F00DBF" w:rsidP="000E7F05">
            <w:pPr>
              <w:rPr>
                <w:rFonts w:ascii="Arial" w:hAnsi="Arial" w:cs="Arial"/>
              </w:rPr>
            </w:pPr>
            <w:r w:rsidRPr="001A4EE8">
              <w:rPr>
                <w:rFonts w:ascii="Arial" w:hAnsi="Arial" w:cs="Arial"/>
              </w:rPr>
              <w:t>Using and applying</w:t>
            </w:r>
          </w:p>
        </w:tc>
        <w:tc>
          <w:tcPr>
            <w:tcW w:w="1635" w:type="dxa"/>
          </w:tcPr>
          <w:p w14:paraId="6EFEB78B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3CD43420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33E0875E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47B5EF86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0B737DEE" w14:textId="77777777" w:rsidTr="00574F36">
        <w:tc>
          <w:tcPr>
            <w:tcW w:w="3826" w:type="dxa"/>
          </w:tcPr>
          <w:p w14:paraId="49B11D3F" w14:textId="77777777" w:rsidR="00F00DBF" w:rsidRPr="001A4EE8" w:rsidRDefault="00F00DBF" w:rsidP="000E7F05">
            <w:pPr>
              <w:rPr>
                <w:rFonts w:ascii="Arial" w:hAnsi="Arial" w:cs="Arial"/>
              </w:rPr>
            </w:pPr>
            <w:r w:rsidRPr="001A4EE8">
              <w:rPr>
                <w:rFonts w:ascii="Arial" w:hAnsi="Arial" w:cs="Arial"/>
              </w:rPr>
              <w:t>Data handling</w:t>
            </w:r>
          </w:p>
        </w:tc>
        <w:tc>
          <w:tcPr>
            <w:tcW w:w="1635" w:type="dxa"/>
          </w:tcPr>
          <w:p w14:paraId="2ABBDB85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03E14ACC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74FF208A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7A904351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0F591BAD" w14:textId="77777777" w:rsidTr="00574F36">
        <w:tc>
          <w:tcPr>
            <w:tcW w:w="3826" w:type="dxa"/>
          </w:tcPr>
          <w:p w14:paraId="68B2BE8B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1635" w:type="dxa"/>
          </w:tcPr>
          <w:p w14:paraId="2C44C558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65539B8E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53838794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77F50F4E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1C635665" w14:textId="77777777" w:rsidTr="00574F36">
        <w:tc>
          <w:tcPr>
            <w:tcW w:w="3826" w:type="dxa"/>
          </w:tcPr>
          <w:p w14:paraId="68876488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Languages (MFL)</w:t>
            </w:r>
          </w:p>
        </w:tc>
        <w:tc>
          <w:tcPr>
            <w:tcW w:w="1635" w:type="dxa"/>
          </w:tcPr>
          <w:p w14:paraId="2D28A773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0BACABCA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7A472305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16177154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6984F147" w14:textId="77777777" w:rsidTr="00574F36">
        <w:tc>
          <w:tcPr>
            <w:tcW w:w="3826" w:type="dxa"/>
          </w:tcPr>
          <w:p w14:paraId="29F620FB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 xml:space="preserve">Humanities </w:t>
            </w:r>
          </w:p>
        </w:tc>
        <w:tc>
          <w:tcPr>
            <w:tcW w:w="1635" w:type="dxa"/>
          </w:tcPr>
          <w:p w14:paraId="625C112D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010BDCF1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3F27CB1D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74A7EEE6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4261AD43" w14:textId="77777777" w:rsidTr="00574F36">
        <w:tc>
          <w:tcPr>
            <w:tcW w:w="3826" w:type="dxa"/>
          </w:tcPr>
          <w:p w14:paraId="2C291739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PE</w:t>
            </w:r>
          </w:p>
        </w:tc>
        <w:tc>
          <w:tcPr>
            <w:tcW w:w="1635" w:type="dxa"/>
          </w:tcPr>
          <w:p w14:paraId="3F6CA4CC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45FAFDB3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48E3A2D4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5FEA80F2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3E94A011" w14:textId="77777777" w:rsidTr="00574F36">
        <w:tc>
          <w:tcPr>
            <w:tcW w:w="3826" w:type="dxa"/>
          </w:tcPr>
          <w:p w14:paraId="3840CC04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Art</w:t>
            </w:r>
          </w:p>
        </w:tc>
        <w:tc>
          <w:tcPr>
            <w:tcW w:w="1635" w:type="dxa"/>
          </w:tcPr>
          <w:p w14:paraId="28DF85C7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221BF258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252CE5A6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4672D650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02AE83B7" w14:textId="77777777" w:rsidTr="00574F36">
        <w:tc>
          <w:tcPr>
            <w:tcW w:w="3826" w:type="dxa"/>
          </w:tcPr>
          <w:p w14:paraId="66CD8051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DT</w:t>
            </w:r>
          </w:p>
        </w:tc>
        <w:tc>
          <w:tcPr>
            <w:tcW w:w="1635" w:type="dxa"/>
          </w:tcPr>
          <w:p w14:paraId="74C0A2F3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1D384A54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13882A59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69CD43CA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CC4E84" w:rsidRPr="001A4EE8" w14:paraId="05A32DDE" w14:textId="77777777" w:rsidTr="00574F36">
        <w:tc>
          <w:tcPr>
            <w:tcW w:w="3826" w:type="dxa"/>
          </w:tcPr>
          <w:p w14:paraId="7BFFA319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ICT</w:t>
            </w:r>
          </w:p>
        </w:tc>
        <w:tc>
          <w:tcPr>
            <w:tcW w:w="1635" w:type="dxa"/>
          </w:tcPr>
          <w:p w14:paraId="1920E8F4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14:paraId="1E958E37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</w:tcPr>
          <w:p w14:paraId="6A7DA8F2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</w:tcPr>
          <w:p w14:paraId="71C74B5D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</w:tc>
      </w:tr>
      <w:tr w:rsidR="00F00DBF" w:rsidRPr="001A4EE8" w14:paraId="5AE855A1" w14:textId="77777777" w:rsidTr="00574F36">
        <w:tc>
          <w:tcPr>
            <w:tcW w:w="11057" w:type="dxa"/>
            <w:gridSpan w:val="5"/>
          </w:tcPr>
          <w:p w14:paraId="60235385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  <w:r w:rsidRPr="001A4EE8">
              <w:rPr>
                <w:rFonts w:ascii="Arial" w:hAnsi="Arial" w:cs="Arial"/>
                <w:b/>
              </w:rPr>
              <w:t>Any further information:</w:t>
            </w:r>
          </w:p>
          <w:p w14:paraId="03498E9B" w14:textId="77777777" w:rsidR="006129A3" w:rsidRPr="001A4EE8" w:rsidRDefault="006129A3" w:rsidP="000E7F05">
            <w:pPr>
              <w:rPr>
                <w:rFonts w:ascii="Arial" w:hAnsi="Arial" w:cs="Arial"/>
                <w:b/>
              </w:rPr>
            </w:pPr>
          </w:p>
          <w:p w14:paraId="47AB0668" w14:textId="77777777" w:rsidR="00AC3471" w:rsidRPr="001A4EE8" w:rsidRDefault="00AC3471" w:rsidP="000E7F05">
            <w:pPr>
              <w:rPr>
                <w:rFonts w:ascii="Arial" w:hAnsi="Arial" w:cs="Arial"/>
                <w:b/>
              </w:rPr>
            </w:pPr>
          </w:p>
          <w:p w14:paraId="3188B8D6" w14:textId="77777777" w:rsidR="00AC3471" w:rsidRPr="001A4EE8" w:rsidRDefault="00AC3471" w:rsidP="000E7F05">
            <w:pPr>
              <w:rPr>
                <w:rFonts w:ascii="Arial" w:hAnsi="Arial" w:cs="Arial"/>
                <w:b/>
              </w:rPr>
            </w:pPr>
          </w:p>
          <w:p w14:paraId="41CED991" w14:textId="77777777" w:rsidR="00AC3471" w:rsidRPr="001A4EE8" w:rsidRDefault="00AC3471" w:rsidP="000E7F05">
            <w:pPr>
              <w:rPr>
                <w:rFonts w:ascii="Arial" w:hAnsi="Arial" w:cs="Arial"/>
                <w:b/>
              </w:rPr>
            </w:pPr>
          </w:p>
          <w:p w14:paraId="63034A94" w14:textId="77777777" w:rsidR="00AC3471" w:rsidRPr="001A4EE8" w:rsidRDefault="00AC3471" w:rsidP="000E7F05">
            <w:pPr>
              <w:rPr>
                <w:rFonts w:ascii="Arial" w:hAnsi="Arial" w:cs="Arial"/>
                <w:b/>
              </w:rPr>
            </w:pPr>
          </w:p>
          <w:p w14:paraId="0D0FFA9C" w14:textId="77777777" w:rsidR="00AC3471" w:rsidRPr="001A4EE8" w:rsidRDefault="00AC3471" w:rsidP="000E7F05">
            <w:pPr>
              <w:rPr>
                <w:rFonts w:ascii="Arial" w:hAnsi="Arial" w:cs="Arial"/>
                <w:b/>
              </w:rPr>
            </w:pPr>
          </w:p>
          <w:p w14:paraId="679616B4" w14:textId="77777777" w:rsidR="00AC3471" w:rsidRPr="001A4EE8" w:rsidRDefault="00AC3471" w:rsidP="000E7F05">
            <w:pPr>
              <w:rPr>
                <w:rFonts w:ascii="Arial" w:hAnsi="Arial" w:cs="Arial"/>
                <w:b/>
              </w:rPr>
            </w:pPr>
          </w:p>
          <w:p w14:paraId="73474450" w14:textId="77777777" w:rsidR="00AC3471" w:rsidRPr="001A4EE8" w:rsidRDefault="00AC3471" w:rsidP="000E7F05">
            <w:pPr>
              <w:rPr>
                <w:rFonts w:ascii="Arial" w:hAnsi="Arial" w:cs="Arial"/>
                <w:b/>
              </w:rPr>
            </w:pPr>
          </w:p>
          <w:p w14:paraId="02C207F9" w14:textId="77777777" w:rsidR="00AC3471" w:rsidRPr="001A4EE8" w:rsidRDefault="00AC3471" w:rsidP="000E7F05">
            <w:pPr>
              <w:rPr>
                <w:rFonts w:ascii="Arial" w:hAnsi="Arial" w:cs="Arial"/>
                <w:b/>
              </w:rPr>
            </w:pPr>
          </w:p>
          <w:p w14:paraId="46480629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  <w:p w14:paraId="54211B80" w14:textId="77777777" w:rsidR="00F00DBF" w:rsidRPr="001A4EE8" w:rsidRDefault="00F00DBF" w:rsidP="000E7F05">
            <w:pPr>
              <w:rPr>
                <w:rFonts w:ascii="Arial" w:hAnsi="Arial" w:cs="Arial"/>
                <w:b/>
              </w:rPr>
            </w:pPr>
          </w:p>
          <w:p w14:paraId="416EF324" w14:textId="77777777" w:rsidR="00F2627D" w:rsidRPr="001A4EE8" w:rsidRDefault="00F2627D" w:rsidP="000E7F05">
            <w:pPr>
              <w:rPr>
                <w:rFonts w:ascii="Arial" w:hAnsi="Arial" w:cs="Arial"/>
                <w:b/>
              </w:rPr>
            </w:pPr>
          </w:p>
          <w:p w14:paraId="1528D7B7" w14:textId="54A462CB" w:rsidR="00F2627D" w:rsidRPr="001A4EE8" w:rsidRDefault="00F2627D" w:rsidP="000E7F05">
            <w:pPr>
              <w:rPr>
                <w:rFonts w:ascii="Arial" w:hAnsi="Arial" w:cs="Arial"/>
                <w:b/>
              </w:rPr>
            </w:pPr>
          </w:p>
        </w:tc>
      </w:tr>
    </w:tbl>
    <w:p w14:paraId="5082FFE5" w14:textId="77777777" w:rsidR="007B5CC0" w:rsidRPr="007B5CC0" w:rsidRDefault="007B5CC0" w:rsidP="007B5CC0"/>
    <w:tbl>
      <w:tblPr>
        <w:tblStyle w:val="TableGrid"/>
        <w:tblW w:w="11063" w:type="dxa"/>
        <w:jc w:val="center"/>
        <w:tblLook w:val="04A0" w:firstRow="1" w:lastRow="0" w:firstColumn="1" w:lastColumn="0" w:noHBand="0" w:noVBand="1"/>
      </w:tblPr>
      <w:tblGrid>
        <w:gridCol w:w="11063"/>
      </w:tblGrid>
      <w:tr w:rsidR="005E3B03" w:rsidRPr="002A3554" w14:paraId="7C6AA906" w14:textId="77777777" w:rsidTr="3ED0E575">
        <w:trPr>
          <w:jc w:val="center"/>
        </w:trPr>
        <w:tc>
          <w:tcPr>
            <w:tcW w:w="11063" w:type="dxa"/>
            <w:shd w:val="clear" w:color="auto" w:fill="auto"/>
          </w:tcPr>
          <w:p w14:paraId="23BBF31F" w14:textId="77777777" w:rsidR="005E3B03" w:rsidRPr="002A3554" w:rsidRDefault="2BD34AD5" w:rsidP="236E9E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A3554">
              <w:rPr>
                <w:rFonts w:ascii="Arial" w:hAnsi="Arial" w:cs="Arial"/>
                <w:b/>
                <w:bCs/>
              </w:rPr>
              <w:t>Educational History</w:t>
            </w:r>
          </w:p>
        </w:tc>
      </w:tr>
      <w:tr w:rsidR="00791794" w:rsidRPr="002A3554" w14:paraId="46648314" w14:textId="77777777" w:rsidTr="3ED0E575">
        <w:trPr>
          <w:jc w:val="center"/>
        </w:trPr>
        <w:tc>
          <w:tcPr>
            <w:tcW w:w="11063" w:type="dxa"/>
          </w:tcPr>
          <w:p w14:paraId="4DB225E4" w14:textId="6D859372" w:rsidR="00791794" w:rsidRPr="002A3554" w:rsidRDefault="00791794" w:rsidP="000E7F05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hAnsi="Arial" w:cs="Arial"/>
                <w:bCs/>
              </w:rPr>
              <w:t>Did the pupil pass the Phonics Screening Check?</w:t>
            </w:r>
            <w:r w:rsidRPr="002A3554">
              <w:rPr>
                <w:rFonts w:ascii="Arial" w:hAnsi="Arial" w:cs="Arial"/>
                <w:b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96781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7F4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A3554">
              <w:rPr>
                <w:rFonts w:ascii="Arial" w:hAnsi="Arial" w:cs="Arial"/>
              </w:rPr>
              <w:t xml:space="preserve"> Yes   </w:t>
            </w:r>
            <w:sdt>
              <w:sdtPr>
                <w:rPr>
                  <w:rFonts w:ascii="Arial" w:hAnsi="Arial" w:cs="Arial"/>
                </w:rPr>
                <w:id w:val="2128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35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A3554">
              <w:rPr>
                <w:rFonts w:ascii="Arial" w:hAnsi="Arial" w:cs="Arial"/>
              </w:rPr>
              <w:t xml:space="preserve"> No   </w:t>
            </w:r>
            <w:sdt>
              <w:sdtPr>
                <w:rPr>
                  <w:rFonts w:ascii="Arial" w:hAnsi="Arial" w:cs="Arial"/>
                </w:rPr>
                <w:id w:val="-129297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35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A3554">
              <w:rPr>
                <w:rFonts w:ascii="Arial" w:hAnsi="Arial" w:cs="Arial"/>
              </w:rPr>
              <w:t xml:space="preserve"> Unavailable </w:t>
            </w:r>
          </w:p>
        </w:tc>
      </w:tr>
      <w:tr w:rsidR="005E3B03" w:rsidRPr="002A3554" w14:paraId="52BE8CFE" w14:textId="77777777" w:rsidTr="3ED0E575">
        <w:trPr>
          <w:jc w:val="center"/>
        </w:trPr>
        <w:tc>
          <w:tcPr>
            <w:tcW w:w="11063" w:type="dxa"/>
          </w:tcPr>
          <w:p w14:paraId="3885F398" w14:textId="7C15E5DE" w:rsidR="005E3B03" w:rsidRPr="002A3554" w:rsidRDefault="005E3B03" w:rsidP="000E7F05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hAnsi="Arial" w:cs="Arial"/>
              </w:rPr>
              <w:t>If yes</w:t>
            </w:r>
            <w:r w:rsidR="006129A3" w:rsidRPr="002A3554">
              <w:rPr>
                <w:rFonts w:ascii="Arial" w:hAnsi="Arial" w:cs="Arial"/>
              </w:rPr>
              <w:t>,</w:t>
            </w:r>
            <w:r w:rsidRPr="002A3554">
              <w:rPr>
                <w:rFonts w:ascii="Arial" w:hAnsi="Arial" w:cs="Arial"/>
              </w:rPr>
              <w:t xml:space="preserve"> was that at the end of year one or year two? </w:t>
            </w:r>
          </w:p>
          <w:p w14:paraId="05DEE331" w14:textId="77777777" w:rsidR="005E3B03" w:rsidRPr="002A3554" w:rsidRDefault="005E3B03" w:rsidP="000E7F0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91794" w:rsidRPr="002A3554" w14:paraId="1C7F896E" w14:textId="77777777" w:rsidTr="3ED0E575">
        <w:trPr>
          <w:jc w:val="center"/>
        </w:trPr>
        <w:tc>
          <w:tcPr>
            <w:tcW w:w="11063" w:type="dxa"/>
          </w:tcPr>
          <w:p w14:paraId="55D30BFB" w14:textId="11CCAFE4" w:rsidR="00791794" w:rsidRPr="002A3554" w:rsidRDefault="00791794" w:rsidP="000E7F05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hAnsi="Arial" w:cs="Arial"/>
                <w:bCs/>
              </w:rPr>
              <w:t>Has the pupil’s schooling been disrupted in any way?</w:t>
            </w:r>
            <w:r w:rsidRPr="002A3554">
              <w:rPr>
                <w:rFonts w:ascii="Arial" w:hAnsi="Arial" w:cs="Arial"/>
                <w:b/>
              </w:rPr>
              <w:t xml:space="preserve">  </w:t>
            </w:r>
            <w:r w:rsidRPr="002A3554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69805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35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A3554">
              <w:rPr>
                <w:rFonts w:ascii="Arial" w:hAnsi="Arial" w:cs="Arial"/>
              </w:rPr>
              <w:t xml:space="preserve">  Yes    </w:t>
            </w:r>
            <w:sdt>
              <w:sdtPr>
                <w:rPr>
                  <w:rFonts w:ascii="Arial" w:hAnsi="Arial" w:cs="Arial"/>
                </w:rPr>
                <w:id w:val="-18737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35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A3554">
              <w:rPr>
                <w:rFonts w:ascii="Arial" w:hAnsi="Arial" w:cs="Arial"/>
              </w:rPr>
              <w:t xml:space="preserve"> No</w:t>
            </w:r>
          </w:p>
        </w:tc>
      </w:tr>
      <w:tr w:rsidR="005E3B03" w:rsidRPr="002A3554" w14:paraId="3559F82B" w14:textId="77777777" w:rsidTr="3ED0E575">
        <w:trPr>
          <w:jc w:val="center"/>
        </w:trPr>
        <w:tc>
          <w:tcPr>
            <w:tcW w:w="11063" w:type="dxa"/>
          </w:tcPr>
          <w:p w14:paraId="63C8145B" w14:textId="061CB087" w:rsidR="005E3B03" w:rsidRPr="002A3554" w:rsidRDefault="005E3B03" w:rsidP="000E7F05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hAnsi="Arial" w:cs="Arial"/>
              </w:rPr>
              <w:t>If yes</w:t>
            </w:r>
            <w:r w:rsidR="00F5398C">
              <w:rPr>
                <w:rFonts w:ascii="Arial" w:hAnsi="Arial" w:cs="Arial"/>
              </w:rPr>
              <w:t>,</w:t>
            </w:r>
            <w:r w:rsidRPr="002A3554">
              <w:rPr>
                <w:rFonts w:ascii="Arial" w:hAnsi="Arial" w:cs="Arial"/>
              </w:rPr>
              <w:t xml:space="preserve"> please provide more information: </w:t>
            </w:r>
          </w:p>
          <w:p w14:paraId="5E065E3B" w14:textId="73B202B2" w:rsidR="005E3B03" w:rsidRPr="002A3554" w:rsidRDefault="005E3B03" w:rsidP="000E7F0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7935" w:rsidRPr="002A3554" w14:paraId="7FD6B89A" w14:textId="77777777" w:rsidTr="3ED0E575">
        <w:trPr>
          <w:jc w:val="center"/>
        </w:trPr>
        <w:tc>
          <w:tcPr>
            <w:tcW w:w="11063" w:type="dxa"/>
          </w:tcPr>
          <w:p w14:paraId="4747668C" w14:textId="77777777" w:rsidR="00727935" w:rsidRDefault="00727935" w:rsidP="000E7F05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hAnsi="Arial" w:cs="Arial"/>
                <w:bCs/>
              </w:rPr>
              <w:t>Ha</w:t>
            </w:r>
            <w:r>
              <w:rPr>
                <w:rFonts w:ascii="Arial" w:hAnsi="Arial" w:cs="Arial"/>
                <w:bCs/>
              </w:rPr>
              <w:t>ve there been any current or historic attendance issues?</w:t>
            </w:r>
            <w:r w:rsidRPr="002A3554">
              <w:rPr>
                <w:rFonts w:ascii="Arial" w:hAnsi="Arial" w:cs="Arial"/>
                <w:b/>
              </w:rPr>
              <w:t xml:space="preserve">  </w:t>
            </w:r>
            <w:r w:rsidRPr="002A3554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161632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35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A3554">
              <w:rPr>
                <w:rFonts w:ascii="Arial" w:hAnsi="Arial" w:cs="Arial"/>
              </w:rPr>
              <w:t xml:space="preserve">  Yes    </w:t>
            </w:r>
            <w:sdt>
              <w:sdtPr>
                <w:rPr>
                  <w:rFonts w:ascii="Arial" w:hAnsi="Arial" w:cs="Arial"/>
                </w:rPr>
                <w:id w:val="13862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355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A3554">
              <w:rPr>
                <w:rFonts w:ascii="Arial" w:hAnsi="Arial" w:cs="Arial"/>
              </w:rPr>
              <w:t xml:space="preserve"> No</w:t>
            </w:r>
          </w:p>
          <w:p w14:paraId="274792C8" w14:textId="67DCB408" w:rsidR="00F50F4C" w:rsidRPr="002A3554" w:rsidRDefault="00F50F4C" w:rsidP="000E7F0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2D038C7" w14:textId="77777777" w:rsidR="1E62E479" w:rsidRPr="002A3554" w:rsidRDefault="1E62E479">
      <w:pPr>
        <w:rPr>
          <w:rFonts w:ascii="Arial" w:hAnsi="Arial" w:cs="Arial"/>
        </w:rPr>
      </w:pPr>
    </w:p>
    <w:tbl>
      <w:tblPr>
        <w:tblStyle w:val="TableGrid"/>
        <w:tblW w:w="110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5"/>
        <w:gridCol w:w="1727"/>
      </w:tblGrid>
      <w:tr w:rsidR="1E62E479" w:rsidRPr="002A3554" w14:paraId="2AA96E04" w14:textId="77777777" w:rsidTr="3ED0E575">
        <w:trPr>
          <w:trHeight w:val="300"/>
          <w:jc w:val="center"/>
        </w:trPr>
        <w:tc>
          <w:tcPr>
            <w:tcW w:w="11052" w:type="dxa"/>
            <w:gridSpan w:val="2"/>
            <w:shd w:val="clear" w:color="auto" w:fill="auto"/>
          </w:tcPr>
          <w:p w14:paraId="62583BEA" w14:textId="77777777" w:rsidR="1E62E479" w:rsidRPr="002A3554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hAnsi="Arial" w:cs="Arial"/>
                <w:b/>
                <w:bCs/>
              </w:rPr>
              <w:t xml:space="preserve">Speech, Language and Communication </w:t>
            </w:r>
          </w:p>
        </w:tc>
      </w:tr>
      <w:tr w:rsidR="1E62E479" w:rsidRPr="002A3554" w14:paraId="7359D115" w14:textId="77777777" w:rsidTr="3ED0E575">
        <w:trPr>
          <w:trHeight w:val="300"/>
          <w:jc w:val="center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5898A" w14:textId="65ED1955" w:rsidR="1E62E479" w:rsidRPr="002A3554" w:rsidRDefault="1E62E479" w:rsidP="1E62E479">
            <w:pPr>
              <w:spacing w:line="276" w:lineRule="auto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002A3554">
              <w:rPr>
                <w:rFonts w:ascii="Arial" w:hAnsi="Arial" w:cs="Arial"/>
                <w:i/>
                <w:iCs/>
              </w:rPr>
              <w:t>Areas of difficulty for the pupil (please tick all that apply)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17022" w14:textId="53F1B1A3" w:rsidR="1E62E479" w:rsidRPr="002A3554" w:rsidRDefault="1E62E479" w:rsidP="1E62E47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A3554">
              <w:rPr>
                <w:rFonts w:ascii="Arial" w:hAnsi="Arial" w:cs="Arial"/>
              </w:rPr>
              <w:t>Yes</w:t>
            </w:r>
          </w:p>
        </w:tc>
      </w:tr>
      <w:tr w:rsidR="1E62E479" w:rsidRPr="002A3554" w14:paraId="0EA42FCD" w14:textId="77777777" w:rsidTr="002D7F4F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2EA2A542" w14:textId="55EE635E" w:rsidR="1E62E479" w:rsidRPr="002A3554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>Difficulty in finding the right word to describe things</w:t>
            </w:r>
          </w:p>
        </w:tc>
        <w:sdt>
          <w:sdtPr>
            <w:rPr>
              <w:rFonts w:ascii="Arial" w:hAnsi="Arial" w:cs="Arial"/>
            </w:rPr>
            <w:id w:val="541339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7" w:type="dxa"/>
                <w:vAlign w:val="center"/>
              </w:tcPr>
              <w:p w14:paraId="25110C98" w14:textId="20DB3971" w:rsidR="1E62E479" w:rsidRPr="002A3554" w:rsidRDefault="002D7F4F" w:rsidP="002D7F4F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:rsidRPr="002A3554" w14:paraId="62162774" w14:textId="77777777" w:rsidTr="00096FCE">
        <w:trPr>
          <w:trHeight w:val="300"/>
          <w:jc w:val="center"/>
        </w:trPr>
        <w:tc>
          <w:tcPr>
            <w:tcW w:w="9325" w:type="dxa"/>
            <w:shd w:val="clear" w:color="auto" w:fill="FFFFFF" w:themeFill="background1"/>
            <w:vAlign w:val="bottom"/>
          </w:tcPr>
          <w:p w14:paraId="58CE44AF" w14:textId="3566DEBF" w:rsidR="1E62E479" w:rsidRPr="002A3554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>Mispronounces words</w:t>
            </w:r>
          </w:p>
        </w:tc>
        <w:sdt>
          <w:sdtPr>
            <w:rPr>
              <w:rFonts w:ascii="Arial" w:hAnsi="Arial" w:cs="Arial"/>
            </w:rPr>
            <w:id w:val="-1535729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7" w:type="dxa"/>
                <w:vAlign w:val="center"/>
              </w:tcPr>
              <w:p w14:paraId="3BA26F10" w14:textId="4D933A0C" w:rsidR="1E62E479" w:rsidRPr="002A3554" w:rsidRDefault="002D7F4F" w:rsidP="002D7F4F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:rsidRPr="002A3554" w14:paraId="44A3A9F4" w14:textId="77777777" w:rsidTr="002D7F4F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6228A9B9" w14:textId="467C17CF" w:rsidR="1E62E479" w:rsidRPr="002A3554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>Needs additional time to produce an oral response</w:t>
            </w:r>
          </w:p>
        </w:tc>
        <w:sdt>
          <w:sdtPr>
            <w:rPr>
              <w:rFonts w:ascii="Arial" w:hAnsi="Arial" w:cs="Arial"/>
            </w:rPr>
            <w:id w:val="-191909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7" w:type="dxa"/>
                <w:vAlign w:val="center"/>
              </w:tcPr>
              <w:p w14:paraId="1BE53E5E" w14:textId="08CC3E0E" w:rsidR="1E62E479" w:rsidRPr="002A3554" w:rsidRDefault="002D7F4F" w:rsidP="002D7F4F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:rsidRPr="002A3554" w14:paraId="4DCE2D9C" w14:textId="77777777" w:rsidTr="002D7F4F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680D5D3B" w14:textId="00459735" w:rsidR="1E62E479" w:rsidRPr="002A3554" w:rsidRDefault="23C49C10" w:rsidP="3ED0E575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Difficulty understanding </w:t>
            </w:r>
            <w:r w:rsidR="5DCC59A2"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non-literal language e.g. </w:t>
            </w:r>
            <w:r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>jokes/figures of speech</w:t>
            </w:r>
          </w:p>
        </w:tc>
        <w:sdt>
          <w:sdtPr>
            <w:rPr>
              <w:rFonts w:ascii="Arial" w:hAnsi="Arial" w:cs="Arial"/>
            </w:rPr>
            <w:id w:val="145135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7" w:type="dxa"/>
                <w:vAlign w:val="center"/>
              </w:tcPr>
              <w:p w14:paraId="07AC3958" w14:textId="71BCD81A" w:rsidR="1E62E479" w:rsidRPr="002A3554" w:rsidRDefault="002D7F4F" w:rsidP="002D7F4F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:rsidRPr="002A3554" w14:paraId="2F77D9AC" w14:textId="77777777" w:rsidTr="00096FCE">
        <w:trPr>
          <w:trHeight w:val="300"/>
          <w:jc w:val="center"/>
        </w:trPr>
        <w:tc>
          <w:tcPr>
            <w:tcW w:w="9325" w:type="dxa"/>
            <w:shd w:val="clear" w:color="auto" w:fill="FFFFFF" w:themeFill="background1"/>
            <w:vAlign w:val="bottom"/>
          </w:tcPr>
          <w:p w14:paraId="0A17F2FF" w14:textId="579A4310" w:rsidR="1E62E479" w:rsidRPr="002A3554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Listens well but still seems unable to understand </w:t>
            </w:r>
          </w:p>
        </w:tc>
        <w:sdt>
          <w:sdtPr>
            <w:rPr>
              <w:rFonts w:ascii="Arial" w:hAnsi="Arial" w:cs="Arial"/>
            </w:rPr>
            <w:id w:val="-2106336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7" w:type="dxa"/>
                <w:vAlign w:val="center"/>
              </w:tcPr>
              <w:p w14:paraId="6F2B2003" w14:textId="5FC929AA" w:rsidR="1E62E479" w:rsidRPr="002A3554" w:rsidRDefault="002D7F4F" w:rsidP="002D7F4F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:rsidRPr="002A3554" w14:paraId="6EA79A4D" w14:textId="77777777" w:rsidTr="002D7F4F">
        <w:trPr>
          <w:trHeight w:val="300"/>
          <w:jc w:val="center"/>
        </w:trPr>
        <w:tc>
          <w:tcPr>
            <w:tcW w:w="9325" w:type="dxa"/>
          </w:tcPr>
          <w:p w14:paraId="5E607434" w14:textId="66043DC5" w:rsidR="1E62E479" w:rsidRPr="002A3554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>Might respond to just part of an instruction, usually the beginning or end</w:t>
            </w:r>
          </w:p>
        </w:tc>
        <w:sdt>
          <w:sdtPr>
            <w:rPr>
              <w:rFonts w:ascii="Arial" w:hAnsi="Arial" w:cs="Arial"/>
            </w:rPr>
            <w:id w:val="37251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7" w:type="dxa"/>
                <w:vAlign w:val="center"/>
              </w:tcPr>
              <w:p w14:paraId="4271A5F1" w14:textId="6B75E643" w:rsidR="1E62E479" w:rsidRPr="002A3554" w:rsidRDefault="002D7F4F" w:rsidP="002D7F4F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:rsidRPr="002A3554" w14:paraId="552CA903" w14:textId="77777777" w:rsidTr="00096FCE">
        <w:trPr>
          <w:trHeight w:val="300"/>
          <w:jc w:val="center"/>
        </w:trPr>
        <w:tc>
          <w:tcPr>
            <w:tcW w:w="9325" w:type="dxa"/>
            <w:shd w:val="clear" w:color="auto" w:fill="FFFFFF" w:themeFill="background1"/>
            <w:vAlign w:val="bottom"/>
          </w:tcPr>
          <w:p w14:paraId="31C38E2E" w14:textId="2F4C65C1" w:rsidR="1E62E479" w:rsidRPr="002A3554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>Difficulty learning and using new words</w:t>
            </w:r>
          </w:p>
        </w:tc>
        <w:sdt>
          <w:sdtPr>
            <w:rPr>
              <w:rFonts w:ascii="Arial" w:hAnsi="Arial" w:cs="Arial"/>
            </w:rPr>
            <w:id w:val="170305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7" w:type="dxa"/>
                <w:vAlign w:val="center"/>
              </w:tcPr>
              <w:p w14:paraId="7C790F6F" w14:textId="477214E3" w:rsidR="1E62E479" w:rsidRPr="002A3554" w:rsidRDefault="002D7F4F" w:rsidP="002D7F4F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:rsidRPr="002A3554" w14:paraId="28359673" w14:textId="77777777" w:rsidTr="00096FCE">
        <w:trPr>
          <w:trHeight w:val="300"/>
          <w:jc w:val="center"/>
        </w:trPr>
        <w:tc>
          <w:tcPr>
            <w:tcW w:w="9325" w:type="dxa"/>
            <w:shd w:val="clear" w:color="auto" w:fill="FFFFFF" w:themeFill="background1"/>
            <w:vAlign w:val="bottom"/>
          </w:tcPr>
          <w:p w14:paraId="0EFB53C1" w14:textId="25F31823" w:rsidR="1E62E479" w:rsidRPr="002A3554" w:rsidRDefault="23C49C10" w:rsidP="3ED0E575">
            <w:pPr>
              <w:spacing w:line="276" w:lineRule="auto"/>
              <w:rPr>
                <w:rFonts w:ascii="Arial" w:hAnsi="Arial" w:cs="Arial"/>
              </w:rPr>
            </w:pPr>
            <w:r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>Sentences sound muddled or confused</w:t>
            </w:r>
            <w:r w:rsidR="09C0BCBB" w:rsidRPr="002A355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94097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7" w:type="dxa"/>
                <w:vAlign w:val="center"/>
              </w:tcPr>
              <w:p w14:paraId="7348FCBD" w14:textId="64B59A71" w:rsidR="1E62E479" w:rsidRPr="002A3554" w:rsidRDefault="002D7F4F" w:rsidP="002D7F4F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:rsidRPr="002A3554" w14:paraId="0A7891DD" w14:textId="77777777" w:rsidTr="002D7F4F">
        <w:trPr>
          <w:trHeight w:val="300"/>
          <w:jc w:val="center"/>
        </w:trPr>
        <w:tc>
          <w:tcPr>
            <w:tcW w:w="9325" w:type="dxa"/>
            <w:shd w:val="clear" w:color="auto" w:fill="auto"/>
            <w:vAlign w:val="bottom"/>
          </w:tcPr>
          <w:p w14:paraId="59E52F34" w14:textId="668B7A7F" w:rsidR="1E62E479" w:rsidRPr="00727935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727935">
              <w:rPr>
                <w:rFonts w:ascii="Arial" w:eastAsia="Times New Roman" w:hAnsi="Arial" w:cs="Arial"/>
                <w:color w:val="000000" w:themeColor="text1"/>
                <w:lang w:eastAsia="en-GB"/>
              </w:rPr>
              <w:t>Finds it hard to understand and make up stories</w:t>
            </w:r>
          </w:p>
        </w:tc>
        <w:sdt>
          <w:sdtPr>
            <w:rPr>
              <w:rFonts w:ascii="Arial" w:hAnsi="Arial" w:cs="Arial"/>
            </w:rPr>
            <w:id w:val="-2114502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7" w:type="dxa"/>
                <w:vAlign w:val="center"/>
              </w:tcPr>
              <w:p w14:paraId="132786DD" w14:textId="5C8632B3" w:rsidR="1E62E479" w:rsidRPr="00727935" w:rsidRDefault="002D7F4F" w:rsidP="002D7F4F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1BEB86B9" w14:textId="77777777" w:rsidTr="00096FCE">
        <w:trPr>
          <w:trHeight w:val="300"/>
          <w:jc w:val="center"/>
        </w:trPr>
        <w:tc>
          <w:tcPr>
            <w:tcW w:w="9325" w:type="dxa"/>
            <w:shd w:val="clear" w:color="auto" w:fill="FFFFFF" w:themeFill="background1"/>
            <w:vAlign w:val="bottom"/>
          </w:tcPr>
          <w:p w14:paraId="01DE030A" w14:textId="0FE73CD2" w:rsidR="1E62E479" w:rsidRPr="00727935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727935">
              <w:rPr>
                <w:rFonts w:ascii="Arial" w:eastAsia="Times New Roman" w:hAnsi="Arial" w:cs="Arial"/>
                <w:color w:val="000000" w:themeColor="text1"/>
                <w:lang w:eastAsia="en-GB"/>
              </w:rPr>
              <w:t>Difficulty joining in and keeping up with conversations</w:t>
            </w:r>
          </w:p>
        </w:tc>
        <w:sdt>
          <w:sdtPr>
            <w:rPr>
              <w:rFonts w:ascii="Arial" w:hAnsi="Arial" w:cs="Arial"/>
            </w:rPr>
            <w:id w:val="1395082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27" w:type="dxa"/>
                <w:vAlign w:val="center"/>
              </w:tcPr>
              <w:p w14:paraId="699D1A4F" w14:textId="080265AD" w:rsidR="1E62E479" w:rsidRPr="00727935" w:rsidRDefault="002D7F4F" w:rsidP="002D7F4F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00A91508" w14:textId="77777777" w:rsidTr="3ED0E575">
        <w:trPr>
          <w:trHeight w:val="300"/>
          <w:jc w:val="center"/>
        </w:trPr>
        <w:tc>
          <w:tcPr>
            <w:tcW w:w="11052" w:type="dxa"/>
            <w:gridSpan w:val="2"/>
          </w:tcPr>
          <w:p w14:paraId="020C87C1" w14:textId="3A519219" w:rsidR="1E62E479" w:rsidRPr="00727935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727935">
              <w:rPr>
                <w:rFonts w:ascii="Arial" w:hAnsi="Arial" w:cs="Arial"/>
              </w:rPr>
              <w:t>Please provide any additional information:</w:t>
            </w:r>
          </w:p>
          <w:p w14:paraId="61C496F2" w14:textId="77777777" w:rsidR="000402BC" w:rsidRPr="00727935" w:rsidRDefault="000402BC" w:rsidP="1E62E479">
            <w:pPr>
              <w:spacing w:line="276" w:lineRule="auto"/>
              <w:rPr>
                <w:rFonts w:ascii="Arial" w:hAnsi="Arial" w:cs="Arial"/>
              </w:rPr>
            </w:pPr>
          </w:p>
          <w:p w14:paraId="657A0FFC" w14:textId="77777777" w:rsidR="00851EE0" w:rsidRPr="00727935" w:rsidRDefault="00851EE0" w:rsidP="1E62E479">
            <w:pPr>
              <w:spacing w:line="276" w:lineRule="auto"/>
              <w:rPr>
                <w:rFonts w:ascii="Arial" w:hAnsi="Arial" w:cs="Arial"/>
              </w:rPr>
            </w:pPr>
          </w:p>
          <w:p w14:paraId="3DA7CD1C" w14:textId="77777777" w:rsidR="1E62E479" w:rsidRPr="00727935" w:rsidRDefault="1E62E479" w:rsidP="1E62E479">
            <w:pPr>
              <w:spacing w:line="276" w:lineRule="auto"/>
              <w:rPr>
                <w:rFonts w:ascii="Arial" w:hAnsi="Arial" w:cs="Arial"/>
              </w:rPr>
            </w:pPr>
          </w:p>
          <w:p w14:paraId="3789C578" w14:textId="77777777" w:rsidR="00F2627D" w:rsidRPr="00727935" w:rsidRDefault="00F2627D" w:rsidP="1E62E479">
            <w:pPr>
              <w:spacing w:line="276" w:lineRule="auto"/>
              <w:rPr>
                <w:rFonts w:ascii="Arial" w:hAnsi="Arial" w:cs="Arial"/>
              </w:rPr>
            </w:pPr>
          </w:p>
          <w:p w14:paraId="5266A635" w14:textId="77777777" w:rsidR="00F2627D" w:rsidRPr="00727935" w:rsidRDefault="00F2627D" w:rsidP="1E62E479">
            <w:pPr>
              <w:spacing w:line="276" w:lineRule="auto"/>
              <w:rPr>
                <w:rFonts w:ascii="Arial" w:hAnsi="Arial" w:cs="Arial"/>
              </w:rPr>
            </w:pPr>
          </w:p>
          <w:p w14:paraId="7E84EC96" w14:textId="3B695174" w:rsidR="00F2627D" w:rsidRPr="00727935" w:rsidRDefault="00F2627D" w:rsidP="1E62E47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37DC331" w14:textId="20F5E126" w:rsidR="1E62E479" w:rsidRDefault="1E62E479"/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9351"/>
        <w:gridCol w:w="1701"/>
      </w:tblGrid>
      <w:tr w:rsidR="005E3B03" w14:paraId="6FACA8FB" w14:textId="77777777" w:rsidTr="3ED0E575">
        <w:trPr>
          <w:trHeight w:val="335"/>
          <w:jc w:val="center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6D6D7" w14:textId="77777777" w:rsidR="005E3B03" w:rsidRPr="00727935" w:rsidRDefault="2BD34AD5" w:rsidP="236E9E3E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2"/>
              </w:rPr>
            </w:pPr>
            <w:r w:rsidRPr="00727935">
              <w:rPr>
                <w:rFonts w:ascii="Arial" w:hAnsi="Arial" w:cs="Arial"/>
                <w:b/>
                <w:bCs/>
              </w:rPr>
              <w:t>Literacy</w:t>
            </w:r>
          </w:p>
        </w:tc>
      </w:tr>
      <w:tr w:rsidR="00EB0846" w14:paraId="401F636A" w14:textId="77777777" w:rsidTr="00096FCE">
        <w:trPr>
          <w:trHeight w:val="34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FA4B9" w14:textId="71A0011A" w:rsidR="00EB0846" w:rsidRPr="00727935" w:rsidRDefault="00EB0846" w:rsidP="00EB0846">
            <w:pPr>
              <w:spacing w:line="276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lang w:eastAsia="en-GB"/>
              </w:rPr>
            </w:pPr>
            <w:r w:rsidRPr="00727935">
              <w:rPr>
                <w:rFonts w:ascii="Arial" w:hAnsi="Arial" w:cs="Arial"/>
                <w:bCs/>
                <w:i/>
                <w:iCs/>
              </w:rPr>
              <w:t>Areas of difficulty for the pupil (please tick all that apply)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F17C3" w14:textId="77E84386" w:rsidR="00EB0846" w:rsidRPr="00727935" w:rsidRDefault="00EB0846" w:rsidP="00EB0846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727935">
              <w:rPr>
                <w:rFonts w:ascii="Arial" w:hAnsi="Arial" w:cs="Arial"/>
                <w:bCs/>
              </w:rPr>
              <w:t>Yes</w:t>
            </w:r>
          </w:p>
        </w:tc>
      </w:tr>
      <w:tr w:rsidR="00EB0846" w14:paraId="4EB4D2D0" w14:textId="77777777" w:rsidTr="00096FCE">
        <w:trPr>
          <w:trHeight w:val="34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5EF33" w14:textId="585B963B" w:rsidR="00EB0846" w:rsidRPr="00727935" w:rsidRDefault="00EB0846" w:rsidP="00EB0846">
            <w:pPr>
              <w:spacing w:line="276" w:lineRule="auto"/>
              <w:rPr>
                <w:rFonts w:ascii="Arial" w:hAnsi="Arial" w:cs="Arial"/>
                <w:b/>
              </w:rPr>
            </w:pPr>
            <w:r w:rsidRPr="00727935">
              <w:rPr>
                <w:rFonts w:ascii="Arial" w:eastAsia="Times New Roman" w:hAnsi="Arial" w:cs="Arial"/>
                <w:color w:val="000000"/>
                <w:lang w:eastAsia="en-GB"/>
              </w:rPr>
              <w:t xml:space="preserve">Difficulty with </w:t>
            </w:r>
            <w:r w:rsidR="00791794" w:rsidRPr="00727935">
              <w:rPr>
                <w:rFonts w:ascii="Arial" w:eastAsia="Times New Roman" w:hAnsi="Arial" w:cs="Arial"/>
                <w:color w:val="000000"/>
                <w:lang w:eastAsia="en-GB"/>
              </w:rPr>
              <w:t xml:space="preserve">acquiring phonics </w:t>
            </w:r>
          </w:p>
        </w:tc>
        <w:sdt>
          <w:sdtPr>
            <w:rPr>
              <w:b/>
            </w:rPr>
            <w:id w:val="683023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1CB48CD" w14:textId="14B7C6EC" w:rsidR="00EB0846" w:rsidRDefault="00096FCE" w:rsidP="00096FCE">
                <w:pPr>
                  <w:spacing w:line="276" w:lineRule="auto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EB0846" w14:paraId="7CE927EE" w14:textId="77777777" w:rsidTr="009055A8">
        <w:trPr>
          <w:trHeight w:val="34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629ED9AA" w14:textId="1F769C7E" w:rsidR="00EB0846" w:rsidRPr="00727935" w:rsidRDefault="00EB0846" w:rsidP="00EB0846">
            <w:pPr>
              <w:spacing w:line="276" w:lineRule="auto"/>
              <w:rPr>
                <w:rFonts w:ascii="Arial" w:hAnsi="Arial" w:cs="Arial"/>
                <w:b/>
              </w:rPr>
            </w:pPr>
            <w:r w:rsidRPr="00727935">
              <w:rPr>
                <w:rFonts w:ascii="Arial" w:eastAsia="Times New Roman" w:hAnsi="Arial" w:cs="Arial"/>
                <w:color w:val="000000"/>
                <w:lang w:eastAsia="en-GB"/>
              </w:rPr>
              <w:t>Lack of fluency in reading</w:t>
            </w:r>
          </w:p>
        </w:tc>
        <w:sdt>
          <w:sdtPr>
            <w:rPr>
              <w:b/>
            </w:rPr>
            <w:id w:val="-282813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A085673" w14:textId="52B49C29" w:rsidR="00EB0846" w:rsidRDefault="00096FCE" w:rsidP="00096FCE">
                <w:pPr>
                  <w:spacing w:line="276" w:lineRule="auto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EB0846" w14:paraId="0249B3C0" w14:textId="77777777" w:rsidTr="00096FCE">
        <w:trPr>
          <w:trHeight w:val="34"/>
          <w:jc w:val="center"/>
        </w:trPr>
        <w:tc>
          <w:tcPr>
            <w:tcW w:w="9351" w:type="dxa"/>
            <w:shd w:val="clear" w:color="auto" w:fill="auto"/>
            <w:vAlign w:val="bottom"/>
          </w:tcPr>
          <w:p w14:paraId="5987F1F8" w14:textId="245E4BF7" w:rsidR="00EB0846" w:rsidRPr="00727935" w:rsidRDefault="00EB0846" w:rsidP="00EB0846">
            <w:pPr>
              <w:spacing w:line="276" w:lineRule="auto"/>
              <w:rPr>
                <w:rFonts w:ascii="Arial" w:hAnsi="Arial" w:cs="Arial"/>
                <w:b/>
              </w:rPr>
            </w:pPr>
            <w:r w:rsidRPr="00727935">
              <w:rPr>
                <w:rFonts w:ascii="Arial" w:eastAsia="Times New Roman" w:hAnsi="Arial" w:cs="Arial"/>
                <w:color w:val="000000"/>
                <w:lang w:eastAsia="en-GB"/>
              </w:rPr>
              <w:t>Inaccurate word decoding</w:t>
            </w:r>
          </w:p>
        </w:tc>
        <w:sdt>
          <w:sdtPr>
            <w:rPr>
              <w:b/>
            </w:rPr>
            <w:id w:val="379756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7ADD178" w14:textId="32AFB55F" w:rsidR="00EB0846" w:rsidRDefault="00096FCE" w:rsidP="00096FCE">
                <w:pPr>
                  <w:spacing w:line="276" w:lineRule="auto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EB0846" w14:paraId="64321675" w14:textId="77777777" w:rsidTr="009055A8">
        <w:trPr>
          <w:trHeight w:val="34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1C5DA79C" w14:textId="5095136D" w:rsidR="00EB0846" w:rsidRPr="00727935" w:rsidRDefault="00EB0846" w:rsidP="00EB0846">
            <w:pPr>
              <w:spacing w:line="276" w:lineRule="auto"/>
              <w:rPr>
                <w:rFonts w:ascii="Arial" w:hAnsi="Arial" w:cs="Arial"/>
                <w:b/>
              </w:rPr>
            </w:pPr>
            <w:r w:rsidRPr="00727935">
              <w:rPr>
                <w:rFonts w:ascii="Arial" w:eastAsia="Times New Roman" w:hAnsi="Arial" w:cs="Arial"/>
                <w:color w:val="000000"/>
                <w:lang w:eastAsia="en-GB"/>
              </w:rPr>
              <w:t>Difficulty with reading comprehension</w:t>
            </w:r>
          </w:p>
        </w:tc>
        <w:sdt>
          <w:sdtPr>
            <w:rPr>
              <w:b/>
            </w:rPr>
            <w:id w:val="-142025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0818758" w14:textId="6EFFCA17" w:rsidR="00EB0846" w:rsidRDefault="00096FCE" w:rsidP="00096FCE">
                <w:pPr>
                  <w:spacing w:line="276" w:lineRule="auto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EB0846" w14:paraId="0974484C" w14:textId="77777777" w:rsidTr="009055A8">
        <w:trPr>
          <w:trHeight w:val="34"/>
          <w:jc w:val="center"/>
        </w:trPr>
        <w:tc>
          <w:tcPr>
            <w:tcW w:w="9351" w:type="dxa"/>
            <w:shd w:val="clear" w:color="auto" w:fill="auto"/>
            <w:vAlign w:val="bottom"/>
          </w:tcPr>
          <w:p w14:paraId="023661B4" w14:textId="39D559B6" w:rsidR="00EB0846" w:rsidRPr="00727935" w:rsidRDefault="11E8CD2B" w:rsidP="3ED0E5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27935">
              <w:rPr>
                <w:rFonts w:ascii="Arial" w:eastAsia="Times New Roman" w:hAnsi="Arial" w:cs="Arial"/>
                <w:color w:val="000000" w:themeColor="text1"/>
                <w:lang w:eastAsia="en-GB"/>
              </w:rPr>
              <w:lastRenderedPageBreak/>
              <w:t>D</w:t>
            </w:r>
            <w:r w:rsidR="00791794" w:rsidRPr="00727935">
              <w:rPr>
                <w:rFonts w:ascii="Arial" w:eastAsia="Times New Roman" w:hAnsi="Arial" w:cs="Arial"/>
                <w:color w:val="000000" w:themeColor="text1"/>
                <w:lang w:eastAsia="en-GB"/>
              </w:rPr>
              <w:t>ifficulty with spelling</w:t>
            </w:r>
          </w:p>
        </w:tc>
        <w:sdt>
          <w:sdtPr>
            <w:rPr>
              <w:b/>
            </w:rPr>
            <w:id w:val="-629942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0946F07" w14:textId="652582E6" w:rsidR="00EB0846" w:rsidRDefault="009055A8" w:rsidP="009055A8">
                <w:pPr>
                  <w:spacing w:line="276" w:lineRule="auto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EB0846" w14:paraId="035304CE" w14:textId="77777777" w:rsidTr="009055A8">
        <w:trPr>
          <w:trHeight w:val="34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04334372" w14:textId="1D1B45AB" w:rsidR="00EB0846" w:rsidRPr="00727935" w:rsidRDefault="00791794" w:rsidP="00EB0846">
            <w:pPr>
              <w:spacing w:line="276" w:lineRule="auto"/>
              <w:rPr>
                <w:rFonts w:ascii="Arial" w:hAnsi="Arial" w:cs="Arial"/>
                <w:bCs/>
              </w:rPr>
            </w:pPr>
            <w:r w:rsidRPr="00727935">
              <w:rPr>
                <w:rFonts w:ascii="Arial" w:hAnsi="Arial" w:cs="Arial"/>
                <w:bCs/>
              </w:rPr>
              <w:t xml:space="preserve">Difficulty with grammar and punctuation </w:t>
            </w:r>
          </w:p>
        </w:tc>
        <w:sdt>
          <w:sdtPr>
            <w:rPr>
              <w:b/>
            </w:rPr>
            <w:id w:val="58754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D063CB0" w14:textId="0827640F" w:rsidR="00EB0846" w:rsidRDefault="009055A8" w:rsidP="009055A8">
                <w:pPr>
                  <w:spacing w:line="276" w:lineRule="auto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EB0846" w14:paraId="562DA08B" w14:textId="77777777" w:rsidTr="009055A8">
        <w:trPr>
          <w:trHeight w:val="34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7F4C4756" w14:textId="3960A1B8" w:rsidR="00EB0846" w:rsidRPr="002C1E9A" w:rsidRDefault="00EB0846" w:rsidP="00EB0846">
            <w:pPr>
              <w:spacing w:line="276" w:lineRule="auto"/>
              <w:rPr>
                <w:rFonts w:ascii="Arial" w:hAnsi="Arial" w:cs="Arial"/>
                <w:b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Takes longer than average to complete written tasks</w:t>
            </w:r>
          </w:p>
        </w:tc>
        <w:sdt>
          <w:sdtPr>
            <w:rPr>
              <w:rFonts w:ascii="Arial" w:hAnsi="Arial" w:cs="Arial"/>
              <w:b/>
            </w:rPr>
            <w:id w:val="51489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2EC16A6" w14:textId="208D6152" w:rsidR="00EB0846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EB0846" w14:paraId="30169FAA" w14:textId="77777777" w:rsidTr="009055A8">
        <w:trPr>
          <w:trHeight w:val="34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4AF6D133" w14:textId="2BA5C2D8" w:rsidR="00EB0846" w:rsidRPr="002C1E9A" w:rsidRDefault="00EB0846" w:rsidP="00EB0846">
            <w:pPr>
              <w:spacing w:line="276" w:lineRule="auto"/>
              <w:rPr>
                <w:rFonts w:ascii="Arial" w:hAnsi="Arial" w:cs="Arial"/>
                <w:b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Written work doesn't reflect verbal ability</w:t>
            </w:r>
          </w:p>
        </w:tc>
        <w:sdt>
          <w:sdtPr>
            <w:rPr>
              <w:rFonts w:ascii="Arial" w:hAnsi="Arial" w:cs="Arial"/>
              <w:b/>
            </w:rPr>
            <w:id w:val="729426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F74D4DB" w14:textId="25B6148E" w:rsidR="00EB0846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36AEDA4D" w14:textId="77777777" w:rsidTr="009055A8">
        <w:trPr>
          <w:trHeight w:val="34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12234" w14:textId="4412C2DD" w:rsidR="007F2883" w:rsidRPr="002C1E9A" w:rsidRDefault="0F15D8D6" w:rsidP="007F2883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Can </w:t>
            </w:r>
            <w:r w:rsidR="31C951A7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display their full potential when someone scribes for them</w:t>
            </w:r>
          </w:p>
        </w:tc>
        <w:sdt>
          <w:sdtPr>
            <w:rPr>
              <w:rFonts w:ascii="Arial" w:hAnsi="Arial" w:cs="Arial"/>
              <w:b/>
            </w:rPr>
            <w:id w:val="-186226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BAA1330" w14:textId="62F72416" w:rsidR="007F2883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18F32C91" w14:textId="77777777" w:rsidTr="009055A8">
        <w:trPr>
          <w:trHeight w:val="34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2" w:themeFillShade="F2"/>
          </w:tcPr>
          <w:p w14:paraId="7A002E2C" w14:textId="46372740" w:rsidR="007F2883" w:rsidRPr="002C1E9A" w:rsidRDefault="007F2883" w:rsidP="007F2883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Difficulty planning, organising and structuring writing</w:t>
            </w:r>
          </w:p>
        </w:tc>
        <w:sdt>
          <w:sdtPr>
            <w:rPr>
              <w:rFonts w:ascii="Arial" w:hAnsi="Arial" w:cs="Arial"/>
              <w:b/>
            </w:rPr>
            <w:id w:val="1477562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3F85574" w14:textId="0821F149" w:rsidR="007F2883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3C79B4EC" w14:textId="77777777" w:rsidTr="009055A8">
        <w:trPr>
          <w:trHeight w:val="34"/>
          <w:jc w:val="center"/>
        </w:trPr>
        <w:tc>
          <w:tcPr>
            <w:tcW w:w="9351" w:type="dxa"/>
            <w:shd w:val="clear" w:color="auto" w:fill="auto"/>
            <w:vAlign w:val="bottom"/>
          </w:tcPr>
          <w:p w14:paraId="4C553FF8" w14:textId="7589E61C" w:rsidR="007F2883" w:rsidRPr="002C1E9A" w:rsidRDefault="007F2883" w:rsidP="007F2883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 xml:space="preserve">Difficulties writing for sustained periods of time </w:t>
            </w:r>
          </w:p>
        </w:tc>
        <w:sdt>
          <w:sdtPr>
            <w:rPr>
              <w:rFonts w:ascii="Arial" w:hAnsi="Arial" w:cs="Arial"/>
              <w:b/>
            </w:rPr>
            <w:id w:val="7347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EF808E2" w14:textId="04B9D82D" w:rsidR="007F2883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433DBF5A" w14:textId="77777777" w:rsidTr="009055A8">
        <w:trPr>
          <w:trHeight w:val="34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126B3" w14:textId="48BED880" w:rsidR="007F2883" w:rsidRPr="002C1E9A" w:rsidRDefault="007F2883" w:rsidP="007F2883">
            <w:pPr>
              <w:spacing w:line="276" w:lineRule="auto"/>
              <w:rPr>
                <w:rFonts w:ascii="Arial" w:hAnsi="Arial" w:cs="Arial"/>
                <w:b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Difficulty copying from the board</w:t>
            </w:r>
          </w:p>
        </w:tc>
        <w:sdt>
          <w:sdtPr>
            <w:rPr>
              <w:rFonts w:ascii="Arial" w:hAnsi="Arial" w:cs="Arial"/>
              <w:b/>
            </w:rPr>
            <w:id w:val="6260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41E8E17" w14:textId="6244AF45" w:rsidR="007F2883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0ADBE106" w14:textId="77777777" w:rsidTr="009055A8">
        <w:trPr>
          <w:trHeight w:val="34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589DF" w14:textId="2F77CD6A" w:rsidR="007F2883" w:rsidRPr="002C1E9A" w:rsidRDefault="31C951A7" w:rsidP="3ED0E575">
            <w:pPr>
              <w:spacing w:line="276" w:lineRule="auto"/>
              <w:rPr>
                <w:rFonts w:ascii="Arial" w:hAnsi="Arial" w:cs="Arial"/>
                <w:lang w:eastAsia="en-GB"/>
              </w:rPr>
            </w:pPr>
            <w:r w:rsidRPr="002C1E9A">
              <w:rPr>
                <w:rFonts w:ascii="Arial" w:hAnsi="Arial" w:cs="Arial"/>
              </w:rPr>
              <w:t xml:space="preserve">Prefers to </w:t>
            </w:r>
            <w:r w:rsidR="12CE58C2" w:rsidRPr="002C1E9A">
              <w:rPr>
                <w:rFonts w:ascii="Arial" w:hAnsi="Arial" w:cs="Arial"/>
              </w:rPr>
              <w:t>type</w:t>
            </w:r>
            <w:r w:rsidR="6ABBF339" w:rsidRPr="002C1E9A">
              <w:rPr>
                <w:rFonts w:ascii="Arial" w:hAnsi="Arial" w:cs="Arial"/>
              </w:rPr>
              <w:t xml:space="preserve"> or use assistive technology</w:t>
            </w:r>
            <w:r w:rsidRPr="002C1E9A">
              <w:rPr>
                <w:rFonts w:ascii="Arial" w:hAnsi="Arial" w:cs="Arial"/>
              </w:rPr>
              <w:t xml:space="preserve"> rather than write</w:t>
            </w:r>
            <w:r w:rsidR="13AF2661" w:rsidRPr="002C1E9A">
              <w:rPr>
                <w:rFonts w:ascii="Arial" w:hAnsi="Arial" w:cs="Arial"/>
              </w:rPr>
              <w:t xml:space="preserve"> by hand</w:t>
            </w:r>
          </w:p>
        </w:tc>
        <w:sdt>
          <w:sdtPr>
            <w:rPr>
              <w:rFonts w:ascii="Arial" w:hAnsi="Arial" w:cs="Arial"/>
              <w:b/>
            </w:rPr>
            <w:id w:val="-65484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BB71CE3" w14:textId="5BE41B05" w:rsidR="007F2883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7D8CC5C4" w14:textId="77777777" w:rsidTr="009055A8">
        <w:trPr>
          <w:trHeight w:val="34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FBF67" w14:textId="6CD96945" w:rsidR="007F2883" w:rsidRPr="002C1E9A" w:rsidRDefault="007F2883" w:rsidP="007F2883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Difficulty recalling the alphabet or other known sequences (e.g. days of the week, months of the year)</w:t>
            </w:r>
          </w:p>
        </w:tc>
        <w:sdt>
          <w:sdtPr>
            <w:rPr>
              <w:rFonts w:ascii="Arial" w:hAnsi="Arial" w:cs="Arial"/>
              <w:b/>
            </w:rPr>
            <w:id w:val="-504981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2AE8E11" w14:textId="274C505F" w:rsidR="007F2883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68521649" w14:textId="77777777" w:rsidTr="3ED0E575">
        <w:trPr>
          <w:trHeight w:val="1021"/>
          <w:jc w:val="center"/>
        </w:trPr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DB8BD6" w14:textId="3CA3AD09" w:rsidR="007F2883" w:rsidRPr="002C1E9A" w:rsidRDefault="16B21D09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>Please</w:t>
            </w:r>
            <w:r w:rsidR="5EB12399" w:rsidRPr="002C1E9A">
              <w:rPr>
                <w:rFonts w:ascii="Arial" w:hAnsi="Arial" w:cs="Arial"/>
              </w:rPr>
              <w:t xml:space="preserve"> </w:t>
            </w:r>
            <w:r w:rsidR="334E8CC8" w:rsidRPr="002C1E9A">
              <w:rPr>
                <w:rFonts w:ascii="Arial" w:hAnsi="Arial" w:cs="Arial"/>
              </w:rPr>
              <w:t>comment on any</w:t>
            </w:r>
            <w:r w:rsidRPr="002C1E9A">
              <w:rPr>
                <w:rFonts w:ascii="Arial" w:hAnsi="Arial" w:cs="Arial"/>
              </w:rPr>
              <w:t xml:space="preserve"> strengths</w:t>
            </w:r>
          </w:p>
          <w:p w14:paraId="7A9064E2" w14:textId="77777777" w:rsidR="007F2883" w:rsidRPr="002C1E9A" w:rsidRDefault="007F2883" w:rsidP="007F2883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50A2914" w14:textId="77777777" w:rsidR="007F2883" w:rsidRDefault="007F2883" w:rsidP="007F2883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D5E4FCE" w14:textId="77777777" w:rsidR="004760FA" w:rsidRDefault="004760FA" w:rsidP="007F2883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A38A0AE" w14:textId="77777777" w:rsidR="004760FA" w:rsidRPr="002C1E9A" w:rsidRDefault="004760FA" w:rsidP="007F2883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31D6D077" w14:textId="77777777" w:rsidR="007F2883" w:rsidRDefault="007F2883" w:rsidP="007F2883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536FBE2A" w14:textId="77777777" w:rsidR="004760FA" w:rsidRPr="002C1E9A" w:rsidRDefault="004760FA" w:rsidP="007F2883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190823CC" w14:textId="0661030F" w:rsidR="007F2883" w:rsidRPr="002C1E9A" w:rsidRDefault="007F2883" w:rsidP="007F2883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61B9683" w14:textId="77777777" w:rsidR="00192DCE" w:rsidRDefault="00192DCE" w:rsidP="00DA084B"/>
    <w:tbl>
      <w:tblPr>
        <w:tblStyle w:val="TableGrid"/>
        <w:tblW w:w="11068" w:type="dxa"/>
        <w:jc w:val="center"/>
        <w:tblLook w:val="04A0" w:firstRow="1" w:lastRow="0" w:firstColumn="1" w:lastColumn="0" w:noHBand="0" w:noVBand="1"/>
      </w:tblPr>
      <w:tblGrid>
        <w:gridCol w:w="9351"/>
        <w:gridCol w:w="1717"/>
      </w:tblGrid>
      <w:tr w:rsidR="00192DCE" w14:paraId="50A8E80C" w14:textId="77777777" w:rsidTr="3ED0E575">
        <w:trPr>
          <w:trHeight w:val="507"/>
          <w:jc w:val="center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A1B60" w14:textId="0D9FB199" w:rsidR="00192DCE" w:rsidRPr="002C1E9A" w:rsidRDefault="0C7CD576" w:rsidP="1E62E479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2"/>
              </w:rPr>
            </w:pPr>
            <w:r w:rsidRPr="002C1E9A">
              <w:rPr>
                <w:rFonts w:ascii="Arial" w:hAnsi="Arial" w:cs="Arial"/>
                <w:b/>
                <w:bCs/>
              </w:rPr>
              <w:t>Maths</w:t>
            </w:r>
          </w:p>
        </w:tc>
      </w:tr>
      <w:tr w:rsidR="00EB0846" w:rsidRPr="00A93FFD" w14:paraId="4034FF4B" w14:textId="77777777" w:rsidTr="009055A8">
        <w:trPr>
          <w:trHeight w:val="84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94FB5" w14:textId="2121B57C" w:rsidR="00EB0846" w:rsidRPr="002C1E9A" w:rsidRDefault="00EB0846" w:rsidP="00EB0846">
            <w:pPr>
              <w:spacing w:line="276" w:lineRule="auto"/>
              <w:rPr>
                <w:rFonts w:ascii="Arial" w:hAnsi="Arial" w:cs="Arial"/>
                <w:bCs/>
                <w:i/>
                <w:iCs/>
              </w:rPr>
            </w:pPr>
            <w:r w:rsidRPr="002C1E9A">
              <w:rPr>
                <w:rFonts w:ascii="Arial" w:hAnsi="Arial" w:cs="Arial"/>
                <w:bCs/>
                <w:i/>
                <w:iCs/>
              </w:rPr>
              <w:t>Areas of difficulty for the pupil (please tick all that apply)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EFAB7" w14:textId="253C081A" w:rsidR="00EB0846" w:rsidRPr="002C1E9A" w:rsidRDefault="00EB0846" w:rsidP="00EB0846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2C1E9A">
              <w:rPr>
                <w:rFonts w:ascii="Arial" w:hAnsi="Arial" w:cs="Arial"/>
                <w:bCs/>
              </w:rPr>
              <w:t>Yes</w:t>
            </w:r>
          </w:p>
        </w:tc>
      </w:tr>
      <w:tr w:rsidR="00EB0846" w14:paraId="283C217B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16171A83" w14:textId="06F368F4" w:rsidR="00EB0846" w:rsidRPr="002C1E9A" w:rsidRDefault="46BE6F37" w:rsidP="3ED0E5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Problems with counting forwards and backwards</w:t>
            </w:r>
          </w:p>
        </w:tc>
        <w:sdt>
          <w:sdtPr>
            <w:rPr>
              <w:rFonts w:ascii="Arial" w:hAnsi="Arial" w:cs="Arial"/>
              <w:b/>
            </w:rPr>
            <w:id w:val="1971323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1C907C6" w14:textId="6E352CAC" w:rsidR="00EB0846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EB0846" w14:paraId="613F4EBD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1FD66382" w14:textId="123143B4" w:rsidR="00EB0846" w:rsidRPr="002C1E9A" w:rsidRDefault="00EB0846" w:rsidP="00EB0846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A poor understanding of place value and its use in calculations</w:t>
            </w:r>
          </w:p>
        </w:tc>
        <w:sdt>
          <w:sdtPr>
            <w:rPr>
              <w:rFonts w:ascii="Arial" w:hAnsi="Arial" w:cs="Arial"/>
              <w:b/>
            </w:rPr>
            <w:id w:val="-1702243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EB42D6B" w14:textId="3CCF252E" w:rsidR="00EB0846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EB0846" w14:paraId="5D58DDD0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3359DF5F" w14:textId="789D3878" w:rsidR="00EB0846" w:rsidRPr="002C1E9A" w:rsidRDefault="009B7154" w:rsidP="00EB0846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>Difficulties ordering numbers</w:t>
            </w:r>
          </w:p>
        </w:tc>
        <w:sdt>
          <w:sdtPr>
            <w:rPr>
              <w:rFonts w:ascii="Arial" w:hAnsi="Arial" w:cs="Arial"/>
              <w:b/>
            </w:rPr>
            <w:id w:val="274219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A4C54A9" w14:textId="0F424AA3" w:rsidR="00EB0846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644BD478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56086A62" w14:textId="24170A11" w:rsidR="007F2883" w:rsidRPr="002C1E9A" w:rsidRDefault="007F2883" w:rsidP="00EB0846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>Still counting on fingers</w:t>
            </w:r>
          </w:p>
        </w:tc>
        <w:sdt>
          <w:sdtPr>
            <w:rPr>
              <w:rFonts w:ascii="Arial" w:hAnsi="Arial" w:cs="Arial"/>
              <w:b/>
            </w:rPr>
            <w:id w:val="-974828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BE611F6" w14:textId="158FD454" w:rsidR="007F2883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75074E0D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4C22F215" w14:textId="24801624" w:rsidR="007F2883" w:rsidRPr="002C1E9A" w:rsidRDefault="31C951A7" w:rsidP="00EB0846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Difficulties recalling mathematical procedures</w:t>
            </w:r>
          </w:p>
        </w:tc>
        <w:sdt>
          <w:sdtPr>
            <w:rPr>
              <w:rFonts w:ascii="Arial" w:hAnsi="Arial" w:cs="Arial"/>
              <w:b/>
            </w:rPr>
            <w:id w:val="-1397818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3ADFE72" w14:textId="31BA406E" w:rsidR="007F2883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26C7C74C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024AF381" w14:textId="52F27556" w:rsidR="007F2883" w:rsidRPr="002C1E9A" w:rsidRDefault="31C951A7" w:rsidP="007F2883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>Difficulties with mental arithmetic e.g.,</w:t>
            </w:r>
            <w:r w:rsidRPr="002C1E9A">
              <w:rPr>
                <w:rFonts w:ascii="Arial" w:hAnsi="Arial" w:cs="Arial"/>
                <w:b/>
                <w:bCs/>
              </w:rPr>
              <w:t xml:space="preserve"> </w:t>
            </w: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basic maths facts</w:t>
            </w:r>
          </w:p>
        </w:tc>
        <w:sdt>
          <w:sdtPr>
            <w:rPr>
              <w:rFonts w:ascii="Arial" w:hAnsi="Arial" w:cs="Arial"/>
              <w:b/>
            </w:rPr>
            <w:id w:val="-312806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06C5363" w14:textId="55C98281" w:rsidR="007F2883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7F2883" w14:paraId="3C534671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7F6B8015" w14:textId="1F65825D" w:rsidR="007F2883" w:rsidRPr="002C1E9A" w:rsidRDefault="007F2883" w:rsidP="007F2883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Problems with the sense of number and estimating</w:t>
            </w:r>
          </w:p>
        </w:tc>
        <w:sdt>
          <w:sdtPr>
            <w:rPr>
              <w:rFonts w:ascii="Arial" w:hAnsi="Arial" w:cs="Arial"/>
              <w:b/>
            </w:rPr>
            <w:id w:val="-305701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A1D97BE" w14:textId="59883F1C" w:rsidR="007F2883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1B788C" w14:paraId="780AB6DB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03D858EA" w14:textId="1FC14595" w:rsidR="001B788C" w:rsidRPr="002C1E9A" w:rsidRDefault="529BBC58" w:rsidP="001B788C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Confuses </w:t>
            </w:r>
            <w:r w:rsidR="2FF0E7C6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mathematical symbols</w:t>
            </w:r>
            <w:r w:rsidR="21F1E1D9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="5C398372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and numerals</w:t>
            </w:r>
          </w:p>
        </w:tc>
        <w:sdt>
          <w:sdtPr>
            <w:rPr>
              <w:rFonts w:ascii="Arial" w:hAnsi="Arial" w:cs="Arial"/>
              <w:b/>
            </w:rPr>
            <w:id w:val="410209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DD7BA17" w14:textId="6B43E634" w:rsidR="001B788C" w:rsidRPr="002C1E9A" w:rsidRDefault="009055A8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1B788C" w14:paraId="10504FE1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2041C727" w14:textId="7D3E88B6" w:rsidR="001B788C" w:rsidRPr="002C1E9A" w:rsidRDefault="001B788C" w:rsidP="001B788C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Difficulty remembering how numbers are written</w:t>
            </w:r>
          </w:p>
        </w:tc>
        <w:sdt>
          <w:sdtPr>
            <w:rPr>
              <w:rFonts w:ascii="Arial" w:hAnsi="Arial" w:cs="Arial"/>
              <w:b/>
            </w:rPr>
            <w:id w:val="-1557001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681E58F" w14:textId="55DBAB55" w:rsidR="001B788C" w:rsidRPr="002C1E9A" w:rsidRDefault="005368D4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1B788C" w14:paraId="7213540A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33E9DCA2" w14:textId="26D21CC6" w:rsidR="001B788C" w:rsidRPr="002C1E9A" w:rsidRDefault="001B788C" w:rsidP="001B788C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Takes a long time to complete mathematical tasks</w:t>
            </w:r>
          </w:p>
        </w:tc>
        <w:sdt>
          <w:sdtPr>
            <w:rPr>
              <w:rFonts w:ascii="Arial" w:hAnsi="Arial" w:cs="Arial"/>
              <w:b/>
            </w:rPr>
            <w:id w:val="56769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47D9D96" w14:textId="3898DB91" w:rsidR="001B788C" w:rsidRPr="002C1E9A" w:rsidRDefault="005368D4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1B788C" w14:paraId="0308D271" w14:textId="77777777" w:rsidTr="009055A8">
        <w:trPr>
          <w:trHeight w:val="72"/>
          <w:jc w:val="center"/>
        </w:trPr>
        <w:tc>
          <w:tcPr>
            <w:tcW w:w="9351" w:type="dxa"/>
            <w:shd w:val="clear" w:color="auto" w:fill="FFFFFF" w:themeFill="background1"/>
            <w:vAlign w:val="bottom"/>
          </w:tcPr>
          <w:p w14:paraId="2683F921" w14:textId="020AB348" w:rsidR="001B788C" w:rsidRPr="002C1E9A" w:rsidRDefault="2FF0E7C6" w:rsidP="001B788C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High levels of anxiety related to maths</w:t>
            </w:r>
          </w:p>
        </w:tc>
        <w:sdt>
          <w:sdtPr>
            <w:rPr>
              <w:rFonts w:ascii="Arial" w:hAnsi="Arial" w:cs="Arial"/>
              <w:b/>
            </w:rPr>
            <w:id w:val="99082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1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FF91E36" w14:textId="059874B2" w:rsidR="001B788C" w:rsidRPr="002C1E9A" w:rsidRDefault="005368D4" w:rsidP="009055A8">
                <w:pPr>
                  <w:spacing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1B788C" w14:paraId="23AEF68B" w14:textId="77777777" w:rsidTr="3ED0E575">
        <w:trPr>
          <w:trHeight w:val="1021"/>
          <w:jc w:val="center"/>
        </w:trPr>
        <w:tc>
          <w:tcPr>
            <w:tcW w:w="110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4E84D1" w14:textId="6E321865" w:rsidR="001B788C" w:rsidRDefault="2F967EBC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 xml:space="preserve">Please </w:t>
            </w:r>
            <w:r w:rsidR="0C9A00C7" w:rsidRPr="002C1E9A">
              <w:rPr>
                <w:rFonts w:ascii="Arial" w:hAnsi="Arial" w:cs="Arial"/>
              </w:rPr>
              <w:t>comment on any strengths</w:t>
            </w:r>
          </w:p>
          <w:p w14:paraId="7BB093F1" w14:textId="77777777" w:rsidR="005368D4" w:rsidRPr="002C1E9A" w:rsidRDefault="005368D4" w:rsidP="1E62E479">
            <w:pPr>
              <w:spacing w:line="276" w:lineRule="auto"/>
              <w:rPr>
                <w:rFonts w:ascii="Arial" w:hAnsi="Arial" w:cs="Arial"/>
              </w:rPr>
            </w:pPr>
          </w:p>
          <w:p w14:paraId="4266EC8A" w14:textId="029E15BC" w:rsidR="001B788C" w:rsidRPr="002C1E9A" w:rsidRDefault="2F967EBC" w:rsidP="001B788C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 xml:space="preserve">Do they find any particular equipment useful? </w:t>
            </w:r>
          </w:p>
          <w:p w14:paraId="018D4579" w14:textId="77777777" w:rsidR="001B788C" w:rsidRPr="002C1E9A" w:rsidRDefault="001B788C" w:rsidP="001B788C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F3B6706" w14:textId="77777777" w:rsidR="00192DCE" w:rsidRDefault="00192DCE" w:rsidP="00192DCE"/>
    <w:tbl>
      <w:tblPr>
        <w:tblStyle w:val="TableGrid"/>
        <w:tblW w:w="11068" w:type="dxa"/>
        <w:jc w:val="center"/>
        <w:tblLook w:val="04A0" w:firstRow="1" w:lastRow="0" w:firstColumn="1" w:lastColumn="0" w:noHBand="0" w:noVBand="1"/>
      </w:tblPr>
      <w:tblGrid>
        <w:gridCol w:w="9793"/>
        <w:gridCol w:w="1275"/>
      </w:tblGrid>
      <w:tr w:rsidR="00324983" w14:paraId="3E8276DF" w14:textId="77777777" w:rsidTr="002A22C9">
        <w:trPr>
          <w:jc w:val="center"/>
        </w:trPr>
        <w:tc>
          <w:tcPr>
            <w:tcW w:w="11068" w:type="dxa"/>
            <w:gridSpan w:val="2"/>
            <w:shd w:val="clear" w:color="auto" w:fill="auto"/>
          </w:tcPr>
          <w:p w14:paraId="14EC0B84" w14:textId="77777777" w:rsidR="00324983" w:rsidRPr="002C1E9A" w:rsidRDefault="38DBAAB4" w:rsidP="236E9E3E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2"/>
              </w:rPr>
            </w:pPr>
            <w:r w:rsidRPr="002C1E9A">
              <w:rPr>
                <w:rFonts w:ascii="Arial" w:hAnsi="Arial" w:cs="Arial"/>
                <w:b/>
                <w:bCs/>
              </w:rPr>
              <w:lastRenderedPageBreak/>
              <w:t>Memory, Attention and Concentration</w:t>
            </w:r>
          </w:p>
        </w:tc>
      </w:tr>
      <w:tr w:rsidR="000154DA" w14:paraId="4A6AAC34" w14:textId="77777777" w:rsidTr="002A22C9">
        <w:trPr>
          <w:trHeight w:val="30"/>
          <w:jc w:val="center"/>
        </w:trPr>
        <w:tc>
          <w:tcPr>
            <w:tcW w:w="9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24028" w14:textId="67DA81C4" w:rsidR="000154DA" w:rsidRPr="002C1E9A" w:rsidRDefault="000154DA" w:rsidP="000154DA">
            <w:pPr>
              <w:spacing w:line="276" w:lineRule="auto"/>
              <w:rPr>
                <w:rFonts w:ascii="Arial" w:hAnsi="Arial" w:cs="Arial"/>
                <w:bCs/>
                <w:i/>
                <w:iCs/>
              </w:rPr>
            </w:pPr>
            <w:r w:rsidRPr="002C1E9A">
              <w:rPr>
                <w:rFonts w:ascii="Arial" w:hAnsi="Arial" w:cs="Arial"/>
                <w:bCs/>
                <w:i/>
                <w:iCs/>
              </w:rPr>
              <w:t>Areas of difficulty for the pupil (please tick all that apply)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40257" w14:textId="44B12866" w:rsidR="000154DA" w:rsidRPr="002C1E9A" w:rsidRDefault="000154DA" w:rsidP="000154DA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2C1E9A">
              <w:rPr>
                <w:rFonts w:ascii="Arial" w:hAnsi="Arial" w:cs="Arial"/>
                <w:bCs/>
              </w:rPr>
              <w:t>Yes</w:t>
            </w:r>
          </w:p>
        </w:tc>
      </w:tr>
      <w:tr w:rsidR="000154DA" w14:paraId="754644D4" w14:textId="77777777" w:rsidTr="005368D4">
        <w:trPr>
          <w:trHeight w:val="30"/>
          <w:jc w:val="center"/>
        </w:trPr>
        <w:tc>
          <w:tcPr>
            <w:tcW w:w="9793" w:type="dxa"/>
            <w:shd w:val="clear" w:color="auto" w:fill="FFFFFF" w:themeFill="background1"/>
          </w:tcPr>
          <w:p w14:paraId="177ED532" w14:textId="05CB81C9" w:rsidR="000154DA" w:rsidRPr="002C1E9A" w:rsidRDefault="001B788C" w:rsidP="000154DA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 xml:space="preserve">Difficulties with </w:t>
            </w:r>
            <w:r w:rsidR="000154DA" w:rsidRPr="002C1E9A">
              <w:rPr>
                <w:rFonts w:ascii="Arial" w:hAnsi="Arial" w:cs="Arial"/>
              </w:rPr>
              <w:t xml:space="preserve">memory retention </w:t>
            </w:r>
            <w:r w:rsidRPr="002C1E9A">
              <w:rPr>
                <w:rFonts w:ascii="Arial" w:hAnsi="Arial" w:cs="Arial"/>
              </w:rPr>
              <w:t xml:space="preserve">and recall </w:t>
            </w:r>
          </w:p>
        </w:tc>
        <w:sdt>
          <w:sdtPr>
            <w:id w:val="-46985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77C5AB37" w14:textId="61B93810" w:rsidR="000154DA" w:rsidRDefault="005368D4" w:rsidP="005368D4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54DA" w14:paraId="6928235B" w14:textId="77777777" w:rsidTr="005368D4">
        <w:trPr>
          <w:trHeight w:val="30"/>
          <w:jc w:val="center"/>
        </w:trPr>
        <w:tc>
          <w:tcPr>
            <w:tcW w:w="9793" w:type="dxa"/>
            <w:shd w:val="clear" w:color="auto" w:fill="FFFFFF" w:themeFill="background1"/>
          </w:tcPr>
          <w:p w14:paraId="52FD61A8" w14:textId="5D98455E" w:rsidR="000154DA" w:rsidRPr="002C1E9A" w:rsidRDefault="000154DA" w:rsidP="000154DA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>Difficulty following instructions</w:t>
            </w:r>
          </w:p>
        </w:tc>
        <w:sdt>
          <w:sdtPr>
            <w:id w:val="122272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656B8708" w14:textId="5B53A992" w:rsidR="000154DA" w:rsidRDefault="005368D4" w:rsidP="005368D4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54DA" w14:paraId="63AFA782" w14:textId="77777777" w:rsidTr="005368D4">
        <w:trPr>
          <w:trHeight w:val="20"/>
          <w:jc w:val="center"/>
        </w:trPr>
        <w:tc>
          <w:tcPr>
            <w:tcW w:w="9793" w:type="dxa"/>
            <w:shd w:val="clear" w:color="auto" w:fill="FFFFFF" w:themeFill="background1"/>
            <w:vAlign w:val="bottom"/>
          </w:tcPr>
          <w:p w14:paraId="54B70335" w14:textId="4FD8985A" w:rsidR="000154DA" w:rsidRPr="002C1E9A" w:rsidRDefault="000154DA" w:rsidP="000154DA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Easily distracted by extraneous stimuli</w:t>
            </w:r>
          </w:p>
        </w:tc>
        <w:sdt>
          <w:sdtPr>
            <w:id w:val="411442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05BAA098" w14:textId="4C5A83A4" w:rsidR="000154DA" w:rsidRDefault="005368D4" w:rsidP="005368D4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54DA" w14:paraId="4F7A361D" w14:textId="77777777" w:rsidTr="005368D4">
        <w:trPr>
          <w:trHeight w:val="20"/>
          <w:jc w:val="center"/>
        </w:trPr>
        <w:tc>
          <w:tcPr>
            <w:tcW w:w="9793" w:type="dxa"/>
            <w:shd w:val="clear" w:color="auto" w:fill="FFFFFF" w:themeFill="background1"/>
            <w:vAlign w:val="bottom"/>
          </w:tcPr>
          <w:p w14:paraId="50B3ADAE" w14:textId="4359A5B0" w:rsidR="000154DA" w:rsidRPr="002C1E9A" w:rsidRDefault="000154DA" w:rsidP="000154DA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Forgetful in daily activities</w:t>
            </w:r>
          </w:p>
        </w:tc>
        <w:sdt>
          <w:sdtPr>
            <w:rPr>
              <w:rFonts w:ascii="Arial" w:hAnsi="Arial" w:cs="Arial"/>
            </w:rPr>
            <w:id w:val="167531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64BA05B7" w14:textId="248F9985" w:rsidR="000154DA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154DA" w14:paraId="09FE1753" w14:textId="77777777" w:rsidTr="005368D4">
        <w:trPr>
          <w:trHeight w:val="20"/>
          <w:jc w:val="center"/>
        </w:trPr>
        <w:tc>
          <w:tcPr>
            <w:tcW w:w="9793" w:type="dxa"/>
            <w:shd w:val="clear" w:color="auto" w:fill="FFFFFF" w:themeFill="background1"/>
            <w:vAlign w:val="bottom"/>
          </w:tcPr>
          <w:p w14:paraId="6648695D" w14:textId="6B3EB9AF" w:rsidR="000154DA" w:rsidRPr="002C1E9A" w:rsidRDefault="000154DA" w:rsidP="000154DA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hAnsi="Arial" w:cs="Arial"/>
              </w:rPr>
              <w:t>Difficu</w:t>
            </w:r>
            <w:r w:rsidR="001E7DCE" w:rsidRPr="002C1E9A">
              <w:rPr>
                <w:rFonts w:ascii="Arial" w:hAnsi="Arial" w:cs="Arial"/>
              </w:rPr>
              <w:t>lties sitting or standing still when required</w:t>
            </w:r>
          </w:p>
        </w:tc>
        <w:sdt>
          <w:sdtPr>
            <w:rPr>
              <w:rFonts w:ascii="Arial" w:hAnsi="Arial" w:cs="Arial"/>
            </w:rPr>
            <w:id w:val="-471142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02FEF4B3" w14:textId="600283F7" w:rsidR="000154DA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154DA" w14:paraId="64CDC0A5" w14:textId="77777777" w:rsidTr="005368D4">
        <w:trPr>
          <w:trHeight w:val="20"/>
          <w:jc w:val="center"/>
        </w:trPr>
        <w:tc>
          <w:tcPr>
            <w:tcW w:w="9793" w:type="dxa"/>
            <w:shd w:val="clear" w:color="auto" w:fill="FFFFFF" w:themeFill="background1"/>
            <w:vAlign w:val="bottom"/>
          </w:tcPr>
          <w:p w14:paraId="73D189A4" w14:textId="29369E4C" w:rsidR="000154DA" w:rsidRPr="002C1E9A" w:rsidRDefault="56CB13BE" w:rsidP="000154DA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Appears inattentive/day dreamer</w:t>
            </w:r>
          </w:p>
        </w:tc>
        <w:sdt>
          <w:sdtPr>
            <w:rPr>
              <w:rFonts w:ascii="Arial" w:hAnsi="Arial" w:cs="Arial"/>
            </w:rPr>
            <w:id w:val="-2137409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489A5C25" w14:textId="74CE965A" w:rsidR="000154DA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154DA" w14:paraId="1BDD04FF" w14:textId="77777777" w:rsidTr="005368D4">
        <w:trPr>
          <w:trHeight w:val="20"/>
          <w:jc w:val="center"/>
        </w:trPr>
        <w:tc>
          <w:tcPr>
            <w:tcW w:w="9793" w:type="dxa"/>
            <w:shd w:val="clear" w:color="auto" w:fill="FFFFFF" w:themeFill="background1"/>
            <w:vAlign w:val="bottom"/>
          </w:tcPr>
          <w:p w14:paraId="4464658A" w14:textId="2D14F5E4" w:rsidR="000154DA" w:rsidRPr="002C1E9A" w:rsidRDefault="000154DA" w:rsidP="000154DA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 xml:space="preserve">Difficulties recalling information, e.g., number facts, spellings, procedures, instructions </w:t>
            </w:r>
          </w:p>
        </w:tc>
        <w:sdt>
          <w:sdtPr>
            <w:rPr>
              <w:rFonts w:ascii="Arial" w:hAnsi="Arial" w:cs="Arial"/>
            </w:rPr>
            <w:id w:val="2087490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5A9832AD" w14:textId="33920A14" w:rsidR="000154DA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154DA" w14:paraId="08CCF308" w14:textId="77777777" w:rsidTr="005368D4">
        <w:trPr>
          <w:trHeight w:val="20"/>
          <w:jc w:val="center"/>
        </w:trPr>
        <w:tc>
          <w:tcPr>
            <w:tcW w:w="9793" w:type="dxa"/>
            <w:shd w:val="clear" w:color="auto" w:fill="FFFFFF" w:themeFill="background1"/>
            <w:vAlign w:val="bottom"/>
          </w:tcPr>
          <w:p w14:paraId="1109BA6A" w14:textId="69EAA2CE" w:rsidR="000154DA" w:rsidRPr="002C1E9A" w:rsidRDefault="34A19C22" w:rsidP="000154DA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Difficulty </w:t>
            </w:r>
            <w:r w:rsidR="0D7EB20C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hold</w:t>
            </w:r>
            <w:r w:rsidR="5405CA68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ing</w:t>
            </w:r>
            <w:r w:rsidR="0D7EB20C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a sentence</w:t>
            </w:r>
            <w:r w:rsidR="76AE25C9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in mind</w:t>
            </w:r>
            <w:r w:rsidR="0D7EB20C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="4C71B657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for writing</w:t>
            </w:r>
          </w:p>
        </w:tc>
        <w:sdt>
          <w:sdtPr>
            <w:rPr>
              <w:rFonts w:ascii="Arial" w:hAnsi="Arial" w:cs="Arial"/>
            </w:rPr>
            <w:id w:val="1967860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3D412FA0" w14:textId="1864E855" w:rsidR="000154DA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154DA" w14:paraId="7C8A0EAC" w14:textId="77777777" w:rsidTr="005368D4">
        <w:trPr>
          <w:trHeight w:val="20"/>
          <w:jc w:val="center"/>
        </w:trPr>
        <w:tc>
          <w:tcPr>
            <w:tcW w:w="9793" w:type="dxa"/>
            <w:shd w:val="clear" w:color="auto" w:fill="FFFFFF" w:themeFill="background1"/>
            <w:vAlign w:val="bottom"/>
          </w:tcPr>
          <w:p w14:paraId="52D3F93B" w14:textId="78F85FB6" w:rsidR="000154DA" w:rsidRPr="002C1E9A" w:rsidRDefault="441C2557" w:rsidP="000154DA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Difficulties</w:t>
            </w:r>
            <w:r w:rsidR="0D7EB20C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hold</w:t>
            </w:r>
            <w:r w:rsidR="45B58502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ing</w:t>
            </w:r>
            <w:r w:rsidR="0D7EB20C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visual information long enough to utilise it </w:t>
            </w:r>
          </w:p>
        </w:tc>
        <w:sdt>
          <w:sdtPr>
            <w:rPr>
              <w:rFonts w:ascii="Arial" w:hAnsi="Arial" w:cs="Arial"/>
            </w:rPr>
            <w:id w:val="-580220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290D412C" w14:textId="5F0FCD40" w:rsidR="000154DA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154DA" w14:paraId="753CF317" w14:textId="77777777" w:rsidTr="005368D4">
        <w:trPr>
          <w:trHeight w:val="20"/>
          <w:jc w:val="center"/>
        </w:trPr>
        <w:tc>
          <w:tcPr>
            <w:tcW w:w="9793" w:type="dxa"/>
            <w:shd w:val="clear" w:color="auto" w:fill="FFFFFF" w:themeFill="background1"/>
            <w:vAlign w:val="bottom"/>
          </w:tcPr>
          <w:p w14:paraId="36444297" w14:textId="4A12C4C6" w:rsidR="000154DA" w:rsidRPr="002C1E9A" w:rsidRDefault="000154DA" w:rsidP="000154DA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 xml:space="preserve">Difficulties attending to tasks for sustained periods </w:t>
            </w:r>
          </w:p>
        </w:tc>
        <w:sdt>
          <w:sdtPr>
            <w:rPr>
              <w:rFonts w:ascii="Arial" w:hAnsi="Arial" w:cs="Arial"/>
            </w:rPr>
            <w:id w:val="975114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73BB5872" w14:textId="09D08587" w:rsidR="000154DA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154DA" w14:paraId="20D28A81" w14:textId="77777777" w:rsidTr="005368D4">
        <w:trPr>
          <w:trHeight w:val="20"/>
          <w:jc w:val="center"/>
        </w:trPr>
        <w:tc>
          <w:tcPr>
            <w:tcW w:w="9793" w:type="dxa"/>
            <w:shd w:val="clear" w:color="auto" w:fill="auto"/>
            <w:vAlign w:val="bottom"/>
          </w:tcPr>
          <w:p w14:paraId="2B45C089" w14:textId="04B03D67" w:rsidR="000154DA" w:rsidRPr="002C1E9A" w:rsidRDefault="000154DA" w:rsidP="000154DA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/>
                <w:lang w:eastAsia="en-GB"/>
              </w:rPr>
              <w:t>Takes longer to process information</w:t>
            </w:r>
          </w:p>
        </w:tc>
        <w:sdt>
          <w:sdtPr>
            <w:rPr>
              <w:rFonts w:ascii="Arial" w:hAnsi="Arial" w:cs="Arial"/>
            </w:rPr>
            <w:id w:val="77436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2DF811E0" w14:textId="3769B242" w:rsidR="000154DA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0154DA" w14:paraId="013B4F7B" w14:textId="77777777" w:rsidTr="002A22C9">
        <w:trPr>
          <w:trHeight w:val="20"/>
          <w:jc w:val="center"/>
        </w:trPr>
        <w:tc>
          <w:tcPr>
            <w:tcW w:w="11068" w:type="dxa"/>
            <w:gridSpan w:val="2"/>
            <w:shd w:val="clear" w:color="auto" w:fill="auto"/>
            <w:vAlign w:val="bottom"/>
          </w:tcPr>
          <w:p w14:paraId="35FEC7D4" w14:textId="3ABDF6F9" w:rsidR="000154DA" w:rsidRPr="002C1E9A" w:rsidRDefault="73B15C49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>Please provide any additional information</w:t>
            </w:r>
            <w:r w:rsidR="0E13CA58" w:rsidRPr="002C1E9A">
              <w:rPr>
                <w:rFonts w:ascii="Arial" w:hAnsi="Arial" w:cs="Arial"/>
              </w:rPr>
              <w:t xml:space="preserve">: </w:t>
            </w:r>
          </w:p>
          <w:p w14:paraId="2010D455" w14:textId="77777777" w:rsidR="00201B91" w:rsidRPr="002C1E9A" w:rsidRDefault="00201B91" w:rsidP="1E62E479">
            <w:pPr>
              <w:spacing w:line="276" w:lineRule="auto"/>
              <w:rPr>
                <w:rFonts w:ascii="Arial" w:hAnsi="Arial" w:cs="Arial"/>
              </w:rPr>
            </w:pPr>
          </w:p>
          <w:p w14:paraId="32EB201A" w14:textId="0345D81C" w:rsidR="000154DA" w:rsidRPr="002C1E9A" w:rsidRDefault="000154DA" w:rsidP="000154DA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AF52BDD" w14:textId="30CDBE70" w:rsidR="00AC7F89" w:rsidRDefault="00AC7F89" w:rsidP="000154DA"/>
    <w:p w14:paraId="0DAE1781" w14:textId="77777777" w:rsidR="007B5CC0" w:rsidRDefault="007B5CC0" w:rsidP="1E62E479">
      <w:pPr>
        <w:rPr>
          <w:sz w:val="28"/>
          <w:szCs w:val="28"/>
        </w:rPr>
      </w:pPr>
    </w:p>
    <w:tbl>
      <w:tblPr>
        <w:tblStyle w:val="TableGrid"/>
        <w:tblW w:w="110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6"/>
        <w:gridCol w:w="1276"/>
      </w:tblGrid>
      <w:tr w:rsidR="1E62E479" w14:paraId="502C4125" w14:textId="77777777" w:rsidTr="3ED0E575">
        <w:trPr>
          <w:trHeight w:val="300"/>
          <w:jc w:val="center"/>
        </w:trPr>
        <w:tc>
          <w:tcPr>
            <w:tcW w:w="11052" w:type="dxa"/>
            <w:gridSpan w:val="2"/>
            <w:shd w:val="clear" w:color="auto" w:fill="auto"/>
          </w:tcPr>
          <w:p w14:paraId="469E9A6C" w14:textId="17F35567" w:rsidR="1E62E479" w:rsidRPr="002C1E9A" w:rsidRDefault="1E62E479" w:rsidP="1E62E479">
            <w:pPr>
              <w:spacing w:line="276" w:lineRule="auto"/>
              <w:rPr>
                <w:rFonts w:ascii="Arial" w:hAnsi="Arial" w:cs="Arial"/>
                <w:color w:val="FFFFFF" w:themeColor="background2"/>
              </w:rPr>
            </w:pPr>
            <w:r w:rsidRPr="002C1E9A">
              <w:rPr>
                <w:rFonts w:ascii="Arial" w:hAnsi="Arial" w:cs="Arial"/>
                <w:b/>
                <w:bCs/>
              </w:rPr>
              <w:t>Motor Coordination and Organisational Skills</w:t>
            </w:r>
          </w:p>
        </w:tc>
      </w:tr>
      <w:tr w:rsidR="1E62E479" w14:paraId="1469217C" w14:textId="77777777" w:rsidTr="00BA1B3E">
        <w:trPr>
          <w:trHeight w:val="300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8C416" w14:textId="6B306AF1" w:rsidR="1E62E479" w:rsidRPr="002C1E9A" w:rsidRDefault="1E62E479" w:rsidP="1E62E479">
            <w:pPr>
              <w:spacing w:line="276" w:lineRule="auto"/>
              <w:rPr>
                <w:rFonts w:ascii="Arial" w:eastAsia="Times New Roman" w:hAnsi="Arial" w:cs="Arial"/>
                <w:bCs/>
                <w:i/>
                <w:iCs/>
                <w:lang w:eastAsia="en-GB"/>
              </w:rPr>
            </w:pPr>
            <w:r w:rsidRPr="002C1E9A">
              <w:rPr>
                <w:rFonts w:ascii="Arial" w:hAnsi="Arial" w:cs="Arial"/>
                <w:bCs/>
                <w:i/>
                <w:iCs/>
              </w:rPr>
              <w:t>Areas of difficulty for the pupil (please tick all that apply)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277DA" w14:textId="3B838DD9" w:rsidR="1E62E479" w:rsidRPr="005368D4" w:rsidRDefault="1E62E479" w:rsidP="1E62E479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5368D4">
              <w:rPr>
                <w:rFonts w:ascii="Arial" w:hAnsi="Arial" w:cs="Arial"/>
                <w:bCs/>
              </w:rPr>
              <w:t>Yes</w:t>
            </w:r>
          </w:p>
        </w:tc>
      </w:tr>
      <w:tr w:rsidR="1E62E479" w14:paraId="61338E95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  <w:vAlign w:val="bottom"/>
          </w:tcPr>
          <w:p w14:paraId="13E19ACB" w14:textId="7446B6B7" w:rsidR="1E62E479" w:rsidRPr="002C1E9A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Bumps into things/people</w:t>
            </w:r>
          </w:p>
        </w:tc>
        <w:sdt>
          <w:sdtPr>
            <w:rPr>
              <w:rFonts w:ascii="Arial" w:hAnsi="Arial" w:cs="Arial"/>
            </w:rPr>
            <w:id w:val="-30886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A082CE0" w14:textId="137241B0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4AF90385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  <w:vAlign w:val="bottom"/>
          </w:tcPr>
          <w:p w14:paraId="17A2868C" w14:textId="25D19ECB" w:rsidR="1E62E479" w:rsidRPr="002C1E9A" w:rsidRDefault="23C49C10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lang w:eastAsia="en-GB"/>
              </w:rPr>
              <w:t>Difficulties running, hopping, jumping</w:t>
            </w:r>
          </w:p>
        </w:tc>
        <w:sdt>
          <w:sdtPr>
            <w:rPr>
              <w:rFonts w:ascii="Arial" w:hAnsi="Arial" w:cs="Arial"/>
            </w:rPr>
            <w:id w:val="673926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D4AE48D" w14:textId="5946CFD9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5E358F38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  <w:vAlign w:val="bottom"/>
          </w:tcPr>
          <w:p w14:paraId="53E0D65B" w14:textId="28EE33CD" w:rsidR="1E62E479" w:rsidRPr="002C1E9A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Poor at ball skills </w:t>
            </w:r>
          </w:p>
        </w:tc>
        <w:sdt>
          <w:sdtPr>
            <w:rPr>
              <w:rFonts w:ascii="Arial" w:hAnsi="Arial" w:cs="Arial"/>
            </w:rPr>
            <w:id w:val="-1934580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D32AED3" w14:textId="14F7FBB3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3B687471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  <w:vAlign w:val="bottom"/>
          </w:tcPr>
          <w:p w14:paraId="04C274CE" w14:textId="06856866" w:rsidR="1E62E479" w:rsidRPr="002C1E9A" w:rsidRDefault="1E62E479" w:rsidP="1E62E479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2C1E9A">
              <w:rPr>
                <w:rFonts w:ascii="Arial" w:hAnsi="Arial" w:cs="Arial"/>
              </w:rPr>
              <w:t>Difficulties positioning themselves on a chair</w:t>
            </w:r>
          </w:p>
        </w:tc>
        <w:sdt>
          <w:sdtPr>
            <w:rPr>
              <w:rFonts w:ascii="Arial" w:hAnsi="Arial" w:cs="Arial"/>
            </w:rPr>
            <w:id w:val="-327906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6EB49A2" w14:textId="3336B9D6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7C7D9FCC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  <w:vAlign w:val="bottom"/>
          </w:tcPr>
          <w:p w14:paraId="661F7193" w14:textId="64440534" w:rsidR="1E62E479" w:rsidRPr="002C1E9A" w:rsidRDefault="1E62E479" w:rsidP="1E62E479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2C1E9A">
              <w:rPr>
                <w:rFonts w:ascii="Arial" w:hAnsi="Arial" w:cs="Arial"/>
              </w:rPr>
              <w:t>Difficulties with hand/eye coordination</w:t>
            </w:r>
          </w:p>
        </w:tc>
        <w:sdt>
          <w:sdtPr>
            <w:rPr>
              <w:rFonts w:ascii="Arial" w:hAnsi="Arial" w:cs="Arial"/>
            </w:rPr>
            <w:id w:val="1464699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095A0C6" w14:textId="4C16AD7D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03923085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  <w:vAlign w:val="bottom"/>
          </w:tcPr>
          <w:p w14:paraId="03DA7018" w14:textId="7A058AEE" w:rsidR="1E62E479" w:rsidRPr="002C1E9A" w:rsidRDefault="1E62E479" w:rsidP="1E62E479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Poor general co-ordination</w:t>
            </w:r>
          </w:p>
        </w:tc>
        <w:sdt>
          <w:sdtPr>
            <w:rPr>
              <w:rFonts w:ascii="Arial" w:hAnsi="Arial" w:cs="Arial"/>
            </w:rPr>
            <w:id w:val="-1735853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0ACE71B" w14:textId="13D91530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14406397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  <w:vAlign w:val="bottom"/>
          </w:tcPr>
          <w:p w14:paraId="1F83320E" w14:textId="796527DD" w:rsidR="1E62E479" w:rsidRPr="002C1E9A" w:rsidRDefault="23C49C10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lang w:eastAsia="en-GB"/>
              </w:rPr>
              <w:t xml:space="preserve">Difficulty using scissors, </w:t>
            </w:r>
            <w:r w:rsidR="11CA226D" w:rsidRPr="002C1E9A">
              <w:rPr>
                <w:rFonts w:ascii="Arial" w:eastAsia="Times New Roman" w:hAnsi="Arial" w:cs="Arial"/>
                <w:lang w:eastAsia="en-GB"/>
              </w:rPr>
              <w:t xml:space="preserve">rulers, </w:t>
            </w:r>
            <w:r w:rsidR="1B7D238D" w:rsidRPr="002C1E9A">
              <w:rPr>
                <w:rFonts w:ascii="Arial" w:eastAsia="Times New Roman" w:hAnsi="Arial" w:cs="Arial"/>
                <w:lang w:eastAsia="en-GB"/>
              </w:rPr>
              <w:t>tools, pencils</w:t>
            </w:r>
            <w:r w:rsidRPr="002C1E9A">
              <w:rPr>
                <w:rFonts w:ascii="Arial" w:eastAsia="Times New Roman" w:hAnsi="Arial" w:cs="Arial"/>
                <w:lang w:eastAsia="en-GB"/>
              </w:rPr>
              <w:t xml:space="preserve"> etc.</w:t>
            </w:r>
          </w:p>
        </w:tc>
        <w:sdt>
          <w:sdtPr>
            <w:rPr>
              <w:rFonts w:ascii="Arial" w:hAnsi="Arial" w:cs="Arial"/>
            </w:rPr>
            <w:id w:val="136849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98EB70F" w14:textId="6AD42636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4CD26B26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  <w:vAlign w:val="bottom"/>
          </w:tcPr>
          <w:p w14:paraId="74A6B951" w14:textId="26EDC307" w:rsidR="1E62E479" w:rsidRPr="002C1E9A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Difficulties with balance </w:t>
            </w:r>
          </w:p>
        </w:tc>
        <w:sdt>
          <w:sdtPr>
            <w:rPr>
              <w:rFonts w:ascii="Arial" w:hAnsi="Arial" w:cs="Arial"/>
            </w:rPr>
            <w:id w:val="-202261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E23288D" w14:textId="175439FC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390FEE29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  <w:vAlign w:val="bottom"/>
          </w:tcPr>
          <w:p w14:paraId="6A6F0DEA" w14:textId="1F9FADD0" w:rsidR="1E62E479" w:rsidRPr="002C1E9A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Poor posture/hypermobility</w:t>
            </w:r>
          </w:p>
        </w:tc>
        <w:sdt>
          <w:sdtPr>
            <w:rPr>
              <w:rFonts w:ascii="Arial" w:hAnsi="Arial" w:cs="Arial"/>
            </w:rPr>
            <w:id w:val="65082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0F49487" w14:textId="6BF72709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579FB089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</w:tcPr>
          <w:p w14:paraId="56124014" w14:textId="4A21AAAC" w:rsidR="1E62E479" w:rsidRPr="002C1E9A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 xml:space="preserve">Difficulties planning tasks and knowing where to start </w:t>
            </w:r>
          </w:p>
        </w:tc>
        <w:sdt>
          <w:sdtPr>
            <w:rPr>
              <w:rFonts w:ascii="Arial" w:hAnsi="Arial" w:cs="Arial"/>
            </w:rPr>
            <w:id w:val="1491204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01A82CF" w14:textId="1D4DF529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39B03863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</w:tcPr>
          <w:p w14:paraId="3C3FB05A" w14:textId="590AF06E" w:rsidR="1E62E479" w:rsidRPr="002C1E9A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Inaccurate letter and number formation</w:t>
            </w:r>
          </w:p>
        </w:tc>
        <w:sdt>
          <w:sdtPr>
            <w:rPr>
              <w:rFonts w:ascii="Arial" w:hAnsi="Arial" w:cs="Arial"/>
            </w:rPr>
            <w:id w:val="1223941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884A077" w14:textId="20A56FED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549EA984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</w:tcPr>
          <w:p w14:paraId="421D7969" w14:textId="61742B0C" w:rsidR="1E62E479" w:rsidRPr="002C1E9A" w:rsidRDefault="13DB886C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>H</w:t>
            </w:r>
            <w:r w:rsidR="23C49C10" w:rsidRPr="002C1E9A">
              <w:rPr>
                <w:rFonts w:ascii="Arial" w:hAnsi="Arial" w:cs="Arial"/>
              </w:rPr>
              <w:t>andwriting drift</w:t>
            </w:r>
            <w:r w:rsidR="7C0A86F9" w:rsidRPr="002C1E9A">
              <w:rPr>
                <w:rFonts w:ascii="Arial" w:hAnsi="Arial" w:cs="Arial"/>
              </w:rPr>
              <w:t>s</w:t>
            </w:r>
            <w:r w:rsidR="23C49C10" w:rsidRPr="002C1E9A">
              <w:rPr>
                <w:rFonts w:ascii="Arial" w:hAnsi="Arial" w:cs="Arial"/>
              </w:rPr>
              <w:t xml:space="preserve"> </w:t>
            </w:r>
            <w:r w:rsidR="0051E0A4" w:rsidRPr="002C1E9A">
              <w:rPr>
                <w:rFonts w:ascii="Arial" w:hAnsi="Arial" w:cs="Arial"/>
              </w:rPr>
              <w:t xml:space="preserve">away from the margin </w:t>
            </w:r>
          </w:p>
        </w:tc>
        <w:sdt>
          <w:sdtPr>
            <w:rPr>
              <w:rFonts w:ascii="Arial" w:hAnsi="Arial" w:cs="Arial"/>
            </w:rPr>
            <w:id w:val="-937518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5CA7D22" w14:textId="683E5A1E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3F6E25BA" w14:textId="77777777" w:rsidTr="00BA1B3E">
        <w:trPr>
          <w:trHeight w:val="300"/>
          <w:jc w:val="center"/>
        </w:trPr>
        <w:tc>
          <w:tcPr>
            <w:tcW w:w="9776" w:type="dxa"/>
            <w:shd w:val="clear" w:color="auto" w:fill="FFFFFF" w:themeFill="background1"/>
          </w:tcPr>
          <w:p w14:paraId="46C19D7F" w14:textId="3CB5D6DB" w:rsidR="1E62E479" w:rsidRPr="002C1E9A" w:rsidRDefault="1E62E479" w:rsidP="1E62E479">
            <w:pPr>
              <w:spacing w:line="276" w:lineRule="auto"/>
              <w:rPr>
                <w:rFonts w:ascii="Arial" w:hAnsi="Arial" w:cs="Arial"/>
              </w:rPr>
            </w:pPr>
            <w:r w:rsidRPr="002C1E9A">
              <w:rPr>
                <w:rFonts w:ascii="Arial" w:hAnsi="Arial" w:cs="Arial"/>
              </w:rPr>
              <w:t xml:space="preserve">Difficulties with the layout and presentation of work </w:t>
            </w:r>
          </w:p>
        </w:tc>
        <w:sdt>
          <w:sdtPr>
            <w:rPr>
              <w:rFonts w:ascii="Arial" w:hAnsi="Arial" w:cs="Arial"/>
            </w:rPr>
            <w:id w:val="286869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D8B69F5" w14:textId="753B3BE5" w:rsidR="1E62E479" w:rsidRPr="002C1E9A" w:rsidRDefault="005368D4" w:rsidP="005368D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1E62E479" w14:paraId="70DB8A01" w14:textId="77777777" w:rsidTr="3ED0E575">
        <w:trPr>
          <w:trHeight w:val="300"/>
          <w:jc w:val="center"/>
        </w:trPr>
        <w:tc>
          <w:tcPr>
            <w:tcW w:w="11052" w:type="dxa"/>
            <w:gridSpan w:val="2"/>
          </w:tcPr>
          <w:p w14:paraId="66A1A47B" w14:textId="7D641EAF" w:rsidR="002C1E9A" w:rsidRPr="00FA69B1" w:rsidRDefault="23A123B9" w:rsidP="1E62E479">
            <w:pPr>
              <w:spacing w:line="276" w:lineRule="auto"/>
              <w:rPr>
                <w:rFonts w:ascii="Arial" w:eastAsia="Calibri" w:hAnsi="Arial" w:cs="Arial"/>
              </w:rPr>
            </w:pPr>
            <w:r w:rsidRPr="002C1E9A">
              <w:rPr>
                <w:rFonts w:ascii="Arial" w:eastAsia="Calibri" w:hAnsi="Arial" w:cs="Arial"/>
              </w:rPr>
              <w:t>Please provide any additional information, such as organisational skills. Is the pupil good at remembering homework, equipment or kit, daily routines or timetables</w:t>
            </w:r>
            <w:r w:rsidR="031677B6" w:rsidRPr="002C1E9A">
              <w:rPr>
                <w:rFonts w:ascii="Arial" w:eastAsia="Calibri" w:hAnsi="Arial" w:cs="Arial"/>
              </w:rPr>
              <w:t xml:space="preserve">? </w:t>
            </w:r>
          </w:p>
          <w:p w14:paraId="2E0EA92D" w14:textId="7BE7F647" w:rsidR="1E62E479" w:rsidRPr="002C1E9A" w:rsidRDefault="1E62E479" w:rsidP="1E62E47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25BD939" w14:textId="77777777" w:rsidR="00CB2AE0" w:rsidRDefault="00CB2AE0" w:rsidP="00CB2AE0">
      <w:pPr>
        <w:tabs>
          <w:tab w:val="left" w:pos="5970"/>
        </w:tabs>
        <w:rPr>
          <w:sz w:val="28"/>
        </w:rPr>
      </w:pPr>
    </w:p>
    <w:tbl>
      <w:tblPr>
        <w:tblStyle w:val="TableGrid"/>
        <w:tblW w:w="11057" w:type="dxa"/>
        <w:jc w:val="center"/>
        <w:tblLook w:val="04A0" w:firstRow="1" w:lastRow="0" w:firstColumn="1" w:lastColumn="0" w:noHBand="0" w:noVBand="1"/>
      </w:tblPr>
      <w:tblGrid>
        <w:gridCol w:w="11057"/>
      </w:tblGrid>
      <w:tr w:rsidR="001A5991" w14:paraId="312E087B" w14:textId="77777777" w:rsidTr="3ED0E575">
        <w:trPr>
          <w:trHeight w:val="300"/>
          <w:jc w:val="center"/>
        </w:trPr>
        <w:tc>
          <w:tcPr>
            <w:tcW w:w="11057" w:type="dxa"/>
            <w:shd w:val="clear" w:color="auto" w:fill="auto"/>
          </w:tcPr>
          <w:p w14:paraId="520BFE77" w14:textId="033F2C18" w:rsidR="001A5991" w:rsidRPr="002C1E9A" w:rsidRDefault="1F740EE5" w:rsidP="3ED0E57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C1E9A">
              <w:rPr>
                <w:rFonts w:ascii="Arial" w:hAnsi="Arial" w:cs="Arial"/>
                <w:b/>
                <w:bCs/>
              </w:rPr>
              <w:t>Additional Information</w:t>
            </w:r>
          </w:p>
        </w:tc>
      </w:tr>
      <w:tr w:rsidR="001E7DCE" w14:paraId="0E656B44" w14:textId="77777777" w:rsidTr="002A22C9">
        <w:trPr>
          <w:trHeight w:val="3969"/>
          <w:jc w:val="center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E4262" w14:textId="0C36D83F" w:rsidR="74B1705D" w:rsidRPr="0093482C" w:rsidRDefault="2AFFFF85" w:rsidP="3ED0E575">
            <w:pPr>
              <w:spacing w:line="276" w:lineRule="auto"/>
              <w:rPr>
                <w:rFonts w:ascii="Arial" w:hAnsi="Arial" w:cs="Arial"/>
              </w:rPr>
            </w:pPr>
            <w:r w:rsidRPr="005368D4">
              <w:rPr>
                <w:rFonts w:ascii="Arial" w:hAnsi="Arial" w:cs="Arial"/>
              </w:rPr>
              <w:t>Please comment on any areas of concern such as</w:t>
            </w:r>
            <w:r w:rsidR="0093482C">
              <w:rPr>
                <w:rFonts w:ascii="Arial" w:hAnsi="Arial" w:cs="Arial"/>
              </w:rPr>
              <w:t xml:space="preserve"> </w:t>
            </w:r>
            <w:r w:rsidR="0093482C">
              <w:rPr>
                <w:rFonts w:ascii="Arial" w:eastAsia="Times New Roman" w:hAnsi="Arial" w:cs="Arial"/>
                <w:color w:val="000000" w:themeColor="text1"/>
                <w:lang w:eastAsia="en-GB"/>
              </w:rPr>
              <w:t>i</w:t>
            </w:r>
            <w:r w:rsidR="2FB80CE0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nability to control emotions</w:t>
            </w:r>
            <w:r w:rsidR="00042FF2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, </w:t>
            </w:r>
            <w:r w:rsidR="009F0FD9">
              <w:rPr>
                <w:rFonts w:ascii="Arial" w:eastAsia="Times New Roman" w:hAnsi="Arial" w:cs="Arial"/>
                <w:color w:val="000000" w:themeColor="text1"/>
                <w:lang w:eastAsia="en-GB"/>
              </w:rPr>
              <w:t>d</w:t>
            </w:r>
            <w:r w:rsidR="2FB80CE0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ifficulty maintaining friendships</w:t>
            </w:r>
            <w:r w:rsidR="00042FF2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, </w:t>
            </w:r>
            <w:r w:rsidR="009F0FD9">
              <w:rPr>
                <w:rFonts w:ascii="Arial" w:eastAsia="Times New Roman" w:hAnsi="Arial" w:cs="Arial"/>
                <w:color w:val="000000" w:themeColor="text1"/>
                <w:lang w:eastAsia="en-GB"/>
              </w:rPr>
              <w:t>s</w:t>
            </w:r>
            <w:r w:rsidR="3A38098C" w:rsidRPr="002C1E9A">
              <w:rPr>
                <w:rFonts w:ascii="Arial" w:eastAsia="Times New Roman" w:hAnsi="Arial" w:cs="Arial"/>
                <w:color w:val="000000" w:themeColor="text1"/>
                <w:lang w:eastAsia="en-GB"/>
              </w:rPr>
              <w:t>ensory issues</w:t>
            </w:r>
            <w:r w:rsidR="00042FF2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, </w:t>
            </w:r>
            <w:r w:rsidR="009F0FD9">
              <w:rPr>
                <w:rFonts w:ascii="Arial" w:hAnsi="Arial" w:cs="Arial"/>
                <w:lang w:eastAsia="en-GB"/>
              </w:rPr>
              <w:t>s</w:t>
            </w:r>
            <w:r w:rsidR="3A38098C" w:rsidRPr="002C1E9A">
              <w:rPr>
                <w:rFonts w:ascii="Arial" w:hAnsi="Arial" w:cs="Arial"/>
              </w:rPr>
              <w:t>elf-esteem and confidence</w:t>
            </w:r>
            <w:r w:rsidR="00042FF2">
              <w:rPr>
                <w:rFonts w:ascii="Arial" w:hAnsi="Arial" w:cs="Arial"/>
              </w:rPr>
              <w:t>.</w:t>
            </w:r>
          </w:p>
          <w:p w14:paraId="5AF8CE03" w14:textId="77777777" w:rsidR="00042FF2" w:rsidRDefault="00042FF2" w:rsidP="3ED0E575">
            <w:pPr>
              <w:spacing w:line="276" w:lineRule="auto"/>
              <w:rPr>
                <w:rFonts w:ascii="Arial" w:hAnsi="Arial" w:cs="Arial"/>
              </w:rPr>
            </w:pPr>
          </w:p>
          <w:p w14:paraId="398BA150" w14:textId="77777777" w:rsidR="002A22C9" w:rsidRPr="002A22C9" w:rsidRDefault="002A22C9" w:rsidP="002A22C9">
            <w:pPr>
              <w:rPr>
                <w:rFonts w:ascii="Arial" w:hAnsi="Arial" w:cs="Arial"/>
              </w:rPr>
            </w:pPr>
          </w:p>
          <w:p w14:paraId="04B44AE6" w14:textId="77777777" w:rsidR="002A22C9" w:rsidRPr="002A22C9" w:rsidRDefault="002A22C9" w:rsidP="002A22C9">
            <w:pPr>
              <w:rPr>
                <w:rFonts w:ascii="Arial" w:hAnsi="Arial" w:cs="Arial"/>
              </w:rPr>
            </w:pPr>
          </w:p>
          <w:p w14:paraId="7CEB2746" w14:textId="77777777" w:rsidR="002A22C9" w:rsidRPr="002A22C9" w:rsidRDefault="002A22C9" w:rsidP="002A22C9">
            <w:pPr>
              <w:rPr>
                <w:rFonts w:ascii="Arial" w:hAnsi="Arial" w:cs="Arial"/>
              </w:rPr>
            </w:pPr>
          </w:p>
          <w:p w14:paraId="38EA3DB3" w14:textId="77777777" w:rsidR="002A22C9" w:rsidRPr="002A22C9" w:rsidRDefault="002A22C9" w:rsidP="002A22C9">
            <w:pPr>
              <w:rPr>
                <w:rFonts w:ascii="Arial" w:hAnsi="Arial" w:cs="Arial"/>
              </w:rPr>
            </w:pPr>
          </w:p>
          <w:p w14:paraId="7D631F35" w14:textId="77777777" w:rsidR="002A22C9" w:rsidRPr="002A22C9" w:rsidRDefault="002A22C9" w:rsidP="002A22C9">
            <w:pPr>
              <w:rPr>
                <w:rFonts w:ascii="Arial" w:hAnsi="Arial" w:cs="Arial"/>
              </w:rPr>
            </w:pPr>
          </w:p>
          <w:p w14:paraId="5B03DA8B" w14:textId="77777777" w:rsidR="002A22C9" w:rsidRPr="002A22C9" w:rsidRDefault="002A22C9" w:rsidP="002A22C9">
            <w:pPr>
              <w:rPr>
                <w:rFonts w:ascii="Arial" w:hAnsi="Arial" w:cs="Arial"/>
              </w:rPr>
            </w:pPr>
          </w:p>
        </w:tc>
      </w:tr>
    </w:tbl>
    <w:p w14:paraId="50A1FE7A" w14:textId="77777777" w:rsidR="00DD57AC" w:rsidRDefault="00DD57AC" w:rsidP="00192DCE">
      <w:pPr>
        <w:rPr>
          <w:sz w:val="28"/>
        </w:rPr>
      </w:pPr>
    </w:p>
    <w:p w14:paraId="37C85661" w14:textId="77777777" w:rsidR="00BE41C7" w:rsidRPr="00192DCE" w:rsidRDefault="00BE41C7" w:rsidP="00192DCE">
      <w:pPr>
        <w:rPr>
          <w:sz w:val="28"/>
        </w:rPr>
      </w:pPr>
    </w:p>
    <w:tbl>
      <w:tblPr>
        <w:tblStyle w:val="TableGrid"/>
        <w:tblpPr w:leftFromText="180" w:rightFromText="180" w:vertAnchor="text" w:horzAnchor="margin" w:tblpXSpec="center" w:tblpY="-404"/>
        <w:tblW w:w="11062" w:type="dxa"/>
        <w:tblLook w:val="04A0" w:firstRow="1" w:lastRow="0" w:firstColumn="1" w:lastColumn="0" w:noHBand="0" w:noVBand="1"/>
      </w:tblPr>
      <w:tblGrid>
        <w:gridCol w:w="11062"/>
      </w:tblGrid>
      <w:tr w:rsidR="00DB16B0" w:rsidRPr="00042FF2" w14:paraId="6E647150" w14:textId="77777777" w:rsidTr="0077752B">
        <w:trPr>
          <w:trHeight w:val="588"/>
        </w:trPr>
        <w:tc>
          <w:tcPr>
            <w:tcW w:w="11062" w:type="dxa"/>
            <w:shd w:val="clear" w:color="auto" w:fill="auto"/>
          </w:tcPr>
          <w:p w14:paraId="3ADA93CA" w14:textId="77777777" w:rsidR="00DB16B0" w:rsidRPr="00042FF2" w:rsidRDefault="00DB16B0" w:rsidP="236E9E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42FF2">
              <w:rPr>
                <w:rFonts w:ascii="Arial" w:hAnsi="Arial" w:cs="Arial"/>
                <w:b/>
                <w:bCs/>
              </w:rPr>
              <w:t>Strengths</w:t>
            </w:r>
          </w:p>
        </w:tc>
      </w:tr>
      <w:tr w:rsidR="00DB16B0" w:rsidRPr="00042FF2" w14:paraId="2B52E017" w14:textId="77777777" w:rsidTr="236E9E3E">
        <w:trPr>
          <w:trHeight w:val="1358"/>
        </w:trPr>
        <w:tc>
          <w:tcPr>
            <w:tcW w:w="11062" w:type="dxa"/>
          </w:tcPr>
          <w:p w14:paraId="1E5C0E77" w14:textId="40D1865B" w:rsidR="00DB16B0" w:rsidRPr="00042FF2" w:rsidRDefault="00DB16B0" w:rsidP="00DB16B0">
            <w:pPr>
              <w:spacing w:line="276" w:lineRule="auto"/>
              <w:rPr>
                <w:rFonts w:ascii="Arial" w:hAnsi="Arial" w:cs="Arial"/>
              </w:rPr>
            </w:pPr>
            <w:r w:rsidRPr="00042FF2">
              <w:rPr>
                <w:rFonts w:ascii="Arial" w:hAnsi="Arial" w:cs="Arial"/>
              </w:rPr>
              <w:t>Please provide information about the pupil’s strengths, what they are good at, hobbies they enjoy</w:t>
            </w:r>
            <w:r w:rsidR="0009755C" w:rsidRPr="00042FF2">
              <w:rPr>
                <w:rFonts w:ascii="Arial" w:hAnsi="Arial" w:cs="Arial"/>
              </w:rPr>
              <w:t>,</w:t>
            </w:r>
            <w:r w:rsidRPr="00042FF2">
              <w:rPr>
                <w:rFonts w:ascii="Arial" w:hAnsi="Arial" w:cs="Arial"/>
              </w:rPr>
              <w:t xml:space="preserve"> etc</w:t>
            </w:r>
            <w:r w:rsidR="0009755C" w:rsidRPr="00042FF2">
              <w:rPr>
                <w:rFonts w:ascii="Arial" w:hAnsi="Arial" w:cs="Arial"/>
              </w:rPr>
              <w:t>.</w:t>
            </w:r>
          </w:p>
          <w:p w14:paraId="4CA39D35" w14:textId="77777777" w:rsidR="00DB16B0" w:rsidRPr="00042FF2" w:rsidRDefault="00DB16B0" w:rsidP="00DB16B0">
            <w:pPr>
              <w:spacing w:line="276" w:lineRule="auto"/>
              <w:rPr>
                <w:rFonts w:ascii="Arial" w:hAnsi="Arial" w:cs="Arial"/>
              </w:rPr>
            </w:pPr>
          </w:p>
          <w:p w14:paraId="3BD2DA03" w14:textId="77777777" w:rsidR="00DB16B0" w:rsidRPr="00042FF2" w:rsidRDefault="00DB16B0" w:rsidP="00DB16B0">
            <w:pPr>
              <w:spacing w:line="276" w:lineRule="auto"/>
              <w:rPr>
                <w:rFonts w:ascii="Arial" w:hAnsi="Arial" w:cs="Arial"/>
              </w:rPr>
            </w:pPr>
          </w:p>
          <w:p w14:paraId="2302842D" w14:textId="77777777" w:rsidR="00DB16B0" w:rsidRPr="00042FF2" w:rsidRDefault="00DB16B0" w:rsidP="00DB16B0">
            <w:pPr>
              <w:spacing w:line="276" w:lineRule="auto"/>
              <w:rPr>
                <w:rFonts w:ascii="Arial" w:hAnsi="Arial" w:cs="Arial"/>
              </w:rPr>
            </w:pPr>
          </w:p>
          <w:p w14:paraId="01550D13" w14:textId="77777777" w:rsidR="00BE41C7" w:rsidRPr="00042FF2" w:rsidRDefault="00BE41C7" w:rsidP="00DB16B0">
            <w:pPr>
              <w:spacing w:line="276" w:lineRule="auto"/>
              <w:rPr>
                <w:rFonts w:ascii="Arial" w:hAnsi="Arial" w:cs="Arial"/>
              </w:rPr>
            </w:pPr>
          </w:p>
          <w:p w14:paraId="4590A6F1" w14:textId="77777777" w:rsidR="00BE41C7" w:rsidRPr="00042FF2" w:rsidRDefault="00BE41C7" w:rsidP="00DB16B0">
            <w:pPr>
              <w:spacing w:line="276" w:lineRule="auto"/>
              <w:rPr>
                <w:rFonts w:ascii="Arial" w:hAnsi="Arial" w:cs="Arial"/>
              </w:rPr>
            </w:pPr>
          </w:p>
          <w:p w14:paraId="022EB055" w14:textId="77777777" w:rsidR="00BE41C7" w:rsidRPr="00042FF2" w:rsidRDefault="00BE41C7" w:rsidP="00DB16B0">
            <w:pPr>
              <w:spacing w:line="276" w:lineRule="auto"/>
              <w:rPr>
                <w:rFonts w:ascii="Arial" w:hAnsi="Arial" w:cs="Arial"/>
              </w:rPr>
            </w:pPr>
          </w:p>
          <w:p w14:paraId="3AC3BB63" w14:textId="77777777" w:rsidR="00BE41C7" w:rsidRPr="00042FF2" w:rsidRDefault="00BE41C7" w:rsidP="00DB16B0">
            <w:pPr>
              <w:spacing w:line="276" w:lineRule="auto"/>
              <w:rPr>
                <w:rFonts w:ascii="Arial" w:hAnsi="Arial" w:cs="Arial"/>
              </w:rPr>
            </w:pPr>
          </w:p>
          <w:p w14:paraId="6403FBE4" w14:textId="77777777" w:rsidR="006445B0" w:rsidRPr="00042FF2" w:rsidRDefault="006445B0" w:rsidP="00DB16B0">
            <w:pPr>
              <w:spacing w:line="276" w:lineRule="auto"/>
              <w:rPr>
                <w:rFonts w:ascii="Arial" w:hAnsi="Arial" w:cs="Arial"/>
              </w:rPr>
            </w:pPr>
          </w:p>
          <w:p w14:paraId="13A47C2B" w14:textId="77777777" w:rsidR="00BE41C7" w:rsidRDefault="00BE41C7" w:rsidP="00DB16B0">
            <w:pPr>
              <w:spacing w:line="276" w:lineRule="auto"/>
              <w:rPr>
                <w:rFonts w:ascii="Arial" w:hAnsi="Arial" w:cs="Arial"/>
              </w:rPr>
            </w:pPr>
          </w:p>
          <w:p w14:paraId="0FE872FB" w14:textId="77777777" w:rsidR="008B2DD3" w:rsidRPr="00042FF2" w:rsidRDefault="008B2DD3" w:rsidP="00DB16B0">
            <w:pPr>
              <w:spacing w:line="276" w:lineRule="auto"/>
              <w:rPr>
                <w:rFonts w:ascii="Arial" w:hAnsi="Arial" w:cs="Arial"/>
              </w:rPr>
            </w:pPr>
          </w:p>
          <w:p w14:paraId="32957915" w14:textId="77777777" w:rsidR="00DB16B0" w:rsidRPr="00042FF2" w:rsidRDefault="00DB16B0" w:rsidP="00DB16B0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6DE349A" w14:textId="77777777" w:rsidR="00192DCE" w:rsidRPr="00042FF2" w:rsidRDefault="00192DCE" w:rsidP="00192DCE">
      <w:pPr>
        <w:rPr>
          <w:rFonts w:ascii="Arial" w:hAnsi="Arial" w:cs="Arial"/>
        </w:rPr>
      </w:pPr>
    </w:p>
    <w:p w14:paraId="6DB13204" w14:textId="1125477F" w:rsidR="000955AB" w:rsidRPr="00042FF2" w:rsidRDefault="000955AB" w:rsidP="236E9E3E">
      <w:pPr>
        <w:rPr>
          <w:rFonts w:ascii="Arial" w:hAnsi="Arial" w:cs="Arial"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1235"/>
        <w:gridCol w:w="3869"/>
        <w:gridCol w:w="1701"/>
        <w:gridCol w:w="4253"/>
      </w:tblGrid>
      <w:tr w:rsidR="000955AB" w:rsidRPr="00042FF2" w14:paraId="478D7F18" w14:textId="77777777" w:rsidTr="00042FF2">
        <w:trPr>
          <w:trHeight w:val="300"/>
        </w:trPr>
        <w:tc>
          <w:tcPr>
            <w:tcW w:w="1235" w:type="dxa"/>
            <w:shd w:val="clear" w:color="auto" w:fill="auto"/>
          </w:tcPr>
          <w:p w14:paraId="41D8AE4D" w14:textId="77777777" w:rsidR="000955AB" w:rsidRPr="00042FF2" w:rsidRDefault="000955AB" w:rsidP="006F4C88">
            <w:pPr>
              <w:spacing w:line="276" w:lineRule="auto"/>
              <w:rPr>
                <w:rFonts w:ascii="Arial" w:hAnsi="Arial" w:cs="Arial"/>
                <w:bCs/>
              </w:rPr>
            </w:pPr>
            <w:r w:rsidRPr="00042FF2">
              <w:rPr>
                <w:rFonts w:ascii="Arial" w:hAnsi="Arial" w:cs="Arial"/>
                <w:bCs/>
              </w:rPr>
              <w:t xml:space="preserve">Signed: </w:t>
            </w:r>
          </w:p>
        </w:tc>
        <w:tc>
          <w:tcPr>
            <w:tcW w:w="3869" w:type="dxa"/>
            <w:shd w:val="clear" w:color="auto" w:fill="auto"/>
          </w:tcPr>
          <w:p w14:paraId="2A09C749" w14:textId="77777777" w:rsidR="000955AB" w:rsidRPr="00042FF2" w:rsidRDefault="000955AB" w:rsidP="006F4C88">
            <w:pPr>
              <w:spacing w:line="276" w:lineRule="auto"/>
              <w:rPr>
                <w:rFonts w:ascii="Arial" w:hAnsi="Arial" w:cs="Arial"/>
              </w:rPr>
            </w:pPr>
          </w:p>
          <w:p w14:paraId="4D19BAD6" w14:textId="77777777" w:rsidR="0077752B" w:rsidRDefault="0077752B" w:rsidP="3ED0E575">
            <w:pPr>
              <w:spacing w:line="276" w:lineRule="auto"/>
              <w:rPr>
                <w:rFonts w:ascii="Arial" w:hAnsi="Arial" w:cs="Arial"/>
              </w:rPr>
            </w:pPr>
          </w:p>
          <w:p w14:paraId="30A39AB6" w14:textId="164353E0" w:rsidR="00042FF2" w:rsidRPr="00042FF2" w:rsidRDefault="00042FF2" w:rsidP="3ED0E57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0F7310B0" w14:textId="77777777" w:rsidR="000955AB" w:rsidRPr="00042FF2" w:rsidRDefault="000955AB" w:rsidP="006F4C88">
            <w:pPr>
              <w:spacing w:line="276" w:lineRule="auto"/>
              <w:rPr>
                <w:rFonts w:ascii="Arial" w:hAnsi="Arial" w:cs="Arial"/>
                <w:bCs/>
              </w:rPr>
            </w:pPr>
            <w:r w:rsidRPr="00042FF2">
              <w:rPr>
                <w:rFonts w:ascii="Arial" w:hAnsi="Arial" w:cs="Arial"/>
                <w:bCs/>
              </w:rPr>
              <w:t>Print name:</w:t>
            </w:r>
          </w:p>
        </w:tc>
        <w:tc>
          <w:tcPr>
            <w:tcW w:w="4253" w:type="dxa"/>
          </w:tcPr>
          <w:p w14:paraId="4C53D7E0" w14:textId="77777777" w:rsidR="000955AB" w:rsidRPr="00042FF2" w:rsidRDefault="000955AB" w:rsidP="006F4C88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0955AB" w:rsidRPr="00042FF2" w14:paraId="5C60C5CF" w14:textId="77777777" w:rsidTr="00042FF2">
        <w:trPr>
          <w:trHeight w:val="432"/>
        </w:trPr>
        <w:tc>
          <w:tcPr>
            <w:tcW w:w="1235" w:type="dxa"/>
            <w:shd w:val="clear" w:color="auto" w:fill="auto"/>
          </w:tcPr>
          <w:p w14:paraId="1A51A9F1" w14:textId="6BC87D4F" w:rsidR="000955AB" w:rsidRPr="00042FF2" w:rsidRDefault="000955AB" w:rsidP="006F4C88">
            <w:pPr>
              <w:spacing w:line="276" w:lineRule="auto"/>
              <w:rPr>
                <w:rFonts w:ascii="Arial" w:hAnsi="Arial" w:cs="Arial"/>
                <w:bCs/>
              </w:rPr>
            </w:pPr>
            <w:r w:rsidRPr="00042FF2">
              <w:rPr>
                <w:rFonts w:ascii="Arial" w:hAnsi="Arial" w:cs="Arial"/>
                <w:bCs/>
              </w:rPr>
              <w:t>R</w:t>
            </w:r>
            <w:r w:rsidR="0009755C" w:rsidRPr="00042FF2">
              <w:rPr>
                <w:rFonts w:ascii="Arial" w:hAnsi="Arial" w:cs="Arial"/>
                <w:bCs/>
              </w:rPr>
              <w:t>ole:</w:t>
            </w:r>
          </w:p>
        </w:tc>
        <w:tc>
          <w:tcPr>
            <w:tcW w:w="3869" w:type="dxa"/>
            <w:shd w:val="clear" w:color="auto" w:fill="auto"/>
          </w:tcPr>
          <w:p w14:paraId="3CB69CF8" w14:textId="77777777" w:rsidR="0077752B" w:rsidRDefault="0077752B" w:rsidP="3ED0E575">
            <w:pPr>
              <w:spacing w:line="276" w:lineRule="auto"/>
              <w:rPr>
                <w:rFonts w:ascii="Arial" w:hAnsi="Arial" w:cs="Arial"/>
              </w:rPr>
            </w:pPr>
          </w:p>
          <w:p w14:paraId="497CB3F2" w14:textId="77777777" w:rsidR="00042FF2" w:rsidRDefault="00042FF2" w:rsidP="3ED0E575">
            <w:pPr>
              <w:spacing w:line="276" w:lineRule="auto"/>
              <w:rPr>
                <w:rFonts w:ascii="Arial" w:hAnsi="Arial" w:cs="Arial"/>
              </w:rPr>
            </w:pPr>
          </w:p>
          <w:p w14:paraId="49F13D72" w14:textId="076E93B7" w:rsidR="00042FF2" w:rsidRPr="00042FF2" w:rsidRDefault="00042FF2" w:rsidP="3ED0E57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6CF0F69" w14:textId="18DC96BF" w:rsidR="000955AB" w:rsidRPr="00042FF2" w:rsidRDefault="000955AB" w:rsidP="006F4C88">
            <w:pPr>
              <w:spacing w:line="276" w:lineRule="auto"/>
              <w:rPr>
                <w:rFonts w:ascii="Arial" w:hAnsi="Arial" w:cs="Arial"/>
                <w:bCs/>
              </w:rPr>
            </w:pPr>
            <w:r w:rsidRPr="00042FF2">
              <w:rPr>
                <w:rFonts w:ascii="Arial" w:hAnsi="Arial" w:cs="Arial"/>
                <w:bCs/>
              </w:rPr>
              <w:t>Date</w:t>
            </w:r>
            <w:r w:rsidR="0077752B" w:rsidRPr="00042FF2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4253" w:type="dxa"/>
          </w:tcPr>
          <w:p w14:paraId="108F168C" w14:textId="77777777" w:rsidR="000955AB" w:rsidRPr="00042FF2" w:rsidRDefault="000955AB" w:rsidP="006F4C88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79184F2" w14:textId="77777777" w:rsidR="00192DCE" w:rsidRPr="00042FF2" w:rsidRDefault="00192DCE" w:rsidP="001A6E87">
      <w:pPr>
        <w:rPr>
          <w:rFonts w:ascii="Arial" w:hAnsi="Arial" w:cs="Arial"/>
        </w:rPr>
      </w:pPr>
    </w:p>
    <w:sectPr w:rsidR="00192DCE" w:rsidRPr="00042FF2" w:rsidSect="00FA06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440" w:bottom="2517" w:left="1440" w:header="720" w:footer="8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2585" w14:textId="77777777" w:rsidR="00691E0D" w:rsidRDefault="00691E0D">
      <w:r>
        <w:separator/>
      </w:r>
    </w:p>
    <w:p w14:paraId="75B35254" w14:textId="77777777" w:rsidR="00691E0D" w:rsidRDefault="00691E0D"/>
  </w:endnote>
  <w:endnote w:type="continuationSeparator" w:id="0">
    <w:p w14:paraId="3A01F0B2" w14:textId="77777777" w:rsidR="00691E0D" w:rsidRDefault="00691E0D">
      <w:r>
        <w:continuationSeparator/>
      </w:r>
    </w:p>
    <w:p w14:paraId="777B9D53" w14:textId="77777777" w:rsidR="00691E0D" w:rsidRDefault="00691E0D"/>
  </w:endnote>
  <w:endnote w:type="continuationNotice" w:id="1">
    <w:p w14:paraId="6E881A0B" w14:textId="77777777" w:rsidR="00691E0D" w:rsidRDefault="00691E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2AC3" w14:textId="77777777" w:rsidR="009F0FD9" w:rsidRDefault="009F0F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8690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24BD6B8D" w14:textId="0289DD9D" w:rsidR="000154DA" w:rsidRDefault="000154DA" w:rsidP="00974294">
            <w:pPr>
              <w:pStyle w:val="Foo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F95843">
              <w:rPr>
                <w:b/>
                <w:noProof/>
              </w:rPr>
              <w:t>9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F95843">
              <w:rPr>
                <w:b/>
                <w:noProof/>
              </w:rPr>
              <w:t>9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11D3D040" w14:textId="77777777" w:rsidR="000154DA" w:rsidRDefault="000154DA" w:rsidP="00F00DBF">
    <w:pPr>
      <w:pStyle w:val="Footer"/>
      <w:jc w:val="lef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9683CA" wp14:editId="2C4AD0F9">
              <wp:simplePos x="0" y="0"/>
              <wp:positionH relativeFrom="column">
                <wp:posOffset>-909320</wp:posOffset>
              </wp:positionH>
              <wp:positionV relativeFrom="paragraph">
                <wp:posOffset>-721360</wp:posOffset>
              </wp:positionV>
              <wp:extent cx="7917180" cy="1624965"/>
              <wp:effectExtent l="0" t="0" r="0" b="0"/>
              <wp:wrapNone/>
              <wp:docPr id="1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917180" cy="162496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D8E04" id="Freeform 6" o:spid="_x0000_s1026" style="position:absolute;margin-left:-71.6pt;margin-top:-56.8pt;width:623.4pt;height:127.9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" path="m,c,453,,453,,453,23,401,52,353,87,310v7,-9,14,-17,21,-26c116,275,125,266,133,258,248,143,406,72,581,72v291,,291,,291,c872,,872,,872,l,xe" fillcolor="#118f79 [2407]" stroked="f">
              <v:path arrowok="t" o:connecttype="custom" o:connectlocs="0,0;0,2147483646;2147483646,2147483646;2147483646,2147483646;2147483646,2147483646;2147483646,926344838;2147483646,926344838;2147483646,0;0,0" o:connectangles="0,0,0,0,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7906C" w14:textId="126DA998" w:rsidR="000154DA" w:rsidRDefault="00F95843" w:rsidP="00752FC4">
    <w:pPr>
      <w:pStyle w:val="Footer"/>
      <w:jc w:val="righ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AC3E5B" wp14:editId="65F2C46C">
              <wp:simplePos x="0" y="0"/>
              <wp:positionH relativeFrom="column">
                <wp:posOffset>-964565</wp:posOffset>
              </wp:positionH>
              <wp:positionV relativeFrom="paragraph">
                <wp:posOffset>-659130</wp:posOffset>
              </wp:positionV>
              <wp:extent cx="7801169" cy="1624770"/>
              <wp:effectExtent l="0" t="0" r="9525" b="0"/>
              <wp:wrapNone/>
              <wp:docPr id="3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801169" cy="1624770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453 h 453"/>
                          <a:gd name="T4" fmla="*/ 87 w 872"/>
                          <a:gd name="T5" fmla="*/ 310 h 453"/>
                          <a:gd name="T6" fmla="*/ 108 w 872"/>
                          <a:gd name="T7" fmla="*/ 284 h 453"/>
                          <a:gd name="T8" fmla="*/ 133 w 872"/>
                          <a:gd name="T9" fmla="*/ 258 h 453"/>
                          <a:gd name="T10" fmla="*/ 581 w 872"/>
                          <a:gd name="T11" fmla="*/ 72 h 453"/>
                          <a:gd name="T12" fmla="*/ 872 w 872"/>
                          <a:gd name="T13" fmla="*/ 72 h 453"/>
                          <a:gd name="T14" fmla="*/ 872 w 872"/>
                          <a:gd name="T15" fmla="*/ 0 h 453"/>
                          <a:gd name="T16" fmla="*/ 0 w 872"/>
                          <a:gd name="T17" fmla="*/ 0 h 45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155E526B" id="Freeform 6" o:spid="_x0000_s1026" style="position:absolute;margin-left:-75.95pt;margin-top:-51.9pt;width:614.25pt;height:127.95pt;rotation:18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" path="m,c,453,,453,,453,23,401,52,353,87,310v7,-9,14,-17,21,-26c116,275,125,266,133,258,248,143,406,72,581,72v291,,291,,291,c872,,872,,872,l,xe" fillcolor="#118f79 [2407]" stroked="f">
              <v:path arrowok="t" o:connecttype="custom" o:connectlocs="0,0;0,1624770;778328,1111874;966200,1018620;1189857,925366;5197797,258242;7801169,258242;7801169,0;0,0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9AAB" w14:textId="77777777" w:rsidR="00691E0D" w:rsidRDefault="00691E0D">
      <w:r>
        <w:separator/>
      </w:r>
    </w:p>
    <w:p w14:paraId="3AF34CB7" w14:textId="77777777" w:rsidR="00691E0D" w:rsidRDefault="00691E0D"/>
  </w:footnote>
  <w:footnote w:type="continuationSeparator" w:id="0">
    <w:p w14:paraId="0F80729E" w14:textId="77777777" w:rsidR="00691E0D" w:rsidRDefault="00691E0D">
      <w:r>
        <w:continuationSeparator/>
      </w:r>
    </w:p>
    <w:p w14:paraId="4DB9E2DA" w14:textId="77777777" w:rsidR="00691E0D" w:rsidRDefault="00691E0D"/>
  </w:footnote>
  <w:footnote w:type="continuationNotice" w:id="1">
    <w:p w14:paraId="1CA093C3" w14:textId="77777777" w:rsidR="00691E0D" w:rsidRDefault="00691E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C664" w14:textId="77777777" w:rsidR="009F0FD9" w:rsidRDefault="009F0F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C3FF" w14:textId="77777777" w:rsidR="000154DA" w:rsidRDefault="000154DA" w:rsidP="001B4EEF">
    <w:pPr>
      <w:pStyle w:val="Header"/>
    </w:pPr>
  </w:p>
  <w:p w14:paraId="5B3FFEDA" w14:textId="77777777" w:rsidR="000154DA" w:rsidRDefault="000154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9A57E" w14:textId="3551B459" w:rsidR="00F95843" w:rsidRPr="0083402A" w:rsidRDefault="00F95843" w:rsidP="00F95843">
    <w:pPr>
      <w:pStyle w:val="NormalWeb"/>
      <w:jc w:val="center"/>
      <w:rPr>
        <w:b/>
        <w:bCs/>
        <w:color w:val="00B050"/>
        <w:sz w:val="55"/>
        <w:szCs w:val="55"/>
      </w:rPr>
    </w:pPr>
    <w:r w:rsidRPr="00274D75">
      <w:rPr>
        <w:noProof/>
        <w:lang w:val="en-GB" w:eastAsia="en-GB"/>
      </w:rPr>
      <w:drawing>
        <wp:anchor distT="0" distB="0" distL="114300" distR="114300" simplePos="0" relativeHeight="251658243" behindDoc="1" locked="0" layoutInCell="1" allowOverlap="1" wp14:anchorId="615EAD49" wp14:editId="275532DB">
          <wp:simplePos x="0" y="0"/>
          <wp:positionH relativeFrom="column">
            <wp:posOffset>5693410</wp:posOffset>
          </wp:positionH>
          <wp:positionV relativeFrom="paragraph">
            <wp:posOffset>-107950</wp:posOffset>
          </wp:positionV>
          <wp:extent cx="692150" cy="692150"/>
          <wp:effectExtent l="0" t="0" r="0" b="0"/>
          <wp:wrapNone/>
          <wp:docPr id="30" name="Picture 30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A9B">
      <w:rPr>
        <w:noProof/>
        <w:sz w:val="32"/>
        <w:lang w:val="en-GB" w:eastAsia="en-GB"/>
      </w:rPr>
      <w:drawing>
        <wp:anchor distT="0" distB="0" distL="114300" distR="114300" simplePos="0" relativeHeight="251658242" behindDoc="1" locked="0" layoutInCell="1" allowOverlap="1" wp14:anchorId="6936B628" wp14:editId="439F9867">
          <wp:simplePos x="0" y="0"/>
          <wp:positionH relativeFrom="margin">
            <wp:posOffset>1104900</wp:posOffset>
          </wp:positionH>
          <wp:positionV relativeFrom="paragraph">
            <wp:posOffset>330200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5F6061AC" wp14:editId="70248635">
              <wp:simplePos x="0" y="0"/>
              <wp:positionH relativeFrom="page">
                <wp:align>left</wp:align>
              </wp:positionH>
              <wp:positionV relativeFrom="page">
                <wp:posOffset>6350</wp:posOffset>
              </wp:positionV>
              <wp:extent cx="1819747" cy="1702051"/>
              <wp:effectExtent l="0" t="0" r="952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E7D762" id="Group 2" o:spid="_x0000_s1026" style="position:absolute;margin-left:0;margin-top:.5pt;width:143.3pt;height:134pt;rotation:180;z-index:251658244;mso-position-horizontal:left;mso-position-horizontal-relative:page;mso-position-vertical-relative:page" coordorigin="51720,75438" coordsize="26100,2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">
              <v:shape id="Freeform: Shape 31" o:spid="_x0000_s1027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bI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" path="m1070039,r,950237l,950237,1070039,xe" fillcolor="#9dcb08" stroked="f">
                <v:path arrowok="t" o:connecttype="custom" o:connectlocs="1070039,0;1070039,950237;0,950237" o:connectangles="0,0,0"/>
              </v:shape>
              <v:shape id="Freeform: Shape 30" o:spid="_x0000_s1028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" path="m1991837,r,238843l1991837,829191,925407,1776225,,1776225,1991837,xe" fillcolor="#10a48e" stroked="f">
                <v:path arrowok="t" o:connecttype="custom" o:connectlocs="1991837,0;1991837,238843;1991837,829191;925407,1776225;0,1776225" o:connectangles="0,0,0,0,0"/>
              </v:shape>
              <v:shape id="Freeform 8" o:spid="_x0000_s1029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" path="m11,182c193,,193,,193,v1,,1,,1,c194,30,194,30,194,30v,1,,2,,3c193,35,192,37,190,39,32,197,32,197,32,197v-1,2,-2,3,-4,4c16,212,,194,11,182xe" fillcolor="#17c0a3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0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11907a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1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" path="m11,182c193,,193,,193,v1,,1,,1,c194,30,194,30,194,30v,1,,2,,3c193,35,192,37,190,39,32,197,32,197,32,197v-1,2,-2,3,-4,4c16,212,,194,11,182xe" fillcolor="#c3ea1f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>
      <w:rPr>
        <w:bCs/>
        <w:sz w:val="55"/>
        <w:szCs w:val="55"/>
      </w:rPr>
      <w:t xml:space="preserve">      </w:t>
    </w:r>
    <w:r w:rsidRPr="00A36942">
      <w:rPr>
        <w:bCs/>
        <w:sz w:val="55"/>
        <w:szCs w:val="55"/>
      </w:rPr>
      <w:t xml:space="preserve">SEND Services for </w:t>
    </w:r>
    <w:r w:rsidRPr="00A36942">
      <w:rPr>
        <w:bCs/>
        <w:i/>
        <w:sz w:val="55"/>
        <w:szCs w:val="55"/>
      </w:rPr>
      <w:t>your</w:t>
    </w:r>
    <w:r w:rsidRPr="00A36942">
      <w:rPr>
        <w:bCs/>
        <w:sz w:val="55"/>
        <w:szCs w:val="55"/>
      </w:rPr>
      <w:t xml:space="preserve"> School</w:t>
    </w:r>
  </w:p>
  <w:p w14:paraId="511063C2" w14:textId="0DFA76DA" w:rsidR="000154DA" w:rsidRDefault="000154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6740807">
    <w:abstractNumId w:val="9"/>
  </w:num>
  <w:num w:numId="2" w16cid:durableId="55667120">
    <w:abstractNumId w:val="7"/>
  </w:num>
  <w:num w:numId="3" w16cid:durableId="1585333721">
    <w:abstractNumId w:val="6"/>
  </w:num>
  <w:num w:numId="4" w16cid:durableId="740637852">
    <w:abstractNumId w:val="5"/>
  </w:num>
  <w:num w:numId="5" w16cid:durableId="748845625">
    <w:abstractNumId w:val="4"/>
  </w:num>
  <w:num w:numId="6" w16cid:durableId="38361337">
    <w:abstractNumId w:val="8"/>
  </w:num>
  <w:num w:numId="7" w16cid:durableId="1421609408">
    <w:abstractNumId w:val="3"/>
  </w:num>
  <w:num w:numId="8" w16cid:durableId="1081369405">
    <w:abstractNumId w:val="2"/>
  </w:num>
  <w:num w:numId="9" w16cid:durableId="627518125">
    <w:abstractNumId w:val="1"/>
  </w:num>
  <w:num w:numId="10" w16cid:durableId="122043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2MjOyNLEwNTEytzRX0lEKTi0uzszPAykwrgUAwHr/gywAAAA="/>
  </w:docVars>
  <w:rsids>
    <w:rsidRoot w:val="00FE75C6"/>
    <w:rsid w:val="00000B23"/>
    <w:rsid w:val="00007014"/>
    <w:rsid w:val="000115CE"/>
    <w:rsid w:val="00015172"/>
    <w:rsid w:val="000154DA"/>
    <w:rsid w:val="000305B5"/>
    <w:rsid w:val="000402BC"/>
    <w:rsid w:val="00042FF2"/>
    <w:rsid w:val="00065B5C"/>
    <w:rsid w:val="00071294"/>
    <w:rsid w:val="000828F4"/>
    <w:rsid w:val="000947D1"/>
    <w:rsid w:val="000955AB"/>
    <w:rsid w:val="00096FCE"/>
    <w:rsid w:val="0009755C"/>
    <w:rsid w:val="000B0BD4"/>
    <w:rsid w:val="000E2A64"/>
    <w:rsid w:val="000E364D"/>
    <w:rsid w:val="000E7F05"/>
    <w:rsid w:val="000F51EC"/>
    <w:rsid w:val="000F7122"/>
    <w:rsid w:val="00105FA3"/>
    <w:rsid w:val="001248FB"/>
    <w:rsid w:val="001454A3"/>
    <w:rsid w:val="0018488C"/>
    <w:rsid w:val="00192DCE"/>
    <w:rsid w:val="00192FE5"/>
    <w:rsid w:val="001A4EE8"/>
    <w:rsid w:val="001A5991"/>
    <w:rsid w:val="001A6E87"/>
    <w:rsid w:val="001B4EEF"/>
    <w:rsid w:val="001B689C"/>
    <w:rsid w:val="001B788C"/>
    <w:rsid w:val="001E1654"/>
    <w:rsid w:val="001E5C08"/>
    <w:rsid w:val="001E733A"/>
    <w:rsid w:val="001E78AA"/>
    <w:rsid w:val="001E7DCE"/>
    <w:rsid w:val="00200635"/>
    <w:rsid w:val="00201B91"/>
    <w:rsid w:val="00210C7A"/>
    <w:rsid w:val="00224870"/>
    <w:rsid w:val="00226758"/>
    <w:rsid w:val="002357D2"/>
    <w:rsid w:val="00254E0D"/>
    <w:rsid w:val="00285605"/>
    <w:rsid w:val="002A22C9"/>
    <w:rsid w:val="002A3554"/>
    <w:rsid w:val="002C1E9A"/>
    <w:rsid w:val="002D7F4F"/>
    <w:rsid w:val="002F3878"/>
    <w:rsid w:val="002F6EE7"/>
    <w:rsid w:val="00311094"/>
    <w:rsid w:val="003139CE"/>
    <w:rsid w:val="00324983"/>
    <w:rsid w:val="00335A4C"/>
    <w:rsid w:val="00344DAC"/>
    <w:rsid w:val="0038000D"/>
    <w:rsid w:val="00385ACF"/>
    <w:rsid w:val="00393DA6"/>
    <w:rsid w:val="003C5C52"/>
    <w:rsid w:val="003D74B9"/>
    <w:rsid w:val="0041783B"/>
    <w:rsid w:val="00433B6A"/>
    <w:rsid w:val="00457006"/>
    <w:rsid w:val="0046393F"/>
    <w:rsid w:val="004729FB"/>
    <w:rsid w:val="004760FA"/>
    <w:rsid w:val="00477474"/>
    <w:rsid w:val="004806D0"/>
    <w:rsid w:val="00480B7F"/>
    <w:rsid w:val="004A1893"/>
    <w:rsid w:val="004B2E61"/>
    <w:rsid w:val="004B5DBC"/>
    <w:rsid w:val="004C4A44"/>
    <w:rsid w:val="004D420D"/>
    <w:rsid w:val="004F7BEA"/>
    <w:rsid w:val="0050658A"/>
    <w:rsid w:val="005125BB"/>
    <w:rsid w:val="00515A4F"/>
    <w:rsid w:val="0051E0A4"/>
    <w:rsid w:val="005244C6"/>
    <w:rsid w:val="005264AB"/>
    <w:rsid w:val="0053105E"/>
    <w:rsid w:val="00535B6F"/>
    <w:rsid w:val="005368D4"/>
    <w:rsid w:val="00537F9C"/>
    <w:rsid w:val="00562D5E"/>
    <w:rsid w:val="00572222"/>
    <w:rsid w:val="00574F36"/>
    <w:rsid w:val="00590D1E"/>
    <w:rsid w:val="005A0A9B"/>
    <w:rsid w:val="005B00F8"/>
    <w:rsid w:val="005D357B"/>
    <w:rsid w:val="005D3DA6"/>
    <w:rsid w:val="005E19D7"/>
    <w:rsid w:val="005E3B03"/>
    <w:rsid w:val="006014C2"/>
    <w:rsid w:val="006129A3"/>
    <w:rsid w:val="006274D6"/>
    <w:rsid w:val="006445B0"/>
    <w:rsid w:val="00665EEF"/>
    <w:rsid w:val="00691E0D"/>
    <w:rsid w:val="00692A2F"/>
    <w:rsid w:val="006A57AF"/>
    <w:rsid w:val="006D119E"/>
    <w:rsid w:val="006F4C88"/>
    <w:rsid w:val="006F58E1"/>
    <w:rsid w:val="006F746F"/>
    <w:rsid w:val="007036B8"/>
    <w:rsid w:val="00711BF0"/>
    <w:rsid w:val="00727935"/>
    <w:rsid w:val="00742B39"/>
    <w:rsid w:val="00744EA9"/>
    <w:rsid w:val="00752FC4"/>
    <w:rsid w:val="00757E9C"/>
    <w:rsid w:val="00765B24"/>
    <w:rsid w:val="007671E4"/>
    <w:rsid w:val="0077752B"/>
    <w:rsid w:val="00781B6F"/>
    <w:rsid w:val="00791794"/>
    <w:rsid w:val="007B4C91"/>
    <w:rsid w:val="007B5CC0"/>
    <w:rsid w:val="007D70F7"/>
    <w:rsid w:val="007F2883"/>
    <w:rsid w:val="00830C5F"/>
    <w:rsid w:val="008323F3"/>
    <w:rsid w:val="00834A33"/>
    <w:rsid w:val="00845F05"/>
    <w:rsid w:val="00851EE0"/>
    <w:rsid w:val="0087764E"/>
    <w:rsid w:val="00896EE1"/>
    <w:rsid w:val="008B121D"/>
    <w:rsid w:val="008B2DD3"/>
    <w:rsid w:val="008C1482"/>
    <w:rsid w:val="008C2A5B"/>
    <w:rsid w:val="008C4F2C"/>
    <w:rsid w:val="008D0AA7"/>
    <w:rsid w:val="008E37F2"/>
    <w:rsid w:val="008F005A"/>
    <w:rsid w:val="00901768"/>
    <w:rsid w:val="009055A8"/>
    <w:rsid w:val="00912A0A"/>
    <w:rsid w:val="0093482C"/>
    <w:rsid w:val="009453B4"/>
    <w:rsid w:val="009468D3"/>
    <w:rsid w:val="00946A21"/>
    <w:rsid w:val="0095431F"/>
    <w:rsid w:val="009619FC"/>
    <w:rsid w:val="00962A47"/>
    <w:rsid w:val="00974294"/>
    <w:rsid w:val="009844A7"/>
    <w:rsid w:val="00985460"/>
    <w:rsid w:val="009B074A"/>
    <w:rsid w:val="009B5DC6"/>
    <w:rsid w:val="009B7154"/>
    <w:rsid w:val="009C2628"/>
    <w:rsid w:val="009F0FD9"/>
    <w:rsid w:val="009F4CB2"/>
    <w:rsid w:val="009F5AEA"/>
    <w:rsid w:val="00A03526"/>
    <w:rsid w:val="00A11F8C"/>
    <w:rsid w:val="00A13603"/>
    <w:rsid w:val="00A17117"/>
    <w:rsid w:val="00A5056A"/>
    <w:rsid w:val="00A67631"/>
    <w:rsid w:val="00A763AE"/>
    <w:rsid w:val="00A93FFD"/>
    <w:rsid w:val="00AA3DF6"/>
    <w:rsid w:val="00AB355B"/>
    <w:rsid w:val="00AC3471"/>
    <w:rsid w:val="00AC7F89"/>
    <w:rsid w:val="00B05CE1"/>
    <w:rsid w:val="00B63133"/>
    <w:rsid w:val="00B6693F"/>
    <w:rsid w:val="00B80605"/>
    <w:rsid w:val="00B84CB6"/>
    <w:rsid w:val="00BA1B3E"/>
    <w:rsid w:val="00BA552E"/>
    <w:rsid w:val="00BC0F0A"/>
    <w:rsid w:val="00BC51FE"/>
    <w:rsid w:val="00BD6A52"/>
    <w:rsid w:val="00BE41C7"/>
    <w:rsid w:val="00C11980"/>
    <w:rsid w:val="00C151A4"/>
    <w:rsid w:val="00C2128E"/>
    <w:rsid w:val="00C40B3F"/>
    <w:rsid w:val="00C55CB1"/>
    <w:rsid w:val="00CA1B0F"/>
    <w:rsid w:val="00CB0809"/>
    <w:rsid w:val="00CB2AE0"/>
    <w:rsid w:val="00CC0B78"/>
    <w:rsid w:val="00CC1104"/>
    <w:rsid w:val="00CC4E84"/>
    <w:rsid w:val="00CF368F"/>
    <w:rsid w:val="00CF4773"/>
    <w:rsid w:val="00D022B0"/>
    <w:rsid w:val="00D04123"/>
    <w:rsid w:val="00D06525"/>
    <w:rsid w:val="00D13306"/>
    <w:rsid w:val="00D149F1"/>
    <w:rsid w:val="00D23F00"/>
    <w:rsid w:val="00D36106"/>
    <w:rsid w:val="00D40DF6"/>
    <w:rsid w:val="00D45F28"/>
    <w:rsid w:val="00D544E2"/>
    <w:rsid w:val="00D708F1"/>
    <w:rsid w:val="00D861FB"/>
    <w:rsid w:val="00D9530D"/>
    <w:rsid w:val="00DA084B"/>
    <w:rsid w:val="00DB16B0"/>
    <w:rsid w:val="00DB79A3"/>
    <w:rsid w:val="00DC04C8"/>
    <w:rsid w:val="00DC419A"/>
    <w:rsid w:val="00DC69EC"/>
    <w:rsid w:val="00DC7694"/>
    <w:rsid w:val="00DC7840"/>
    <w:rsid w:val="00DD49D5"/>
    <w:rsid w:val="00DD4CEA"/>
    <w:rsid w:val="00DD57AC"/>
    <w:rsid w:val="00DE41CF"/>
    <w:rsid w:val="00DE4972"/>
    <w:rsid w:val="00E03DA2"/>
    <w:rsid w:val="00E1162D"/>
    <w:rsid w:val="00E244DE"/>
    <w:rsid w:val="00E30D20"/>
    <w:rsid w:val="00E3296E"/>
    <w:rsid w:val="00E37173"/>
    <w:rsid w:val="00E45B2A"/>
    <w:rsid w:val="00E55670"/>
    <w:rsid w:val="00E668D1"/>
    <w:rsid w:val="00E6693F"/>
    <w:rsid w:val="00E7284B"/>
    <w:rsid w:val="00EB0846"/>
    <w:rsid w:val="00EB5A74"/>
    <w:rsid w:val="00EB64EC"/>
    <w:rsid w:val="00EE2794"/>
    <w:rsid w:val="00EE35F8"/>
    <w:rsid w:val="00F00DBF"/>
    <w:rsid w:val="00F11444"/>
    <w:rsid w:val="00F20B9D"/>
    <w:rsid w:val="00F2627D"/>
    <w:rsid w:val="00F26299"/>
    <w:rsid w:val="00F4290E"/>
    <w:rsid w:val="00F50F4C"/>
    <w:rsid w:val="00F5398C"/>
    <w:rsid w:val="00F62C0F"/>
    <w:rsid w:val="00F71D73"/>
    <w:rsid w:val="00F763B1"/>
    <w:rsid w:val="00F94DB1"/>
    <w:rsid w:val="00F95843"/>
    <w:rsid w:val="00FA0659"/>
    <w:rsid w:val="00FA402E"/>
    <w:rsid w:val="00FA69B1"/>
    <w:rsid w:val="00FB49C2"/>
    <w:rsid w:val="00FC3911"/>
    <w:rsid w:val="00FD1447"/>
    <w:rsid w:val="00FD4EE3"/>
    <w:rsid w:val="00FD6E1A"/>
    <w:rsid w:val="00FE75C6"/>
    <w:rsid w:val="00FF14DD"/>
    <w:rsid w:val="02570EFE"/>
    <w:rsid w:val="031677B6"/>
    <w:rsid w:val="041B8E41"/>
    <w:rsid w:val="0421AE62"/>
    <w:rsid w:val="04C28351"/>
    <w:rsid w:val="05BCD64B"/>
    <w:rsid w:val="06D9A5F0"/>
    <w:rsid w:val="073F5B86"/>
    <w:rsid w:val="0829F091"/>
    <w:rsid w:val="08D06D91"/>
    <w:rsid w:val="08E15FFA"/>
    <w:rsid w:val="09C0BCBB"/>
    <w:rsid w:val="0AE53784"/>
    <w:rsid w:val="0B1CF019"/>
    <w:rsid w:val="0C223376"/>
    <w:rsid w:val="0C7CD576"/>
    <w:rsid w:val="0C9A00C7"/>
    <w:rsid w:val="0D7EB20C"/>
    <w:rsid w:val="0E13CA58"/>
    <w:rsid w:val="0E60D002"/>
    <w:rsid w:val="0F15D8D6"/>
    <w:rsid w:val="0F2C431F"/>
    <w:rsid w:val="11CA226D"/>
    <w:rsid w:val="11E8CD2B"/>
    <w:rsid w:val="12CE58C2"/>
    <w:rsid w:val="13AF2661"/>
    <w:rsid w:val="13DB886C"/>
    <w:rsid w:val="141F866C"/>
    <w:rsid w:val="14ACD33A"/>
    <w:rsid w:val="16B21D09"/>
    <w:rsid w:val="17857D7E"/>
    <w:rsid w:val="1A61A230"/>
    <w:rsid w:val="1AE41834"/>
    <w:rsid w:val="1B4D824F"/>
    <w:rsid w:val="1B7D238D"/>
    <w:rsid w:val="1BA28240"/>
    <w:rsid w:val="1CC11EF6"/>
    <w:rsid w:val="1D60CDD7"/>
    <w:rsid w:val="1DE0E547"/>
    <w:rsid w:val="1DEA46FD"/>
    <w:rsid w:val="1E17B31B"/>
    <w:rsid w:val="1E62E479"/>
    <w:rsid w:val="1E6440FC"/>
    <w:rsid w:val="1EA5BBFD"/>
    <w:rsid w:val="1F205930"/>
    <w:rsid w:val="1F740EE5"/>
    <w:rsid w:val="21F1E1D9"/>
    <w:rsid w:val="236E9E3E"/>
    <w:rsid w:val="23A123B9"/>
    <w:rsid w:val="23C49C10"/>
    <w:rsid w:val="2494B5F0"/>
    <w:rsid w:val="25BB6FD4"/>
    <w:rsid w:val="262055C1"/>
    <w:rsid w:val="2757AC40"/>
    <w:rsid w:val="27A03D9E"/>
    <w:rsid w:val="295875B9"/>
    <w:rsid w:val="2AFFFF85"/>
    <w:rsid w:val="2B0F3E2E"/>
    <w:rsid w:val="2BD34AD5"/>
    <w:rsid w:val="2D421856"/>
    <w:rsid w:val="2E2D12C7"/>
    <w:rsid w:val="2F81B5F6"/>
    <w:rsid w:val="2F967EBC"/>
    <w:rsid w:val="2FB80CE0"/>
    <w:rsid w:val="2FF0E7C6"/>
    <w:rsid w:val="3029ADFF"/>
    <w:rsid w:val="3155A305"/>
    <w:rsid w:val="31C951A7"/>
    <w:rsid w:val="324276C3"/>
    <w:rsid w:val="334E8CC8"/>
    <w:rsid w:val="3360F18B"/>
    <w:rsid w:val="34A19C22"/>
    <w:rsid w:val="36439B33"/>
    <w:rsid w:val="366217DC"/>
    <w:rsid w:val="36CC6DDC"/>
    <w:rsid w:val="37332DB9"/>
    <w:rsid w:val="376CA6C6"/>
    <w:rsid w:val="3848D95A"/>
    <w:rsid w:val="38DBAAB4"/>
    <w:rsid w:val="3A38098C"/>
    <w:rsid w:val="3A45412B"/>
    <w:rsid w:val="3AAF934C"/>
    <w:rsid w:val="3AE20096"/>
    <w:rsid w:val="3B411BAD"/>
    <w:rsid w:val="3BA59C76"/>
    <w:rsid w:val="3D11F0B4"/>
    <w:rsid w:val="3D80CF39"/>
    <w:rsid w:val="3ED0E575"/>
    <w:rsid w:val="3F8199CB"/>
    <w:rsid w:val="40F85865"/>
    <w:rsid w:val="4239E0D7"/>
    <w:rsid w:val="42DEEAC8"/>
    <w:rsid w:val="43773DA2"/>
    <w:rsid w:val="441C2557"/>
    <w:rsid w:val="45B58502"/>
    <w:rsid w:val="462474C9"/>
    <w:rsid w:val="46BE6F37"/>
    <w:rsid w:val="477AB890"/>
    <w:rsid w:val="4781D0C6"/>
    <w:rsid w:val="47CA6E83"/>
    <w:rsid w:val="47ECD6E7"/>
    <w:rsid w:val="47FEDB53"/>
    <w:rsid w:val="48531193"/>
    <w:rsid w:val="48C7B4E8"/>
    <w:rsid w:val="49DD5B55"/>
    <w:rsid w:val="49E3C6B3"/>
    <w:rsid w:val="4C0A4325"/>
    <w:rsid w:val="4C71B657"/>
    <w:rsid w:val="4CA6F25C"/>
    <w:rsid w:val="4CB79CD6"/>
    <w:rsid w:val="4DF1C748"/>
    <w:rsid w:val="4DF1C911"/>
    <w:rsid w:val="50D42C6C"/>
    <w:rsid w:val="50E36B6A"/>
    <w:rsid w:val="529BBC58"/>
    <w:rsid w:val="53468B0D"/>
    <w:rsid w:val="53AD11D3"/>
    <w:rsid w:val="53BEE007"/>
    <w:rsid w:val="5405CA68"/>
    <w:rsid w:val="5497CBF2"/>
    <w:rsid w:val="56CB13BE"/>
    <w:rsid w:val="588FB7FB"/>
    <w:rsid w:val="5C398372"/>
    <w:rsid w:val="5C451E07"/>
    <w:rsid w:val="5D8CDE36"/>
    <w:rsid w:val="5DCC59A2"/>
    <w:rsid w:val="5EA93B61"/>
    <w:rsid w:val="5EB12399"/>
    <w:rsid w:val="5F23E773"/>
    <w:rsid w:val="615CC5CB"/>
    <w:rsid w:val="618ABA31"/>
    <w:rsid w:val="618F48AC"/>
    <w:rsid w:val="63585525"/>
    <w:rsid w:val="649E7BBA"/>
    <w:rsid w:val="668720AF"/>
    <w:rsid w:val="66A11AC2"/>
    <w:rsid w:val="67F15196"/>
    <w:rsid w:val="6ABBF339"/>
    <w:rsid w:val="6B027883"/>
    <w:rsid w:val="6BE9E878"/>
    <w:rsid w:val="6CAC56DE"/>
    <w:rsid w:val="6CF411B1"/>
    <w:rsid w:val="6EC34085"/>
    <w:rsid w:val="72E546DB"/>
    <w:rsid w:val="73651BD2"/>
    <w:rsid w:val="73A34D19"/>
    <w:rsid w:val="73AF7BE9"/>
    <w:rsid w:val="73B15C49"/>
    <w:rsid w:val="74502962"/>
    <w:rsid w:val="74B1705D"/>
    <w:rsid w:val="76AE25C9"/>
    <w:rsid w:val="77398926"/>
    <w:rsid w:val="77D6DC6A"/>
    <w:rsid w:val="78ED66D1"/>
    <w:rsid w:val="7AEF0852"/>
    <w:rsid w:val="7C0A86F9"/>
    <w:rsid w:val="7D14C387"/>
    <w:rsid w:val="7E54F7A8"/>
    <w:rsid w:val="7EF72B5A"/>
    <w:rsid w:val="7FDA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852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C7A"/>
    <w:pPr>
      <w:spacing w:after="0" w:line="240" w:lineRule="auto"/>
    </w:pPr>
    <w:rPr>
      <w:rFonts w:eastAsiaTheme="minorEastAsia"/>
      <w:color w:val="auto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A035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22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A03526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72222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unhideWhenUsed/>
    <w:rsid w:val="0057222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10C7A"/>
    <w:pPr>
      <w:spacing w:after="0" w:line="240" w:lineRule="auto"/>
    </w:pPr>
    <w:rPr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7CCA88-1880-4078-ACB6-0C01EA614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AF0678-F305-4848-A734-AC1F83BA4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6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2026-05-12T13:11:00Z</dcterms:created>
  <dcterms:modified xsi:type="dcterms:W3CDTF">2026-07-10T14:42:00Z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  <property fmtid="{D5CDD505-2E9C-101B-9397-08002B2CF9AE}" pid="3" name="GrammarlyDocumentId">
    <vt:lpwstr>6263fb6caa36f2928b8bbb186f4fd94b123390562ef0b385b6dd4e72b142338e</vt:lpwstr>
  </property>
  <property fmtid="{D5CDD505-2E9C-101B-9397-08002B2CF9AE}" pid="4" name="MediaServiceImageTags">
    <vt:lpwstr/>
  </property>
</Properties>
</file>