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907" w:type="pct"/>
        <w:tblInd w:w="-851" w:type="dxa"/>
        <w:tblLook w:val="0600" w:firstRow="0" w:lastRow="0" w:firstColumn="0" w:lastColumn="0" w:noHBand="1" w:noVBand="1"/>
      </w:tblPr>
      <w:tblGrid>
        <w:gridCol w:w="11278"/>
      </w:tblGrid>
      <w:tr w:rsidR="00CB0809" w14:paraId="16181A03" w14:textId="77777777" w:rsidTr="001E5C08">
        <w:trPr>
          <w:trHeight w:val="1077"/>
        </w:trPr>
        <w:tc>
          <w:tcPr>
            <w:tcW w:w="11057" w:type="dxa"/>
          </w:tcPr>
          <w:p w14:paraId="2E693B63" w14:textId="5B16BF62" w:rsidR="00CB0809" w:rsidRDefault="00CB0809" w:rsidP="00CB2AE0">
            <w:pPr>
              <w:pStyle w:val="Date"/>
            </w:pPr>
          </w:p>
        </w:tc>
      </w:tr>
      <w:tr w:rsidR="00A11F8C" w14:paraId="6D9A599C" w14:textId="77777777" w:rsidTr="001E5C08">
        <w:trPr>
          <w:trHeight w:val="1077"/>
        </w:trPr>
        <w:tc>
          <w:tcPr>
            <w:tcW w:w="11057" w:type="dxa"/>
          </w:tcPr>
          <w:p w14:paraId="076838B4" w14:textId="77777777" w:rsidR="009356D7" w:rsidRDefault="00393DA6" w:rsidP="009356D7">
            <w:pPr>
              <w:rPr>
                <w:bCs/>
                <w:iCs/>
                <w:noProof/>
                <w:lang w:eastAsia="en-GB"/>
              </w:rPr>
            </w:pPr>
            <w:r>
              <w:rPr>
                <w:b/>
                <w:i/>
                <w:noProof/>
                <w:lang w:val="en-GB" w:eastAsia="en-GB"/>
              </w:rPr>
              <mc:AlternateContent>
                <mc:Choice Requires="wps">
                  <w:drawing>
                    <wp:anchor distT="0" distB="0" distL="114300" distR="114300" simplePos="0" relativeHeight="251658240" behindDoc="0" locked="0" layoutInCell="1" allowOverlap="1" wp14:anchorId="03F5A45F" wp14:editId="69C390B2">
                      <wp:simplePos x="0" y="0"/>
                      <wp:positionH relativeFrom="margin">
                        <wp:posOffset>1245235</wp:posOffset>
                      </wp:positionH>
                      <wp:positionV relativeFrom="paragraph">
                        <wp:posOffset>-960120</wp:posOffset>
                      </wp:positionV>
                      <wp:extent cx="4693920" cy="746760"/>
                      <wp:effectExtent l="19050" t="19050" r="11430" b="15240"/>
                      <wp:wrapNone/>
                      <wp:docPr id="4"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3920" cy="746760"/>
                              </a:xfrm>
                              <a:prstGeom prst="rect">
                                <a:avLst/>
                              </a:prstGeom>
                              <a:solidFill>
                                <a:schemeClr val="bg1"/>
                              </a:solidFill>
                              <a:ln w="28575">
                                <a:solidFill>
                                  <a:schemeClr val="tx1"/>
                                </a:solidFill>
                              </a:ln>
                              <a:effectLst/>
                            </wps:spPr>
                            <wps:txbx>
                              <w:txbxContent>
                                <w:p w14:paraId="08662B1B" w14:textId="01C5DE43" w:rsidR="000154DA" w:rsidRPr="00781B6F" w:rsidRDefault="006B3AD6" w:rsidP="004B2E61">
                                  <w:pPr>
                                    <w:ind w:left="364" w:hanging="168"/>
                                    <w:jc w:val="center"/>
                                    <w:rPr>
                                      <w:rFonts w:cstheme="minorHAnsi"/>
                                      <w:bCs/>
                                      <w:sz w:val="40"/>
                                    </w:rPr>
                                  </w:pPr>
                                  <w:r>
                                    <w:rPr>
                                      <w:rFonts w:cstheme="minorHAnsi"/>
                                      <w:bCs/>
                                      <w:sz w:val="40"/>
                                    </w:rPr>
                                    <w:t xml:space="preserve">Post-16 </w:t>
                                  </w:r>
                                  <w:r w:rsidR="00226758">
                                    <w:rPr>
                                      <w:rFonts w:cstheme="minorHAnsi"/>
                                      <w:bCs/>
                                      <w:sz w:val="40"/>
                                    </w:rPr>
                                    <w:t>Dyslexia Diagnostic Assessment</w:t>
                                  </w:r>
                                  <w:r>
                                    <w:rPr>
                                      <w:rFonts w:cstheme="minorHAnsi"/>
                                      <w:bCs/>
                                      <w:sz w:val="40"/>
                                    </w:rPr>
                                    <w:t xml:space="preserve"> </w:t>
                                  </w:r>
                                  <w:r w:rsidR="008417E5">
                                    <w:rPr>
                                      <w:rFonts w:cstheme="minorHAnsi"/>
                                      <w:bCs/>
                                      <w:sz w:val="40"/>
                                    </w:rPr>
                                    <w:t>Questionnaire</w:t>
                                  </w:r>
                                </w:p>
                                <w:p w14:paraId="529058F7" w14:textId="77777777" w:rsidR="000154DA" w:rsidRPr="00210C7A" w:rsidRDefault="000154DA" w:rsidP="004B2E61">
                                  <w:pPr>
                                    <w:ind w:left="364" w:hanging="168"/>
                                    <w:jc w:val="center"/>
                                    <w:rPr>
                                      <w:rFonts w:ascii="Arial Rounded MT Bold" w:hAnsi="Arial Rounded MT Bold"/>
                                      <w:color w:val="FFFFFF" w:themeColor="background1"/>
                                      <w:sz w:val="32"/>
                                    </w:rPr>
                                  </w:pPr>
                                  <w:r w:rsidRPr="00CF368F">
                                    <w:rPr>
                                      <w:rFonts w:cstheme="minorHAnsi"/>
                                      <w:sz w:val="32"/>
                                    </w:rPr>
                                    <w:t>School Questionnaire</w:t>
                                  </w:r>
                                </w:p>
                                <w:p w14:paraId="06B1D161" w14:textId="77777777" w:rsidR="000154DA" w:rsidRPr="00084597" w:rsidRDefault="000154DA" w:rsidP="004B2E61">
                                  <w:pPr>
                                    <w:ind w:left="364" w:hanging="168"/>
                                    <w:jc w:val="center"/>
                                    <w:rPr>
                                      <w:rFonts w:ascii="Arial Rounded MT Bold" w:hAnsi="Arial Rounded MT Bold"/>
                                      <w:i/>
                                      <w:color w:val="FFFFFF" w:themeColor="background1"/>
                                      <w:sz w:val="4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F5A45F" id="Text Box 45" o:spid="_x0000_s1026" style="position:absolute;margin-left:98.05pt;margin-top:-75.6pt;width:369.6pt;height:58.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" fillcolor="white [3212]" strokecolor="black [3213]" strokeweight="2.25pt">
                      <v:textbox>
                        <w:txbxContent>
                          <w:p w14:paraId="08662B1B" w14:textId="01C5DE43" w:rsidR="000154DA" w:rsidRPr="00781B6F" w:rsidRDefault="006B3AD6" w:rsidP="004B2E61">
                            <w:pPr>
                              <w:ind w:left="364" w:hanging="168"/>
                              <w:jc w:val="center"/>
                              <w:rPr>
                                <w:rFonts w:cstheme="minorHAnsi"/>
                                <w:bCs/>
                                <w:sz w:val="40"/>
                              </w:rPr>
                            </w:pPr>
                            <w:r>
                              <w:rPr>
                                <w:rFonts w:cstheme="minorHAnsi"/>
                                <w:bCs/>
                                <w:sz w:val="40"/>
                              </w:rPr>
                              <w:t xml:space="preserve">Post-16 </w:t>
                            </w:r>
                            <w:r w:rsidR="00226758">
                              <w:rPr>
                                <w:rFonts w:cstheme="minorHAnsi"/>
                                <w:bCs/>
                                <w:sz w:val="40"/>
                              </w:rPr>
                              <w:t>Dyslexia Diagnostic Assessment</w:t>
                            </w:r>
                            <w:r>
                              <w:rPr>
                                <w:rFonts w:cstheme="minorHAnsi"/>
                                <w:bCs/>
                                <w:sz w:val="40"/>
                              </w:rPr>
                              <w:t xml:space="preserve"> </w:t>
                            </w:r>
                            <w:r w:rsidR="008417E5">
                              <w:rPr>
                                <w:rFonts w:cstheme="minorHAnsi"/>
                                <w:bCs/>
                                <w:sz w:val="40"/>
                              </w:rPr>
                              <w:t>Questionnaire</w:t>
                            </w:r>
                          </w:p>
                          <w:p w14:paraId="529058F7" w14:textId="77777777" w:rsidR="000154DA" w:rsidRPr="00210C7A" w:rsidRDefault="000154DA" w:rsidP="004B2E61">
                            <w:pPr>
                              <w:ind w:left="364" w:hanging="168"/>
                              <w:jc w:val="center"/>
                              <w:rPr>
                                <w:rFonts w:ascii="Arial Rounded MT Bold" w:hAnsi="Arial Rounded MT Bold"/>
                                <w:color w:val="FFFFFF" w:themeColor="background1"/>
                                <w:sz w:val="32"/>
                              </w:rPr>
                            </w:pPr>
                            <w:r w:rsidRPr="00CF368F">
                              <w:rPr>
                                <w:rFonts w:cstheme="minorHAnsi"/>
                                <w:sz w:val="32"/>
                              </w:rPr>
                              <w:t>School Questionnaire</w:t>
                            </w:r>
                          </w:p>
                          <w:p w14:paraId="06B1D161" w14:textId="77777777" w:rsidR="000154DA" w:rsidRPr="00084597" w:rsidRDefault="000154DA" w:rsidP="004B2E61">
                            <w:pPr>
                              <w:ind w:left="364" w:hanging="168"/>
                              <w:jc w:val="center"/>
                              <w:rPr>
                                <w:rFonts w:ascii="Arial Rounded MT Bold" w:hAnsi="Arial Rounded MT Bold"/>
                                <w:i/>
                                <w:color w:val="FFFFFF" w:themeColor="background1"/>
                                <w:sz w:val="40"/>
                              </w:rPr>
                            </w:pPr>
                          </w:p>
                        </w:txbxContent>
                      </v:textbox>
                      <w10:wrap anchorx="margin"/>
                    </v:rect>
                  </w:pict>
                </mc:Fallback>
              </mc:AlternateContent>
            </w:r>
            <w:r w:rsidR="003135B3">
              <w:rPr>
                <w:bCs/>
                <w:iCs/>
                <w:noProof/>
                <w:lang w:eastAsia="en-GB"/>
              </w:rPr>
              <w:t>Please complete this form with your son/daughter</w:t>
            </w:r>
            <w:r w:rsidR="00FA119F">
              <w:rPr>
                <w:bCs/>
                <w:iCs/>
                <w:noProof/>
                <w:lang w:eastAsia="en-GB"/>
              </w:rPr>
              <w:t>.</w:t>
            </w:r>
          </w:p>
          <w:p w14:paraId="35AA9EC9" w14:textId="1B80371B" w:rsidR="00FA119F" w:rsidRPr="00FA119F" w:rsidRDefault="00FA119F" w:rsidP="009356D7">
            <w:pPr>
              <w:rPr>
                <w:bCs/>
                <w:iCs/>
                <w:noProof/>
                <w:lang w:eastAsia="en-GB"/>
              </w:rPr>
            </w:pPr>
            <w:r>
              <w:rPr>
                <w:bCs/>
                <w:iCs/>
                <w:noProof/>
                <w:lang w:eastAsia="en-GB"/>
              </w:rPr>
              <w:t>It needs to be completed before an assessment can take place as it provides essential background information and helps to ensure that the time spent in the assessment meeting is used as effectively as possible.</w:t>
            </w:r>
          </w:p>
        </w:tc>
      </w:tr>
      <w:tr w:rsidR="00A11F8C" w:rsidRPr="006B3AD6" w14:paraId="56A8E631" w14:textId="77777777" w:rsidTr="001E5C08">
        <w:trPr>
          <w:trHeight w:val="1077"/>
        </w:trPr>
        <w:tc>
          <w:tcPr>
            <w:tcW w:w="11057" w:type="dxa"/>
          </w:tcPr>
          <w:tbl>
            <w:tblPr>
              <w:tblStyle w:val="TableGrid10"/>
              <w:tblpPr w:leftFromText="180" w:rightFromText="180" w:vertAnchor="text" w:horzAnchor="margin" w:tblpX="-289" w:tblpY="-32"/>
              <w:tblOverlap w:val="never"/>
              <w:tblW w:w="11052" w:type="dxa"/>
              <w:tblLook w:val="04A0" w:firstRow="1" w:lastRow="0" w:firstColumn="1" w:lastColumn="0" w:noHBand="0" w:noVBand="1"/>
            </w:tblPr>
            <w:tblGrid>
              <w:gridCol w:w="5098"/>
              <w:gridCol w:w="5954"/>
            </w:tblGrid>
            <w:tr w:rsidR="00893A9E" w:rsidRPr="006B3AD6" w14:paraId="1C29962F" w14:textId="77777777" w:rsidTr="001E5C08">
              <w:tc>
                <w:tcPr>
                  <w:tcW w:w="11052" w:type="dxa"/>
                  <w:gridSpan w:val="2"/>
                </w:tcPr>
                <w:p w14:paraId="467F493D" w14:textId="3ABF01C7" w:rsidR="00893A9E" w:rsidRPr="00893A9E" w:rsidRDefault="00893A9E" w:rsidP="009453B4">
                  <w:pPr>
                    <w:rPr>
                      <w:rFonts w:ascii="Arial" w:hAnsi="Arial" w:cs="Arial"/>
                      <w:b/>
                      <w:bCs/>
                    </w:rPr>
                  </w:pPr>
                  <w:r w:rsidRPr="00893A9E">
                    <w:rPr>
                      <w:rFonts w:ascii="Arial" w:hAnsi="Arial" w:cs="Arial"/>
                      <w:b/>
                      <w:bCs/>
                    </w:rPr>
                    <w:t>Details of son/daughter/young person</w:t>
                  </w:r>
                </w:p>
              </w:tc>
            </w:tr>
            <w:tr w:rsidR="009453B4" w:rsidRPr="006B3AD6" w14:paraId="46F47F43" w14:textId="77777777" w:rsidTr="001E5C08">
              <w:tc>
                <w:tcPr>
                  <w:tcW w:w="11052" w:type="dxa"/>
                  <w:gridSpan w:val="2"/>
                </w:tcPr>
                <w:p w14:paraId="442A7A38" w14:textId="61BE654F" w:rsidR="009453B4" w:rsidRDefault="00C55CB1" w:rsidP="009453B4">
                  <w:pPr>
                    <w:rPr>
                      <w:rFonts w:ascii="Arial" w:hAnsi="Arial" w:cs="Arial"/>
                    </w:rPr>
                  </w:pPr>
                  <w:r w:rsidRPr="006B3AD6">
                    <w:rPr>
                      <w:rFonts w:ascii="Arial" w:hAnsi="Arial" w:cs="Arial"/>
                    </w:rPr>
                    <w:t>F</w:t>
                  </w:r>
                  <w:r w:rsidR="008417E5">
                    <w:rPr>
                      <w:rFonts w:ascii="Arial" w:hAnsi="Arial" w:cs="Arial"/>
                    </w:rPr>
                    <w:t>irst Name</w:t>
                  </w:r>
                  <w:r w:rsidRPr="006B3AD6">
                    <w:rPr>
                      <w:rFonts w:ascii="Arial" w:hAnsi="Arial" w:cs="Arial"/>
                    </w:rPr>
                    <w:t>(s):</w:t>
                  </w:r>
                </w:p>
                <w:p w14:paraId="556CB8A5" w14:textId="624822F9" w:rsidR="009356D7" w:rsidRPr="006B3AD6" w:rsidRDefault="009356D7" w:rsidP="009453B4">
                  <w:pPr>
                    <w:rPr>
                      <w:rFonts w:ascii="Arial" w:hAnsi="Arial" w:cs="Arial"/>
                    </w:rPr>
                  </w:pPr>
                </w:p>
              </w:tc>
            </w:tr>
            <w:tr w:rsidR="003139CE" w:rsidRPr="006B3AD6" w14:paraId="2601F67B" w14:textId="77777777" w:rsidTr="001E5C08">
              <w:tc>
                <w:tcPr>
                  <w:tcW w:w="11052" w:type="dxa"/>
                  <w:gridSpan w:val="2"/>
                </w:tcPr>
                <w:p w14:paraId="01DB1C32" w14:textId="66FE5CCE" w:rsidR="003139CE" w:rsidRDefault="00C55CB1" w:rsidP="009453B4">
                  <w:pPr>
                    <w:rPr>
                      <w:rFonts w:ascii="Arial" w:hAnsi="Arial" w:cs="Arial"/>
                    </w:rPr>
                  </w:pPr>
                  <w:r w:rsidRPr="006B3AD6">
                    <w:rPr>
                      <w:rFonts w:ascii="Arial" w:hAnsi="Arial" w:cs="Arial"/>
                    </w:rPr>
                    <w:t>Surname:</w:t>
                  </w:r>
                </w:p>
                <w:p w14:paraId="42DFFD37" w14:textId="31F5FA7E" w:rsidR="009356D7" w:rsidRPr="006B3AD6" w:rsidRDefault="009356D7" w:rsidP="009453B4">
                  <w:pPr>
                    <w:rPr>
                      <w:rFonts w:ascii="Arial" w:hAnsi="Arial" w:cs="Arial"/>
                    </w:rPr>
                  </w:pPr>
                </w:p>
              </w:tc>
            </w:tr>
            <w:tr w:rsidR="009453B4" w:rsidRPr="006B3AD6" w14:paraId="510B607A" w14:textId="77777777" w:rsidTr="001E5C08">
              <w:tc>
                <w:tcPr>
                  <w:tcW w:w="11052" w:type="dxa"/>
                  <w:gridSpan w:val="2"/>
                </w:tcPr>
                <w:p w14:paraId="614B8CA9" w14:textId="6A301F9F" w:rsidR="009453B4" w:rsidRDefault="009453B4" w:rsidP="00C61ED5">
                  <w:pPr>
                    <w:tabs>
                      <w:tab w:val="left" w:pos="3132"/>
                    </w:tabs>
                    <w:rPr>
                      <w:rFonts w:ascii="Arial" w:hAnsi="Arial" w:cs="Arial"/>
                    </w:rPr>
                  </w:pPr>
                  <w:r w:rsidRPr="006B3AD6">
                    <w:rPr>
                      <w:rFonts w:ascii="Arial" w:hAnsi="Arial" w:cs="Arial"/>
                    </w:rPr>
                    <w:t>Date of Birth</w:t>
                  </w:r>
                  <w:r w:rsidR="006A57AF" w:rsidRPr="006B3AD6">
                    <w:rPr>
                      <w:rFonts w:ascii="Arial" w:hAnsi="Arial" w:cs="Arial"/>
                    </w:rPr>
                    <w:t>:</w:t>
                  </w:r>
                  <w:r w:rsidR="00C61ED5">
                    <w:rPr>
                      <w:rFonts w:ascii="Arial" w:hAnsi="Arial" w:cs="Arial"/>
                    </w:rPr>
                    <w:tab/>
                  </w:r>
                </w:p>
                <w:p w14:paraId="2CC307B4" w14:textId="12824E91" w:rsidR="009356D7" w:rsidRPr="006B3AD6" w:rsidRDefault="009356D7" w:rsidP="00C61ED5">
                  <w:pPr>
                    <w:tabs>
                      <w:tab w:val="left" w:pos="3132"/>
                    </w:tabs>
                    <w:rPr>
                      <w:rFonts w:ascii="Arial" w:hAnsi="Arial" w:cs="Arial"/>
                    </w:rPr>
                  </w:pPr>
                </w:p>
              </w:tc>
            </w:tr>
            <w:tr w:rsidR="009356D7" w:rsidRPr="006B3AD6" w14:paraId="7829D734" w14:textId="77777777" w:rsidTr="001E5C08">
              <w:tc>
                <w:tcPr>
                  <w:tcW w:w="11052" w:type="dxa"/>
                  <w:gridSpan w:val="2"/>
                </w:tcPr>
                <w:p w14:paraId="410FD750" w14:textId="1B3119A7" w:rsidR="009356D7" w:rsidRDefault="009356D7" w:rsidP="00C61ED5">
                  <w:pPr>
                    <w:tabs>
                      <w:tab w:val="left" w:pos="3132"/>
                    </w:tabs>
                    <w:rPr>
                      <w:rFonts w:ascii="Arial" w:hAnsi="Arial" w:cs="Arial"/>
                    </w:rPr>
                  </w:pPr>
                  <w:r>
                    <w:rPr>
                      <w:rFonts w:ascii="Arial" w:hAnsi="Arial" w:cs="Arial"/>
                    </w:rPr>
                    <w:t xml:space="preserve">Current </w:t>
                  </w:r>
                  <w:r w:rsidR="00A4598B">
                    <w:rPr>
                      <w:rFonts w:ascii="Arial" w:hAnsi="Arial" w:cs="Arial"/>
                    </w:rPr>
                    <w:t xml:space="preserve">Age: </w:t>
                  </w:r>
                </w:p>
                <w:p w14:paraId="4FFB5648" w14:textId="5667B04C" w:rsidR="009356D7" w:rsidRDefault="009356D7" w:rsidP="00C61ED5">
                  <w:pPr>
                    <w:tabs>
                      <w:tab w:val="left" w:pos="3132"/>
                    </w:tabs>
                    <w:rPr>
                      <w:rFonts w:ascii="Arial" w:hAnsi="Arial" w:cs="Arial"/>
                    </w:rPr>
                  </w:pPr>
                </w:p>
              </w:tc>
            </w:tr>
            <w:tr w:rsidR="00C61ED5" w:rsidRPr="006B3AD6" w14:paraId="278DC455" w14:textId="77777777" w:rsidTr="001E5C08">
              <w:tc>
                <w:tcPr>
                  <w:tcW w:w="11052" w:type="dxa"/>
                  <w:gridSpan w:val="2"/>
                </w:tcPr>
                <w:p w14:paraId="0740AEAB" w14:textId="2FC55CE0" w:rsidR="00C61ED5" w:rsidRDefault="00A4598B" w:rsidP="00C61ED5">
                  <w:pPr>
                    <w:tabs>
                      <w:tab w:val="left" w:pos="3132"/>
                    </w:tabs>
                    <w:rPr>
                      <w:rFonts w:ascii="Arial" w:hAnsi="Arial" w:cs="Arial"/>
                    </w:rPr>
                  </w:pPr>
                  <w:r>
                    <w:rPr>
                      <w:rFonts w:ascii="Arial" w:hAnsi="Arial" w:cs="Arial"/>
                    </w:rPr>
                    <w:t xml:space="preserve">Current </w:t>
                  </w:r>
                  <w:r w:rsidR="00C61ED5">
                    <w:rPr>
                      <w:rFonts w:ascii="Arial" w:hAnsi="Arial" w:cs="Arial"/>
                    </w:rPr>
                    <w:t>School</w:t>
                  </w:r>
                  <w:r>
                    <w:rPr>
                      <w:rFonts w:ascii="Arial" w:hAnsi="Arial" w:cs="Arial"/>
                    </w:rPr>
                    <w:t xml:space="preserve">/College </w:t>
                  </w:r>
                  <w:r w:rsidR="00C61ED5">
                    <w:rPr>
                      <w:rFonts w:ascii="Arial" w:hAnsi="Arial" w:cs="Arial"/>
                    </w:rPr>
                    <w:t>Name:</w:t>
                  </w:r>
                </w:p>
                <w:p w14:paraId="03492143" w14:textId="50FE55F1" w:rsidR="00C61ED5" w:rsidRDefault="00C61ED5" w:rsidP="00C61ED5">
                  <w:pPr>
                    <w:tabs>
                      <w:tab w:val="left" w:pos="3132"/>
                    </w:tabs>
                    <w:rPr>
                      <w:rFonts w:ascii="Arial" w:hAnsi="Arial" w:cs="Arial"/>
                    </w:rPr>
                  </w:pPr>
                </w:p>
              </w:tc>
            </w:tr>
            <w:tr w:rsidR="00026123" w:rsidRPr="006B3AD6" w14:paraId="0A0F344D" w14:textId="77777777" w:rsidTr="001E5C08">
              <w:tc>
                <w:tcPr>
                  <w:tcW w:w="11052" w:type="dxa"/>
                  <w:gridSpan w:val="2"/>
                </w:tcPr>
                <w:p w14:paraId="340DDD3A" w14:textId="77777777" w:rsidR="00026123" w:rsidRDefault="00026123" w:rsidP="00C61ED5">
                  <w:pPr>
                    <w:tabs>
                      <w:tab w:val="left" w:pos="3132"/>
                    </w:tabs>
                    <w:rPr>
                      <w:rFonts w:ascii="Arial" w:hAnsi="Arial" w:cs="Arial"/>
                    </w:rPr>
                  </w:pPr>
                  <w:r>
                    <w:rPr>
                      <w:rFonts w:ascii="Arial" w:hAnsi="Arial" w:cs="Arial"/>
                    </w:rPr>
                    <w:t>Current Year of Study (e.g. year 12):</w:t>
                  </w:r>
                </w:p>
                <w:p w14:paraId="42E9452A" w14:textId="48CD7084" w:rsidR="00026123" w:rsidRDefault="00026123" w:rsidP="00C61ED5">
                  <w:pPr>
                    <w:tabs>
                      <w:tab w:val="left" w:pos="3132"/>
                    </w:tabs>
                    <w:rPr>
                      <w:rFonts w:ascii="Arial" w:hAnsi="Arial" w:cs="Arial"/>
                    </w:rPr>
                  </w:pPr>
                </w:p>
              </w:tc>
            </w:tr>
            <w:tr w:rsidR="000872CC" w:rsidRPr="006B3AD6" w14:paraId="08AEEB7D" w14:textId="77777777" w:rsidTr="001E5C08">
              <w:tc>
                <w:tcPr>
                  <w:tcW w:w="11052" w:type="dxa"/>
                  <w:gridSpan w:val="2"/>
                </w:tcPr>
                <w:p w14:paraId="0863CD8F" w14:textId="77D18930" w:rsidR="000872CC" w:rsidRDefault="000872CC" w:rsidP="00C61ED5">
                  <w:pPr>
                    <w:tabs>
                      <w:tab w:val="left" w:pos="3132"/>
                    </w:tabs>
                    <w:rPr>
                      <w:rFonts w:ascii="Arial" w:hAnsi="Arial" w:cs="Arial"/>
                    </w:rPr>
                  </w:pPr>
                  <w:r>
                    <w:rPr>
                      <w:rFonts w:ascii="Arial" w:hAnsi="Arial" w:cs="Arial"/>
                    </w:rPr>
                    <w:t>Plans after school/college (e.g. university, apprenticeship)</w:t>
                  </w:r>
                </w:p>
                <w:p w14:paraId="15EEEFB0" w14:textId="77777777" w:rsidR="00860B94" w:rsidRDefault="00860B94" w:rsidP="00C61ED5">
                  <w:pPr>
                    <w:tabs>
                      <w:tab w:val="left" w:pos="3132"/>
                    </w:tabs>
                    <w:rPr>
                      <w:rFonts w:ascii="Arial" w:hAnsi="Arial" w:cs="Arial"/>
                    </w:rPr>
                  </w:pPr>
                </w:p>
                <w:p w14:paraId="499C3520" w14:textId="23D7889B" w:rsidR="000872CC" w:rsidRDefault="000872CC" w:rsidP="00C61ED5">
                  <w:pPr>
                    <w:tabs>
                      <w:tab w:val="left" w:pos="3132"/>
                    </w:tabs>
                    <w:rPr>
                      <w:rFonts w:ascii="Arial" w:hAnsi="Arial" w:cs="Arial"/>
                    </w:rPr>
                  </w:pPr>
                </w:p>
              </w:tc>
            </w:tr>
            <w:tr w:rsidR="009453B4" w:rsidRPr="006B3AD6" w14:paraId="1E9690D6" w14:textId="77777777" w:rsidTr="001E5C08">
              <w:tc>
                <w:tcPr>
                  <w:tcW w:w="11052" w:type="dxa"/>
                  <w:gridSpan w:val="2"/>
                </w:tcPr>
                <w:p w14:paraId="3C810B3A" w14:textId="77777777" w:rsidR="009453B4" w:rsidRPr="006B3AD6" w:rsidRDefault="009453B4" w:rsidP="009453B4">
                  <w:pPr>
                    <w:rPr>
                      <w:rFonts w:ascii="Arial" w:hAnsi="Arial" w:cs="Arial"/>
                    </w:rPr>
                  </w:pPr>
                  <w:r w:rsidRPr="006B3AD6">
                    <w:rPr>
                      <w:rFonts w:ascii="Arial" w:hAnsi="Arial" w:cs="Arial"/>
                    </w:rPr>
                    <w:t>Name of person completing this form:</w:t>
                  </w:r>
                </w:p>
                <w:p w14:paraId="3D9880EB" w14:textId="77777777" w:rsidR="009453B4" w:rsidRPr="006B3AD6" w:rsidRDefault="009453B4" w:rsidP="009453B4">
                  <w:pPr>
                    <w:rPr>
                      <w:rFonts w:ascii="Arial" w:hAnsi="Arial" w:cs="Arial"/>
                    </w:rPr>
                  </w:pPr>
                </w:p>
              </w:tc>
            </w:tr>
            <w:tr w:rsidR="009453B4" w:rsidRPr="006B3AD6" w14:paraId="412B5CD2" w14:textId="77777777" w:rsidTr="001E5C08">
              <w:tc>
                <w:tcPr>
                  <w:tcW w:w="11052" w:type="dxa"/>
                  <w:gridSpan w:val="2"/>
                </w:tcPr>
                <w:p w14:paraId="7CB281B7" w14:textId="7EFA50E9" w:rsidR="009453B4" w:rsidRPr="006B3AD6" w:rsidRDefault="009453B4" w:rsidP="009453B4">
                  <w:pPr>
                    <w:rPr>
                      <w:rFonts w:ascii="Arial" w:hAnsi="Arial" w:cs="Arial"/>
                    </w:rPr>
                  </w:pPr>
                  <w:r w:rsidRPr="006B3AD6">
                    <w:rPr>
                      <w:rFonts w:ascii="Arial" w:hAnsi="Arial" w:cs="Arial"/>
                    </w:rPr>
                    <w:t>R</w:t>
                  </w:r>
                  <w:r w:rsidR="000872CC">
                    <w:rPr>
                      <w:rFonts w:ascii="Arial" w:hAnsi="Arial" w:cs="Arial"/>
                    </w:rPr>
                    <w:t>elationship to young person:</w:t>
                  </w:r>
                </w:p>
                <w:p w14:paraId="113F36F0" w14:textId="77777777" w:rsidR="00C55CB1" w:rsidRPr="006B3AD6" w:rsidRDefault="00C55CB1" w:rsidP="009453B4">
                  <w:pPr>
                    <w:rPr>
                      <w:rFonts w:ascii="Arial" w:hAnsi="Arial" w:cs="Arial"/>
                    </w:rPr>
                  </w:pPr>
                </w:p>
              </w:tc>
            </w:tr>
            <w:tr w:rsidR="009453B4" w:rsidRPr="006B3AD6" w14:paraId="102955C0" w14:textId="77777777" w:rsidTr="001E5C08">
              <w:tc>
                <w:tcPr>
                  <w:tcW w:w="11052" w:type="dxa"/>
                  <w:gridSpan w:val="2"/>
                </w:tcPr>
                <w:p w14:paraId="67F096C1" w14:textId="77777777" w:rsidR="009453B4" w:rsidRPr="006B3AD6" w:rsidRDefault="009453B4" w:rsidP="009453B4">
                  <w:pPr>
                    <w:rPr>
                      <w:rFonts w:ascii="Arial" w:hAnsi="Arial" w:cs="Arial"/>
                    </w:rPr>
                  </w:pPr>
                  <w:r w:rsidRPr="006B3AD6">
                    <w:rPr>
                      <w:rFonts w:ascii="Arial" w:hAnsi="Arial" w:cs="Arial"/>
                    </w:rPr>
                    <w:t>Date form completed:</w:t>
                  </w:r>
                </w:p>
                <w:p w14:paraId="4018BD77" w14:textId="77777777" w:rsidR="00C55CB1" w:rsidRPr="006B3AD6" w:rsidRDefault="00C55CB1" w:rsidP="009453B4">
                  <w:pPr>
                    <w:rPr>
                      <w:rFonts w:ascii="Arial" w:hAnsi="Arial" w:cs="Arial"/>
                    </w:rPr>
                  </w:pPr>
                </w:p>
              </w:tc>
            </w:tr>
            <w:tr w:rsidR="009453B4" w:rsidRPr="006B3AD6" w14:paraId="698E43DB" w14:textId="77777777" w:rsidTr="00860B94">
              <w:trPr>
                <w:trHeight w:val="1416"/>
              </w:trPr>
              <w:tc>
                <w:tcPr>
                  <w:tcW w:w="5098" w:type="dxa"/>
                </w:tcPr>
                <w:p w14:paraId="1CCB6039" w14:textId="038195F8" w:rsidR="009453B4" w:rsidRPr="006B3AD6" w:rsidRDefault="00F47281" w:rsidP="009453B4">
                  <w:pPr>
                    <w:rPr>
                      <w:rFonts w:ascii="Arial" w:hAnsi="Arial" w:cs="Arial"/>
                    </w:rPr>
                  </w:pPr>
                  <w:r>
                    <w:rPr>
                      <w:rFonts w:ascii="Arial" w:hAnsi="Arial" w:cs="Arial"/>
                    </w:rPr>
                    <w:t>Home address:</w:t>
                  </w:r>
                </w:p>
                <w:p w14:paraId="41372A65" w14:textId="77777777" w:rsidR="009453B4" w:rsidRDefault="009453B4" w:rsidP="009453B4">
                  <w:pPr>
                    <w:rPr>
                      <w:rFonts w:ascii="Arial" w:hAnsi="Arial" w:cs="Arial"/>
                    </w:rPr>
                  </w:pPr>
                </w:p>
                <w:p w14:paraId="5FE26AC1" w14:textId="77777777" w:rsidR="00860B94" w:rsidRDefault="00860B94" w:rsidP="009453B4">
                  <w:pPr>
                    <w:rPr>
                      <w:rFonts w:ascii="Arial" w:hAnsi="Arial" w:cs="Arial"/>
                    </w:rPr>
                  </w:pPr>
                </w:p>
                <w:p w14:paraId="36C8091A" w14:textId="77777777" w:rsidR="00860B94" w:rsidRDefault="00860B94" w:rsidP="009453B4">
                  <w:pPr>
                    <w:rPr>
                      <w:rFonts w:ascii="Arial" w:hAnsi="Arial" w:cs="Arial"/>
                    </w:rPr>
                  </w:pPr>
                </w:p>
                <w:p w14:paraId="54B6FC24" w14:textId="77777777" w:rsidR="00860B94" w:rsidRPr="006B3AD6" w:rsidRDefault="00860B94" w:rsidP="009453B4">
                  <w:pPr>
                    <w:rPr>
                      <w:rFonts w:ascii="Arial" w:hAnsi="Arial" w:cs="Arial"/>
                    </w:rPr>
                  </w:pPr>
                </w:p>
                <w:p w14:paraId="7C624DAA" w14:textId="77777777" w:rsidR="009453B4" w:rsidRPr="006B3AD6" w:rsidRDefault="009453B4" w:rsidP="009453B4">
                  <w:pPr>
                    <w:rPr>
                      <w:rFonts w:ascii="Arial" w:hAnsi="Arial" w:cs="Arial"/>
                    </w:rPr>
                  </w:pPr>
                </w:p>
                <w:p w14:paraId="56B772C0" w14:textId="77777777" w:rsidR="006129A3" w:rsidRPr="006B3AD6" w:rsidRDefault="006129A3" w:rsidP="009453B4">
                  <w:pPr>
                    <w:rPr>
                      <w:rFonts w:ascii="Arial" w:hAnsi="Arial" w:cs="Arial"/>
                    </w:rPr>
                  </w:pPr>
                </w:p>
                <w:p w14:paraId="624A5EF4" w14:textId="77777777" w:rsidR="009453B4" w:rsidRPr="006B3AD6" w:rsidRDefault="009453B4" w:rsidP="009453B4">
                  <w:pPr>
                    <w:rPr>
                      <w:rFonts w:ascii="Arial" w:hAnsi="Arial" w:cs="Arial"/>
                    </w:rPr>
                  </w:pPr>
                </w:p>
                <w:p w14:paraId="0941FD38" w14:textId="0230EC91" w:rsidR="009453B4" w:rsidRPr="006B3AD6" w:rsidRDefault="009453B4" w:rsidP="009453B4">
                  <w:pPr>
                    <w:rPr>
                      <w:rFonts w:ascii="Arial" w:hAnsi="Arial" w:cs="Arial"/>
                    </w:rPr>
                  </w:pPr>
                </w:p>
              </w:tc>
              <w:tc>
                <w:tcPr>
                  <w:tcW w:w="5954" w:type="dxa"/>
                </w:tcPr>
                <w:p w14:paraId="439C0444" w14:textId="77777777" w:rsidR="009453B4" w:rsidRDefault="009453B4" w:rsidP="00711BF0">
                  <w:pPr>
                    <w:rPr>
                      <w:rFonts w:ascii="Arial" w:hAnsi="Arial" w:cs="Arial"/>
                    </w:rPr>
                  </w:pPr>
                  <w:r w:rsidRPr="006B3AD6">
                    <w:rPr>
                      <w:rFonts w:ascii="Arial" w:hAnsi="Arial" w:cs="Arial"/>
                    </w:rPr>
                    <w:t>Contact details</w:t>
                  </w:r>
                </w:p>
                <w:p w14:paraId="4554EFB3" w14:textId="77777777" w:rsidR="00860B94" w:rsidRPr="006B3AD6" w:rsidRDefault="00860B94" w:rsidP="00711BF0">
                  <w:pPr>
                    <w:rPr>
                      <w:rFonts w:ascii="Arial" w:hAnsi="Arial" w:cs="Arial"/>
                    </w:rPr>
                  </w:pPr>
                </w:p>
                <w:p w14:paraId="535C8403" w14:textId="77777777" w:rsidR="009453B4" w:rsidRDefault="009453B4" w:rsidP="009453B4">
                  <w:pPr>
                    <w:rPr>
                      <w:rFonts w:ascii="Arial" w:hAnsi="Arial" w:cs="Arial"/>
                    </w:rPr>
                  </w:pPr>
                  <w:r w:rsidRPr="006B3AD6">
                    <w:rPr>
                      <w:rFonts w:ascii="Arial" w:hAnsi="Arial" w:cs="Arial"/>
                    </w:rPr>
                    <w:t>Telephone number:</w:t>
                  </w:r>
                </w:p>
                <w:p w14:paraId="506D82E4" w14:textId="77777777" w:rsidR="00860B94" w:rsidRPr="006B3AD6" w:rsidRDefault="00860B94" w:rsidP="009453B4">
                  <w:pPr>
                    <w:rPr>
                      <w:rFonts w:ascii="Arial" w:hAnsi="Arial" w:cs="Arial"/>
                    </w:rPr>
                  </w:pPr>
                </w:p>
                <w:p w14:paraId="25A9B908" w14:textId="5FA9570D" w:rsidR="009453B4" w:rsidRPr="006B3AD6" w:rsidRDefault="009453B4" w:rsidP="009453B4">
                  <w:pPr>
                    <w:rPr>
                      <w:rFonts w:ascii="Arial" w:hAnsi="Arial" w:cs="Arial"/>
                    </w:rPr>
                  </w:pPr>
                </w:p>
                <w:p w14:paraId="7B2C2B1D" w14:textId="77777777" w:rsidR="009453B4" w:rsidRPr="006B3AD6" w:rsidRDefault="009453B4" w:rsidP="009453B4">
                  <w:pPr>
                    <w:rPr>
                      <w:rFonts w:ascii="Arial" w:hAnsi="Arial" w:cs="Arial"/>
                    </w:rPr>
                  </w:pPr>
                  <w:r w:rsidRPr="006B3AD6">
                    <w:rPr>
                      <w:rFonts w:ascii="Arial" w:hAnsi="Arial" w:cs="Arial"/>
                    </w:rPr>
                    <w:t>Email address:</w:t>
                  </w:r>
                </w:p>
                <w:p w14:paraId="687EF51D" w14:textId="77777777" w:rsidR="009453B4" w:rsidRPr="006B3AD6" w:rsidRDefault="009453B4" w:rsidP="009453B4">
                  <w:pPr>
                    <w:rPr>
                      <w:rFonts w:ascii="Arial" w:hAnsi="Arial" w:cs="Arial"/>
                    </w:rPr>
                  </w:pPr>
                </w:p>
              </w:tc>
            </w:tr>
          </w:tbl>
          <w:p w14:paraId="7327BDCA" w14:textId="5981F3BB" w:rsidR="006129A3" w:rsidRPr="006B3AD6" w:rsidRDefault="006129A3" w:rsidP="006129A3">
            <w:pPr>
              <w:tabs>
                <w:tab w:val="left" w:pos="1815"/>
              </w:tabs>
              <w:rPr>
                <w:rFonts w:ascii="Arial" w:hAnsi="Arial" w:cs="Arial"/>
                <w:lang w:eastAsia="en-GB"/>
              </w:rPr>
            </w:pPr>
          </w:p>
        </w:tc>
      </w:tr>
    </w:tbl>
    <w:p w14:paraId="1473D03C" w14:textId="77777777" w:rsidR="009B043E" w:rsidRDefault="009B043E" w:rsidP="009B043E">
      <w:pPr>
        <w:tabs>
          <w:tab w:val="center" w:pos="4680"/>
          <w:tab w:val="right" w:pos="9360"/>
        </w:tabs>
        <w:rPr>
          <w:rFonts w:ascii="Arial" w:hAnsi="Arial" w:cs="Arial"/>
          <w:b/>
          <w:bCs/>
        </w:rPr>
      </w:pPr>
    </w:p>
    <w:p w14:paraId="512A7AE3" w14:textId="77777777" w:rsidR="007303CF" w:rsidRDefault="007303CF" w:rsidP="007303CF">
      <w:pPr>
        <w:tabs>
          <w:tab w:val="center" w:pos="4680"/>
          <w:tab w:val="right" w:pos="9360"/>
        </w:tabs>
        <w:jc w:val="center"/>
        <w:rPr>
          <w:rFonts w:ascii="Arial" w:hAnsi="Arial" w:cs="Arial"/>
          <w:b/>
          <w:bCs/>
        </w:rPr>
      </w:pPr>
    </w:p>
    <w:p w14:paraId="6ADA177F" w14:textId="77777777" w:rsidR="007303CF" w:rsidRPr="006B3AD6" w:rsidRDefault="007303CF" w:rsidP="007B5CC0">
      <w:pPr>
        <w:rPr>
          <w:rFonts w:ascii="Arial" w:hAnsi="Arial" w:cs="Arial"/>
        </w:rPr>
      </w:pPr>
    </w:p>
    <w:tbl>
      <w:tblPr>
        <w:tblStyle w:val="TableGrid"/>
        <w:tblW w:w="11192" w:type="dxa"/>
        <w:jc w:val="center"/>
        <w:tblLook w:val="04A0" w:firstRow="1" w:lastRow="0" w:firstColumn="1" w:lastColumn="0" w:noHBand="0" w:noVBand="1"/>
      </w:tblPr>
      <w:tblGrid>
        <w:gridCol w:w="11192"/>
      </w:tblGrid>
      <w:tr w:rsidR="005E3B03" w:rsidRPr="006B3AD6" w14:paraId="7C6AA906" w14:textId="77777777" w:rsidTr="00002FBB">
        <w:trPr>
          <w:trHeight w:val="323"/>
          <w:jc w:val="center"/>
        </w:trPr>
        <w:tc>
          <w:tcPr>
            <w:tcW w:w="11192" w:type="dxa"/>
            <w:shd w:val="clear" w:color="auto" w:fill="auto"/>
          </w:tcPr>
          <w:p w14:paraId="23BBF31F" w14:textId="36C6CDAE" w:rsidR="005E3B03" w:rsidRPr="006B3AD6" w:rsidRDefault="00CA41BC" w:rsidP="236E9E3E">
            <w:pPr>
              <w:spacing w:line="276" w:lineRule="auto"/>
              <w:rPr>
                <w:rFonts w:ascii="Arial" w:hAnsi="Arial" w:cs="Arial"/>
                <w:b/>
                <w:bCs/>
              </w:rPr>
            </w:pPr>
            <w:bookmarkStart w:id="0" w:name="_Hlk239320531"/>
            <w:r>
              <w:rPr>
                <w:rFonts w:ascii="Arial" w:hAnsi="Arial" w:cs="Arial"/>
                <w:b/>
                <w:bCs/>
              </w:rPr>
              <w:lastRenderedPageBreak/>
              <w:t>Hearing and Health</w:t>
            </w:r>
          </w:p>
        </w:tc>
      </w:tr>
      <w:tr w:rsidR="00791794" w:rsidRPr="006B3AD6" w14:paraId="1C7F896E" w14:textId="77777777" w:rsidTr="00002FBB">
        <w:trPr>
          <w:trHeight w:val="497"/>
          <w:jc w:val="center"/>
        </w:trPr>
        <w:tc>
          <w:tcPr>
            <w:tcW w:w="11192" w:type="dxa"/>
          </w:tcPr>
          <w:p w14:paraId="3BC0D24A" w14:textId="77A94CF2" w:rsidR="00CA41BC" w:rsidRDefault="007303CF" w:rsidP="000E7F05">
            <w:pPr>
              <w:spacing w:line="276" w:lineRule="auto"/>
              <w:rPr>
                <w:rFonts w:ascii="Arial" w:hAnsi="Arial" w:cs="Arial"/>
                <w:bCs/>
              </w:rPr>
            </w:pPr>
            <w:r>
              <w:rPr>
                <w:rFonts w:ascii="Arial" w:hAnsi="Arial" w:cs="Arial"/>
                <w:bCs/>
              </w:rPr>
              <w:t>Does t</w:t>
            </w:r>
            <w:r w:rsidR="00CA41BC">
              <w:rPr>
                <w:rFonts w:ascii="Arial" w:hAnsi="Arial" w:cs="Arial"/>
                <w:bCs/>
              </w:rPr>
              <w:t>he young person have any hearing difficulties, either now or in the past?</w:t>
            </w:r>
          </w:p>
          <w:p w14:paraId="6E183319" w14:textId="77777777" w:rsidR="00791794" w:rsidRDefault="00791794" w:rsidP="000E7F05">
            <w:pPr>
              <w:spacing w:line="276" w:lineRule="auto"/>
              <w:rPr>
                <w:rFonts w:ascii="Arial" w:hAnsi="Arial" w:cs="Arial"/>
              </w:rPr>
            </w:pPr>
            <w:r w:rsidRPr="006B3AD6">
              <w:rPr>
                <w:rFonts w:ascii="Arial" w:hAnsi="Arial" w:cs="Arial"/>
              </w:rPr>
              <w:t xml:space="preserve">   </w:t>
            </w:r>
            <w:sdt>
              <w:sdtPr>
                <w:rPr>
                  <w:rFonts w:ascii="Arial" w:hAnsi="Arial" w:cs="Arial"/>
                  <w:sz w:val="32"/>
                </w:rPr>
                <w:id w:val="698056358"/>
                <w14:checkbox>
                  <w14:checked w14:val="0"/>
                  <w14:checkedState w14:val="2612" w14:font="MS Gothic"/>
                  <w14:uncheckedState w14:val="2610" w14:font="MS Gothic"/>
                </w14:checkbox>
              </w:sdtPr>
              <w:sdtContent>
                <w:r w:rsidR="00E6522F">
                  <w:rPr>
                    <w:rFonts w:ascii="MS Gothic" w:eastAsia="MS Gothic" w:hAnsi="MS Gothic" w:cs="Arial" w:hint="eastAsia"/>
                    <w:sz w:val="32"/>
                  </w:rPr>
                  <w:t>☐</w:t>
                </w:r>
              </w:sdtContent>
            </w:sdt>
            <w:r w:rsidRPr="006B3AD6">
              <w:rPr>
                <w:rFonts w:ascii="Arial" w:hAnsi="Arial" w:cs="Arial"/>
              </w:rPr>
              <w:t xml:space="preserve">  Yes    </w:t>
            </w:r>
            <w:sdt>
              <w:sdtPr>
                <w:rPr>
                  <w:rFonts w:ascii="Arial" w:hAnsi="Arial" w:cs="Arial"/>
                  <w:sz w:val="32"/>
                </w:rPr>
                <w:id w:val="-187379516"/>
                <w14:checkbox>
                  <w14:checked w14:val="0"/>
                  <w14:checkedState w14:val="2612" w14:font="MS Gothic"/>
                  <w14:uncheckedState w14:val="2610" w14:font="MS Gothic"/>
                </w14:checkbox>
              </w:sdtPr>
              <w:sdtContent>
                <w:r w:rsidRPr="006B3AD6">
                  <w:rPr>
                    <w:rFonts w:ascii="Segoe UI Symbol" w:eastAsia="MS Gothic" w:hAnsi="Segoe UI Symbol" w:cs="Segoe UI Symbol"/>
                    <w:sz w:val="32"/>
                  </w:rPr>
                  <w:t>☐</w:t>
                </w:r>
              </w:sdtContent>
            </w:sdt>
            <w:r w:rsidRPr="006B3AD6">
              <w:rPr>
                <w:rFonts w:ascii="Arial" w:hAnsi="Arial" w:cs="Arial"/>
              </w:rPr>
              <w:t xml:space="preserve"> No</w:t>
            </w:r>
          </w:p>
          <w:p w14:paraId="6A0C530E" w14:textId="6C72897C" w:rsidR="00CA41BC" w:rsidRDefault="009B2D9B" w:rsidP="000E7F05">
            <w:pPr>
              <w:spacing w:line="276" w:lineRule="auto"/>
              <w:rPr>
                <w:rFonts w:ascii="Arial" w:hAnsi="Arial" w:cs="Arial"/>
              </w:rPr>
            </w:pPr>
            <w:r>
              <w:rPr>
                <w:rFonts w:ascii="Arial" w:hAnsi="Arial" w:cs="Arial"/>
              </w:rPr>
              <w:t>If yes, please provide more details</w:t>
            </w:r>
            <w:r w:rsidR="007F4FC5">
              <w:rPr>
                <w:rFonts w:ascii="Arial" w:hAnsi="Arial" w:cs="Arial"/>
              </w:rPr>
              <w:t>:</w:t>
            </w:r>
          </w:p>
          <w:p w14:paraId="72504153" w14:textId="77777777" w:rsidR="009B2D9B" w:rsidRDefault="009B2D9B" w:rsidP="000E7F05">
            <w:pPr>
              <w:spacing w:line="276" w:lineRule="auto"/>
              <w:rPr>
                <w:rFonts w:ascii="Arial" w:hAnsi="Arial" w:cs="Arial"/>
              </w:rPr>
            </w:pPr>
          </w:p>
          <w:p w14:paraId="3AD2A3FA" w14:textId="77777777" w:rsidR="009B2D9B" w:rsidRDefault="009B2D9B" w:rsidP="000E7F05">
            <w:pPr>
              <w:spacing w:line="276" w:lineRule="auto"/>
              <w:rPr>
                <w:rFonts w:ascii="Arial" w:hAnsi="Arial" w:cs="Arial"/>
              </w:rPr>
            </w:pPr>
          </w:p>
          <w:p w14:paraId="55D30BFB" w14:textId="713B201C" w:rsidR="009B2D9B" w:rsidRPr="006B3AD6" w:rsidRDefault="009B2D9B" w:rsidP="000E7F05">
            <w:pPr>
              <w:spacing w:line="276" w:lineRule="auto"/>
              <w:rPr>
                <w:rFonts w:ascii="Arial" w:hAnsi="Arial" w:cs="Arial"/>
              </w:rPr>
            </w:pPr>
          </w:p>
        </w:tc>
      </w:tr>
      <w:tr w:rsidR="00482902" w:rsidRPr="006B3AD6" w14:paraId="634B31DF" w14:textId="77777777" w:rsidTr="00805A9E">
        <w:trPr>
          <w:trHeight w:val="340"/>
          <w:jc w:val="center"/>
        </w:trPr>
        <w:tc>
          <w:tcPr>
            <w:tcW w:w="11192" w:type="dxa"/>
          </w:tcPr>
          <w:p w14:paraId="575B43F7" w14:textId="5ED43A57" w:rsidR="00482902" w:rsidRPr="00F928E7" w:rsidRDefault="00F928E7" w:rsidP="000E7F05">
            <w:pPr>
              <w:spacing w:line="276" w:lineRule="auto"/>
              <w:rPr>
                <w:rFonts w:ascii="Arial" w:hAnsi="Arial" w:cs="Arial"/>
                <w:b/>
              </w:rPr>
            </w:pPr>
            <w:r w:rsidRPr="00F928E7">
              <w:rPr>
                <w:rFonts w:ascii="Arial" w:hAnsi="Arial" w:cs="Arial"/>
                <w:b/>
              </w:rPr>
              <w:t>Vision</w:t>
            </w:r>
          </w:p>
        </w:tc>
      </w:tr>
      <w:tr w:rsidR="00F928E7" w:rsidRPr="006B3AD6" w14:paraId="5471DABB" w14:textId="77777777" w:rsidTr="00002FBB">
        <w:trPr>
          <w:trHeight w:val="497"/>
          <w:jc w:val="center"/>
        </w:trPr>
        <w:tc>
          <w:tcPr>
            <w:tcW w:w="11192" w:type="dxa"/>
          </w:tcPr>
          <w:p w14:paraId="7793F7DC" w14:textId="0E712A04" w:rsidR="00805A9E" w:rsidRDefault="00F928E7" w:rsidP="000E7F05">
            <w:pPr>
              <w:spacing w:line="276" w:lineRule="auto"/>
              <w:rPr>
                <w:rFonts w:ascii="Arial" w:hAnsi="Arial" w:cs="Arial"/>
                <w:bCs/>
              </w:rPr>
            </w:pPr>
            <w:r>
              <w:rPr>
                <w:rFonts w:ascii="Arial" w:hAnsi="Arial" w:cs="Arial"/>
                <w:bCs/>
              </w:rPr>
              <w:t>Please provide the date of the young person’s last eye test?</w:t>
            </w:r>
          </w:p>
          <w:p w14:paraId="208AF93F" w14:textId="77777777" w:rsidR="00805A9E" w:rsidRDefault="00805A9E" w:rsidP="000E7F05">
            <w:pPr>
              <w:spacing w:line="276" w:lineRule="auto"/>
              <w:rPr>
                <w:rFonts w:ascii="Arial" w:hAnsi="Arial" w:cs="Arial"/>
                <w:bCs/>
              </w:rPr>
            </w:pPr>
          </w:p>
          <w:p w14:paraId="11364935" w14:textId="77777777" w:rsidR="00F928E7" w:rsidRDefault="00F928E7" w:rsidP="000E7F05">
            <w:pPr>
              <w:spacing w:line="276" w:lineRule="auto"/>
              <w:rPr>
                <w:rFonts w:ascii="Arial" w:hAnsi="Arial" w:cs="Arial"/>
                <w:bCs/>
              </w:rPr>
            </w:pPr>
          </w:p>
          <w:p w14:paraId="3858D626" w14:textId="02EBBEEB" w:rsidR="00805A9E" w:rsidRDefault="006D5AF8" w:rsidP="000E7F05">
            <w:pPr>
              <w:spacing w:line="276" w:lineRule="auto"/>
              <w:rPr>
                <w:rFonts w:ascii="Arial" w:hAnsi="Arial" w:cs="Arial"/>
                <w:bCs/>
              </w:rPr>
            </w:pPr>
            <w:r>
              <w:rPr>
                <w:rFonts w:ascii="Arial" w:hAnsi="Arial" w:cs="Arial"/>
                <w:bCs/>
              </w:rPr>
              <w:t xml:space="preserve">Have glasses or contact lenses been prescribed?                     </w:t>
            </w:r>
            <w:sdt>
              <w:sdtPr>
                <w:rPr>
                  <w:rFonts w:ascii="Arial" w:hAnsi="Arial" w:cs="Arial"/>
                  <w:bCs/>
                </w:rPr>
                <w:id w:val="1962600045"/>
                <w14:checkbox>
                  <w14:checked w14:val="0"/>
                  <w14:checkedState w14:val="2612" w14:font="MS Gothic"/>
                  <w14:uncheckedState w14:val="2610" w14:font="MS Gothic"/>
                </w14:checkbox>
              </w:sdtPr>
              <w:sdtContent>
                <w:r>
                  <w:rPr>
                    <w:rFonts w:ascii="MS Gothic" w:eastAsia="MS Gothic" w:hAnsi="MS Gothic" w:cs="Arial" w:hint="eastAsia"/>
                    <w:bCs/>
                  </w:rPr>
                  <w:t>☐</w:t>
                </w:r>
              </w:sdtContent>
            </w:sdt>
            <w:r>
              <w:rPr>
                <w:rFonts w:ascii="Arial" w:hAnsi="Arial" w:cs="Arial"/>
                <w:bCs/>
              </w:rPr>
              <w:t xml:space="preserve">Yes                          </w:t>
            </w:r>
            <w:sdt>
              <w:sdtPr>
                <w:rPr>
                  <w:rFonts w:ascii="Arial" w:hAnsi="Arial" w:cs="Arial"/>
                  <w:bCs/>
                </w:rPr>
                <w:id w:val="919914053"/>
                <w14:checkbox>
                  <w14:checked w14:val="0"/>
                  <w14:checkedState w14:val="2612" w14:font="MS Gothic"/>
                  <w14:uncheckedState w14:val="2610" w14:font="MS Gothic"/>
                </w14:checkbox>
              </w:sdtPr>
              <w:sdtContent>
                <w:r>
                  <w:rPr>
                    <w:rFonts w:ascii="MS Gothic" w:eastAsia="MS Gothic" w:hAnsi="MS Gothic" w:cs="Arial" w:hint="eastAsia"/>
                    <w:bCs/>
                  </w:rPr>
                  <w:t>☐</w:t>
                </w:r>
              </w:sdtContent>
            </w:sdt>
            <w:r>
              <w:rPr>
                <w:rFonts w:ascii="Arial" w:hAnsi="Arial" w:cs="Arial"/>
                <w:bCs/>
              </w:rPr>
              <w:t xml:space="preserve"> No</w:t>
            </w:r>
          </w:p>
          <w:p w14:paraId="362C16C2" w14:textId="679EC230" w:rsidR="006D5AF8" w:rsidRDefault="006D5AF8" w:rsidP="000E7F05">
            <w:pPr>
              <w:spacing w:line="276" w:lineRule="auto"/>
              <w:rPr>
                <w:rFonts w:ascii="Arial" w:hAnsi="Arial" w:cs="Arial"/>
                <w:bCs/>
              </w:rPr>
            </w:pPr>
            <w:r>
              <w:rPr>
                <w:rFonts w:ascii="Arial" w:hAnsi="Arial" w:cs="Arial"/>
                <w:bCs/>
              </w:rPr>
              <w:t>If yes, these must be available for the assessment.</w:t>
            </w:r>
          </w:p>
        </w:tc>
      </w:tr>
      <w:bookmarkEnd w:id="0"/>
      <w:tr w:rsidR="006B442D" w:rsidRPr="006B3AD6" w14:paraId="61E4109E" w14:textId="77777777" w:rsidTr="00002FBB">
        <w:trPr>
          <w:trHeight w:val="659"/>
          <w:jc w:val="center"/>
        </w:trPr>
        <w:tc>
          <w:tcPr>
            <w:tcW w:w="11192" w:type="dxa"/>
          </w:tcPr>
          <w:p w14:paraId="6810C62D" w14:textId="60AA8A71" w:rsidR="006B442D" w:rsidRDefault="002D3BC5" w:rsidP="000E7F05">
            <w:pPr>
              <w:spacing w:line="276" w:lineRule="auto"/>
              <w:rPr>
                <w:rFonts w:ascii="Arial" w:hAnsi="Arial" w:cs="Arial"/>
              </w:rPr>
            </w:pPr>
            <w:r>
              <w:rPr>
                <w:rFonts w:ascii="Arial" w:hAnsi="Arial" w:cs="Arial"/>
                <w:bCs/>
              </w:rPr>
              <w:t xml:space="preserve">Does the </w:t>
            </w:r>
            <w:r w:rsidR="009B2D9B">
              <w:rPr>
                <w:rFonts w:ascii="Arial" w:hAnsi="Arial" w:cs="Arial"/>
                <w:bCs/>
              </w:rPr>
              <w:t>young person have any serious medical conditions</w:t>
            </w:r>
            <w:r w:rsidR="00566FAC">
              <w:rPr>
                <w:rFonts w:ascii="Arial" w:hAnsi="Arial" w:cs="Arial"/>
                <w:bCs/>
              </w:rPr>
              <w:t>?</w:t>
            </w:r>
            <w:r w:rsidR="008F76CD">
              <w:rPr>
                <w:rFonts w:ascii="Arial" w:hAnsi="Arial" w:cs="Arial"/>
                <w:bCs/>
              </w:rPr>
              <w:t xml:space="preserve">                                                               </w:t>
            </w:r>
            <w:r w:rsidRPr="006B3AD6">
              <w:rPr>
                <w:rFonts w:ascii="Arial" w:hAnsi="Arial" w:cs="Arial"/>
              </w:rPr>
              <w:t xml:space="preserve">    </w:t>
            </w:r>
            <w:sdt>
              <w:sdtPr>
                <w:rPr>
                  <w:rFonts w:ascii="Arial" w:hAnsi="Arial" w:cs="Arial"/>
                  <w:sz w:val="32"/>
                </w:rPr>
                <w:id w:val="-90696829"/>
                <w14:checkbox>
                  <w14:checked w14:val="0"/>
                  <w14:checkedState w14:val="2612" w14:font="MS Gothic"/>
                  <w14:uncheckedState w14:val="2610" w14:font="MS Gothic"/>
                </w14:checkbox>
              </w:sdtPr>
              <w:sdtContent>
                <w:r w:rsidR="007F4FC5">
                  <w:rPr>
                    <w:rFonts w:ascii="MS Gothic" w:eastAsia="MS Gothic" w:hAnsi="MS Gothic" w:cs="Arial" w:hint="eastAsia"/>
                    <w:sz w:val="32"/>
                  </w:rPr>
                  <w:t>☐</w:t>
                </w:r>
              </w:sdtContent>
            </w:sdt>
            <w:r w:rsidRPr="006B3AD6">
              <w:rPr>
                <w:rFonts w:ascii="Arial" w:hAnsi="Arial" w:cs="Arial"/>
              </w:rPr>
              <w:t xml:space="preserve">  Yes    </w:t>
            </w:r>
            <w:sdt>
              <w:sdtPr>
                <w:rPr>
                  <w:rFonts w:ascii="Arial" w:hAnsi="Arial" w:cs="Arial"/>
                  <w:sz w:val="32"/>
                </w:rPr>
                <w:id w:val="-909071680"/>
                <w14:checkbox>
                  <w14:checked w14:val="0"/>
                  <w14:checkedState w14:val="2612" w14:font="MS Gothic"/>
                  <w14:uncheckedState w14:val="2610" w14:font="MS Gothic"/>
                </w14:checkbox>
              </w:sdtPr>
              <w:sdtContent>
                <w:r w:rsidRPr="006B3AD6">
                  <w:rPr>
                    <w:rFonts w:ascii="Segoe UI Symbol" w:eastAsia="MS Gothic" w:hAnsi="Segoe UI Symbol" w:cs="Segoe UI Symbol"/>
                    <w:sz w:val="32"/>
                  </w:rPr>
                  <w:t>☐</w:t>
                </w:r>
              </w:sdtContent>
            </w:sdt>
            <w:r w:rsidRPr="006B3AD6">
              <w:rPr>
                <w:rFonts w:ascii="Arial" w:hAnsi="Arial" w:cs="Arial"/>
              </w:rPr>
              <w:t xml:space="preserve"> No</w:t>
            </w:r>
          </w:p>
          <w:p w14:paraId="0E30E412" w14:textId="77777777" w:rsidR="009B2D9B" w:rsidRDefault="009B2D9B" w:rsidP="000E7F05">
            <w:pPr>
              <w:spacing w:line="276" w:lineRule="auto"/>
              <w:rPr>
                <w:rFonts w:ascii="Arial" w:hAnsi="Arial" w:cs="Arial"/>
              </w:rPr>
            </w:pPr>
            <w:r>
              <w:rPr>
                <w:rFonts w:ascii="Arial" w:hAnsi="Arial" w:cs="Arial"/>
              </w:rPr>
              <w:t>If yes, please provide more details:</w:t>
            </w:r>
          </w:p>
          <w:p w14:paraId="2E97BB19" w14:textId="77777777" w:rsidR="00805A9E" w:rsidRDefault="00805A9E" w:rsidP="000E7F05">
            <w:pPr>
              <w:spacing w:line="276" w:lineRule="auto"/>
              <w:rPr>
                <w:rFonts w:ascii="Arial" w:hAnsi="Arial" w:cs="Arial"/>
              </w:rPr>
            </w:pPr>
          </w:p>
          <w:p w14:paraId="13D38DDC" w14:textId="77777777" w:rsidR="007F4FC5" w:rsidRDefault="007F4FC5" w:rsidP="000E7F05">
            <w:pPr>
              <w:spacing w:line="276" w:lineRule="auto"/>
              <w:rPr>
                <w:rFonts w:ascii="Arial" w:hAnsi="Arial" w:cs="Arial"/>
              </w:rPr>
            </w:pPr>
          </w:p>
          <w:p w14:paraId="50C99EF5" w14:textId="741B0535" w:rsidR="007F4FC5" w:rsidRPr="006B3AD6" w:rsidRDefault="007F4FC5" w:rsidP="000E7F05">
            <w:pPr>
              <w:spacing w:line="276" w:lineRule="auto"/>
              <w:rPr>
                <w:rFonts w:ascii="Arial" w:hAnsi="Arial" w:cs="Arial"/>
              </w:rPr>
            </w:pPr>
          </w:p>
        </w:tc>
      </w:tr>
      <w:tr w:rsidR="008F76CD" w:rsidRPr="006B3AD6" w14:paraId="2C8ED46E" w14:textId="77777777" w:rsidTr="00002FBB">
        <w:trPr>
          <w:trHeight w:val="659"/>
          <w:jc w:val="center"/>
        </w:trPr>
        <w:tc>
          <w:tcPr>
            <w:tcW w:w="11192" w:type="dxa"/>
          </w:tcPr>
          <w:p w14:paraId="778692D7" w14:textId="77777777" w:rsidR="007F4FC5" w:rsidRDefault="007F4FC5" w:rsidP="000E7F05">
            <w:pPr>
              <w:spacing w:line="276" w:lineRule="auto"/>
              <w:rPr>
                <w:rFonts w:ascii="Arial" w:hAnsi="Arial" w:cs="Arial"/>
                <w:bCs/>
              </w:rPr>
            </w:pPr>
            <w:r>
              <w:rPr>
                <w:rFonts w:ascii="Arial" w:hAnsi="Arial" w:cs="Arial"/>
                <w:bCs/>
              </w:rPr>
              <w:t>Is the young person currently healthy?</w:t>
            </w:r>
            <w:r w:rsidR="008F76CD">
              <w:rPr>
                <w:rFonts w:ascii="Arial" w:hAnsi="Arial" w:cs="Arial"/>
                <w:bCs/>
              </w:rPr>
              <w:t xml:space="preserve">                </w:t>
            </w:r>
          </w:p>
          <w:p w14:paraId="775084F3" w14:textId="1D80C848" w:rsidR="008F76CD" w:rsidRPr="007F4FC5" w:rsidRDefault="008F76CD" w:rsidP="000E7F05">
            <w:pPr>
              <w:spacing w:line="276" w:lineRule="auto"/>
              <w:rPr>
                <w:rFonts w:ascii="Arial" w:hAnsi="Arial" w:cs="Arial"/>
                <w:bCs/>
              </w:rPr>
            </w:pPr>
            <w:r>
              <w:rPr>
                <w:rFonts w:ascii="Arial" w:hAnsi="Arial" w:cs="Arial"/>
                <w:bCs/>
              </w:rPr>
              <w:t xml:space="preserve"> </w:t>
            </w:r>
            <w:sdt>
              <w:sdtPr>
                <w:rPr>
                  <w:rFonts w:ascii="Arial" w:hAnsi="Arial" w:cs="Arial"/>
                  <w:sz w:val="32"/>
                </w:rPr>
                <w:id w:val="-1661689030"/>
                <w14:checkbox>
                  <w14:checked w14:val="0"/>
                  <w14:checkedState w14:val="2612" w14:font="MS Gothic"/>
                  <w14:uncheckedState w14:val="2610" w14:font="MS Gothic"/>
                </w14:checkbox>
              </w:sdtPr>
              <w:sdtContent>
                <w:r>
                  <w:rPr>
                    <w:rFonts w:ascii="MS Gothic" w:eastAsia="MS Gothic" w:hAnsi="MS Gothic" w:cs="Arial" w:hint="eastAsia"/>
                    <w:sz w:val="32"/>
                  </w:rPr>
                  <w:t>☐</w:t>
                </w:r>
              </w:sdtContent>
            </w:sdt>
            <w:r w:rsidRPr="006B3AD6">
              <w:rPr>
                <w:rFonts w:ascii="Arial" w:hAnsi="Arial" w:cs="Arial"/>
              </w:rPr>
              <w:t xml:space="preserve">  Yes    </w:t>
            </w:r>
            <w:sdt>
              <w:sdtPr>
                <w:rPr>
                  <w:rFonts w:ascii="Arial" w:hAnsi="Arial" w:cs="Arial"/>
                  <w:sz w:val="32"/>
                </w:rPr>
                <w:id w:val="1507241867"/>
                <w14:checkbox>
                  <w14:checked w14:val="0"/>
                  <w14:checkedState w14:val="2612" w14:font="MS Gothic"/>
                  <w14:uncheckedState w14:val="2610" w14:font="MS Gothic"/>
                </w14:checkbox>
              </w:sdtPr>
              <w:sdtContent>
                <w:r w:rsidRPr="006B3AD6">
                  <w:rPr>
                    <w:rFonts w:ascii="Segoe UI Symbol" w:eastAsia="MS Gothic" w:hAnsi="Segoe UI Symbol" w:cs="Segoe UI Symbol"/>
                    <w:sz w:val="32"/>
                  </w:rPr>
                  <w:t>☐</w:t>
                </w:r>
              </w:sdtContent>
            </w:sdt>
            <w:r w:rsidRPr="006B3AD6">
              <w:rPr>
                <w:rFonts w:ascii="Arial" w:hAnsi="Arial" w:cs="Arial"/>
              </w:rPr>
              <w:t xml:space="preserve"> No</w:t>
            </w:r>
          </w:p>
          <w:p w14:paraId="12124148" w14:textId="14E14A21" w:rsidR="008F76CD" w:rsidRDefault="008F76CD" w:rsidP="000E7F05">
            <w:pPr>
              <w:spacing w:line="276" w:lineRule="auto"/>
              <w:rPr>
                <w:rFonts w:ascii="Arial" w:hAnsi="Arial" w:cs="Arial"/>
              </w:rPr>
            </w:pPr>
            <w:r>
              <w:rPr>
                <w:rFonts w:ascii="Arial" w:hAnsi="Arial" w:cs="Arial"/>
              </w:rPr>
              <w:t xml:space="preserve">If </w:t>
            </w:r>
            <w:r w:rsidR="00DB3B13">
              <w:rPr>
                <w:rFonts w:ascii="Arial" w:hAnsi="Arial" w:cs="Arial"/>
              </w:rPr>
              <w:t>no</w:t>
            </w:r>
            <w:r>
              <w:rPr>
                <w:rFonts w:ascii="Arial" w:hAnsi="Arial" w:cs="Arial"/>
              </w:rPr>
              <w:t>, please provid</w:t>
            </w:r>
            <w:r w:rsidR="00DB3B13">
              <w:rPr>
                <w:rFonts w:ascii="Arial" w:hAnsi="Arial" w:cs="Arial"/>
              </w:rPr>
              <w:t>e more details:</w:t>
            </w:r>
          </w:p>
          <w:p w14:paraId="0423AF7E" w14:textId="77777777" w:rsidR="00805A9E" w:rsidRDefault="00805A9E" w:rsidP="000E7F05">
            <w:pPr>
              <w:spacing w:line="276" w:lineRule="auto"/>
              <w:rPr>
                <w:rFonts w:ascii="Arial" w:hAnsi="Arial" w:cs="Arial"/>
              </w:rPr>
            </w:pPr>
          </w:p>
          <w:p w14:paraId="5EDB7554" w14:textId="77777777" w:rsidR="00DB3B13" w:rsidRDefault="00DB3B13" w:rsidP="000E7F05">
            <w:pPr>
              <w:spacing w:line="276" w:lineRule="auto"/>
              <w:rPr>
                <w:rFonts w:ascii="Arial" w:hAnsi="Arial" w:cs="Arial"/>
              </w:rPr>
            </w:pPr>
          </w:p>
          <w:p w14:paraId="6C6CFF66" w14:textId="246336B9" w:rsidR="00B526DF" w:rsidRDefault="00B526DF" w:rsidP="000E7F05">
            <w:pPr>
              <w:spacing w:line="276" w:lineRule="auto"/>
              <w:rPr>
                <w:rFonts w:ascii="Arial" w:hAnsi="Arial" w:cs="Arial"/>
                <w:bCs/>
              </w:rPr>
            </w:pPr>
          </w:p>
        </w:tc>
      </w:tr>
      <w:tr w:rsidR="00E23C29" w:rsidRPr="006B3AD6" w14:paraId="1A392C7C" w14:textId="77777777" w:rsidTr="00002FBB">
        <w:trPr>
          <w:trHeight w:val="659"/>
          <w:jc w:val="center"/>
        </w:trPr>
        <w:tc>
          <w:tcPr>
            <w:tcW w:w="11192" w:type="dxa"/>
          </w:tcPr>
          <w:p w14:paraId="644805FC" w14:textId="6AF61858" w:rsidR="00B526DF" w:rsidRDefault="00DB3B13" w:rsidP="000E7F05">
            <w:pPr>
              <w:spacing w:line="276" w:lineRule="auto"/>
              <w:rPr>
                <w:rFonts w:ascii="Arial" w:hAnsi="Arial" w:cs="Arial"/>
              </w:rPr>
            </w:pPr>
            <w:r>
              <w:rPr>
                <w:rFonts w:ascii="Arial" w:hAnsi="Arial" w:cs="Arial"/>
                <w:bCs/>
              </w:rPr>
              <w:t xml:space="preserve">Do they have </w:t>
            </w:r>
            <w:r w:rsidR="00DE27E0">
              <w:rPr>
                <w:rFonts w:ascii="Arial" w:hAnsi="Arial" w:cs="Arial"/>
                <w:bCs/>
              </w:rPr>
              <w:t>now or in the past any well-being/mental health difficulties?</w:t>
            </w:r>
            <w:r w:rsidR="00E23C29">
              <w:rPr>
                <w:rFonts w:ascii="Arial" w:hAnsi="Arial" w:cs="Arial"/>
                <w:bCs/>
              </w:rPr>
              <w:t xml:space="preserve">                                                                   </w:t>
            </w:r>
            <w:r w:rsidR="00E23C29" w:rsidRPr="006B3AD6">
              <w:rPr>
                <w:rFonts w:ascii="Arial" w:hAnsi="Arial" w:cs="Arial"/>
              </w:rPr>
              <w:t xml:space="preserve">    </w:t>
            </w:r>
            <w:sdt>
              <w:sdtPr>
                <w:rPr>
                  <w:rFonts w:ascii="Arial" w:hAnsi="Arial" w:cs="Arial"/>
                  <w:sz w:val="32"/>
                </w:rPr>
                <w:id w:val="1655028314"/>
                <w14:checkbox>
                  <w14:checked w14:val="0"/>
                  <w14:checkedState w14:val="2612" w14:font="MS Gothic"/>
                  <w14:uncheckedState w14:val="2610" w14:font="MS Gothic"/>
                </w14:checkbox>
              </w:sdtPr>
              <w:sdtContent>
                <w:r w:rsidR="00B526DF">
                  <w:rPr>
                    <w:rFonts w:ascii="MS Gothic" w:eastAsia="MS Gothic" w:hAnsi="MS Gothic" w:cs="Arial" w:hint="eastAsia"/>
                    <w:sz w:val="32"/>
                  </w:rPr>
                  <w:t>☐</w:t>
                </w:r>
              </w:sdtContent>
            </w:sdt>
            <w:r w:rsidR="00E23C29" w:rsidRPr="006B3AD6">
              <w:rPr>
                <w:rFonts w:ascii="Arial" w:hAnsi="Arial" w:cs="Arial"/>
              </w:rPr>
              <w:t xml:space="preserve">  Yes    </w:t>
            </w:r>
            <w:sdt>
              <w:sdtPr>
                <w:rPr>
                  <w:rFonts w:ascii="Arial" w:hAnsi="Arial" w:cs="Arial"/>
                  <w:sz w:val="32"/>
                </w:rPr>
                <w:id w:val="1735282251"/>
                <w14:checkbox>
                  <w14:checked w14:val="0"/>
                  <w14:checkedState w14:val="2612" w14:font="MS Gothic"/>
                  <w14:uncheckedState w14:val="2610" w14:font="MS Gothic"/>
                </w14:checkbox>
              </w:sdtPr>
              <w:sdtContent>
                <w:r w:rsidR="00E23C29" w:rsidRPr="006B3AD6">
                  <w:rPr>
                    <w:rFonts w:ascii="Segoe UI Symbol" w:eastAsia="MS Gothic" w:hAnsi="Segoe UI Symbol" w:cs="Segoe UI Symbol"/>
                    <w:sz w:val="32"/>
                  </w:rPr>
                  <w:t>☐</w:t>
                </w:r>
              </w:sdtContent>
            </w:sdt>
            <w:r w:rsidR="00E23C29" w:rsidRPr="006B3AD6">
              <w:rPr>
                <w:rFonts w:ascii="Arial" w:hAnsi="Arial" w:cs="Arial"/>
              </w:rPr>
              <w:t xml:space="preserve"> No</w:t>
            </w:r>
          </w:p>
          <w:p w14:paraId="3C260CCA" w14:textId="495E9609" w:rsidR="00B526DF" w:rsidRDefault="00B526DF" w:rsidP="000E7F05">
            <w:pPr>
              <w:spacing w:line="276" w:lineRule="auto"/>
              <w:rPr>
                <w:rFonts w:ascii="Arial" w:hAnsi="Arial" w:cs="Arial"/>
              </w:rPr>
            </w:pPr>
            <w:r>
              <w:rPr>
                <w:rFonts w:ascii="Arial" w:hAnsi="Arial" w:cs="Arial"/>
              </w:rPr>
              <w:t>If yes, please provide more details</w:t>
            </w:r>
            <w:r w:rsidR="00DE27E0">
              <w:rPr>
                <w:rFonts w:ascii="Arial" w:hAnsi="Arial" w:cs="Arial"/>
              </w:rPr>
              <w:t>:</w:t>
            </w:r>
          </w:p>
          <w:p w14:paraId="4C023228" w14:textId="77777777" w:rsidR="00805A9E" w:rsidRDefault="00805A9E" w:rsidP="000E7F05">
            <w:pPr>
              <w:spacing w:line="276" w:lineRule="auto"/>
              <w:rPr>
                <w:rFonts w:ascii="Arial" w:hAnsi="Arial" w:cs="Arial"/>
              </w:rPr>
            </w:pPr>
          </w:p>
          <w:p w14:paraId="24DE6DD7" w14:textId="77777777" w:rsidR="00B526DF" w:rsidRDefault="00B526DF" w:rsidP="000E7F05">
            <w:pPr>
              <w:spacing w:line="276" w:lineRule="auto"/>
              <w:rPr>
                <w:rFonts w:ascii="Arial" w:hAnsi="Arial" w:cs="Arial"/>
                <w:bCs/>
              </w:rPr>
            </w:pPr>
          </w:p>
          <w:p w14:paraId="186FF5E6" w14:textId="5718546A" w:rsidR="00B526DF" w:rsidRDefault="00B526DF" w:rsidP="000E7F05">
            <w:pPr>
              <w:spacing w:line="276" w:lineRule="auto"/>
              <w:rPr>
                <w:rFonts w:ascii="Arial" w:hAnsi="Arial" w:cs="Arial"/>
                <w:bCs/>
              </w:rPr>
            </w:pPr>
          </w:p>
        </w:tc>
      </w:tr>
      <w:tr w:rsidR="00DE27E0" w:rsidRPr="006B3AD6" w14:paraId="315F0C7A" w14:textId="77777777" w:rsidTr="00002FBB">
        <w:trPr>
          <w:trHeight w:val="659"/>
          <w:jc w:val="center"/>
        </w:trPr>
        <w:tc>
          <w:tcPr>
            <w:tcW w:w="11192" w:type="dxa"/>
          </w:tcPr>
          <w:p w14:paraId="65AAC26B" w14:textId="77777777" w:rsidR="00DE27E0" w:rsidRDefault="00DE27E0" w:rsidP="00DE27E0">
            <w:pPr>
              <w:spacing w:line="276" w:lineRule="auto"/>
              <w:rPr>
                <w:rFonts w:ascii="Arial" w:hAnsi="Arial" w:cs="Arial"/>
                <w:bCs/>
              </w:rPr>
            </w:pPr>
            <w:r>
              <w:rPr>
                <w:rFonts w:ascii="Arial" w:hAnsi="Arial" w:cs="Arial"/>
                <w:bCs/>
              </w:rPr>
              <w:t>Are they taking any prescription medications?</w:t>
            </w:r>
          </w:p>
          <w:p w14:paraId="767FD722" w14:textId="6C9EF90B" w:rsidR="00DE27E0" w:rsidRPr="00DE27E0" w:rsidRDefault="00000000" w:rsidP="00DE27E0">
            <w:pPr>
              <w:spacing w:line="276" w:lineRule="auto"/>
              <w:rPr>
                <w:rFonts w:ascii="Arial" w:hAnsi="Arial" w:cs="Arial"/>
                <w:bCs/>
              </w:rPr>
            </w:pPr>
            <w:sdt>
              <w:sdtPr>
                <w:rPr>
                  <w:rFonts w:ascii="Arial" w:hAnsi="Arial" w:cs="Arial"/>
                  <w:sz w:val="32"/>
                </w:rPr>
                <w:id w:val="2119485634"/>
                <w14:checkbox>
                  <w14:checked w14:val="0"/>
                  <w14:checkedState w14:val="2612" w14:font="MS Gothic"/>
                  <w14:uncheckedState w14:val="2610" w14:font="MS Gothic"/>
                </w14:checkbox>
              </w:sdtPr>
              <w:sdtContent>
                <w:r w:rsidR="00DE27E0">
                  <w:rPr>
                    <w:rFonts w:ascii="MS Gothic" w:eastAsia="MS Gothic" w:hAnsi="MS Gothic" w:cs="Arial" w:hint="eastAsia"/>
                    <w:sz w:val="32"/>
                  </w:rPr>
                  <w:t>☐</w:t>
                </w:r>
              </w:sdtContent>
            </w:sdt>
            <w:r w:rsidR="00DE27E0" w:rsidRPr="006B3AD6">
              <w:rPr>
                <w:rFonts w:ascii="Arial" w:hAnsi="Arial" w:cs="Arial"/>
              </w:rPr>
              <w:t xml:space="preserve">  Yes    </w:t>
            </w:r>
            <w:sdt>
              <w:sdtPr>
                <w:rPr>
                  <w:rFonts w:ascii="Arial" w:hAnsi="Arial" w:cs="Arial"/>
                  <w:sz w:val="32"/>
                </w:rPr>
                <w:id w:val="630136945"/>
                <w14:checkbox>
                  <w14:checked w14:val="0"/>
                  <w14:checkedState w14:val="2612" w14:font="MS Gothic"/>
                  <w14:uncheckedState w14:val="2610" w14:font="MS Gothic"/>
                </w14:checkbox>
              </w:sdtPr>
              <w:sdtContent>
                <w:r w:rsidR="00DE27E0" w:rsidRPr="006B3AD6">
                  <w:rPr>
                    <w:rFonts w:ascii="Segoe UI Symbol" w:eastAsia="MS Gothic" w:hAnsi="Segoe UI Symbol" w:cs="Segoe UI Symbol"/>
                    <w:sz w:val="32"/>
                  </w:rPr>
                  <w:t>☐</w:t>
                </w:r>
              </w:sdtContent>
            </w:sdt>
            <w:r w:rsidR="00DE27E0" w:rsidRPr="006B3AD6">
              <w:rPr>
                <w:rFonts w:ascii="Arial" w:hAnsi="Arial" w:cs="Arial"/>
              </w:rPr>
              <w:t xml:space="preserve"> No</w:t>
            </w:r>
          </w:p>
          <w:p w14:paraId="216D3308" w14:textId="77777777" w:rsidR="00DE27E0" w:rsidRDefault="00DE27E0" w:rsidP="00DE27E0">
            <w:pPr>
              <w:spacing w:line="276" w:lineRule="auto"/>
              <w:rPr>
                <w:rFonts w:ascii="Arial" w:hAnsi="Arial" w:cs="Arial"/>
              </w:rPr>
            </w:pPr>
            <w:r>
              <w:rPr>
                <w:rFonts w:ascii="Arial" w:hAnsi="Arial" w:cs="Arial"/>
              </w:rPr>
              <w:t>If yes, please provide more details:</w:t>
            </w:r>
          </w:p>
          <w:p w14:paraId="5B1380BD" w14:textId="77777777" w:rsidR="00805A9E" w:rsidRDefault="00805A9E" w:rsidP="00DE27E0">
            <w:pPr>
              <w:spacing w:line="276" w:lineRule="auto"/>
              <w:rPr>
                <w:rFonts w:ascii="Arial" w:hAnsi="Arial" w:cs="Arial"/>
              </w:rPr>
            </w:pPr>
          </w:p>
          <w:p w14:paraId="754B8129" w14:textId="77777777" w:rsidR="00DE27E0" w:rsidRDefault="00DE27E0" w:rsidP="00DE27E0">
            <w:pPr>
              <w:spacing w:line="276" w:lineRule="auto"/>
              <w:rPr>
                <w:rFonts w:ascii="Arial" w:hAnsi="Arial" w:cs="Arial"/>
                <w:bCs/>
              </w:rPr>
            </w:pPr>
          </w:p>
          <w:p w14:paraId="66965C47" w14:textId="77777777" w:rsidR="00DE27E0" w:rsidRDefault="00DE27E0" w:rsidP="000E7F05">
            <w:pPr>
              <w:spacing w:line="276" w:lineRule="auto"/>
              <w:rPr>
                <w:rFonts w:ascii="Arial" w:hAnsi="Arial" w:cs="Arial"/>
                <w:bCs/>
              </w:rPr>
            </w:pPr>
          </w:p>
        </w:tc>
      </w:tr>
    </w:tbl>
    <w:p w14:paraId="5224405A" w14:textId="77777777" w:rsidR="00965FD8" w:rsidRDefault="00965FD8" w:rsidP="00FE7507">
      <w:pPr>
        <w:rPr>
          <w:rFonts w:ascii="Arial" w:hAnsi="Arial" w:cs="Arial"/>
        </w:rPr>
      </w:pPr>
    </w:p>
    <w:tbl>
      <w:tblPr>
        <w:tblStyle w:val="TableGrid"/>
        <w:tblW w:w="11192" w:type="dxa"/>
        <w:jc w:val="center"/>
        <w:tblLook w:val="04A0" w:firstRow="1" w:lastRow="0" w:firstColumn="1" w:lastColumn="0" w:noHBand="0" w:noVBand="1"/>
      </w:tblPr>
      <w:tblGrid>
        <w:gridCol w:w="11192"/>
      </w:tblGrid>
      <w:tr w:rsidR="00965FD8" w:rsidRPr="006B3AD6" w14:paraId="67C4A18B" w14:textId="77777777" w:rsidTr="00AF2216">
        <w:trPr>
          <w:trHeight w:val="323"/>
          <w:jc w:val="center"/>
        </w:trPr>
        <w:tc>
          <w:tcPr>
            <w:tcW w:w="11192" w:type="dxa"/>
            <w:shd w:val="clear" w:color="auto" w:fill="auto"/>
          </w:tcPr>
          <w:p w14:paraId="76D51647" w14:textId="07AFE448" w:rsidR="007356CF" w:rsidRPr="006B3AD6" w:rsidRDefault="004F2587" w:rsidP="00AF2216">
            <w:pPr>
              <w:spacing w:line="276" w:lineRule="auto"/>
              <w:rPr>
                <w:rFonts w:ascii="Arial" w:hAnsi="Arial" w:cs="Arial"/>
                <w:b/>
                <w:bCs/>
              </w:rPr>
            </w:pPr>
            <w:bookmarkStart w:id="1" w:name="_Hlk239321240"/>
            <w:r>
              <w:rPr>
                <w:rFonts w:ascii="Arial" w:hAnsi="Arial" w:cs="Arial"/>
                <w:b/>
                <w:bCs/>
              </w:rPr>
              <w:t>Speech</w:t>
            </w:r>
            <w:r w:rsidR="002616D4">
              <w:rPr>
                <w:rFonts w:ascii="Arial" w:hAnsi="Arial" w:cs="Arial"/>
                <w:b/>
                <w:bCs/>
              </w:rPr>
              <w:t xml:space="preserve"> </w:t>
            </w:r>
            <w:r>
              <w:rPr>
                <w:rFonts w:ascii="Arial" w:hAnsi="Arial" w:cs="Arial"/>
                <w:b/>
                <w:bCs/>
              </w:rPr>
              <w:t>and Language</w:t>
            </w:r>
          </w:p>
        </w:tc>
      </w:tr>
      <w:bookmarkEnd w:id="1"/>
      <w:tr w:rsidR="00965FD8" w:rsidRPr="006B3AD6" w14:paraId="77F16CDE" w14:textId="77777777" w:rsidTr="00AF2216">
        <w:trPr>
          <w:trHeight w:val="497"/>
          <w:jc w:val="center"/>
        </w:trPr>
        <w:tc>
          <w:tcPr>
            <w:tcW w:w="11192" w:type="dxa"/>
          </w:tcPr>
          <w:p w14:paraId="4F3D2641" w14:textId="73EA6B62" w:rsidR="00965FD8" w:rsidRPr="006B3AD6" w:rsidRDefault="002616D4" w:rsidP="00AF2216">
            <w:pPr>
              <w:spacing w:line="276" w:lineRule="auto"/>
              <w:rPr>
                <w:rFonts w:ascii="Arial" w:hAnsi="Arial" w:cs="Arial"/>
              </w:rPr>
            </w:pPr>
            <w:r>
              <w:rPr>
                <w:rFonts w:ascii="Arial" w:hAnsi="Arial" w:cs="Arial"/>
                <w:bCs/>
              </w:rPr>
              <w:t>Were they late learning to talk?</w:t>
            </w:r>
            <w:r w:rsidR="00CC6ADE">
              <w:rPr>
                <w:rFonts w:ascii="Arial" w:hAnsi="Arial" w:cs="Arial"/>
                <w:bCs/>
              </w:rPr>
              <w:t xml:space="preserve"> </w:t>
            </w:r>
            <w:r w:rsidR="00965FD8" w:rsidRPr="006B3AD6">
              <w:rPr>
                <w:rFonts w:ascii="Arial" w:hAnsi="Arial" w:cs="Arial"/>
                <w:b/>
              </w:rPr>
              <w:t xml:space="preserve">  </w:t>
            </w:r>
            <w:r w:rsidR="00965FD8" w:rsidRPr="006B3AD6">
              <w:rPr>
                <w:rFonts w:ascii="Arial" w:hAnsi="Arial" w:cs="Arial"/>
              </w:rPr>
              <w:t xml:space="preserve">    </w:t>
            </w:r>
            <w:sdt>
              <w:sdtPr>
                <w:rPr>
                  <w:rFonts w:ascii="Arial" w:hAnsi="Arial" w:cs="Arial"/>
                  <w:sz w:val="32"/>
                </w:rPr>
                <w:id w:val="1286013951"/>
                <w14:checkbox>
                  <w14:checked w14:val="0"/>
                  <w14:checkedState w14:val="2612" w14:font="MS Gothic"/>
                  <w14:uncheckedState w14:val="2610" w14:font="MS Gothic"/>
                </w14:checkbox>
              </w:sdtPr>
              <w:sdtContent>
                <w:r w:rsidR="00965FD8">
                  <w:rPr>
                    <w:rFonts w:ascii="MS Gothic" w:eastAsia="MS Gothic" w:hAnsi="MS Gothic" w:cs="Arial" w:hint="eastAsia"/>
                    <w:sz w:val="32"/>
                  </w:rPr>
                  <w:t>☐</w:t>
                </w:r>
              </w:sdtContent>
            </w:sdt>
            <w:r w:rsidR="00965FD8" w:rsidRPr="006B3AD6">
              <w:rPr>
                <w:rFonts w:ascii="Arial" w:hAnsi="Arial" w:cs="Arial"/>
              </w:rPr>
              <w:t xml:space="preserve">  Yes    </w:t>
            </w:r>
            <w:sdt>
              <w:sdtPr>
                <w:rPr>
                  <w:rFonts w:ascii="Arial" w:hAnsi="Arial" w:cs="Arial"/>
                  <w:sz w:val="32"/>
                </w:rPr>
                <w:id w:val="-1518538837"/>
                <w14:checkbox>
                  <w14:checked w14:val="0"/>
                  <w14:checkedState w14:val="2612" w14:font="MS Gothic"/>
                  <w14:uncheckedState w14:val="2610" w14:font="MS Gothic"/>
                </w14:checkbox>
              </w:sdtPr>
              <w:sdtContent>
                <w:r w:rsidR="00965FD8" w:rsidRPr="006B3AD6">
                  <w:rPr>
                    <w:rFonts w:ascii="Segoe UI Symbol" w:eastAsia="MS Gothic" w:hAnsi="Segoe UI Symbol" w:cs="Segoe UI Symbol"/>
                    <w:sz w:val="32"/>
                  </w:rPr>
                  <w:t>☐</w:t>
                </w:r>
              </w:sdtContent>
            </w:sdt>
            <w:r w:rsidR="00965FD8" w:rsidRPr="006B3AD6">
              <w:rPr>
                <w:rFonts w:ascii="Arial" w:hAnsi="Arial" w:cs="Arial"/>
              </w:rPr>
              <w:t xml:space="preserve"> No</w:t>
            </w:r>
          </w:p>
        </w:tc>
      </w:tr>
      <w:tr w:rsidR="00965FD8" w:rsidRPr="006B3AD6" w14:paraId="733381D2" w14:textId="77777777" w:rsidTr="00CC6ADE">
        <w:trPr>
          <w:trHeight w:val="510"/>
          <w:jc w:val="center"/>
        </w:trPr>
        <w:tc>
          <w:tcPr>
            <w:tcW w:w="11192" w:type="dxa"/>
          </w:tcPr>
          <w:p w14:paraId="0AC12F49" w14:textId="7859AFFE" w:rsidR="002616D4" w:rsidRDefault="002616D4" w:rsidP="00AF2216">
            <w:pPr>
              <w:spacing w:line="276" w:lineRule="auto"/>
              <w:rPr>
                <w:rFonts w:ascii="Arial" w:hAnsi="Arial" w:cs="Arial"/>
              </w:rPr>
            </w:pPr>
            <w:r>
              <w:rPr>
                <w:rFonts w:ascii="Arial" w:hAnsi="Arial" w:cs="Arial"/>
              </w:rPr>
              <w:t>Have they ever received speech therapy or help at school for speech and language?</w:t>
            </w:r>
          </w:p>
          <w:p w14:paraId="1A48BAD0" w14:textId="103429E4" w:rsidR="00965FD8" w:rsidRPr="006B3AD6" w:rsidRDefault="00000000" w:rsidP="00AF2216">
            <w:pPr>
              <w:spacing w:line="276" w:lineRule="auto"/>
              <w:rPr>
                <w:rFonts w:ascii="Arial" w:hAnsi="Arial" w:cs="Arial"/>
              </w:rPr>
            </w:pPr>
            <w:sdt>
              <w:sdtPr>
                <w:rPr>
                  <w:rFonts w:ascii="Arial" w:hAnsi="Arial" w:cs="Arial"/>
                  <w:sz w:val="32"/>
                </w:rPr>
                <w:id w:val="1798180749"/>
                <w14:checkbox>
                  <w14:checked w14:val="0"/>
                  <w14:checkedState w14:val="2612" w14:font="MS Gothic"/>
                  <w14:uncheckedState w14:val="2610" w14:font="MS Gothic"/>
                </w14:checkbox>
              </w:sdtPr>
              <w:sdtContent>
                <w:r w:rsidR="00CC6ADE">
                  <w:rPr>
                    <w:rFonts w:ascii="MS Gothic" w:eastAsia="MS Gothic" w:hAnsi="MS Gothic" w:cs="Arial" w:hint="eastAsia"/>
                    <w:sz w:val="32"/>
                  </w:rPr>
                  <w:t>☐</w:t>
                </w:r>
              </w:sdtContent>
            </w:sdt>
            <w:r w:rsidR="00CC6ADE" w:rsidRPr="006B3AD6">
              <w:rPr>
                <w:rFonts w:ascii="Arial" w:hAnsi="Arial" w:cs="Arial"/>
              </w:rPr>
              <w:t xml:space="preserve">  Yes    </w:t>
            </w:r>
            <w:sdt>
              <w:sdtPr>
                <w:rPr>
                  <w:rFonts w:ascii="Arial" w:hAnsi="Arial" w:cs="Arial"/>
                  <w:sz w:val="32"/>
                </w:rPr>
                <w:id w:val="-507142326"/>
                <w14:checkbox>
                  <w14:checked w14:val="0"/>
                  <w14:checkedState w14:val="2612" w14:font="MS Gothic"/>
                  <w14:uncheckedState w14:val="2610" w14:font="MS Gothic"/>
                </w14:checkbox>
              </w:sdtPr>
              <w:sdtContent>
                <w:r w:rsidR="00CC6ADE" w:rsidRPr="006B3AD6">
                  <w:rPr>
                    <w:rFonts w:ascii="Segoe UI Symbol" w:eastAsia="MS Gothic" w:hAnsi="Segoe UI Symbol" w:cs="Segoe UI Symbol"/>
                    <w:sz w:val="32"/>
                  </w:rPr>
                  <w:t>☐</w:t>
                </w:r>
              </w:sdtContent>
            </w:sdt>
            <w:r w:rsidR="00CC6ADE" w:rsidRPr="006B3AD6">
              <w:rPr>
                <w:rFonts w:ascii="Arial" w:hAnsi="Arial" w:cs="Arial"/>
              </w:rPr>
              <w:t xml:space="preserve"> No</w:t>
            </w:r>
          </w:p>
        </w:tc>
      </w:tr>
      <w:tr w:rsidR="00CC6ADE" w:rsidRPr="006B3AD6" w14:paraId="5A6004BF" w14:textId="77777777" w:rsidTr="00CC6ADE">
        <w:trPr>
          <w:trHeight w:val="510"/>
          <w:jc w:val="center"/>
        </w:trPr>
        <w:tc>
          <w:tcPr>
            <w:tcW w:w="11192" w:type="dxa"/>
          </w:tcPr>
          <w:p w14:paraId="15B9D8CD" w14:textId="77777777" w:rsidR="00133D36" w:rsidRDefault="002616D4" w:rsidP="00CC6ADE">
            <w:pPr>
              <w:spacing w:line="276" w:lineRule="auto"/>
              <w:rPr>
                <w:rFonts w:ascii="Arial" w:hAnsi="Arial" w:cs="Arial"/>
              </w:rPr>
            </w:pPr>
            <w:r>
              <w:rPr>
                <w:rFonts w:ascii="Arial" w:hAnsi="Arial" w:cs="Arial"/>
              </w:rPr>
              <w:t xml:space="preserve">Do they have any current problems with speech and </w:t>
            </w:r>
            <w:r w:rsidR="00133D36">
              <w:rPr>
                <w:rFonts w:ascii="Arial" w:hAnsi="Arial" w:cs="Arial"/>
              </w:rPr>
              <w:t>pronunciation?</w:t>
            </w:r>
          </w:p>
          <w:p w14:paraId="05885636" w14:textId="15BEF496" w:rsidR="00CC6ADE" w:rsidRDefault="00000000" w:rsidP="00CC6ADE">
            <w:pPr>
              <w:spacing w:line="276" w:lineRule="auto"/>
              <w:rPr>
                <w:rFonts w:ascii="Arial" w:hAnsi="Arial" w:cs="Arial"/>
              </w:rPr>
            </w:pPr>
            <w:sdt>
              <w:sdtPr>
                <w:rPr>
                  <w:rFonts w:ascii="Arial" w:hAnsi="Arial" w:cs="Arial"/>
                  <w:sz w:val="32"/>
                </w:rPr>
                <w:id w:val="892388115"/>
                <w14:checkbox>
                  <w14:checked w14:val="0"/>
                  <w14:checkedState w14:val="2612" w14:font="MS Gothic"/>
                  <w14:uncheckedState w14:val="2610" w14:font="MS Gothic"/>
                </w14:checkbox>
              </w:sdtPr>
              <w:sdtContent>
                <w:r w:rsidR="00CC6ADE">
                  <w:rPr>
                    <w:rFonts w:ascii="MS Gothic" w:eastAsia="MS Gothic" w:hAnsi="MS Gothic" w:cs="Arial" w:hint="eastAsia"/>
                    <w:sz w:val="32"/>
                  </w:rPr>
                  <w:t>☐</w:t>
                </w:r>
              </w:sdtContent>
            </w:sdt>
            <w:r w:rsidR="00CC6ADE" w:rsidRPr="006B3AD6">
              <w:rPr>
                <w:rFonts w:ascii="Arial" w:hAnsi="Arial" w:cs="Arial"/>
              </w:rPr>
              <w:t xml:space="preserve">  Yes    </w:t>
            </w:r>
            <w:sdt>
              <w:sdtPr>
                <w:rPr>
                  <w:rFonts w:ascii="Arial" w:hAnsi="Arial" w:cs="Arial"/>
                  <w:sz w:val="32"/>
                </w:rPr>
                <w:id w:val="203450924"/>
                <w14:checkbox>
                  <w14:checked w14:val="0"/>
                  <w14:checkedState w14:val="2612" w14:font="MS Gothic"/>
                  <w14:uncheckedState w14:val="2610" w14:font="MS Gothic"/>
                </w14:checkbox>
              </w:sdtPr>
              <w:sdtContent>
                <w:r w:rsidR="00CC6ADE" w:rsidRPr="006B3AD6">
                  <w:rPr>
                    <w:rFonts w:ascii="Segoe UI Symbol" w:eastAsia="MS Gothic" w:hAnsi="Segoe UI Symbol" w:cs="Segoe UI Symbol"/>
                    <w:sz w:val="32"/>
                  </w:rPr>
                  <w:t>☐</w:t>
                </w:r>
              </w:sdtContent>
            </w:sdt>
            <w:r w:rsidR="00CC6ADE" w:rsidRPr="006B3AD6">
              <w:rPr>
                <w:rFonts w:ascii="Arial" w:hAnsi="Arial" w:cs="Arial"/>
              </w:rPr>
              <w:t xml:space="preserve"> No</w:t>
            </w:r>
          </w:p>
        </w:tc>
      </w:tr>
    </w:tbl>
    <w:p w14:paraId="50A1FE7A" w14:textId="77777777" w:rsidR="00DD57AC" w:rsidRPr="006B3AD6" w:rsidRDefault="00DD57AC" w:rsidP="00192DCE">
      <w:pPr>
        <w:rPr>
          <w:rFonts w:ascii="Arial" w:hAnsi="Arial" w:cs="Arial"/>
          <w:sz w:val="28"/>
        </w:rPr>
      </w:pPr>
    </w:p>
    <w:tbl>
      <w:tblPr>
        <w:tblStyle w:val="TableGrid"/>
        <w:tblW w:w="11192" w:type="dxa"/>
        <w:jc w:val="center"/>
        <w:tblLook w:val="04A0" w:firstRow="1" w:lastRow="0" w:firstColumn="1" w:lastColumn="0" w:noHBand="0" w:noVBand="1"/>
      </w:tblPr>
      <w:tblGrid>
        <w:gridCol w:w="11192"/>
      </w:tblGrid>
      <w:tr w:rsidR="00DB0961" w:rsidRPr="006B3AD6" w14:paraId="2FE0CE12" w14:textId="77777777" w:rsidTr="00AF2216">
        <w:trPr>
          <w:trHeight w:val="323"/>
          <w:jc w:val="center"/>
        </w:trPr>
        <w:tc>
          <w:tcPr>
            <w:tcW w:w="11192" w:type="dxa"/>
            <w:shd w:val="clear" w:color="auto" w:fill="auto"/>
          </w:tcPr>
          <w:p w14:paraId="5E8F05DD" w14:textId="6C58AE13" w:rsidR="00DB0961" w:rsidRPr="006B3AD6" w:rsidRDefault="00133D36" w:rsidP="00AF2216">
            <w:pPr>
              <w:spacing w:line="276" w:lineRule="auto"/>
              <w:rPr>
                <w:rFonts w:ascii="Arial" w:hAnsi="Arial" w:cs="Arial"/>
                <w:b/>
                <w:bCs/>
              </w:rPr>
            </w:pPr>
            <w:r>
              <w:rPr>
                <w:rFonts w:ascii="Arial" w:hAnsi="Arial" w:cs="Arial"/>
                <w:b/>
                <w:bCs/>
              </w:rPr>
              <w:t>Physical Development</w:t>
            </w:r>
          </w:p>
        </w:tc>
      </w:tr>
      <w:tr w:rsidR="00DB0961" w:rsidRPr="006B3AD6" w14:paraId="113BE854" w14:textId="77777777" w:rsidTr="00AF2216">
        <w:trPr>
          <w:trHeight w:val="497"/>
          <w:jc w:val="center"/>
        </w:trPr>
        <w:tc>
          <w:tcPr>
            <w:tcW w:w="11192" w:type="dxa"/>
          </w:tcPr>
          <w:p w14:paraId="01BED69D" w14:textId="47785994" w:rsidR="00762870" w:rsidRPr="006B3AD6" w:rsidRDefault="00DB0961" w:rsidP="00AF2216">
            <w:pPr>
              <w:spacing w:line="276" w:lineRule="auto"/>
              <w:rPr>
                <w:rFonts w:ascii="Arial" w:hAnsi="Arial" w:cs="Arial"/>
              </w:rPr>
            </w:pPr>
            <w:r>
              <w:rPr>
                <w:rFonts w:ascii="Arial" w:hAnsi="Arial" w:cs="Arial"/>
                <w:bCs/>
              </w:rPr>
              <w:t>D</w:t>
            </w:r>
            <w:r w:rsidR="00133D36">
              <w:rPr>
                <w:rFonts w:ascii="Arial" w:hAnsi="Arial" w:cs="Arial"/>
                <w:bCs/>
              </w:rPr>
              <w:t>id they learn to swi</w:t>
            </w:r>
            <w:r w:rsidR="004F0BE0">
              <w:rPr>
                <w:rFonts w:ascii="Arial" w:hAnsi="Arial" w:cs="Arial"/>
                <w:bCs/>
              </w:rPr>
              <w:t>m</w:t>
            </w:r>
            <w:r w:rsidR="00133D36">
              <w:rPr>
                <w:rFonts w:ascii="Arial" w:hAnsi="Arial" w:cs="Arial"/>
                <w:bCs/>
              </w:rPr>
              <w:t xml:space="preserve"> and ride a bike</w:t>
            </w:r>
            <w:r w:rsidR="00FF596E">
              <w:rPr>
                <w:rFonts w:ascii="Arial" w:hAnsi="Arial" w:cs="Arial"/>
                <w:bCs/>
              </w:rPr>
              <w:t>?</w:t>
            </w:r>
            <w:r w:rsidR="00133D36">
              <w:rPr>
                <w:rFonts w:ascii="Arial" w:hAnsi="Arial" w:cs="Arial"/>
                <w:bCs/>
              </w:rPr>
              <w:t xml:space="preserve"> </w:t>
            </w:r>
            <w:r>
              <w:rPr>
                <w:rFonts w:ascii="Arial" w:hAnsi="Arial" w:cs="Arial"/>
                <w:bCs/>
              </w:rPr>
              <w:t xml:space="preserve">   </w:t>
            </w:r>
            <w:r w:rsidRPr="006B3AD6">
              <w:rPr>
                <w:rFonts w:ascii="Arial" w:hAnsi="Arial" w:cs="Arial"/>
                <w:b/>
              </w:rPr>
              <w:t xml:space="preserve">  </w:t>
            </w:r>
            <w:r w:rsidRPr="006B3AD6">
              <w:rPr>
                <w:rFonts w:ascii="Arial" w:hAnsi="Arial" w:cs="Arial"/>
              </w:rPr>
              <w:t xml:space="preserve">    </w:t>
            </w:r>
            <w:sdt>
              <w:sdtPr>
                <w:rPr>
                  <w:rFonts w:ascii="Arial" w:hAnsi="Arial" w:cs="Arial"/>
                  <w:sz w:val="32"/>
                </w:rPr>
                <w:id w:val="1638452626"/>
                <w14:checkbox>
                  <w14:checked w14:val="0"/>
                  <w14:checkedState w14:val="2612" w14:font="MS Gothic"/>
                  <w14:uncheckedState w14:val="2610" w14:font="MS Gothic"/>
                </w14:checkbox>
              </w:sdtPr>
              <w:sdtContent>
                <w:r>
                  <w:rPr>
                    <w:rFonts w:ascii="MS Gothic" w:eastAsia="MS Gothic" w:hAnsi="MS Gothic" w:cs="Arial" w:hint="eastAsia"/>
                    <w:sz w:val="32"/>
                  </w:rPr>
                  <w:t>☐</w:t>
                </w:r>
              </w:sdtContent>
            </w:sdt>
            <w:r w:rsidRPr="006B3AD6">
              <w:rPr>
                <w:rFonts w:ascii="Arial" w:hAnsi="Arial" w:cs="Arial"/>
              </w:rPr>
              <w:t xml:space="preserve">  Yes    </w:t>
            </w:r>
            <w:sdt>
              <w:sdtPr>
                <w:rPr>
                  <w:rFonts w:ascii="Arial" w:hAnsi="Arial" w:cs="Arial"/>
                  <w:sz w:val="32"/>
                </w:rPr>
                <w:id w:val="-1348481529"/>
                <w14:checkbox>
                  <w14:checked w14:val="0"/>
                  <w14:checkedState w14:val="2612" w14:font="MS Gothic"/>
                  <w14:uncheckedState w14:val="2610" w14:font="MS Gothic"/>
                </w14:checkbox>
              </w:sdtPr>
              <w:sdtContent>
                <w:r w:rsidRPr="006B3AD6">
                  <w:rPr>
                    <w:rFonts w:ascii="Segoe UI Symbol" w:eastAsia="MS Gothic" w:hAnsi="Segoe UI Symbol" w:cs="Segoe UI Symbol"/>
                    <w:sz w:val="32"/>
                  </w:rPr>
                  <w:t>☐</w:t>
                </w:r>
              </w:sdtContent>
            </w:sdt>
            <w:r w:rsidRPr="006B3AD6">
              <w:rPr>
                <w:rFonts w:ascii="Arial" w:hAnsi="Arial" w:cs="Arial"/>
              </w:rPr>
              <w:t xml:space="preserve"> No</w:t>
            </w:r>
          </w:p>
        </w:tc>
      </w:tr>
      <w:tr w:rsidR="00DB0961" w14:paraId="66A6F4BD" w14:textId="77777777" w:rsidTr="00AF2216">
        <w:trPr>
          <w:trHeight w:val="510"/>
          <w:jc w:val="center"/>
        </w:trPr>
        <w:tc>
          <w:tcPr>
            <w:tcW w:w="11192" w:type="dxa"/>
          </w:tcPr>
          <w:p w14:paraId="28098DF5" w14:textId="77777777" w:rsidR="00DB0961" w:rsidRDefault="00FF596E" w:rsidP="00AF2216">
            <w:pPr>
              <w:spacing w:line="276" w:lineRule="auto"/>
              <w:rPr>
                <w:rFonts w:ascii="Arial" w:hAnsi="Arial" w:cs="Arial"/>
              </w:rPr>
            </w:pPr>
            <w:r>
              <w:rPr>
                <w:rFonts w:ascii="Arial" w:hAnsi="Arial" w:cs="Arial"/>
                <w:bCs/>
              </w:rPr>
              <w:t>Have they enjoyed playing sports?</w:t>
            </w:r>
            <w:r w:rsidR="004F0BE0">
              <w:rPr>
                <w:rFonts w:ascii="Arial" w:hAnsi="Arial" w:cs="Arial"/>
                <w:bCs/>
              </w:rPr>
              <w:t xml:space="preserve">   </w:t>
            </w:r>
            <w:r w:rsidR="004F0BE0" w:rsidRPr="006B3AD6">
              <w:rPr>
                <w:rFonts w:ascii="Arial" w:hAnsi="Arial" w:cs="Arial"/>
                <w:b/>
              </w:rPr>
              <w:t xml:space="preserve"> </w:t>
            </w:r>
            <w:r>
              <w:rPr>
                <w:rFonts w:ascii="Arial" w:hAnsi="Arial" w:cs="Arial"/>
                <w:b/>
              </w:rPr>
              <w:t xml:space="preserve">        </w:t>
            </w:r>
            <w:r w:rsidR="004F0BE0" w:rsidRPr="006B3AD6">
              <w:rPr>
                <w:rFonts w:ascii="Arial" w:hAnsi="Arial" w:cs="Arial"/>
                <w:b/>
              </w:rPr>
              <w:t xml:space="preserve"> </w:t>
            </w:r>
            <w:r w:rsidR="004F0BE0" w:rsidRPr="006B3AD6">
              <w:rPr>
                <w:rFonts w:ascii="Arial" w:hAnsi="Arial" w:cs="Arial"/>
              </w:rPr>
              <w:t xml:space="preserve">    </w:t>
            </w:r>
            <w:sdt>
              <w:sdtPr>
                <w:rPr>
                  <w:rFonts w:ascii="Arial" w:hAnsi="Arial" w:cs="Arial"/>
                  <w:sz w:val="32"/>
                </w:rPr>
                <w:id w:val="-1353804304"/>
                <w14:checkbox>
                  <w14:checked w14:val="0"/>
                  <w14:checkedState w14:val="2612" w14:font="MS Gothic"/>
                  <w14:uncheckedState w14:val="2610" w14:font="MS Gothic"/>
                </w14:checkbox>
              </w:sdtPr>
              <w:sdtContent>
                <w:r w:rsidR="004F0BE0">
                  <w:rPr>
                    <w:rFonts w:ascii="MS Gothic" w:eastAsia="MS Gothic" w:hAnsi="MS Gothic" w:cs="Arial" w:hint="eastAsia"/>
                    <w:sz w:val="32"/>
                  </w:rPr>
                  <w:t>☐</w:t>
                </w:r>
              </w:sdtContent>
            </w:sdt>
            <w:r w:rsidR="004F0BE0" w:rsidRPr="006B3AD6">
              <w:rPr>
                <w:rFonts w:ascii="Arial" w:hAnsi="Arial" w:cs="Arial"/>
              </w:rPr>
              <w:t xml:space="preserve">  Yes    </w:t>
            </w:r>
            <w:sdt>
              <w:sdtPr>
                <w:rPr>
                  <w:rFonts w:ascii="Arial" w:hAnsi="Arial" w:cs="Arial"/>
                  <w:sz w:val="32"/>
                </w:rPr>
                <w:id w:val="1713771578"/>
                <w14:checkbox>
                  <w14:checked w14:val="0"/>
                  <w14:checkedState w14:val="2612" w14:font="MS Gothic"/>
                  <w14:uncheckedState w14:val="2610" w14:font="MS Gothic"/>
                </w14:checkbox>
              </w:sdtPr>
              <w:sdtContent>
                <w:r w:rsidR="004F0BE0" w:rsidRPr="006B3AD6">
                  <w:rPr>
                    <w:rFonts w:ascii="Segoe UI Symbol" w:eastAsia="MS Gothic" w:hAnsi="Segoe UI Symbol" w:cs="Segoe UI Symbol"/>
                    <w:sz w:val="32"/>
                  </w:rPr>
                  <w:t>☐</w:t>
                </w:r>
              </w:sdtContent>
            </w:sdt>
            <w:r w:rsidR="004F0BE0" w:rsidRPr="006B3AD6">
              <w:rPr>
                <w:rFonts w:ascii="Arial" w:hAnsi="Arial" w:cs="Arial"/>
              </w:rPr>
              <w:t xml:space="preserve"> No</w:t>
            </w:r>
          </w:p>
          <w:p w14:paraId="47A57F1F" w14:textId="77777777" w:rsidR="00FF596E" w:rsidRDefault="00FF596E" w:rsidP="00AF2216">
            <w:pPr>
              <w:spacing w:line="276" w:lineRule="auto"/>
              <w:rPr>
                <w:rFonts w:ascii="Arial" w:hAnsi="Arial" w:cs="Arial"/>
              </w:rPr>
            </w:pPr>
            <w:r>
              <w:rPr>
                <w:rFonts w:ascii="Arial" w:hAnsi="Arial" w:cs="Arial"/>
              </w:rPr>
              <w:t>If yes, which sports?</w:t>
            </w:r>
          </w:p>
          <w:p w14:paraId="13E22B61" w14:textId="3215F496" w:rsidR="00FF596E" w:rsidRDefault="00FF596E" w:rsidP="00AF2216">
            <w:pPr>
              <w:spacing w:line="276" w:lineRule="auto"/>
              <w:rPr>
                <w:rFonts w:ascii="Arial" w:hAnsi="Arial" w:cs="Arial"/>
              </w:rPr>
            </w:pPr>
          </w:p>
        </w:tc>
      </w:tr>
      <w:tr w:rsidR="00FF596E" w:rsidRPr="00CC6ADE" w14:paraId="7F745209" w14:textId="77777777" w:rsidTr="00AF2216">
        <w:trPr>
          <w:trHeight w:val="510"/>
          <w:jc w:val="center"/>
        </w:trPr>
        <w:tc>
          <w:tcPr>
            <w:tcW w:w="11192" w:type="dxa"/>
          </w:tcPr>
          <w:p w14:paraId="2E07E1F5" w14:textId="61348A92" w:rsidR="00FF596E" w:rsidRPr="00CC6ADE" w:rsidRDefault="00FF596E" w:rsidP="00FF596E">
            <w:pPr>
              <w:spacing w:line="276" w:lineRule="auto"/>
              <w:rPr>
                <w:rFonts w:ascii="Arial" w:hAnsi="Arial" w:cs="Arial"/>
                <w:bCs/>
              </w:rPr>
            </w:pPr>
            <w:r>
              <w:rPr>
                <w:rFonts w:ascii="Arial" w:hAnsi="Arial" w:cs="Arial"/>
                <w:bCs/>
              </w:rPr>
              <w:t xml:space="preserve">Were they late learning to crawl or walk?   </w:t>
            </w:r>
            <w:r w:rsidRPr="006B3AD6">
              <w:rPr>
                <w:rFonts w:ascii="Arial" w:hAnsi="Arial" w:cs="Arial"/>
                <w:b/>
              </w:rPr>
              <w:t xml:space="preserve">  </w:t>
            </w:r>
            <w:r w:rsidRPr="006B3AD6">
              <w:rPr>
                <w:rFonts w:ascii="Arial" w:hAnsi="Arial" w:cs="Arial"/>
              </w:rPr>
              <w:t xml:space="preserve">    </w:t>
            </w:r>
            <w:sdt>
              <w:sdtPr>
                <w:rPr>
                  <w:rFonts w:ascii="Arial" w:hAnsi="Arial" w:cs="Arial"/>
                  <w:sz w:val="32"/>
                </w:rPr>
                <w:id w:val="-951772312"/>
                <w14:checkbox>
                  <w14:checked w14:val="0"/>
                  <w14:checkedState w14:val="2612" w14:font="MS Gothic"/>
                  <w14:uncheckedState w14:val="2610" w14:font="MS Gothic"/>
                </w14:checkbox>
              </w:sdtPr>
              <w:sdtContent>
                <w:r>
                  <w:rPr>
                    <w:rFonts w:ascii="MS Gothic" w:eastAsia="MS Gothic" w:hAnsi="MS Gothic" w:cs="Arial" w:hint="eastAsia"/>
                    <w:sz w:val="32"/>
                  </w:rPr>
                  <w:t>☐</w:t>
                </w:r>
              </w:sdtContent>
            </w:sdt>
            <w:r w:rsidRPr="006B3AD6">
              <w:rPr>
                <w:rFonts w:ascii="Arial" w:hAnsi="Arial" w:cs="Arial"/>
              </w:rPr>
              <w:t xml:space="preserve">  Yes    </w:t>
            </w:r>
            <w:sdt>
              <w:sdtPr>
                <w:rPr>
                  <w:rFonts w:ascii="Arial" w:hAnsi="Arial" w:cs="Arial"/>
                  <w:sz w:val="32"/>
                </w:rPr>
                <w:id w:val="-1174796026"/>
                <w14:checkbox>
                  <w14:checked w14:val="0"/>
                  <w14:checkedState w14:val="2612" w14:font="MS Gothic"/>
                  <w14:uncheckedState w14:val="2610" w14:font="MS Gothic"/>
                </w14:checkbox>
              </w:sdtPr>
              <w:sdtContent>
                <w:r w:rsidRPr="006B3AD6">
                  <w:rPr>
                    <w:rFonts w:ascii="Segoe UI Symbol" w:eastAsia="MS Gothic" w:hAnsi="Segoe UI Symbol" w:cs="Segoe UI Symbol"/>
                    <w:sz w:val="32"/>
                  </w:rPr>
                  <w:t>☐</w:t>
                </w:r>
              </w:sdtContent>
            </w:sdt>
            <w:r w:rsidRPr="006B3AD6">
              <w:rPr>
                <w:rFonts w:ascii="Arial" w:hAnsi="Arial" w:cs="Arial"/>
              </w:rPr>
              <w:t xml:space="preserve"> No</w:t>
            </w:r>
          </w:p>
        </w:tc>
      </w:tr>
      <w:tr w:rsidR="00BC26C8" w:rsidRPr="005C60A0" w14:paraId="312D4D7F" w14:textId="77777777" w:rsidTr="00AF2216">
        <w:trPr>
          <w:trHeight w:val="510"/>
          <w:jc w:val="center"/>
        </w:trPr>
        <w:tc>
          <w:tcPr>
            <w:tcW w:w="11192" w:type="dxa"/>
          </w:tcPr>
          <w:p w14:paraId="756FA714" w14:textId="77777777" w:rsidR="00BC26C8" w:rsidRDefault="00BC26C8" w:rsidP="00BC26C8">
            <w:pPr>
              <w:spacing w:line="276" w:lineRule="auto"/>
              <w:rPr>
                <w:rFonts w:ascii="Arial" w:hAnsi="Arial" w:cs="Arial"/>
              </w:rPr>
            </w:pPr>
            <w:r>
              <w:rPr>
                <w:rFonts w:ascii="Arial" w:hAnsi="Arial" w:cs="Arial"/>
                <w:bCs/>
              </w:rPr>
              <w:t xml:space="preserve">Were they clumsy and accident prone as a child (more so than other children?) </w:t>
            </w:r>
            <w:r w:rsidRPr="006B3AD6">
              <w:rPr>
                <w:rFonts w:ascii="Arial" w:hAnsi="Arial" w:cs="Arial"/>
                <w:b/>
              </w:rPr>
              <w:t xml:space="preserve">  </w:t>
            </w:r>
            <w:r w:rsidRPr="006B3AD6">
              <w:rPr>
                <w:rFonts w:ascii="Arial" w:hAnsi="Arial" w:cs="Arial"/>
              </w:rPr>
              <w:t xml:space="preserve">    </w:t>
            </w:r>
          </w:p>
          <w:p w14:paraId="2C7C21E6" w14:textId="47B13CA0" w:rsidR="00BC26C8" w:rsidRPr="005C60A0" w:rsidRDefault="00000000" w:rsidP="00BC26C8">
            <w:pPr>
              <w:spacing w:line="276" w:lineRule="auto"/>
              <w:rPr>
                <w:rFonts w:ascii="Arial" w:hAnsi="Arial" w:cs="Arial"/>
              </w:rPr>
            </w:pPr>
            <w:sdt>
              <w:sdtPr>
                <w:rPr>
                  <w:rFonts w:ascii="Arial" w:hAnsi="Arial" w:cs="Arial"/>
                  <w:sz w:val="32"/>
                </w:rPr>
                <w:id w:val="-1773314925"/>
                <w14:checkbox>
                  <w14:checked w14:val="0"/>
                  <w14:checkedState w14:val="2612" w14:font="MS Gothic"/>
                  <w14:uncheckedState w14:val="2610" w14:font="MS Gothic"/>
                </w14:checkbox>
              </w:sdtPr>
              <w:sdtContent>
                <w:r w:rsidR="00BC26C8">
                  <w:rPr>
                    <w:rFonts w:ascii="MS Gothic" w:eastAsia="MS Gothic" w:hAnsi="MS Gothic" w:cs="Arial" w:hint="eastAsia"/>
                    <w:sz w:val="32"/>
                  </w:rPr>
                  <w:t>☐</w:t>
                </w:r>
              </w:sdtContent>
            </w:sdt>
            <w:r w:rsidR="00BC26C8" w:rsidRPr="006B3AD6">
              <w:rPr>
                <w:rFonts w:ascii="Arial" w:hAnsi="Arial" w:cs="Arial"/>
              </w:rPr>
              <w:t xml:space="preserve">  Yes    </w:t>
            </w:r>
            <w:sdt>
              <w:sdtPr>
                <w:rPr>
                  <w:rFonts w:ascii="Arial" w:hAnsi="Arial" w:cs="Arial"/>
                  <w:sz w:val="32"/>
                </w:rPr>
                <w:id w:val="-1188670326"/>
                <w14:checkbox>
                  <w14:checked w14:val="0"/>
                  <w14:checkedState w14:val="2612" w14:font="MS Gothic"/>
                  <w14:uncheckedState w14:val="2610" w14:font="MS Gothic"/>
                </w14:checkbox>
              </w:sdtPr>
              <w:sdtContent>
                <w:r w:rsidR="00BC26C8" w:rsidRPr="006B3AD6">
                  <w:rPr>
                    <w:rFonts w:ascii="Segoe UI Symbol" w:eastAsia="MS Gothic" w:hAnsi="Segoe UI Symbol" w:cs="Segoe UI Symbol"/>
                    <w:sz w:val="32"/>
                  </w:rPr>
                  <w:t>☐</w:t>
                </w:r>
              </w:sdtContent>
            </w:sdt>
            <w:r w:rsidR="00BC26C8" w:rsidRPr="006B3AD6">
              <w:rPr>
                <w:rFonts w:ascii="Arial" w:hAnsi="Arial" w:cs="Arial"/>
              </w:rPr>
              <w:t xml:space="preserve"> No</w:t>
            </w:r>
          </w:p>
        </w:tc>
      </w:tr>
      <w:tr w:rsidR="00E2650F" w:rsidRPr="005C60A0" w14:paraId="2C4657AB" w14:textId="77777777" w:rsidTr="00AF2216">
        <w:trPr>
          <w:trHeight w:val="510"/>
          <w:jc w:val="center"/>
        </w:trPr>
        <w:tc>
          <w:tcPr>
            <w:tcW w:w="11192" w:type="dxa"/>
          </w:tcPr>
          <w:p w14:paraId="0D68CFA5" w14:textId="547F0749" w:rsidR="00D017AA" w:rsidRDefault="00E2650F" w:rsidP="00E2650F">
            <w:pPr>
              <w:spacing w:line="276" w:lineRule="auto"/>
              <w:rPr>
                <w:rFonts w:ascii="Arial" w:hAnsi="Arial" w:cs="Arial"/>
                <w:bCs/>
              </w:rPr>
            </w:pPr>
            <w:r>
              <w:rPr>
                <w:rFonts w:ascii="Arial" w:hAnsi="Arial" w:cs="Arial"/>
                <w:bCs/>
              </w:rPr>
              <w:t>Did they experience substan</w:t>
            </w:r>
            <w:r w:rsidR="00D017AA">
              <w:rPr>
                <w:rFonts w:ascii="Arial" w:hAnsi="Arial" w:cs="Arial"/>
                <w:bCs/>
              </w:rPr>
              <w:t>tial difficulties with handwriting in their early years at school?</w:t>
            </w:r>
          </w:p>
          <w:p w14:paraId="184BBAB4" w14:textId="41A42B8D" w:rsidR="00E2650F" w:rsidRDefault="00000000" w:rsidP="00E2650F">
            <w:pPr>
              <w:spacing w:line="276" w:lineRule="auto"/>
              <w:rPr>
                <w:rFonts w:ascii="Arial" w:hAnsi="Arial" w:cs="Arial"/>
                <w:bCs/>
              </w:rPr>
            </w:pPr>
            <w:sdt>
              <w:sdtPr>
                <w:rPr>
                  <w:rFonts w:ascii="Arial" w:hAnsi="Arial" w:cs="Arial"/>
                  <w:sz w:val="32"/>
                </w:rPr>
                <w:id w:val="91978378"/>
                <w14:checkbox>
                  <w14:checked w14:val="0"/>
                  <w14:checkedState w14:val="2612" w14:font="MS Gothic"/>
                  <w14:uncheckedState w14:val="2610" w14:font="MS Gothic"/>
                </w14:checkbox>
              </w:sdtPr>
              <w:sdtContent>
                <w:r w:rsidR="00E2650F">
                  <w:rPr>
                    <w:rFonts w:ascii="MS Gothic" w:eastAsia="MS Gothic" w:hAnsi="MS Gothic" w:cs="Arial" w:hint="eastAsia"/>
                    <w:sz w:val="32"/>
                  </w:rPr>
                  <w:t>☐</w:t>
                </w:r>
              </w:sdtContent>
            </w:sdt>
            <w:r w:rsidR="00E2650F" w:rsidRPr="006B3AD6">
              <w:rPr>
                <w:rFonts w:ascii="Arial" w:hAnsi="Arial" w:cs="Arial"/>
              </w:rPr>
              <w:t xml:space="preserve">  Yes    </w:t>
            </w:r>
            <w:sdt>
              <w:sdtPr>
                <w:rPr>
                  <w:rFonts w:ascii="Arial" w:hAnsi="Arial" w:cs="Arial"/>
                  <w:sz w:val="32"/>
                </w:rPr>
                <w:id w:val="1589276705"/>
                <w14:checkbox>
                  <w14:checked w14:val="0"/>
                  <w14:checkedState w14:val="2612" w14:font="MS Gothic"/>
                  <w14:uncheckedState w14:val="2610" w14:font="MS Gothic"/>
                </w14:checkbox>
              </w:sdtPr>
              <w:sdtContent>
                <w:r w:rsidR="00E2650F" w:rsidRPr="006B3AD6">
                  <w:rPr>
                    <w:rFonts w:ascii="Segoe UI Symbol" w:eastAsia="MS Gothic" w:hAnsi="Segoe UI Symbol" w:cs="Segoe UI Symbol"/>
                    <w:sz w:val="32"/>
                  </w:rPr>
                  <w:t>☐</w:t>
                </w:r>
              </w:sdtContent>
            </w:sdt>
            <w:r w:rsidR="00E2650F" w:rsidRPr="006B3AD6">
              <w:rPr>
                <w:rFonts w:ascii="Arial" w:hAnsi="Arial" w:cs="Arial"/>
              </w:rPr>
              <w:t xml:space="preserve"> No</w:t>
            </w:r>
          </w:p>
        </w:tc>
      </w:tr>
    </w:tbl>
    <w:p w14:paraId="6DB13204" w14:textId="1125477F" w:rsidR="000955AB" w:rsidRDefault="000955AB" w:rsidP="236E9E3E">
      <w:pPr>
        <w:rPr>
          <w:rFonts w:ascii="Arial" w:hAnsi="Arial" w:cs="Arial"/>
        </w:rPr>
      </w:pPr>
    </w:p>
    <w:tbl>
      <w:tblPr>
        <w:tblStyle w:val="TableGrid"/>
        <w:tblW w:w="11192" w:type="dxa"/>
        <w:jc w:val="center"/>
        <w:tblLook w:val="04A0" w:firstRow="1" w:lastRow="0" w:firstColumn="1" w:lastColumn="0" w:noHBand="0" w:noVBand="1"/>
      </w:tblPr>
      <w:tblGrid>
        <w:gridCol w:w="11192"/>
      </w:tblGrid>
      <w:tr w:rsidR="00F11455" w:rsidRPr="006B3AD6" w14:paraId="193DCA25" w14:textId="77777777" w:rsidTr="00AF2216">
        <w:trPr>
          <w:trHeight w:val="323"/>
          <w:jc w:val="center"/>
        </w:trPr>
        <w:tc>
          <w:tcPr>
            <w:tcW w:w="11192" w:type="dxa"/>
            <w:shd w:val="clear" w:color="auto" w:fill="auto"/>
          </w:tcPr>
          <w:p w14:paraId="114EDB3F" w14:textId="29E68702" w:rsidR="00F11455" w:rsidRPr="006B3AD6" w:rsidRDefault="00066A38" w:rsidP="00AF2216">
            <w:pPr>
              <w:spacing w:line="276" w:lineRule="auto"/>
              <w:rPr>
                <w:rFonts w:ascii="Arial" w:hAnsi="Arial" w:cs="Arial"/>
                <w:b/>
                <w:bCs/>
              </w:rPr>
            </w:pPr>
            <w:bookmarkStart w:id="2" w:name="_Hlk239341377"/>
            <w:r>
              <w:rPr>
                <w:rFonts w:ascii="Arial" w:hAnsi="Arial" w:cs="Arial"/>
                <w:b/>
                <w:bCs/>
              </w:rPr>
              <w:t xml:space="preserve">Family History </w:t>
            </w:r>
            <w:r w:rsidR="000E184C">
              <w:rPr>
                <w:rFonts w:ascii="Arial" w:hAnsi="Arial" w:cs="Arial"/>
                <w:b/>
                <w:bCs/>
              </w:rPr>
              <w:t>of Specific Learning Difficulties</w:t>
            </w:r>
          </w:p>
        </w:tc>
      </w:tr>
      <w:tr w:rsidR="00F11455" w:rsidRPr="005C60A0" w14:paraId="4BB2C8A8" w14:textId="77777777" w:rsidTr="00AF2216">
        <w:trPr>
          <w:trHeight w:val="323"/>
          <w:jc w:val="center"/>
        </w:trPr>
        <w:tc>
          <w:tcPr>
            <w:tcW w:w="11192" w:type="dxa"/>
            <w:shd w:val="clear" w:color="auto" w:fill="auto"/>
          </w:tcPr>
          <w:p w14:paraId="090A6730" w14:textId="77777777" w:rsidR="002F732F" w:rsidRDefault="00DB422B" w:rsidP="00AF2216">
            <w:pPr>
              <w:spacing w:line="276" w:lineRule="auto"/>
              <w:rPr>
                <w:rFonts w:ascii="Arial" w:hAnsi="Arial" w:cs="Arial"/>
                <w:bCs/>
              </w:rPr>
            </w:pPr>
            <w:r>
              <w:rPr>
                <w:rFonts w:ascii="Arial" w:hAnsi="Arial" w:cs="Arial"/>
                <w:bCs/>
              </w:rPr>
              <w:t xml:space="preserve">Have any close family members been diagnosed with a specific learning </w:t>
            </w:r>
            <w:r w:rsidR="00BF68A0">
              <w:rPr>
                <w:rFonts w:ascii="Arial" w:hAnsi="Arial" w:cs="Arial"/>
                <w:bCs/>
              </w:rPr>
              <w:t>difficulty such as dysle</w:t>
            </w:r>
            <w:r w:rsidR="002F732F">
              <w:rPr>
                <w:rFonts w:ascii="Arial" w:hAnsi="Arial" w:cs="Arial"/>
                <w:bCs/>
              </w:rPr>
              <w:t>xia or dyspraxia?</w:t>
            </w:r>
          </w:p>
          <w:p w14:paraId="6D97B068" w14:textId="3BD22CB8" w:rsidR="002E7343" w:rsidRPr="002F732F" w:rsidRDefault="00000000" w:rsidP="00AF2216">
            <w:pPr>
              <w:spacing w:line="276" w:lineRule="auto"/>
              <w:rPr>
                <w:rFonts w:ascii="Arial" w:hAnsi="Arial" w:cs="Arial"/>
                <w:bCs/>
              </w:rPr>
            </w:pPr>
            <w:sdt>
              <w:sdtPr>
                <w:rPr>
                  <w:rFonts w:ascii="Arial" w:hAnsi="Arial" w:cs="Arial"/>
                  <w:sz w:val="32"/>
                </w:rPr>
                <w:id w:val="1333336720"/>
                <w14:checkbox>
                  <w14:checked w14:val="0"/>
                  <w14:checkedState w14:val="2612" w14:font="MS Gothic"/>
                  <w14:uncheckedState w14:val="2610" w14:font="MS Gothic"/>
                </w14:checkbox>
              </w:sdtPr>
              <w:sdtContent>
                <w:r w:rsidR="00DB422B">
                  <w:rPr>
                    <w:rFonts w:ascii="MS Gothic" w:eastAsia="MS Gothic" w:hAnsi="MS Gothic" w:cs="Arial" w:hint="eastAsia"/>
                    <w:sz w:val="32"/>
                  </w:rPr>
                  <w:t>☐</w:t>
                </w:r>
              </w:sdtContent>
            </w:sdt>
            <w:r w:rsidR="00DB422B" w:rsidRPr="006B3AD6">
              <w:rPr>
                <w:rFonts w:ascii="Arial" w:hAnsi="Arial" w:cs="Arial"/>
              </w:rPr>
              <w:t xml:space="preserve">  Yes    </w:t>
            </w:r>
            <w:sdt>
              <w:sdtPr>
                <w:rPr>
                  <w:rFonts w:ascii="Arial" w:hAnsi="Arial" w:cs="Arial"/>
                  <w:sz w:val="32"/>
                </w:rPr>
                <w:id w:val="1597283909"/>
                <w14:checkbox>
                  <w14:checked w14:val="0"/>
                  <w14:checkedState w14:val="2612" w14:font="MS Gothic"/>
                  <w14:uncheckedState w14:val="2610" w14:font="MS Gothic"/>
                </w14:checkbox>
              </w:sdtPr>
              <w:sdtContent>
                <w:r w:rsidR="00DB422B" w:rsidRPr="006B3AD6">
                  <w:rPr>
                    <w:rFonts w:ascii="Segoe UI Symbol" w:eastAsia="MS Gothic" w:hAnsi="Segoe UI Symbol" w:cs="Segoe UI Symbol"/>
                    <w:sz w:val="32"/>
                  </w:rPr>
                  <w:t>☐</w:t>
                </w:r>
              </w:sdtContent>
            </w:sdt>
            <w:r w:rsidR="00DB422B" w:rsidRPr="006B3AD6">
              <w:rPr>
                <w:rFonts w:ascii="Arial" w:hAnsi="Arial" w:cs="Arial"/>
              </w:rPr>
              <w:t xml:space="preserve"> No</w:t>
            </w:r>
          </w:p>
          <w:p w14:paraId="0BA7C721" w14:textId="77777777" w:rsidR="002E7343" w:rsidRDefault="002E7343" w:rsidP="00AF2216">
            <w:pPr>
              <w:spacing w:line="276" w:lineRule="auto"/>
              <w:rPr>
                <w:rFonts w:ascii="Arial" w:hAnsi="Arial" w:cs="Arial"/>
              </w:rPr>
            </w:pPr>
          </w:p>
          <w:p w14:paraId="0B3067FA" w14:textId="7092CE66" w:rsidR="002E7343" w:rsidRDefault="002F732F" w:rsidP="00AF2216">
            <w:pPr>
              <w:spacing w:line="276" w:lineRule="auto"/>
              <w:rPr>
                <w:rFonts w:ascii="Arial" w:hAnsi="Arial" w:cs="Arial"/>
              </w:rPr>
            </w:pPr>
            <w:r>
              <w:rPr>
                <w:rFonts w:ascii="Arial" w:hAnsi="Arial" w:cs="Arial"/>
              </w:rPr>
              <w:t>If yes, please provide more details</w:t>
            </w:r>
          </w:p>
          <w:p w14:paraId="4D908B29" w14:textId="77777777" w:rsidR="002E7343" w:rsidRDefault="002E7343" w:rsidP="00AF2216">
            <w:pPr>
              <w:spacing w:line="276" w:lineRule="auto"/>
              <w:rPr>
                <w:rFonts w:ascii="Arial" w:hAnsi="Arial" w:cs="Arial"/>
              </w:rPr>
            </w:pPr>
          </w:p>
          <w:p w14:paraId="3D86B62C" w14:textId="77777777" w:rsidR="00FC1CC5" w:rsidRDefault="00FC1CC5" w:rsidP="00AF2216">
            <w:pPr>
              <w:spacing w:line="276" w:lineRule="auto"/>
              <w:rPr>
                <w:rFonts w:ascii="Arial" w:hAnsi="Arial" w:cs="Arial"/>
              </w:rPr>
            </w:pPr>
          </w:p>
          <w:p w14:paraId="6078EB15" w14:textId="77777777" w:rsidR="00FC1CC5" w:rsidRDefault="00FC1CC5" w:rsidP="00AF2216">
            <w:pPr>
              <w:spacing w:line="276" w:lineRule="auto"/>
              <w:rPr>
                <w:rFonts w:ascii="Arial" w:hAnsi="Arial" w:cs="Arial"/>
              </w:rPr>
            </w:pPr>
          </w:p>
          <w:p w14:paraId="7280A124" w14:textId="1C1AAA55" w:rsidR="002E7343" w:rsidRPr="005C60A0" w:rsidRDefault="002E7343" w:rsidP="00AF2216">
            <w:pPr>
              <w:spacing w:line="276" w:lineRule="auto"/>
              <w:rPr>
                <w:rFonts w:ascii="Arial" w:hAnsi="Arial" w:cs="Arial"/>
              </w:rPr>
            </w:pPr>
          </w:p>
        </w:tc>
      </w:tr>
      <w:tr w:rsidR="00957CFA" w:rsidRPr="005C60A0" w14:paraId="1418E67E" w14:textId="77777777" w:rsidTr="00AF2216">
        <w:trPr>
          <w:trHeight w:val="323"/>
          <w:jc w:val="center"/>
        </w:trPr>
        <w:tc>
          <w:tcPr>
            <w:tcW w:w="11192" w:type="dxa"/>
            <w:shd w:val="clear" w:color="auto" w:fill="auto"/>
          </w:tcPr>
          <w:p w14:paraId="39280D57" w14:textId="39349B68" w:rsidR="00957CFA" w:rsidRDefault="00957CFA" w:rsidP="00AF2216">
            <w:pPr>
              <w:spacing w:line="276" w:lineRule="auto"/>
              <w:rPr>
                <w:rFonts w:ascii="Arial" w:hAnsi="Arial" w:cs="Arial"/>
              </w:rPr>
            </w:pPr>
            <w:r>
              <w:rPr>
                <w:rFonts w:ascii="Arial" w:hAnsi="Arial" w:cs="Arial"/>
              </w:rPr>
              <w:t>I</w:t>
            </w:r>
            <w:r w:rsidR="00045516">
              <w:rPr>
                <w:rFonts w:ascii="Arial" w:hAnsi="Arial" w:cs="Arial"/>
              </w:rPr>
              <w:t>f y</w:t>
            </w:r>
            <w:r w:rsidR="00A34365">
              <w:rPr>
                <w:rFonts w:ascii="Arial" w:hAnsi="Arial" w:cs="Arial"/>
              </w:rPr>
              <w:t xml:space="preserve">ou </w:t>
            </w:r>
            <w:r w:rsidR="00045516">
              <w:rPr>
                <w:rFonts w:ascii="Arial" w:hAnsi="Arial" w:cs="Arial"/>
              </w:rPr>
              <w:t>answered no to the question above</w:t>
            </w:r>
            <w:r w:rsidR="00A34365">
              <w:rPr>
                <w:rFonts w:ascii="Arial" w:hAnsi="Arial" w:cs="Arial"/>
              </w:rPr>
              <w:t xml:space="preserve">, </w:t>
            </w:r>
            <w:r w:rsidR="00AE62E3">
              <w:rPr>
                <w:rFonts w:ascii="Arial" w:hAnsi="Arial" w:cs="Arial"/>
              </w:rPr>
              <w:t xml:space="preserve">please tick the box below if </w:t>
            </w:r>
            <w:r w:rsidR="00A34365">
              <w:rPr>
                <w:rFonts w:ascii="Arial" w:hAnsi="Arial" w:cs="Arial"/>
              </w:rPr>
              <w:t>any close family members had difficulty developing literacy or numeracy skills?</w:t>
            </w:r>
          </w:p>
          <w:sdt>
            <w:sdtPr>
              <w:rPr>
                <w:rFonts w:ascii="Arial" w:hAnsi="Arial" w:cs="Arial"/>
              </w:rPr>
              <w:id w:val="-996500432"/>
              <w14:checkbox>
                <w14:checked w14:val="0"/>
                <w14:checkedState w14:val="2612" w14:font="MS Gothic"/>
                <w14:uncheckedState w14:val="2610" w14:font="MS Gothic"/>
              </w14:checkbox>
            </w:sdtPr>
            <w:sdtContent>
              <w:p w14:paraId="54B64339" w14:textId="1E0AEF96" w:rsidR="00127244" w:rsidRDefault="00127244" w:rsidP="00AF2216">
                <w:pPr>
                  <w:spacing w:line="276" w:lineRule="auto"/>
                  <w:rPr>
                    <w:rFonts w:ascii="Arial" w:hAnsi="Arial" w:cs="Arial"/>
                  </w:rPr>
                </w:pPr>
                <w:r>
                  <w:rPr>
                    <w:rFonts w:ascii="MS Gothic" w:eastAsia="MS Gothic" w:hAnsi="MS Gothic" w:cs="Arial" w:hint="eastAsia"/>
                  </w:rPr>
                  <w:t>☐</w:t>
                </w:r>
              </w:p>
            </w:sdtContent>
          </w:sdt>
          <w:p w14:paraId="13382821" w14:textId="0EE624B4" w:rsidR="00957CFA" w:rsidRDefault="00127244" w:rsidP="00AF2216">
            <w:pPr>
              <w:spacing w:line="276" w:lineRule="auto"/>
              <w:rPr>
                <w:rFonts w:ascii="Arial" w:hAnsi="Arial" w:cs="Arial"/>
              </w:rPr>
            </w:pPr>
            <w:r>
              <w:rPr>
                <w:rFonts w:ascii="Arial" w:hAnsi="Arial" w:cs="Arial"/>
              </w:rPr>
              <w:t>Please provide more detai</w:t>
            </w:r>
            <w:r w:rsidR="00FE7507">
              <w:rPr>
                <w:rFonts w:ascii="Arial" w:hAnsi="Arial" w:cs="Arial"/>
              </w:rPr>
              <w:t>ls:</w:t>
            </w:r>
          </w:p>
          <w:p w14:paraId="091C0C84" w14:textId="327ACEDA" w:rsidR="00957CFA" w:rsidRDefault="00957CFA" w:rsidP="00AF2216">
            <w:pPr>
              <w:spacing w:line="276" w:lineRule="auto"/>
              <w:rPr>
                <w:rFonts w:ascii="Arial" w:hAnsi="Arial" w:cs="Arial"/>
              </w:rPr>
            </w:pPr>
          </w:p>
        </w:tc>
      </w:tr>
      <w:bookmarkEnd w:id="2"/>
    </w:tbl>
    <w:p w14:paraId="52304D09" w14:textId="77777777" w:rsidR="0052619D" w:rsidRDefault="0052619D" w:rsidP="00CD262F">
      <w:pPr>
        <w:textAlignment w:val="baseline"/>
        <w:rPr>
          <w:rFonts w:ascii="Aptos" w:eastAsia="Times New Roman" w:hAnsi="Aptos" w:cs="Segoe UI"/>
          <w:i/>
          <w:iCs/>
          <w:sz w:val="22"/>
          <w:szCs w:val="22"/>
          <w:lang w:eastAsia="en-GB"/>
        </w:rPr>
      </w:pPr>
    </w:p>
    <w:tbl>
      <w:tblPr>
        <w:tblStyle w:val="TableGrid"/>
        <w:tblW w:w="11192" w:type="dxa"/>
        <w:jc w:val="center"/>
        <w:tblLook w:val="04A0" w:firstRow="1" w:lastRow="0" w:firstColumn="1" w:lastColumn="0" w:noHBand="0" w:noVBand="1"/>
      </w:tblPr>
      <w:tblGrid>
        <w:gridCol w:w="11192"/>
      </w:tblGrid>
      <w:tr w:rsidR="00AE62E3" w:rsidRPr="006B3AD6" w14:paraId="4819AF18" w14:textId="77777777" w:rsidTr="006E739A">
        <w:trPr>
          <w:trHeight w:val="323"/>
          <w:jc w:val="center"/>
        </w:trPr>
        <w:tc>
          <w:tcPr>
            <w:tcW w:w="11192" w:type="dxa"/>
            <w:shd w:val="clear" w:color="auto" w:fill="auto"/>
          </w:tcPr>
          <w:p w14:paraId="4A194FDD" w14:textId="34188825" w:rsidR="00AE62E3" w:rsidRPr="006B3AD6" w:rsidRDefault="00AE62E3" w:rsidP="006E739A">
            <w:pPr>
              <w:spacing w:line="276" w:lineRule="auto"/>
              <w:rPr>
                <w:rFonts w:ascii="Arial" w:hAnsi="Arial" w:cs="Arial"/>
                <w:b/>
                <w:bCs/>
              </w:rPr>
            </w:pPr>
            <w:bookmarkStart w:id="3" w:name="_Hlk239341773"/>
            <w:r>
              <w:rPr>
                <w:rFonts w:ascii="Arial" w:hAnsi="Arial" w:cs="Arial"/>
                <w:b/>
                <w:bCs/>
              </w:rPr>
              <w:lastRenderedPageBreak/>
              <w:t>Linguistic History</w:t>
            </w:r>
          </w:p>
        </w:tc>
      </w:tr>
      <w:tr w:rsidR="00AE62E3" w:rsidRPr="005C60A0" w14:paraId="5381B22D" w14:textId="77777777" w:rsidTr="006E739A">
        <w:trPr>
          <w:trHeight w:val="323"/>
          <w:jc w:val="center"/>
        </w:trPr>
        <w:tc>
          <w:tcPr>
            <w:tcW w:w="11192" w:type="dxa"/>
            <w:shd w:val="clear" w:color="auto" w:fill="auto"/>
          </w:tcPr>
          <w:p w14:paraId="1C5F1572" w14:textId="17CCC37A" w:rsidR="00AE62E3" w:rsidRDefault="00AE62E3" w:rsidP="006E739A">
            <w:pPr>
              <w:spacing w:line="276" w:lineRule="auto"/>
              <w:rPr>
                <w:rFonts w:ascii="Arial" w:hAnsi="Arial" w:cs="Arial"/>
                <w:bCs/>
              </w:rPr>
            </w:pPr>
            <w:r>
              <w:rPr>
                <w:rFonts w:ascii="Arial" w:hAnsi="Arial" w:cs="Arial"/>
                <w:bCs/>
              </w:rPr>
              <w:t>Is English their first languag</w:t>
            </w:r>
            <w:r w:rsidR="002F26BB">
              <w:rPr>
                <w:rFonts w:ascii="Arial" w:hAnsi="Arial" w:cs="Arial"/>
                <w:bCs/>
              </w:rPr>
              <w:t>e?</w:t>
            </w:r>
          </w:p>
          <w:p w14:paraId="06C67535" w14:textId="77777777" w:rsidR="00AE62E3" w:rsidRPr="002F732F" w:rsidRDefault="00000000" w:rsidP="006E739A">
            <w:pPr>
              <w:spacing w:line="276" w:lineRule="auto"/>
              <w:rPr>
                <w:rFonts w:ascii="Arial" w:hAnsi="Arial" w:cs="Arial"/>
                <w:bCs/>
              </w:rPr>
            </w:pPr>
            <w:sdt>
              <w:sdtPr>
                <w:rPr>
                  <w:rFonts w:ascii="Arial" w:hAnsi="Arial" w:cs="Arial"/>
                  <w:sz w:val="32"/>
                </w:rPr>
                <w:id w:val="-1780875535"/>
                <w14:checkbox>
                  <w14:checked w14:val="0"/>
                  <w14:checkedState w14:val="2612" w14:font="MS Gothic"/>
                  <w14:uncheckedState w14:val="2610" w14:font="MS Gothic"/>
                </w14:checkbox>
              </w:sdtPr>
              <w:sdtContent>
                <w:r w:rsidR="00AE62E3">
                  <w:rPr>
                    <w:rFonts w:ascii="MS Gothic" w:eastAsia="MS Gothic" w:hAnsi="MS Gothic" w:cs="Arial" w:hint="eastAsia"/>
                    <w:sz w:val="32"/>
                  </w:rPr>
                  <w:t>☐</w:t>
                </w:r>
              </w:sdtContent>
            </w:sdt>
            <w:r w:rsidR="00AE62E3" w:rsidRPr="006B3AD6">
              <w:rPr>
                <w:rFonts w:ascii="Arial" w:hAnsi="Arial" w:cs="Arial"/>
              </w:rPr>
              <w:t xml:space="preserve">  Yes    </w:t>
            </w:r>
            <w:sdt>
              <w:sdtPr>
                <w:rPr>
                  <w:rFonts w:ascii="Arial" w:hAnsi="Arial" w:cs="Arial"/>
                  <w:sz w:val="32"/>
                </w:rPr>
                <w:id w:val="-969440585"/>
                <w14:checkbox>
                  <w14:checked w14:val="0"/>
                  <w14:checkedState w14:val="2612" w14:font="MS Gothic"/>
                  <w14:uncheckedState w14:val="2610" w14:font="MS Gothic"/>
                </w14:checkbox>
              </w:sdtPr>
              <w:sdtContent>
                <w:r w:rsidR="00AE62E3" w:rsidRPr="006B3AD6">
                  <w:rPr>
                    <w:rFonts w:ascii="Segoe UI Symbol" w:eastAsia="MS Gothic" w:hAnsi="Segoe UI Symbol" w:cs="Segoe UI Symbol"/>
                    <w:sz w:val="32"/>
                  </w:rPr>
                  <w:t>☐</w:t>
                </w:r>
              </w:sdtContent>
            </w:sdt>
            <w:r w:rsidR="00AE62E3" w:rsidRPr="006B3AD6">
              <w:rPr>
                <w:rFonts w:ascii="Arial" w:hAnsi="Arial" w:cs="Arial"/>
              </w:rPr>
              <w:t xml:space="preserve"> No</w:t>
            </w:r>
          </w:p>
          <w:p w14:paraId="068B2DFA" w14:textId="77777777" w:rsidR="00AE62E3" w:rsidRDefault="00AE62E3" w:rsidP="006E739A">
            <w:pPr>
              <w:spacing w:line="276" w:lineRule="auto"/>
              <w:rPr>
                <w:rFonts w:ascii="Arial" w:hAnsi="Arial" w:cs="Arial"/>
              </w:rPr>
            </w:pPr>
          </w:p>
          <w:p w14:paraId="246F7A62" w14:textId="0D627284" w:rsidR="00AE62E3" w:rsidRDefault="00AE62E3" w:rsidP="006E739A">
            <w:pPr>
              <w:spacing w:line="276" w:lineRule="auto"/>
              <w:rPr>
                <w:rFonts w:ascii="Arial" w:hAnsi="Arial" w:cs="Arial"/>
              </w:rPr>
            </w:pPr>
            <w:r>
              <w:rPr>
                <w:rFonts w:ascii="Arial" w:hAnsi="Arial" w:cs="Arial"/>
              </w:rPr>
              <w:t xml:space="preserve">If </w:t>
            </w:r>
            <w:r w:rsidR="002F26BB">
              <w:rPr>
                <w:rFonts w:ascii="Arial" w:hAnsi="Arial" w:cs="Arial"/>
              </w:rPr>
              <w:t>no</w:t>
            </w:r>
            <w:r>
              <w:rPr>
                <w:rFonts w:ascii="Arial" w:hAnsi="Arial" w:cs="Arial"/>
              </w:rPr>
              <w:t xml:space="preserve">, please </w:t>
            </w:r>
            <w:r w:rsidR="002F26BB">
              <w:rPr>
                <w:rFonts w:ascii="Arial" w:hAnsi="Arial" w:cs="Arial"/>
              </w:rPr>
              <w:t>state the first language.</w:t>
            </w:r>
          </w:p>
          <w:p w14:paraId="57EDF6E8" w14:textId="77777777" w:rsidR="00AE62E3" w:rsidRDefault="00AE62E3" w:rsidP="006E739A">
            <w:pPr>
              <w:spacing w:line="276" w:lineRule="auto"/>
              <w:rPr>
                <w:rFonts w:ascii="Arial" w:hAnsi="Arial" w:cs="Arial"/>
              </w:rPr>
            </w:pPr>
          </w:p>
          <w:p w14:paraId="5F26185E" w14:textId="77777777" w:rsidR="00AE62E3" w:rsidRPr="005C60A0" w:rsidRDefault="00AE62E3" w:rsidP="006E739A">
            <w:pPr>
              <w:spacing w:line="276" w:lineRule="auto"/>
              <w:rPr>
                <w:rFonts w:ascii="Arial" w:hAnsi="Arial" w:cs="Arial"/>
              </w:rPr>
            </w:pPr>
          </w:p>
        </w:tc>
      </w:tr>
      <w:tr w:rsidR="00AE62E3" w:rsidRPr="005C60A0" w14:paraId="1BC5A172" w14:textId="77777777" w:rsidTr="006E739A">
        <w:trPr>
          <w:trHeight w:val="323"/>
          <w:jc w:val="center"/>
        </w:trPr>
        <w:tc>
          <w:tcPr>
            <w:tcW w:w="11192" w:type="dxa"/>
            <w:shd w:val="clear" w:color="auto" w:fill="auto"/>
          </w:tcPr>
          <w:p w14:paraId="319D54FF" w14:textId="58BA6CDF" w:rsidR="00AE62E3" w:rsidRDefault="00AE62E3" w:rsidP="006E739A">
            <w:pPr>
              <w:spacing w:line="276" w:lineRule="auto"/>
              <w:rPr>
                <w:rFonts w:ascii="Arial" w:hAnsi="Arial" w:cs="Arial"/>
              </w:rPr>
            </w:pPr>
            <w:r>
              <w:rPr>
                <w:rFonts w:ascii="Arial" w:hAnsi="Arial" w:cs="Arial"/>
              </w:rPr>
              <w:t xml:space="preserve">If </w:t>
            </w:r>
            <w:r w:rsidR="002F26BB">
              <w:rPr>
                <w:rFonts w:ascii="Arial" w:hAnsi="Arial" w:cs="Arial"/>
              </w:rPr>
              <w:t>they speak more than one language, which language is mo</w:t>
            </w:r>
            <w:r w:rsidR="000A58EB">
              <w:rPr>
                <w:rFonts w:ascii="Arial" w:hAnsi="Arial" w:cs="Arial"/>
              </w:rPr>
              <w:t>re dominant or comfortable to use?</w:t>
            </w:r>
            <w:r>
              <w:rPr>
                <w:rFonts w:ascii="Arial" w:hAnsi="Arial" w:cs="Arial"/>
              </w:rPr>
              <w:t xml:space="preserve"> </w:t>
            </w:r>
          </w:p>
          <w:p w14:paraId="5504C71E" w14:textId="06A2A654" w:rsidR="00AE62E3" w:rsidRDefault="00AE62E3" w:rsidP="006E739A">
            <w:pPr>
              <w:spacing w:line="276" w:lineRule="auto"/>
              <w:rPr>
                <w:rFonts w:ascii="Arial" w:hAnsi="Arial" w:cs="Arial"/>
              </w:rPr>
            </w:pPr>
          </w:p>
          <w:p w14:paraId="078F33DF" w14:textId="77777777" w:rsidR="00AE62E3" w:rsidRDefault="00AE62E3" w:rsidP="006E739A">
            <w:pPr>
              <w:spacing w:line="276" w:lineRule="auto"/>
              <w:rPr>
                <w:rFonts w:ascii="Arial" w:hAnsi="Arial" w:cs="Arial"/>
              </w:rPr>
            </w:pPr>
          </w:p>
        </w:tc>
      </w:tr>
      <w:tr w:rsidR="001A63CC" w:rsidRPr="005C60A0" w14:paraId="2E416D7C" w14:textId="77777777" w:rsidTr="006E739A">
        <w:trPr>
          <w:trHeight w:val="323"/>
          <w:jc w:val="center"/>
        </w:trPr>
        <w:tc>
          <w:tcPr>
            <w:tcW w:w="11192" w:type="dxa"/>
            <w:shd w:val="clear" w:color="auto" w:fill="auto"/>
          </w:tcPr>
          <w:p w14:paraId="3D9209E4" w14:textId="77777777" w:rsidR="001A63CC" w:rsidRDefault="001A63CC" w:rsidP="006E739A">
            <w:pPr>
              <w:spacing w:line="276" w:lineRule="auto"/>
              <w:rPr>
                <w:rFonts w:ascii="Arial" w:hAnsi="Arial" w:cs="Arial"/>
              </w:rPr>
            </w:pPr>
            <w:r>
              <w:rPr>
                <w:rFonts w:ascii="Arial" w:hAnsi="Arial" w:cs="Arial"/>
              </w:rPr>
              <w:t>Have they ever learned to read and write in a different language to English?</w:t>
            </w:r>
          </w:p>
          <w:p w14:paraId="614A74BC" w14:textId="54ECAE15" w:rsidR="001A63CC" w:rsidRDefault="00000000" w:rsidP="006E739A">
            <w:pPr>
              <w:spacing w:line="276" w:lineRule="auto"/>
              <w:rPr>
                <w:rFonts w:ascii="Arial" w:hAnsi="Arial" w:cs="Arial"/>
              </w:rPr>
            </w:pPr>
            <w:sdt>
              <w:sdtPr>
                <w:rPr>
                  <w:rFonts w:ascii="Arial" w:hAnsi="Arial" w:cs="Arial"/>
                </w:rPr>
                <w:id w:val="-284506139"/>
                <w14:checkbox>
                  <w14:checked w14:val="0"/>
                  <w14:checkedState w14:val="2612" w14:font="MS Gothic"/>
                  <w14:uncheckedState w14:val="2610" w14:font="MS Gothic"/>
                </w14:checkbox>
              </w:sdtPr>
              <w:sdtContent>
                <w:r w:rsidR="001A63CC">
                  <w:rPr>
                    <w:rFonts w:ascii="MS Gothic" w:eastAsia="MS Gothic" w:hAnsi="MS Gothic" w:cs="Arial" w:hint="eastAsia"/>
                  </w:rPr>
                  <w:t>☐</w:t>
                </w:r>
              </w:sdtContent>
            </w:sdt>
            <w:r w:rsidR="001A63CC">
              <w:rPr>
                <w:rFonts w:ascii="Arial" w:hAnsi="Arial" w:cs="Arial"/>
              </w:rPr>
              <w:t xml:space="preserve">Yes         </w:t>
            </w:r>
            <w:sdt>
              <w:sdtPr>
                <w:rPr>
                  <w:rFonts w:ascii="Arial" w:hAnsi="Arial" w:cs="Arial"/>
                </w:rPr>
                <w:id w:val="-1428577943"/>
                <w14:checkbox>
                  <w14:checked w14:val="0"/>
                  <w14:checkedState w14:val="2612" w14:font="MS Gothic"/>
                  <w14:uncheckedState w14:val="2610" w14:font="MS Gothic"/>
                </w14:checkbox>
              </w:sdtPr>
              <w:sdtContent>
                <w:r w:rsidR="001A63CC">
                  <w:rPr>
                    <w:rFonts w:ascii="MS Gothic" w:eastAsia="MS Gothic" w:hAnsi="MS Gothic" w:cs="Arial" w:hint="eastAsia"/>
                  </w:rPr>
                  <w:t>☐</w:t>
                </w:r>
              </w:sdtContent>
            </w:sdt>
            <w:r w:rsidR="001A63CC">
              <w:rPr>
                <w:rFonts w:ascii="Arial" w:hAnsi="Arial" w:cs="Arial"/>
              </w:rPr>
              <w:t xml:space="preserve"> No</w:t>
            </w:r>
          </w:p>
          <w:p w14:paraId="4FC85DEF" w14:textId="77777777" w:rsidR="001A63CC" w:rsidRDefault="001A63CC" w:rsidP="006E739A">
            <w:pPr>
              <w:spacing w:line="276" w:lineRule="auto"/>
              <w:rPr>
                <w:rFonts w:ascii="Arial" w:hAnsi="Arial" w:cs="Arial"/>
              </w:rPr>
            </w:pPr>
            <w:r>
              <w:rPr>
                <w:rFonts w:ascii="Arial" w:hAnsi="Arial" w:cs="Arial"/>
              </w:rPr>
              <w:t>If yes, which one(s)?</w:t>
            </w:r>
          </w:p>
          <w:p w14:paraId="2CCA273C" w14:textId="77777777" w:rsidR="00B94B42" w:rsidRDefault="00B94B42" w:rsidP="006E739A">
            <w:pPr>
              <w:spacing w:line="276" w:lineRule="auto"/>
              <w:rPr>
                <w:rFonts w:ascii="Arial" w:hAnsi="Arial" w:cs="Arial"/>
              </w:rPr>
            </w:pPr>
          </w:p>
          <w:p w14:paraId="7E376598" w14:textId="1B6E93E6" w:rsidR="00B94B42" w:rsidRDefault="00B94B42" w:rsidP="006E739A">
            <w:pPr>
              <w:spacing w:line="276" w:lineRule="auto"/>
              <w:rPr>
                <w:rFonts w:ascii="Arial" w:hAnsi="Arial" w:cs="Arial"/>
              </w:rPr>
            </w:pPr>
          </w:p>
        </w:tc>
      </w:tr>
      <w:bookmarkEnd w:id="3"/>
    </w:tbl>
    <w:p w14:paraId="38E75163" w14:textId="77777777" w:rsidR="00FA38CE" w:rsidRDefault="00FA38CE" w:rsidP="00CD262F">
      <w:pPr>
        <w:textAlignment w:val="baseline"/>
        <w:rPr>
          <w:rFonts w:ascii="Aptos" w:eastAsia="Times New Roman" w:hAnsi="Aptos" w:cs="Segoe UI"/>
          <w:i/>
          <w:iCs/>
          <w:sz w:val="22"/>
          <w:szCs w:val="22"/>
          <w:lang w:eastAsia="en-GB"/>
        </w:rPr>
      </w:pPr>
    </w:p>
    <w:tbl>
      <w:tblPr>
        <w:tblStyle w:val="TableGrid"/>
        <w:tblW w:w="11192" w:type="dxa"/>
        <w:jc w:val="center"/>
        <w:tblLook w:val="04A0" w:firstRow="1" w:lastRow="0" w:firstColumn="1" w:lastColumn="0" w:noHBand="0" w:noVBand="1"/>
      </w:tblPr>
      <w:tblGrid>
        <w:gridCol w:w="11192"/>
      </w:tblGrid>
      <w:tr w:rsidR="00FA38CE" w:rsidRPr="006B3AD6" w14:paraId="1BA26E78" w14:textId="77777777" w:rsidTr="006E739A">
        <w:trPr>
          <w:trHeight w:val="323"/>
          <w:jc w:val="center"/>
        </w:trPr>
        <w:tc>
          <w:tcPr>
            <w:tcW w:w="11192" w:type="dxa"/>
            <w:shd w:val="clear" w:color="auto" w:fill="auto"/>
          </w:tcPr>
          <w:p w14:paraId="45C7C376" w14:textId="7F9FF431" w:rsidR="00FA38CE" w:rsidRPr="006B3AD6" w:rsidRDefault="00FA38CE" w:rsidP="006E739A">
            <w:pPr>
              <w:spacing w:line="276" w:lineRule="auto"/>
              <w:rPr>
                <w:rFonts w:ascii="Arial" w:hAnsi="Arial" w:cs="Arial"/>
                <w:b/>
                <w:bCs/>
              </w:rPr>
            </w:pPr>
            <w:bookmarkStart w:id="4" w:name="_Hlk239343120"/>
            <w:bookmarkStart w:id="5" w:name="_Hlk239343088"/>
            <w:r>
              <w:rPr>
                <w:rFonts w:ascii="Arial" w:hAnsi="Arial" w:cs="Arial"/>
                <w:b/>
                <w:bCs/>
              </w:rPr>
              <w:t>Educational History</w:t>
            </w:r>
          </w:p>
        </w:tc>
      </w:tr>
      <w:tr w:rsidR="00FA38CE" w:rsidRPr="005C60A0" w14:paraId="545AF41B" w14:textId="77777777" w:rsidTr="006E739A">
        <w:trPr>
          <w:trHeight w:val="323"/>
          <w:jc w:val="center"/>
        </w:trPr>
        <w:tc>
          <w:tcPr>
            <w:tcW w:w="11192" w:type="dxa"/>
            <w:shd w:val="clear" w:color="auto" w:fill="auto"/>
          </w:tcPr>
          <w:p w14:paraId="674C0028" w14:textId="7D2F82A3" w:rsidR="00FA38CE" w:rsidRPr="00FA38CE" w:rsidRDefault="00FA38CE" w:rsidP="006E739A">
            <w:pPr>
              <w:spacing w:line="276" w:lineRule="auto"/>
              <w:rPr>
                <w:rFonts w:ascii="Arial" w:hAnsi="Arial" w:cs="Arial"/>
                <w:bCs/>
              </w:rPr>
            </w:pPr>
            <w:r>
              <w:rPr>
                <w:rFonts w:ascii="Arial" w:hAnsi="Arial" w:cs="Arial"/>
                <w:bCs/>
              </w:rPr>
              <w:t>At what age did their difficulties (e.g. literacy and/or numeracy) first come to your attention?</w:t>
            </w:r>
          </w:p>
          <w:p w14:paraId="69AEF823" w14:textId="77777777" w:rsidR="00FA38CE" w:rsidRDefault="00FA38CE" w:rsidP="006E739A">
            <w:pPr>
              <w:spacing w:line="276" w:lineRule="auto"/>
              <w:rPr>
                <w:rFonts w:ascii="Arial" w:hAnsi="Arial" w:cs="Arial"/>
              </w:rPr>
            </w:pPr>
          </w:p>
          <w:p w14:paraId="78724F59" w14:textId="77777777" w:rsidR="00FA38CE" w:rsidRPr="005C60A0" w:rsidRDefault="00FA38CE" w:rsidP="006E739A">
            <w:pPr>
              <w:spacing w:line="276" w:lineRule="auto"/>
              <w:rPr>
                <w:rFonts w:ascii="Arial" w:hAnsi="Arial" w:cs="Arial"/>
              </w:rPr>
            </w:pPr>
          </w:p>
        </w:tc>
      </w:tr>
      <w:tr w:rsidR="00FA38CE" w:rsidRPr="005C60A0" w14:paraId="08B8EB38" w14:textId="77777777" w:rsidTr="006E739A">
        <w:trPr>
          <w:trHeight w:val="323"/>
          <w:jc w:val="center"/>
        </w:trPr>
        <w:tc>
          <w:tcPr>
            <w:tcW w:w="11192" w:type="dxa"/>
            <w:shd w:val="clear" w:color="auto" w:fill="auto"/>
          </w:tcPr>
          <w:p w14:paraId="40538381" w14:textId="1186897D" w:rsidR="00FA38CE" w:rsidRDefault="00FA38CE" w:rsidP="006E739A">
            <w:pPr>
              <w:spacing w:line="276" w:lineRule="auto"/>
              <w:rPr>
                <w:rFonts w:ascii="Arial" w:hAnsi="Arial" w:cs="Arial"/>
              </w:rPr>
            </w:pPr>
            <w:r>
              <w:rPr>
                <w:rFonts w:ascii="Arial" w:hAnsi="Arial" w:cs="Arial"/>
              </w:rPr>
              <w:t>What have been their favou</w:t>
            </w:r>
            <w:r w:rsidR="0049772C">
              <w:rPr>
                <w:rFonts w:ascii="Arial" w:hAnsi="Arial" w:cs="Arial"/>
              </w:rPr>
              <w:t>rite</w:t>
            </w:r>
            <w:r>
              <w:rPr>
                <w:rFonts w:ascii="Arial" w:hAnsi="Arial" w:cs="Arial"/>
              </w:rPr>
              <w:t xml:space="preserve"> subjects at school?</w:t>
            </w:r>
          </w:p>
          <w:p w14:paraId="5EE8C194" w14:textId="77777777" w:rsidR="00FA38CE" w:rsidRDefault="00FA38CE" w:rsidP="006E739A">
            <w:pPr>
              <w:spacing w:line="276" w:lineRule="auto"/>
              <w:rPr>
                <w:rFonts w:ascii="Arial" w:hAnsi="Arial" w:cs="Arial"/>
              </w:rPr>
            </w:pPr>
          </w:p>
          <w:p w14:paraId="2257432D" w14:textId="77777777" w:rsidR="00FA38CE" w:rsidRDefault="00FA38CE" w:rsidP="006E739A">
            <w:pPr>
              <w:spacing w:line="276" w:lineRule="auto"/>
              <w:rPr>
                <w:rFonts w:ascii="Arial" w:hAnsi="Arial" w:cs="Arial"/>
              </w:rPr>
            </w:pPr>
          </w:p>
        </w:tc>
      </w:tr>
      <w:tr w:rsidR="00FA38CE" w:rsidRPr="005C60A0" w14:paraId="50DD9BBF" w14:textId="77777777" w:rsidTr="006E739A">
        <w:trPr>
          <w:trHeight w:val="323"/>
          <w:jc w:val="center"/>
        </w:trPr>
        <w:tc>
          <w:tcPr>
            <w:tcW w:w="11192" w:type="dxa"/>
            <w:shd w:val="clear" w:color="auto" w:fill="auto"/>
          </w:tcPr>
          <w:p w14:paraId="326ACCCB" w14:textId="11BC8B56" w:rsidR="00FA38CE" w:rsidRDefault="0049772C" w:rsidP="006E739A">
            <w:pPr>
              <w:spacing w:line="276" w:lineRule="auto"/>
              <w:rPr>
                <w:rFonts w:ascii="Arial" w:hAnsi="Arial" w:cs="Arial"/>
              </w:rPr>
            </w:pPr>
            <w:r>
              <w:rPr>
                <w:rFonts w:ascii="Arial" w:hAnsi="Arial" w:cs="Arial"/>
              </w:rPr>
              <w:t xml:space="preserve">What subjects have they liked less at school? </w:t>
            </w:r>
            <w:r w:rsidR="00827D76">
              <w:rPr>
                <w:rFonts w:ascii="Arial" w:hAnsi="Arial" w:cs="Arial"/>
              </w:rPr>
              <w:t>What is the reason?</w:t>
            </w:r>
          </w:p>
          <w:p w14:paraId="463F4E54" w14:textId="77777777" w:rsidR="00FA38CE" w:rsidRDefault="00FA38CE" w:rsidP="006E739A">
            <w:pPr>
              <w:spacing w:line="276" w:lineRule="auto"/>
              <w:rPr>
                <w:rFonts w:ascii="Arial" w:hAnsi="Arial" w:cs="Arial"/>
              </w:rPr>
            </w:pPr>
          </w:p>
          <w:p w14:paraId="05ACCA68" w14:textId="77777777" w:rsidR="00FA38CE" w:rsidRDefault="00FA38CE" w:rsidP="006E739A">
            <w:pPr>
              <w:spacing w:line="276" w:lineRule="auto"/>
              <w:rPr>
                <w:rFonts w:ascii="Arial" w:hAnsi="Arial" w:cs="Arial"/>
              </w:rPr>
            </w:pPr>
          </w:p>
        </w:tc>
      </w:tr>
      <w:bookmarkEnd w:id="4"/>
      <w:tr w:rsidR="00827D76" w:rsidRPr="005C60A0" w14:paraId="5C1598B5" w14:textId="77777777" w:rsidTr="006E739A">
        <w:trPr>
          <w:trHeight w:val="323"/>
          <w:jc w:val="center"/>
        </w:trPr>
        <w:tc>
          <w:tcPr>
            <w:tcW w:w="11192" w:type="dxa"/>
            <w:shd w:val="clear" w:color="auto" w:fill="auto"/>
          </w:tcPr>
          <w:p w14:paraId="0C8D022D" w14:textId="77777777" w:rsidR="00827D76" w:rsidRDefault="00827D76" w:rsidP="006E739A">
            <w:pPr>
              <w:spacing w:line="276" w:lineRule="auto"/>
              <w:rPr>
                <w:rFonts w:ascii="Arial" w:hAnsi="Arial" w:cs="Arial"/>
              </w:rPr>
            </w:pPr>
            <w:r>
              <w:rPr>
                <w:rFonts w:ascii="Arial" w:hAnsi="Arial" w:cs="Arial"/>
              </w:rPr>
              <w:t xml:space="preserve">How did they find </w:t>
            </w:r>
            <w:r w:rsidR="00E46A2E">
              <w:rPr>
                <w:rFonts w:ascii="Arial" w:hAnsi="Arial" w:cs="Arial"/>
              </w:rPr>
              <w:t>learning to read? Did they receive any extra help, and if so, at what age?</w:t>
            </w:r>
          </w:p>
          <w:p w14:paraId="488EDFAD" w14:textId="77777777" w:rsidR="00E46A2E" w:rsidRDefault="00E46A2E" w:rsidP="006E739A">
            <w:pPr>
              <w:spacing w:line="276" w:lineRule="auto"/>
              <w:rPr>
                <w:rFonts w:ascii="Arial" w:hAnsi="Arial" w:cs="Arial"/>
              </w:rPr>
            </w:pPr>
          </w:p>
          <w:p w14:paraId="15FB1306" w14:textId="325E0465" w:rsidR="00E46A2E" w:rsidRDefault="00E46A2E" w:rsidP="006E739A">
            <w:pPr>
              <w:spacing w:line="276" w:lineRule="auto"/>
              <w:rPr>
                <w:rFonts w:ascii="Arial" w:hAnsi="Arial" w:cs="Arial"/>
              </w:rPr>
            </w:pPr>
          </w:p>
        </w:tc>
      </w:tr>
      <w:tr w:rsidR="005B1B8A" w:rsidRPr="005C60A0" w14:paraId="2956078B" w14:textId="77777777" w:rsidTr="006E739A">
        <w:trPr>
          <w:trHeight w:val="323"/>
          <w:jc w:val="center"/>
        </w:trPr>
        <w:tc>
          <w:tcPr>
            <w:tcW w:w="11192" w:type="dxa"/>
            <w:shd w:val="clear" w:color="auto" w:fill="auto"/>
          </w:tcPr>
          <w:p w14:paraId="198A4450" w14:textId="0F9DE505" w:rsidR="005B1B8A" w:rsidRDefault="005B1B8A" w:rsidP="005B1B8A">
            <w:pPr>
              <w:spacing w:line="276" w:lineRule="auto"/>
              <w:rPr>
                <w:rFonts w:ascii="Arial" w:hAnsi="Arial" w:cs="Arial"/>
              </w:rPr>
            </w:pPr>
            <w:r>
              <w:rPr>
                <w:rFonts w:ascii="Arial" w:hAnsi="Arial" w:cs="Arial"/>
              </w:rPr>
              <w:t>How did they find learning to spell? Did they receive any extra help, and if so, at what age?</w:t>
            </w:r>
          </w:p>
          <w:p w14:paraId="686B6164" w14:textId="77777777" w:rsidR="005B1B8A" w:rsidRDefault="005B1B8A" w:rsidP="005B1B8A">
            <w:pPr>
              <w:spacing w:line="276" w:lineRule="auto"/>
              <w:rPr>
                <w:rFonts w:ascii="Arial" w:hAnsi="Arial" w:cs="Arial"/>
              </w:rPr>
            </w:pPr>
          </w:p>
          <w:p w14:paraId="46A7AAF3" w14:textId="77777777" w:rsidR="005B1B8A" w:rsidRDefault="005B1B8A" w:rsidP="006E739A">
            <w:pPr>
              <w:spacing w:line="276" w:lineRule="auto"/>
              <w:rPr>
                <w:rFonts w:ascii="Arial" w:hAnsi="Arial" w:cs="Arial"/>
              </w:rPr>
            </w:pPr>
          </w:p>
        </w:tc>
      </w:tr>
      <w:tr w:rsidR="005B1B8A" w:rsidRPr="005C60A0" w14:paraId="7898F081" w14:textId="77777777" w:rsidTr="006E739A">
        <w:trPr>
          <w:trHeight w:val="323"/>
          <w:jc w:val="center"/>
        </w:trPr>
        <w:tc>
          <w:tcPr>
            <w:tcW w:w="11192" w:type="dxa"/>
            <w:shd w:val="clear" w:color="auto" w:fill="auto"/>
          </w:tcPr>
          <w:p w14:paraId="4921F68D" w14:textId="036D196F" w:rsidR="005B1B8A" w:rsidRDefault="005B1B8A" w:rsidP="005B1B8A">
            <w:pPr>
              <w:spacing w:line="276" w:lineRule="auto"/>
              <w:rPr>
                <w:rFonts w:ascii="Arial" w:hAnsi="Arial" w:cs="Arial"/>
              </w:rPr>
            </w:pPr>
            <w:r>
              <w:rPr>
                <w:rFonts w:ascii="Arial" w:hAnsi="Arial" w:cs="Arial"/>
              </w:rPr>
              <w:t xml:space="preserve">How did they find learning to </w:t>
            </w:r>
            <w:r w:rsidR="00360D49">
              <w:rPr>
                <w:rFonts w:ascii="Arial" w:hAnsi="Arial" w:cs="Arial"/>
              </w:rPr>
              <w:t>handwrite</w:t>
            </w:r>
            <w:r>
              <w:rPr>
                <w:rFonts w:ascii="Arial" w:hAnsi="Arial" w:cs="Arial"/>
              </w:rPr>
              <w:t>? Did they receive any extra help, and if so, at what age?</w:t>
            </w:r>
          </w:p>
          <w:p w14:paraId="36FC67C0" w14:textId="77777777" w:rsidR="005B1B8A" w:rsidRDefault="005B1B8A" w:rsidP="005B1B8A">
            <w:pPr>
              <w:spacing w:line="276" w:lineRule="auto"/>
              <w:rPr>
                <w:rFonts w:ascii="Arial" w:hAnsi="Arial" w:cs="Arial"/>
              </w:rPr>
            </w:pPr>
          </w:p>
          <w:p w14:paraId="21669CC5" w14:textId="77777777" w:rsidR="005B1B8A" w:rsidRDefault="005B1B8A" w:rsidP="005B1B8A">
            <w:pPr>
              <w:spacing w:line="276" w:lineRule="auto"/>
              <w:rPr>
                <w:rFonts w:ascii="Arial" w:hAnsi="Arial" w:cs="Arial"/>
              </w:rPr>
            </w:pPr>
          </w:p>
        </w:tc>
      </w:tr>
      <w:tr w:rsidR="00360D49" w:rsidRPr="005C60A0" w14:paraId="0A013E93" w14:textId="77777777" w:rsidTr="006E739A">
        <w:trPr>
          <w:trHeight w:val="323"/>
          <w:jc w:val="center"/>
        </w:trPr>
        <w:tc>
          <w:tcPr>
            <w:tcW w:w="11192" w:type="dxa"/>
            <w:shd w:val="clear" w:color="auto" w:fill="auto"/>
          </w:tcPr>
          <w:p w14:paraId="26A1EADA" w14:textId="734BF011" w:rsidR="00360D49" w:rsidRDefault="00360D49" w:rsidP="00360D49">
            <w:pPr>
              <w:spacing w:line="276" w:lineRule="auto"/>
              <w:rPr>
                <w:rFonts w:ascii="Arial" w:hAnsi="Arial" w:cs="Arial"/>
              </w:rPr>
            </w:pPr>
            <w:r>
              <w:rPr>
                <w:rFonts w:ascii="Arial" w:hAnsi="Arial" w:cs="Arial"/>
              </w:rPr>
              <w:t xml:space="preserve">How did they get on </w:t>
            </w:r>
            <w:r w:rsidR="008637E7">
              <w:rPr>
                <w:rFonts w:ascii="Arial" w:hAnsi="Arial" w:cs="Arial"/>
              </w:rPr>
              <w:t>developing basic numeracy skills</w:t>
            </w:r>
            <w:r w:rsidR="00FE38D6">
              <w:rPr>
                <w:rFonts w:ascii="Arial" w:hAnsi="Arial" w:cs="Arial"/>
              </w:rPr>
              <w:t>, such as learning their times tables</w:t>
            </w:r>
            <w:r>
              <w:rPr>
                <w:rFonts w:ascii="Arial" w:hAnsi="Arial" w:cs="Arial"/>
              </w:rPr>
              <w:t>?</w:t>
            </w:r>
          </w:p>
          <w:p w14:paraId="1A07E480" w14:textId="77777777" w:rsidR="00FE38D6" w:rsidRDefault="00FE38D6" w:rsidP="00360D49">
            <w:pPr>
              <w:spacing w:line="276" w:lineRule="auto"/>
              <w:rPr>
                <w:rFonts w:ascii="Arial" w:hAnsi="Arial" w:cs="Arial"/>
              </w:rPr>
            </w:pPr>
          </w:p>
          <w:p w14:paraId="2CBB682A" w14:textId="77777777" w:rsidR="00360D49" w:rsidRDefault="00360D49" w:rsidP="00360D49">
            <w:pPr>
              <w:spacing w:line="276" w:lineRule="auto"/>
              <w:rPr>
                <w:rFonts w:ascii="Arial" w:hAnsi="Arial" w:cs="Arial"/>
              </w:rPr>
            </w:pPr>
          </w:p>
          <w:p w14:paraId="2F812F53" w14:textId="77777777" w:rsidR="00360D49" w:rsidRDefault="00360D49" w:rsidP="005B1B8A">
            <w:pPr>
              <w:spacing w:line="276" w:lineRule="auto"/>
              <w:rPr>
                <w:rFonts w:ascii="Arial" w:hAnsi="Arial" w:cs="Arial"/>
              </w:rPr>
            </w:pPr>
          </w:p>
        </w:tc>
      </w:tr>
      <w:tr w:rsidR="0098408C" w:rsidRPr="005C60A0" w14:paraId="4100CFE6" w14:textId="77777777" w:rsidTr="006E739A">
        <w:trPr>
          <w:trHeight w:val="323"/>
          <w:jc w:val="center"/>
        </w:trPr>
        <w:tc>
          <w:tcPr>
            <w:tcW w:w="11192" w:type="dxa"/>
            <w:shd w:val="clear" w:color="auto" w:fill="auto"/>
          </w:tcPr>
          <w:p w14:paraId="1CDB3EEB" w14:textId="18CCB055" w:rsidR="0098408C" w:rsidRDefault="0098408C" w:rsidP="0098408C">
            <w:pPr>
              <w:spacing w:line="276" w:lineRule="auto"/>
              <w:rPr>
                <w:rFonts w:ascii="Arial" w:hAnsi="Arial" w:cs="Arial"/>
              </w:rPr>
            </w:pPr>
            <w:r>
              <w:rPr>
                <w:rFonts w:ascii="Arial" w:hAnsi="Arial" w:cs="Arial"/>
              </w:rPr>
              <w:lastRenderedPageBreak/>
              <w:t>Have they found it hard to complete examinations in time?</w:t>
            </w:r>
          </w:p>
          <w:p w14:paraId="195F60F6" w14:textId="32512F97" w:rsidR="0098408C" w:rsidRDefault="00000000" w:rsidP="0098408C">
            <w:pPr>
              <w:spacing w:line="276" w:lineRule="auto"/>
              <w:rPr>
                <w:rFonts w:ascii="Arial" w:hAnsi="Arial" w:cs="Arial"/>
              </w:rPr>
            </w:pPr>
            <w:sdt>
              <w:sdtPr>
                <w:rPr>
                  <w:rFonts w:ascii="Arial" w:hAnsi="Arial" w:cs="Arial"/>
                </w:rPr>
                <w:id w:val="-104892961"/>
                <w14:checkbox>
                  <w14:checked w14:val="0"/>
                  <w14:checkedState w14:val="2612" w14:font="MS Gothic"/>
                  <w14:uncheckedState w14:val="2610" w14:font="MS Gothic"/>
                </w14:checkbox>
              </w:sdtPr>
              <w:sdtContent>
                <w:r w:rsidR="0098408C">
                  <w:rPr>
                    <w:rFonts w:ascii="MS Gothic" w:eastAsia="MS Gothic" w:hAnsi="MS Gothic" w:cs="Arial" w:hint="eastAsia"/>
                  </w:rPr>
                  <w:t>☐</w:t>
                </w:r>
              </w:sdtContent>
            </w:sdt>
            <w:r w:rsidR="0098408C">
              <w:rPr>
                <w:rFonts w:ascii="Arial" w:hAnsi="Arial" w:cs="Arial"/>
              </w:rPr>
              <w:t xml:space="preserve">Yes         </w:t>
            </w:r>
            <w:sdt>
              <w:sdtPr>
                <w:rPr>
                  <w:rFonts w:ascii="Arial" w:hAnsi="Arial" w:cs="Arial"/>
                </w:rPr>
                <w:id w:val="961769815"/>
                <w14:checkbox>
                  <w14:checked w14:val="0"/>
                  <w14:checkedState w14:val="2612" w14:font="MS Gothic"/>
                  <w14:uncheckedState w14:val="2610" w14:font="MS Gothic"/>
                </w14:checkbox>
              </w:sdtPr>
              <w:sdtContent>
                <w:r w:rsidR="0098408C">
                  <w:rPr>
                    <w:rFonts w:ascii="MS Gothic" w:eastAsia="MS Gothic" w:hAnsi="MS Gothic" w:cs="Arial" w:hint="eastAsia"/>
                  </w:rPr>
                  <w:t>☐</w:t>
                </w:r>
              </w:sdtContent>
            </w:sdt>
            <w:r w:rsidR="0098408C">
              <w:rPr>
                <w:rFonts w:ascii="Arial" w:hAnsi="Arial" w:cs="Arial"/>
              </w:rPr>
              <w:t xml:space="preserve"> No</w:t>
            </w:r>
          </w:p>
          <w:p w14:paraId="22097FFC" w14:textId="16F1D8BF" w:rsidR="0098408C" w:rsidRDefault="0071695A" w:rsidP="0098408C">
            <w:pPr>
              <w:spacing w:line="276" w:lineRule="auto"/>
              <w:rPr>
                <w:rFonts w:ascii="Arial" w:hAnsi="Arial" w:cs="Arial"/>
              </w:rPr>
            </w:pPr>
            <w:r>
              <w:rPr>
                <w:rFonts w:ascii="Arial" w:hAnsi="Arial" w:cs="Arial"/>
              </w:rPr>
              <w:t>If yes, have they received any special arrangements (e.g. extra time, reader</w:t>
            </w:r>
            <w:r w:rsidR="00D76B1B">
              <w:rPr>
                <w:rFonts w:ascii="Arial" w:hAnsi="Arial" w:cs="Arial"/>
              </w:rPr>
              <w:t>)?</w:t>
            </w:r>
          </w:p>
          <w:p w14:paraId="571E4AC5" w14:textId="31EFA7CF" w:rsidR="00D76B1B" w:rsidRDefault="00D76B1B" w:rsidP="0098408C">
            <w:pPr>
              <w:spacing w:line="276" w:lineRule="auto"/>
              <w:rPr>
                <w:rFonts w:ascii="Arial" w:hAnsi="Arial" w:cs="Arial"/>
              </w:rPr>
            </w:pPr>
            <w:r>
              <w:rPr>
                <w:rFonts w:ascii="Arial" w:hAnsi="Arial" w:cs="Arial"/>
              </w:rPr>
              <w:t>Please provide more details:</w:t>
            </w:r>
          </w:p>
          <w:p w14:paraId="503FF758" w14:textId="77777777" w:rsidR="0098408C" w:rsidRDefault="0098408C" w:rsidP="00360D49">
            <w:pPr>
              <w:spacing w:line="276" w:lineRule="auto"/>
              <w:rPr>
                <w:rFonts w:ascii="Arial" w:hAnsi="Arial" w:cs="Arial"/>
              </w:rPr>
            </w:pPr>
          </w:p>
        </w:tc>
      </w:tr>
      <w:tr w:rsidR="00C04205" w:rsidRPr="005C60A0" w14:paraId="02791D7F" w14:textId="77777777" w:rsidTr="006E739A">
        <w:trPr>
          <w:trHeight w:val="323"/>
          <w:jc w:val="center"/>
        </w:trPr>
        <w:tc>
          <w:tcPr>
            <w:tcW w:w="11192" w:type="dxa"/>
            <w:shd w:val="clear" w:color="auto" w:fill="auto"/>
          </w:tcPr>
          <w:p w14:paraId="71BB05F5" w14:textId="74A672DA" w:rsidR="00C04205" w:rsidRDefault="00C04205" w:rsidP="00C04205">
            <w:pPr>
              <w:spacing w:line="276" w:lineRule="auto"/>
              <w:rPr>
                <w:rFonts w:ascii="Arial" w:hAnsi="Arial" w:cs="Arial"/>
              </w:rPr>
            </w:pPr>
            <w:r>
              <w:rPr>
                <w:rFonts w:ascii="Arial" w:hAnsi="Arial" w:cs="Arial"/>
              </w:rPr>
              <w:t>Have they previously been screened or assessed for a Specific Learning Difficulty (e.g. dyslexia)?</w:t>
            </w:r>
          </w:p>
          <w:p w14:paraId="2EE08177" w14:textId="77777777" w:rsidR="00C04205" w:rsidRDefault="00000000" w:rsidP="00C04205">
            <w:pPr>
              <w:spacing w:line="276" w:lineRule="auto"/>
              <w:rPr>
                <w:rFonts w:ascii="Arial" w:hAnsi="Arial" w:cs="Arial"/>
              </w:rPr>
            </w:pPr>
            <w:sdt>
              <w:sdtPr>
                <w:rPr>
                  <w:rFonts w:ascii="Arial" w:hAnsi="Arial" w:cs="Arial"/>
                </w:rPr>
                <w:id w:val="548339539"/>
                <w14:checkbox>
                  <w14:checked w14:val="0"/>
                  <w14:checkedState w14:val="2612" w14:font="MS Gothic"/>
                  <w14:uncheckedState w14:val="2610" w14:font="MS Gothic"/>
                </w14:checkbox>
              </w:sdtPr>
              <w:sdtContent>
                <w:r w:rsidR="00C04205">
                  <w:rPr>
                    <w:rFonts w:ascii="MS Gothic" w:eastAsia="MS Gothic" w:hAnsi="MS Gothic" w:cs="Arial" w:hint="eastAsia"/>
                  </w:rPr>
                  <w:t>☐</w:t>
                </w:r>
              </w:sdtContent>
            </w:sdt>
            <w:r w:rsidR="00C04205">
              <w:rPr>
                <w:rFonts w:ascii="Arial" w:hAnsi="Arial" w:cs="Arial"/>
              </w:rPr>
              <w:t xml:space="preserve">Yes         </w:t>
            </w:r>
            <w:sdt>
              <w:sdtPr>
                <w:rPr>
                  <w:rFonts w:ascii="Arial" w:hAnsi="Arial" w:cs="Arial"/>
                </w:rPr>
                <w:id w:val="2116321861"/>
                <w14:checkbox>
                  <w14:checked w14:val="0"/>
                  <w14:checkedState w14:val="2612" w14:font="MS Gothic"/>
                  <w14:uncheckedState w14:val="2610" w14:font="MS Gothic"/>
                </w14:checkbox>
              </w:sdtPr>
              <w:sdtContent>
                <w:r w:rsidR="00C04205">
                  <w:rPr>
                    <w:rFonts w:ascii="MS Gothic" w:eastAsia="MS Gothic" w:hAnsi="MS Gothic" w:cs="Arial" w:hint="eastAsia"/>
                  </w:rPr>
                  <w:t>☐</w:t>
                </w:r>
              </w:sdtContent>
            </w:sdt>
            <w:r w:rsidR="00C04205">
              <w:rPr>
                <w:rFonts w:ascii="Arial" w:hAnsi="Arial" w:cs="Arial"/>
              </w:rPr>
              <w:t xml:space="preserve"> No</w:t>
            </w:r>
          </w:p>
          <w:p w14:paraId="4C7B4533" w14:textId="0BD03980" w:rsidR="00C04205" w:rsidRDefault="00C04205" w:rsidP="00C04205">
            <w:pPr>
              <w:spacing w:line="276" w:lineRule="auto"/>
              <w:rPr>
                <w:rFonts w:ascii="Arial" w:hAnsi="Arial" w:cs="Arial"/>
              </w:rPr>
            </w:pPr>
            <w:r>
              <w:rPr>
                <w:rFonts w:ascii="Arial" w:hAnsi="Arial" w:cs="Arial"/>
              </w:rPr>
              <w:t xml:space="preserve">If yes, please provide </w:t>
            </w:r>
            <w:r w:rsidR="00FC2EC2">
              <w:rPr>
                <w:rFonts w:ascii="Arial" w:hAnsi="Arial" w:cs="Arial"/>
              </w:rPr>
              <w:t xml:space="preserve">a copy of a report if it </w:t>
            </w:r>
            <w:r w:rsidR="00EE19FF">
              <w:rPr>
                <w:rFonts w:ascii="Arial" w:hAnsi="Arial" w:cs="Arial"/>
              </w:rPr>
              <w:t>is available</w:t>
            </w:r>
          </w:p>
          <w:p w14:paraId="76D27255" w14:textId="77777777" w:rsidR="00C04205" w:rsidRDefault="00C04205" w:rsidP="0098408C">
            <w:pPr>
              <w:spacing w:line="276" w:lineRule="auto"/>
              <w:rPr>
                <w:rFonts w:ascii="Arial" w:hAnsi="Arial" w:cs="Arial"/>
              </w:rPr>
            </w:pPr>
          </w:p>
        </w:tc>
      </w:tr>
      <w:tr w:rsidR="00EE19FF" w:rsidRPr="005C60A0" w14:paraId="79A19FCB" w14:textId="77777777" w:rsidTr="006E739A">
        <w:trPr>
          <w:trHeight w:val="323"/>
          <w:jc w:val="center"/>
        </w:trPr>
        <w:tc>
          <w:tcPr>
            <w:tcW w:w="11192" w:type="dxa"/>
            <w:shd w:val="clear" w:color="auto" w:fill="auto"/>
          </w:tcPr>
          <w:p w14:paraId="247D6716" w14:textId="77777777" w:rsidR="00EE19FF" w:rsidRDefault="00EE19FF" w:rsidP="00C04205">
            <w:pPr>
              <w:spacing w:line="276" w:lineRule="auto"/>
              <w:rPr>
                <w:rFonts w:ascii="Arial" w:hAnsi="Arial" w:cs="Arial"/>
              </w:rPr>
            </w:pPr>
            <w:r>
              <w:rPr>
                <w:rFonts w:ascii="Arial" w:hAnsi="Arial" w:cs="Arial"/>
              </w:rPr>
              <w:t>Has their school attendance been regular?</w:t>
            </w:r>
          </w:p>
          <w:p w14:paraId="3B59A87D" w14:textId="3D73F9E7" w:rsidR="00EE19FF" w:rsidRDefault="00000000" w:rsidP="00C04205">
            <w:pPr>
              <w:spacing w:line="276" w:lineRule="auto"/>
              <w:rPr>
                <w:rFonts w:ascii="Arial" w:hAnsi="Arial" w:cs="Arial"/>
              </w:rPr>
            </w:pPr>
            <w:sdt>
              <w:sdtPr>
                <w:rPr>
                  <w:rFonts w:ascii="Arial" w:hAnsi="Arial" w:cs="Arial"/>
                </w:rPr>
                <w:id w:val="-453640957"/>
                <w14:checkbox>
                  <w14:checked w14:val="0"/>
                  <w14:checkedState w14:val="2612" w14:font="MS Gothic"/>
                  <w14:uncheckedState w14:val="2610" w14:font="MS Gothic"/>
                </w14:checkbox>
              </w:sdtPr>
              <w:sdtContent>
                <w:r w:rsidR="00EE19FF">
                  <w:rPr>
                    <w:rFonts w:ascii="MS Gothic" w:eastAsia="MS Gothic" w:hAnsi="MS Gothic" w:cs="Arial" w:hint="eastAsia"/>
                  </w:rPr>
                  <w:t>☐</w:t>
                </w:r>
              </w:sdtContent>
            </w:sdt>
            <w:r w:rsidR="00EE19FF">
              <w:rPr>
                <w:rFonts w:ascii="Arial" w:hAnsi="Arial" w:cs="Arial"/>
              </w:rPr>
              <w:t xml:space="preserve">Yes       </w:t>
            </w:r>
            <w:sdt>
              <w:sdtPr>
                <w:rPr>
                  <w:rFonts w:ascii="Arial" w:hAnsi="Arial" w:cs="Arial"/>
                </w:rPr>
                <w:id w:val="1206532655"/>
                <w14:checkbox>
                  <w14:checked w14:val="0"/>
                  <w14:checkedState w14:val="2612" w14:font="MS Gothic"/>
                  <w14:uncheckedState w14:val="2610" w14:font="MS Gothic"/>
                </w14:checkbox>
              </w:sdtPr>
              <w:sdtContent>
                <w:r w:rsidR="00EE19FF">
                  <w:rPr>
                    <w:rFonts w:ascii="MS Gothic" w:eastAsia="MS Gothic" w:hAnsi="MS Gothic" w:cs="Arial" w:hint="eastAsia"/>
                  </w:rPr>
                  <w:t>☐</w:t>
                </w:r>
              </w:sdtContent>
            </w:sdt>
            <w:r w:rsidR="00EE19FF">
              <w:rPr>
                <w:rFonts w:ascii="Arial" w:hAnsi="Arial" w:cs="Arial"/>
              </w:rPr>
              <w:t xml:space="preserve"> No</w:t>
            </w:r>
          </w:p>
        </w:tc>
      </w:tr>
      <w:tr w:rsidR="0082016F" w:rsidRPr="005C60A0" w14:paraId="69F3920A" w14:textId="77777777" w:rsidTr="006E739A">
        <w:trPr>
          <w:trHeight w:val="323"/>
          <w:jc w:val="center"/>
        </w:trPr>
        <w:tc>
          <w:tcPr>
            <w:tcW w:w="11192" w:type="dxa"/>
            <w:shd w:val="clear" w:color="auto" w:fill="auto"/>
          </w:tcPr>
          <w:p w14:paraId="54555D92" w14:textId="23954A14" w:rsidR="0082016F" w:rsidRPr="00B20213" w:rsidRDefault="0082016F" w:rsidP="00C04205">
            <w:pPr>
              <w:spacing w:line="276" w:lineRule="auto"/>
              <w:rPr>
                <w:rFonts w:ascii="Arial" w:hAnsi="Arial" w:cs="Arial"/>
                <w:b/>
                <w:bCs/>
              </w:rPr>
            </w:pPr>
            <w:r w:rsidRPr="00B20213">
              <w:rPr>
                <w:rFonts w:ascii="Arial" w:hAnsi="Arial" w:cs="Arial"/>
                <w:b/>
                <w:bCs/>
              </w:rPr>
              <w:t>Additional information for year 12 and 13 students</w:t>
            </w:r>
          </w:p>
        </w:tc>
      </w:tr>
      <w:tr w:rsidR="0082016F" w:rsidRPr="005C60A0" w14:paraId="16DBFA14" w14:textId="77777777" w:rsidTr="006E739A">
        <w:trPr>
          <w:trHeight w:val="323"/>
          <w:jc w:val="center"/>
        </w:trPr>
        <w:tc>
          <w:tcPr>
            <w:tcW w:w="11192" w:type="dxa"/>
            <w:shd w:val="clear" w:color="auto" w:fill="auto"/>
          </w:tcPr>
          <w:p w14:paraId="4DDA1548" w14:textId="77777777" w:rsidR="0082016F" w:rsidRDefault="0082016F" w:rsidP="00C04205">
            <w:pPr>
              <w:spacing w:line="276" w:lineRule="auto"/>
              <w:rPr>
                <w:rFonts w:ascii="Arial" w:hAnsi="Arial" w:cs="Arial"/>
              </w:rPr>
            </w:pPr>
            <w:r>
              <w:rPr>
                <w:rFonts w:ascii="Arial" w:hAnsi="Arial" w:cs="Arial"/>
              </w:rPr>
              <w:t>Please provide their grades for GCS</w:t>
            </w:r>
            <w:r w:rsidR="00E46E12">
              <w:rPr>
                <w:rFonts w:ascii="Arial" w:hAnsi="Arial" w:cs="Arial"/>
              </w:rPr>
              <w:t>E English and Maths</w:t>
            </w:r>
          </w:p>
          <w:p w14:paraId="423256BF" w14:textId="77777777" w:rsidR="00E46E12" w:rsidRDefault="00E46E12" w:rsidP="00C04205">
            <w:pPr>
              <w:spacing w:line="276" w:lineRule="auto"/>
              <w:rPr>
                <w:rFonts w:ascii="Arial" w:hAnsi="Arial" w:cs="Arial"/>
              </w:rPr>
            </w:pPr>
          </w:p>
          <w:p w14:paraId="720A66CC" w14:textId="6438CEDC" w:rsidR="00E46E12" w:rsidRDefault="00E46E12" w:rsidP="00C04205">
            <w:pPr>
              <w:spacing w:line="276" w:lineRule="auto"/>
              <w:rPr>
                <w:rFonts w:ascii="Arial" w:hAnsi="Arial" w:cs="Arial"/>
              </w:rPr>
            </w:pPr>
            <w:r>
              <w:rPr>
                <w:rFonts w:ascii="Arial" w:hAnsi="Arial" w:cs="Arial"/>
              </w:rPr>
              <w:t>English</w:t>
            </w:r>
          </w:p>
          <w:p w14:paraId="1E16CC63" w14:textId="77777777" w:rsidR="00E46E12" w:rsidRDefault="00E46E12" w:rsidP="00C04205">
            <w:pPr>
              <w:spacing w:line="276" w:lineRule="auto"/>
              <w:rPr>
                <w:rFonts w:ascii="Arial" w:hAnsi="Arial" w:cs="Arial"/>
              </w:rPr>
            </w:pPr>
          </w:p>
          <w:p w14:paraId="37B97AE4" w14:textId="0D56F083" w:rsidR="00E46E12" w:rsidRDefault="00E46E12" w:rsidP="00C04205">
            <w:pPr>
              <w:spacing w:line="276" w:lineRule="auto"/>
              <w:rPr>
                <w:rFonts w:ascii="Arial" w:hAnsi="Arial" w:cs="Arial"/>
              </w:rPr>
            </w:pPr>
            <w:r>
              <w:rPr>
                <w:rFonts w:ascii="Arial" w:hAnsi="Arial" w:cs="Arial"/>
              </w:rPr>
              <w:t>Maths</w:t>
            </w:r>
          </w:p>
          <w:p w14:paraId="382B4A1A" w14:textId="77777777" w:rsidR="00E46E12" w:rsidRDefault="00E46E12" w:rsidP="00C04205">
            <w:pPr>
              <w:spacing w:line="276" w:lineRule="auto"/>
              <w:rPr>
                <w:rFonts w:ascii="Arial" w:hAnsi="Arial" w:cs="Arial"/>
              </w:rPr>
            </w:pPr>
          </w:p>
          <w:p w14:paraId="65D1D029" w14:textId="31ABBE2E" w:rsidR="00E46E12" w:rsidRDefault="00E46E12" w:rsidP="00C04205">
            <w:pPr>
              <w:spacing w:line="276" w:lineRule="auto"/>
              <w:rPr>
                <w:rFonts w:ascii="Arial" w:hAnsi="Arial" w:cs="Arial"/>
              </w:rPr>
            </w:pPr>
            <w:r>
              <w:rPr>
                <w:rFonts w:ascii="Arial" w:hAnsi="Arial" w:cs="Arial"/>
              </w:rPr>
              <w:t>What A</w:t>
            </w:r>
            <w:r w:rsidR="003906A0">
              <w:rPr>
                <w:rFonts w:ascii="Arial" w:hAnsi="Arial" w:cs="Arial"/>
              </w:rPr>
              <w:t xml:space="preserve"> Level/BTEC/T</w:t>
            </w:r>
            <w:r w:rsidR="00464FA3">
              <w:rPr>
                <w:rFonts w:ascii="Arial" w:hAnsi="Arial" w:cs="Arial"/>
              </w:rPr>
              <w:t>-</w:t>
            </w:r>
            <w:r w:rsidR="003906A0">
              <w:rPr>
                <w:rFonts w:ascii="Arial" w:hAnsi="Arial" w:cs="Arial"/>
              </w:rPr>
              <w:t>Level/Other subjects are they studying? Please provide their predicted grades (actual or predicted)</w:t>
            </w:r>
          </w:p>
          <w:p w14:paraId="4D5439D8" w14:textId="77777777" w:rsidR="003906A0" w:rsidRDefault="003906A0" w:rsidP="00C04205">
            <w:pPr>
              <w:spacing w:line="276" w:lineRule="auto"/>
              <w:rPr>
                <w:rFonts w:ascii="Arial" w:hAnsi="Arial" w:cs="Arial"/>
              </w:rPr>
            </w:pPr>
          </w:p>
          <w:p w14:paraId="773A6906" w14:textId="1FFA5F64" w:rsidR="003906A0" w:rsidRDefault="003906A0" w:rsidP="00C04205">
            <w:pPr>
              <w:spacing w:line="276" w:lineRule="auto"/>
              <w:rPr>
                <w:rFonts w:ascii="Arial" w:hAnsi="Arial" w:cs="Arial"/>
              </w:rPr>
            </w:pPr>
          </w:p>
        </w:tc>
      </w:tr>
      <w:bookmarkEnd w:id="5"/>
    </w:tbl>
    <w:p w14:paraId="535F5AE0" w14:textId="77777777" w:rsidR="00F4728A" w:rsidRDefault="00F4728A" w:rsidP="00CD262F">
      <w:pPr>
        <w:textAlignment w:val="baseline"/>
        <w:rPr>
          <w:rFonts w:ascii="Aptos" w:eastAsia="Times New Roman" w:hAnsi="Aptos" w:cs="Segoe UI"/>
          <w:i/>
          <w:iCs/>
          <w:sz w:val="22"/>
          <w:szCs w:val="22"/>
          <w:lang w:eastAsia="en-GB"/>
        </w:rPr>
      </w:pPr>
    </w:p>
    <w:tbl>
      <w:tblPr>
        <w:tblStyle w:val="TableGrid"/>
        <w:tblW w:w="11192" w:type="dxa"/>
        <w:jc w:val="center"/>
        <w:tblLook w:val="04A0" w:firstRow="1" w:lastRow="0" w:firstColumn="1" w:lastColumn="0" w:noHBand="0" w:noVBand="1"/>
      </w:tblPr>
      <w:tblGrid>
        <w:gridCol w:w="11192"/>
      </w:tblGrid>
      <w:tr w:rsidR="00B20213" w:rsidRPr="006B3AD6" w14:paraId="56642718" w14:textId="77777777" w:rsidTr="006E739A">
        <w:trPr>
          <w:trHeight w:val="323"/>
          <w:jc w:val="center"/>
        </w:trPr>
        <w:tc>
          <w:tcPr>
            <w:tcW w:w="11192" w:type="dxa"/>
            <w:shd w:val="clear" w:color="auto" w:fill="auto"/>
          </w:tcPr>
          <w:p w14:paraId="742BFBB4" w14:textId="73E7D9D3" w:rsidR="00B20213" w:rsidRPr="006B3AD6" w:rsidRDefault="00B20213" w:rsidP="006E739A">
            <w:pPr>
              <w:spacing w:line="276" w:lineRule="auto"/>
              <w:rPr>
                <w:rFonts w:ascii="Arial" w:hAnsi="Arial" w:cs="Arial"/>
                <w:b/>
                <w:bCs/>
              </w:rPr>
            </w:pPr>
            <w:r>
              <w:rPr>
                <w:rFonts w:ascii="Arial" w:hAnsi="Arial" w:cs="Arial"/>
                <w:b/>
                <w:bCs/>
              </w:rPr>
              <w:t>Current Situation</w:t>
            </w:r>
          </w:p>
        </w:tc>
      </w:tr>
      <w:tr w:rsidR="00B20213" w:rsidRPr="005C60A0" w14:paraId="122A179E" w14:textId="77777777" w:rsidTr="006E739A">
        <w:trPr>
          <w:trHeight w:val="323"/>
          <w:jc w:val="center"/>
        </w:trPr>
        <w:tc>
          <w:tcPr>
            <w:tcW w:w="11192" w:type="dxa"/>
            <w:shd w:val="clear" w:color="auto" w:fill="auto"/>
          </w:tcPr>
          <w:p w14:paraId="5B3CA38D" w14:textId="6FC7D2F8" w:rsidR="00B20213" w:rsidRPr="00FA38CE" w:rsidRDefault="00B20213" w:rsidP="006E739A">
            <w:pPr>
              <w:spacing w:line="276" w:lineRule="auto"/>
              <w:rPr>
                <w:rFonts w:ascii="Arial" w:hAnsi="Arial" w:cs="Arial"/>
                <w:bCs/>
              </w:rPr>
            </w:pPr>
            <w:r>
              <w:rPr>
                <w:rFonts w:ascii="Arial" w:hAnsi="Arial" w:cs="Arial"/>
                <w:bCs/>
              </w:rPr>
              <w:t>Why is an assessment being requested now?</w:t>
            </w:r>
          </w:p>
          <w:p w14:paraId="405B3E46" w14:textId="77777777" w:rsidR="00B20213" w:rsidRDefault="00B20213" w:rsidP="006E739A">
            <w:pPr>
              <w:spacing w:line="276" w:lineRule="auto"/>
              <w:rPr>
                <w:rFonts w:ascii="Arial" w:hAnsi="Arial" w:cs="Arial"/>
              </w:rPr>
            </w:pPr>
          </w:p>
          <w:p w14:paraId="0770EC68" w14:textId="77777777" w:rsidR="00B20213" w:rsidRPr="005C60A0" w:rsidRDefault="00B20213" w:rsidP="006E739A">
            <w:pPr>
              <w:spacing w:line="276" w:lineRule="auto"/>
              <w:rPr>
                <w:rFonts w:ascii="Arial" w:hAnsi="Arial" w:cs="Arial"/>
              </w:rPr>
            </w:pPr>
          </w:p>
        </w:tc>
      </w:tr>
      <w:tr w:rsidR="00B20213" w14:paraId="2DF404BA" w14:textId="77777777" w:rsidTr="006E739A">
        <w:trPr>
          <w:trHeight w:val="323"/>
          <w:jc w:val="center"/>
        </w:trPr>
        <w:tc>
          <w:tcPr>
            <w:tcW w:w="11192" w:type="dxa"/>
            <w:shd w:val="clear" w:color="auto" w:fill="auto"/>
          </w:tcPr>
          <w:p w14:paraId="73D8C6F6" w14:textId="09AA3B01" w:rsidR="00B20213" w:rsidRDefault="00B20213" w:rsidP="006E739A">
            <w:pPr>
              <w:spacing w:line="276" w:lineRule="auto"/>
              <w:rPr>
                <w:rFonts w:ascii="Arial" w:hAnsi="Arial" w:cs="Arial"/>
              </w:rPr>
            </w:pPr>
            <w:r>
              <w:rPr>
                <w:rFonts w:ascii="Arial" w:hAnsi="Arial" w:cs="Arial"/>
              </w:rPr>
              <w:t>Please summarise the young person’s personal and academic strengths.</w:t>
            </w:r>
          </w:p>
          <w:p w14:paraId="5E55BEE8" w14:textId="77777777" w:rsidR="00B20213" w:rsidRDefault="00B20213" w:rsidP="006E739A">
            <w:pPr>
              <w:spacing w:line="276" w:lineRule="auto"/>
              <w:rPr>
                <w:rFonts w:ascii="Arial" w:hAnsi="Arial" w:cs="Arial"/>
              </w:rPr>
            </w:pPr>
          </w:p>
          <w:p w14:paraId="1A89A7B8" w14:textId="77777777" w:rsidR="00B20213" w:rsidRDefault="00B20213" w:rsidP="006E739A">
            <w:pPr>
              <w:spacing w:line="276" w:lineRule="auto"/>
              <w:rPr>
                <w:rFonts w:ascii="Arial" w:hAnsi="Arial" w:cs="Arial"/>
              </w:rPr>
            </w:pPr>
          </w:p>
        </w:tc>
      </w:tr>
      <w:tr w:rsidR="00E01AC7" w14:paraId="1F0F1DD0" w14:textId="77777777" w:rsidTr="006E739A">
        <w:trPr>
          <w:trHeight w:val="323"/>
          <w:jc w:val="center"/>
        </w:trPr>
        <w:tc>
          <w:tcPr>
            <w:tcW w:w="11192" w:type="dxa"/>
            <w:shd w:val="clear" w:color="auto" w:fill="auto"/>
          </w:tcPr>
          <w:p w14:paraId="5048355F" w14:textId="3756651D" w:rsidR="00E01AC7" w:rsidRDefault="00E01AC7" w:rsidP="006E739A">
            <w:pPr>
              <w:spacing w:line="276" w:lineRule="auto"/>
              <w:rPr>
                <w:rFonts w:ascii="Arial" w:hAnsi="Arial" w:cs="Arial"/>
              </w:rPr>
            </w:pPr>
            <w:r>
              <w:rPr>
                <w:rFonts w:ascii="Arial" w:hAnsi="Arial" w:cs="Arial"/>
              </w:rPr>
              <w:t>In their free time what do they enjoy doing?</w:t>
            </w:r>
          </w:p>
          <w:p w14:paraId="5D2FFC0C" w14:textId="77777777" w:rsidR="00E01AC7" w:rsidRDefault="00E01AC7" w:rsidP="006E739A">
            <w:pPr>
              <w:spacing w:line="276" w:lineRule="auto"/>
              <w:rPr>
                <w:rFonts w:ascii="Arial" w:hAnsi="Arial" w:cs="Arial"/>
              </w:rPr>
            </w:pPr>
          </w:p>
          <w:p w14:paraId="21E310FA" w14:textId="6A3A492F" w:rsidR="00E01AC7" w:rsidRDefault="00E01AC7" w:rsidP="006E739A">
            <w:pPr>
              <w:spacing w:line="276" w:lineRule="auto"/>
              <w:rPr>
                <w:rFonts w:ascii="Arial" w:hAnsi="Arial" w:cs="Arial"/>
              </w:rPr>
            </w:pPr>
          </w:p>
        </w:tc>
      </w:tr>
      <w:tr w:rsidR="00B20213" w14:paraId="028E3538" w14:textId="77777777" w:rsidTr="006E739A">
        <w:trPr>
          <w:trHeight w:val="323"/>
          <w:jc w:val="center"/>
        </w:trPr>
        <w:tc>
          <w:tcPr>
            <w:tcW w:w="11192" w:type="dxa"/>
            <w:shd w:val="clear" w:color="auto" w:fill="auto"/>
          </w:tcPr>
          <w:p w14:paraId="79BE31FE" w14:textId="6260B52F" w:rsidR="00B20213" w:rsidRDefault="00B20213" w:rsidP="006E739A">
            <w:pPr>
              <w:spacing w:line="276" w:lineRule="auto"/>
              <w:rPr>
                <w:rFonts w:ascii="Arial" w:hAnsi="Arial" w:cs="Arial"/>
              </w:rPr>
            </w:pPr>
            <w:r>
              <w:rPr>
                <w:rFonts w:ascii="Arial" w:hAnsi="Arial" w:cs="Arial"/>
              </w:rPr>
              <w:t>Please explain any current difficulties with reading, writing and spelling.</w:t>
            </w:r>
          </w:p>
          <w:p w14:paraId="3AF1B1F0" w14:textId="77777777" w:rsidR="00B20213" w:rsidRDefault="00B20213" w:rsidP="006E739A">
            <w:pPr>
              <w:spacing w:line="276" w:lineRule="auto"/>
              <w:rPr>
                <w:rFonts w:ascii="Arial" w:hAnsi="Arial" w:cs="Arial"/>
              </w:rPr>
            </w:pPr>
          </w:p>
          <w:p w14:paraId="654426B7" w14:textId="77777777" w:rsidR="00B20213" w:rsidRDefault="00B20213" w:rsidP="006E739A">
            <w:pPr>
              <w:spacing w:line="276" w:lineRule="auto"/>
              <w:rPr>
                <w:rFonts w:ascii="Arial" w:hAnsi="Arial" w:cs="Arial"/>
              </w:rPr>
            </w:pPr>
          </w:p>
        </w:tc>
      </w:tr>
      <w:tr w:rsidR="0099029D" w14:paraId="3EB654CC" w14:textId="77777777" w:rsidTr="006E739A">
        <w:trPr>
          <w:trHeight w:val="323"/>
          <w:jc w:val="center"/>
        </w:trPr>
        <w:tc>
          <w:tcPr>
            <w:tcW w:w="11192" w:type="dxa"/>
            <w:shd w:val="clear" w:color="auto" w:fill="auto"/>
          </w:tcPr>
          <w:p w14:paraId="1EE4FFE5" w14:textId="77777777" w:rsidR="0099029D" w:rsidRDefault="0099029D" w:rsidP="006E739A">
            <w:pPr>
              <w:spacing w:line="276" w:lineRule="auto"/>
              <w:rPr>
                <w:rFonts w:ascii="Arial" w:hAnsi="Arial" w:cs="Arial"/>
              </w:rPr>
            </w:pPr>
            <w:r>
              <w:rPr>
                <w:rFonts w:ascii="Arial" w:hAnsi="Arial" w:cs="Arial"/>
              </w:rPr>
              <w:t>Please explain any current difficulties with numeracy.</w:t>
            </w:r>
          </w:p>
          <w:p w14:paraId="0A916067" w14:textId="77777777" w:rsidR="0099029D" w:rsidRDefault="0099029D" w:rsidP="006E739A">
            <w:pPr>
              <w:spacing w:line="276" w:lineRule="auto"/>
              <w:rPr>
                <w:rFonts w:ascii="Arial" w:hAnsi="Arial" w:cs="Arial"/>
              </w:rPr>
            </w:pPr>
          </w:p>
          <w:p w14:paraId="69A01E46" w14:textId="0BD196C3" w:rsidR="0099029D" w:rsidRDefault="0099029D" w:rsidP="006E739A">
            <w:pPr>
              <w:spacing w:line="276" w:lineRule="auto"/>
              <w:rPr>
                <w:rFonts w:ascii="Arial" w:hAnsi="Arial" w:cs="Arial"/>
              </w:rPr>
            </w:pPr>
          </w:p>
        </w:tc>
      </w:tr>
      <w:tr w:rsidR="00B20213" w14:paraId="74B5A50D" w14:textId="77777777" w:rsidTr="006E739A">
        <w:trPr>
          <w:trHeight w:val="323"/>
          <w:jc w:val="center"/>
        </w:trPr>
        <w:tc>
          <w:tcPr>
            <w:tcW w:w="11192" w:type="dxa"/>
            <w:shd w:val="clear" w:color="auto" w:fill="auto"/>
          </w:tcPr>
          <w:p w14:paraId="61B8C769" w14:textId="77777777" w:rsidR="00B20213" w:rsidRDefault="00045EEC" w:rsidP="006E739A">
            <w:pPr>
              <w:spacing w:line="276" w:lineRule="auto"/>
              <w:rPr>
                <w:rFonts w:ascii="Arial" w:hAnsi="Arial" w:cs="Arial"/>
              </w:rPr>
            </w:pPr>
            <w:r>
              <w:rPr>
                <w:rFonts w:ascii="Arial" w:hAnsi="Arial" w:cs="Arial"/>
              </w:rPr>
              <w:lastRenderedPageBreak/>
              <w:t>Please explain any current difficulties with planning and organising their time.</w:t>
            </w:r>
          </w:p>
          <w:p w14:paraId="5124F00C" w14:textId="77777777" w:rsidR="00045EEC" w:rsidRDefault="00045EEC" w:rsidP="006E739A">
            <w:pPr>
              <w:spacing w:line="276" w:lineRule="auto"/>
              <w:rPr>
                <w:rFonts w:ascii="Arial" w:hAnsi="Arial" w:cs="Arial"/>
              </w:rPr>
            </w:pPr>
          </w:p>
          <w:p w14:paraId="13DF3309" w14:textId="0994B7D2" w:rsidR="00045EEC" w:rsidRDefault="00045EEC" w:rsidP="006E739A">
            <w:pPr>
              <w:spacing w:line="276" w:lineRule="auto"/>
              <w:rPr>
                <w:rFonts w:ascii="Arial" w:hAnsi="Arial" w:cs="Arial"/>
              </w:rPr>
            </w:pPr>
          </w:p>
        </w:tc>
      </w:tr>
      <w:tr w:rsidR="00045EEC" w14:paraId="15D90732" w14:textId="77777777" w:rsidTr="006E739A">
        <w:trPr>
          <w:trHeight w:val="323"/>
          <w:jc w:val="center"/>
        </w:trPr>
        <w:tc>
          <w:tcPr>
            <w:tcW w:w="11192" w:type="dxa"/>
            <w:shd w:val="clear" w:color="auto" w:fill="auto"/>
          </w:tcPr>
          <w:p w14:paraId="1F13804F" w14:textId="0C2E2A1B" w:rsidR="00045EEC" w:rsidRDefault="00F4728A" w:rsidP="006E739A">
            <w:pPr>
              <w:spacing w:line="276" w:lineRule="auto"/>
              <w:rPr>
                <w:rFonts w:ascii="Arial" w:hAnsi="Arial" w:cs="Arial"/>
              </w:rPr>
            </w:pPr>
            <w:r>
              <w:rPr>
                <w:rFonts w:ascii="Arial" w:hAnsi="Arial" w:cs="Arial"/>
              </w:rPr>
              <w:t>Please explain any current difficulties with memory, attention and concentration.</w:t>
            </w:r>
          </w:p>
          <w:p w14:paraId="64B361B9" w14:textId="77777777" w:rsidR="00F4728A" w:rsidRDefault="00F4728A" w:rsidP="006E739A">
            <w:pPr>
              <w:spacing w:line="276" w:lineRule="auto"/>
              <w:rPr>
                <w:rFonts w:ascii="Arial" w:hAnsi="Arial" w:cs="Arial"/>
              </w:rPr>
            </w:pPr>
          </w:p>
          <w:p w14:paraId="257508A2" w14:textId="279CBDC7" w:rsidR="00F4728A" w:rsidRDefault="00F4728A" w:rsidP="006E739A">
            <w:pPr>
              <w:spacing w:line="276" w:lineRule="auto"/>
              <w:rPr>
                <w:rFonts w:ascii="Arial" w:hAnsi="Arial" w:cs="Arial"/>
              </w:rPr>
            </w:pPr>
          </w:p>
        </w:tc>
      </w:tr>
      <w:tr w:rsidR="00F4728A" w14:paraId="7981A88C" w14:textId="77777777" w:rsidTr="006E739A">
        <w:trPr>
          <w:trHeight w:val="323"/>
          <w:jc w:val="center"/>
        </w:trPr>
        <w:tc>
          <w:tcPr>
            <w:tcW w:w="11192" w:type="dxa"/>
            <w:shd w:val="clear" w:color="auto" w:fill="auto"/>
          </w:tcPr>
          <w:p w14:paraId="1EA2CE8D" w14:textId="77777777" w:rsidR="00F4728A" w:rsidRDefault="00120DA3" w:rsidP="006E739A">
            <w:pPr>
              <w:spacing w:line="276" w:lineRule="auto"/>
              <w:rPr>
                <w:rFonts w:ascii="Arial" w:hAnsi="Arial" w:cs="Arial"/>
              </w:rPr>
            </w:pPr>
            <w:r>
              <w:rPr>
                <w:rFonts w:ascii="Arial" w:hAnsi="Arial" w:cs="Arial"/>
              </w:rPr>
              <w:t>Please explain any current difficulties with social interaction and communication skills.</w:t>
            </w:r>
          </w:p>
          <w:p w14:paraId="6E93FE08" w14:textId="77777777" w:rsidR="00120DA3" w:rsidRDefault="00120DA3" w:rsidP="006E739A">
            <w:pPr>
              <w:spacing w:line="276" w:lineRule="auto"/>
              <w:rPr>
                <w:rFonts w:ascii="Arial" w:hAnsi="Arial" w:cs="Arial"/>
              </w:rPr>
            </w:pPr>
          </w:p>
          <w:p w14:paraId="67F33D40" w14:textId="13D446D5" w:rsidR="00120DA3" w:rsidRDefault="00120DA3" w:rsidP="006E739A">
            <w:pPr>
              <w:spacing w:line="276" w:lineRule="auto"/>
              <w:rPr>
                <w:rFonts w:ascii="Arial" w:hAnsi="Arial" w:cs="Arial"/>
              </w:rPr>
            </w:pPr>
          </w:p>
        </w:tc>
      </w:tr>
    </w:tbl>
    <w:p w14:paraId="5F63F824" w14:textId="77777777" w:rsidR="00FA38CE" w:rsidRDefault="00FA38CE" w:rsidP="00CD262F">
      <w:pPr>
        <w:textAlignment w:val="baseline"/>
        <w:rPr>
          <w:rFonts w:ascii="Aptos" w:eastAsia="Times New Roman" w:hAnsi="Aptos" w:cs="Segoe UI"/>
          <w:i/>
          <w:iCs/>
          <w:sz w:val="22"/>
          <w:szCs w:val="22"/>
          <w:lang w:eastAsia="en-GB"/>
        </w:rPr>
      </w:pPr>
    </w:p>
    <w:p w14:paraId="664E57AD" w14:textId="7AC2765E" w:rsidR="00CD262F" w:rsidRPr="00CD262F" w:rsidRDefault="00CD262F" w:rsidP="00CD262F">
      <w:pPr>
        <w:textAlignment w:val="baseline"/>
        <w:rPr>
          <w:rFonts w:ascii="Segoe UI" w:eastAsia="Times New Roman" w:hAnsi="Segoe UI" w:cs="Segoe UI"/>
          <w:sz w:val="18"/>
          <w:szCs w:val="18"/>
          <w:lang w:val="en-GB" w:eastAsia="en-GB"/>
        </w:rPr>
      </w:pPr>
    </w:p>
    <w:p w14:paraId="668670E5" w14:textId="21152D2B" w:rsidR="00CD262F" w:rsidRDefault="00CD262F" w:rsidP="00CD262F">
      <w:pPr>
        <w:textAlignment w:val="baseline"/>
        <w:rPr>
          <w:rFonts w:ascii="Aptos" w:eastAsia="Times New Roman" w:hAnsi="Aptos" w:cs="Segoe UI"/>
          <w:sz w:val="22"/>
          <w:szCs w:val="22"/>
          <w:bdr w:val="none" w:sz="0" w:space="0" w:color="auto" w:frame="1"/>
          <w:shd w:val="clear" w:color="auto" w:fill="C6C6C6"/>
          <w:lang w:val="en-GB" w:eastAsia="en-GB"/>
        </w:rPr>
      </w:pPr>
    </w:p>
    <w:p w14:paraId="7C054115" w14:textId="77777777" w:rsidR="00FC1CC5" w:rsidRDefault="00FC1CC5" w:rsidP="00CD262F">
      <w:pPr>
        <w:textAlignment w:val="baseline"/>
        <w:rPr>
          <w:rFonts w:ascii="Segoe UI" w:eastAsia="Times New Roman" w:hAnsi="Segoe UI" w:cs="Segoe UI"/>
          <w:sz w:val="18"/>
          <w:szCs w:val="18"/>
          <w:lang w:val="en-GB" w:eastAsia="en-GB"/>
        </w:rPr>
      </w:pPr>
    </w:p>
    <w:p w14:paraId="123E3E3D" w14:textId="77777777" w:rsidR="00FC1CC5" w:rsidRPr="00CD262F" w:rsidRDefault="00FC1CC5" w:rsidP="00CD262F">
      <w:pPr>
        <w:textAlignment w:val="baseline"/>
        <w:rPr>
          <w:rFonts w:ascii="Segoe UI" w:eastAsia="Times New Roman" w:hAnsi="Segoe UI" w:cs="Segoe UI"/>
          <w:sz w:val="18"/>
          <w:szCs w:val="18"/>
          <w:lang w:val="en-GB" w:eastAsia="en-GB"/>
        </w:rPr>
      </w:pPr>
    </w:p>
    <w:tbl>
      <w:tblPr>
        <w:tblW w:w="11199" w:type="dxa"/>
        <w:tblInd w:w="-11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85"/>
        <w:gridCol w:w="5714"/>
      </w:tblGrid>
      <w:tr w:rsidR="00CD262F" w:rsidRPr="00CD262F" w14:paraId="62D4ED25" w14:textId="77777777" w:rsidTr="00B80767">
        <w:trPr>
          <w:trHeight w:val="555"/>
        </w:trPr>
        <w:tc>
          <w:tcPr>
            <w:tcW w:w="548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835F1C9" w14:textId="7BA7658E" w:rsidR="00CD262F" w:rsidRPr="00CD262F" w:rsidRDefault="00020FA1" w:rsidP="00CD262F">
            <w:pPr>
              <w:textAlignment w:val="baseline"/>
              <w:rPr>
                <w:rFonts w:ascii="Arial" w:eastAsia="Times New Roman" w:hAnsi="Arial" w:cs="Arial"/>
                <w:color w:val="0A1D30"/>
                <w:lang w:val="en-GB" w:eastAsia="en-GB"/>
              </w:rPr>
            </w:pPr>
            <w:r>
              <w:rPr>
                <w:rFonts w:ascii="Arial" w:eastAsia="Times New Roman" w:hAnsi="Arial" w:cs="Arial"/>
                <w:color w:val="0A1D30"/>
                <w:lang w:val="en-GB" w:eastAsia="en-GB"/>
              </w:rPr>
              <w:t>Signature</w:t>
            </w:r>
            <w:r w:rsidR="004064E6">
              <w:rPr>
                <w:rFonts w:ascii="Arial" w:eastAsia="Times New Roman" w:hAnsi="Arial" w:cs="Arial"/>
                <w:color w:val="0A1D30"/>
                <w:lang w:val="en-GB" w:eastAsia="en-GB"/>
              </w:rPr>
              <w:t xml:space="preserve"> of young person:</w:t>
            </w:r>
          </w:p>
        </w:tc>
        <w:tc>
          <w:tcPr>
            <w:tcW w:w="571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4071B7E" w14:textId="77777777" w:rsidR="00CD262F" w:rsidRDefault="00CD262F" w:rsidP="00CD262F">
            <w:pPr>
              <w:textAlignment w:val="baseline"/>
              <w:rPr>
                <w:rFonts w:ascii="Arial" w:eastAsia="Times New Roman" w:hAnsi="Arial" w:cs="Arial"/>
                <w:color w:val="0A1D30"/>
                <w:sz w:val="22"/>
                <w:szCs w:val="22"/>
                <w:lang w:val="en-GB" w:eastAsia="en-GB"/>
              </w:rPr>
            </w:pPr>
            <w:r w:rsidRPr="00CD262F">
              <w:rPr>
                <w:rFonts w:ascii="Arial" w:eastAsia="Times New Roman" w:hAnsi="Arial" w:cs="Arial"/>
                <w:color w:val="0A1D30"/>
                <w:sz w:val="22"/>
                <w:szCs w:val="22"/>
                <w:lang w:val="en-GB" w:eastAsia="en-GB"/>
              </w:rPr>
              <w:t> </w:t>
            </w:r>
          </w:p>
          <w:p w14:paraId="45EE1D5E" w14:textId="77777777" w:rsidR="00FC1CC5" w:rsidRDefault="00FC1CC5" w:rsidP="00CD262F">
            <w:pPr>
              <w:textAlignment w:val="baseline"/>
              <w:rPr>
                <w:rFonts w:ascii="Arial" w:eastAsia="Times New Roman" w:hAnsi="Arial" w:cs="Arial"/>
                <w:color w:val="0A1D30"/>
                <w:lang w:val="en-GB" w:eastAsia="en-GB"/>
              </w:rPr>
            </w:pPr>
          </w:p>
          <w:p w14:paraId="52AEEBD4" w14:textId="77777777" w:rsidR="00A15578" w:rsidRDefault="00A15578" w:rsidP="00CD262F">
            <w:pPr>
              <w:textAlignment w:val="baseline"/>
              <w:rPr>
                <w:rFonts w:ascii="Arial" w:eastAsia="Times New Roman" w:hAnsi="Arial" w:cs="Arial"/>
                <w:color w:val="0A1D30"/>
                <w:lang w:val="en-GB" w:eastAsia="en-GB"/>
              </w:rPr>
            </w:pPr>
          </w:p>
          <w:p w14:paraId="4889A03C" w14:textId="77777777" w:rsidR="00FC1CC5" w:rsidRPr="00CD262F" w:rsidRDefault="00FC1CC5" w:rsidP="00CD262F">
            <w:pPr>
              <w:textAlignment w:val="baseline"/>
              <w:rPr>
                <w:rFonts w:ascii="Arial" w:eastAsia="Times New Roman" w:hAnsi="Arial" w:cs="Arial"/>
                <w:color w:val="0A1D30"/>
                <w:lang w:val="en-GB" w:eastAsia="en-GB"/>
              </w:rPr>
            </w:pPr>
          </w:p>
        </w:tc>
      </w:tr>
      <w:tr w:rsidR="00CD262F" w:rsidRPr="00CD262F" w14:paraId="176A8D66" w14:textId="77777777" w:rsidTr="00B80767">
        <w:trPr>
          <w:trHeight w:val="555"/>
        </w:trPr>
        <w:tc>
          <w:tcPr>
            <w:tcW w:w="548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D9A8BFF" w14:textId="12B55FE4" w:rsidR="00CD262F" w:rsidRPr="00CD262F" w:rsidRDefault="00020FA1" w:rsidP="00CD262F">
            <w:pPr>
              <w:textAlignment w:val="baseline"/>
              <w:rPr>
                <w:rFonts w:ascii="Arial" w:eastAsia="Times New Roman" w:hAnsi="Arial" w:cs="Arial"/>
                <w:color w:val="0A1D30"/>
                <w:lang w:val="en-GB" w:eastAsia="en-GB"/>
              </w:rPr>
            </w:pPr>
            <w:r>
              <w:rPr>
                <w:rFonts w:ascii="Arial" w:eastAsia="Times New Roman" w:hAnsi="Arial" w:cs="Arial"/>
                <w:color w:val="0A1D30"/>
                <w:lang w:val="en-GB" w:eastAsia="en-GB"/>
              </w:rPr>
              <w:t>Signature</w:t>
            </w:r>
            <w:r w:rsidR="004064E6">
              <w:rPr>
                <w:rFonts w:ascii="Arial" w:eastAsia="Times New Roman" w:hAnsi="Arial" w:cs="Arial"/>
                <w:color w:val="0A1D30"/>
                <w:lang w:val="en-GB" w:eastAsia="en-GB"/>
              </w:rPr>
              <w:t xml:space="preserve"> of </w:t>
            </w:r>
            <w:r>
              <w:rPr>
                <w:rFonts w:ascii="Arial" w:eastAsia="Times New Roman" w:hAnsi="Arial" w:cs="Arial"/>
                <w:color w:val="0A1D30"/>
                <w:lang w:val="en-GB" w:eastAsia="en-GB"/>
              </w:rPr>
              <w:t>parent/carer</w:t>
            </w:r>
          </w:p>
        </w:tc>
        <w:tc>
          <w:tcPr>
            <w:tcW w:w="571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8916211" w14:textId="77777777" w:rsidR="00CD262F" w:rsidRDefault="00CD262F" w:rsidP="00CD262F">
            <w:pPr>
              <w:textAlignment w:val="baseline"/>
              <w:rPr>
                <w:rFonts w:ascii="Arial" w:eastAsia="Times New Roman" w:hAnsi="Arial" w:cs="Arial"/>
                <w:color w:val="0A1D30"/>
                <w:sz w:val="22"/>
                <w:szCs w:val="22"/>
                <w:lang w:val="en-GB" w:eastAsia="en-GB"/>
              </w:rPr>
            </w:pPr>
            <w:r w:rsidRPr="00CD262F">
              <w:rPr>
                <w:rFonts w:ascii="Arial" w:eastAsia="Times New Roman" w:hAnsi="Arial" w:cs="Arial"/>
                <w:color w:val="0A1D30"/>
                <w:sz w:val="22"/>
                <w:szCs w:val="22"/>
                <w:lang w:val="en-GB" w:eastAsia="en-GB"/>
              </w:rPr>
              <w:t> </w:t>
            </w:r>
          </w:p>
          <w:p w14:paraId="7D9B4D01" w14:textId="77777777" w:rsidR="00A15578" w:rsidRDefault="00A15578" w:rsidP="00CD262F">
            <w:pPr>
              <w:textAlignment w:val="baseline"/>
              <w:rPr>
                <w:rFonts w:ascii="Arial" w:eastAsia="Times New Roman" w:hAnsi="Arial" w:cs="Arial"/>
                <w:color w:val="0A1D30"/>
                <w:sz w:val="22"/>
                <w:szCs w:val="22"/>
                <w:lang w:val="en-GB" w:eastAsia="en-GB"/>
              </w:rPr>
            </w:pPr>
          </w:p>
          <w:p w14:paraId="1A3967BD" w14:textId="77777777" w:rsidR="00A15578" w:rsidRDefault="00A15578" w:rsidP="00CD262F">
            <w:pPr>
              <w:textAlignment w:val="baseline"/>
              <w:rPr>
                <w:rFonts w:ascii="Arial" w:eastAsia="Times New Roman" w:hAnsi="Arial" w:cs="Arial"/>
                <w:color w:val="0A1D30"/>
                <w:sz w:val="22"/>
                <w:szCs w:val="22"/>
                <w:lang w:val="en-GB" w:eastAsia="en-GB"/>
              </w:rPr>
            </w:pPr>
          </w:p>
          <w:p w14:paraId="266629D5" w14:textId="77777777" w:rsidR="00FC1CC5" w:rsidRDefault="00FC1CC5" w:rsidP="00CD262F">
            <w:pPr>
              <w:textAlignment w:val="baseline"/>
              <w:rPr>
                <w:rFonts w:ascii="Arial" w:eastAsia="Times New Roman" w:hAnsi="Arial" w:cs="Arial"/>
                <w:color w:val="0A1D30"/>
                <w:lang w:val="en-GB" w:eastAsia="en-GB"/>
              </w:rPr>
            </w:pPr>
          </w:p>
          <w:p w14:paraId="4CF96A29" w14:textId="77777777" w:rsidR="00FC1CC5" w:rsidRPr="00CD262F" w:rsidRDefault="00FC1CC5" w:rsidP="00CD262F">
            <w:pPr>
              <w:textAlignment w:val="baseline"/>
              <w:rPr>
                <w:rFonts w:ascii="Arial" w:eastAsia="Times New Roman" w:hAnsi="Arial" w:cs="Arial"/>
                <w:color w:val="0A1D30"/>
                <w:lang w:val="en-GB" w:eastAsia="en-GB"/>
              </w:rPr>
            </w:pPr>
          </w:p>
        </w:tc>
      </w:tr>
      <w:tr w:rsidR="00CD262F" w:rsidRPr="00CD262F" w14:paraId="76C9D51C" w14:textId="77777777" w:rsidTr="00B80767">
        <w:trPr>
          <w:trHeight w:val="450"/>
        </w:trPr>
        <w:tc>
          <w:tcPr>
            <w:tcW w:w="548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DC6F94A" w14:textId="77777777" w:rsidR="00CD262F" w:rsidRPr="00CD262F" w:rsidRDefault="00CD262F" w:rsidP="00CD262F">
            <w:pPr>
              <w:textAlignment w:val="baseline"/>
              <w:rPr>
                <w:rFonts w:ascii="Arial" w:eastAsia="Times New Roman" w:hAnsi="Arial" w:cs="Arial"/>
                <w:color w:val="0A1D30"/>
                <w:lang w:val="en-GB" w:eastAsia="en-GB"/>
              </w:rPr>
            </w:pPr>
            <w:r w:rsidRPr="00CD262F">
              <w:rPr>
                <w:rFonts w:ascii="Arial" w:eastAsia="Times New Roman" w:hAnsi="Arial" w:cs="Arial"/>
                <w:color w:val="0A1D30"/>
                <w:sz w:val="22"/>
                <w:szCs w:val="22"/>
                <w:lang w:val="en-GB" w:eastAsia="en-GB"/>
              </w:rPr>
              <w:t>Date: </w:t>
            </w:r>
          </w:p>
        </w:tc>
        <w:tc>
          <w:tcPr>
            <w:tcW w:w="571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76A2AF7" w14:textId="77777777" w:rsidR="00CD262F" w:rsidRDefault="00CD262F" w:rsidP="00CD262F">
            <w:pPr>
              <w:textAlignment w:val="baseline"/>
              <w:rPr>
                <w:rFonts w:ascii="Arial" w:eastAsia="Times New Roman" w:hAnsi="Arial" w:cs="Arial"/>
                <w:color w:val="0A1D30"/>
                <w:sz w:val="22"/>
                <w:szCs w:val="22"/>
                <w:lang w:val="en-GB" w:eastAsia="en-GB"/>
              </w:rPr>
            </w:pPr>
            <w:r w:rsidRPr="00CD262F">
              <w:rPr>
                <w:rFonts w:ascii="Arial" w:eastAsia="Times New Roman" w:hAnsi="Arial" w:cs="Arial"/>
                <w:color w:val="0A1D30"/>
                <w:sz w:val="22"/>
                <w:szCs w:val="22"/>
                <w:lang w:val="en-GB" w:eastAsia="en-GB"/>
              </w:rPr>
              <w:t> </w:t>
            </w:r>
          </w:p>
          <w:p w14:paraId="6313A533" w14:textId="77777777" w:rsidR="00A15578" w:rsidRDefault="00A15578" w:rsidP="00CD262F">
            <w:pPr>
              <w:textAlignment w:val="baseline"/>
              <w:rPr>
                <w:rFonts w:ascii="Arial" w:eastAsia="Times New Roman" w:hAnsi="Arial" w:cs="Arial"/>
                <w:color w:val="0A1D30"/>
                <w:sz w:val="22"/>
                <w:szCs w:val="22"/>
                <w:lang w:val="en-GB" w:eastAsia="en-GB"/>
              </w:rPr>
            </w:pPr>
          </w:p>
          <w:p w14:paraId="2C9EB362" w14:textId="77777777" w:rsidR="00FC1CC5" w:rsidRDefault="00FC1CC5" w:rsidP="00CD262F">
            <w:pPr>
              <w:textAlignment w:val="baseline"/>
              <w:rPr>
                <w:rFonts w:ascii="Arial" w:eastAsia="Times New Roman" w:hAnsi="Arial" w:cs="Arial"/>
                <w:color w:val="0A1D30"/>
                <w:lang w:val="en-GB" w:eastAsia="en-GB"/>
              </w:rPr>
            </w:pPr>
          </w:p>
          <w:p w14:paraId="25563206" w14:textId="77777777" w:rsidR="00FC1CC5" w:rsidRPr="00CD262F" w:rsidRDefault="00FC1CC5" w:rsidP="00CD262F">
            <w:pPr>
              <w:textAlignment w:val="baseline"/>
              <w:rPr>
                <w:rFonts w:ascii="Arial" w:eastAsia="Times New Roman" w:hAnsi="Arial" w:cs="Arial"/>
                <w:color w:val="0A1D30"/>
                <w:lang w:val="en-GB" w:eastAsia="en-GB"/>
              </w:rPr>
            </w:pPr>
          </w:p>
        </w:tc>
      </w:tr>
    </w:tbl>
    <w:p w14:paraId="29A4393D" w14:textId="77777777" w:rsidR="00020FA1" w:rsidRDefault="00CD262F" w:rsidP="00020FA1">
      <w:pPr>
        <w:textAlignment w:val="baseline"/>
        <w:rPr>
          <w:rFonts w:ascii="Arial" w:eastAsia="Times New Roman" w:hAnsi="Arial" w:cs="Arial"/>
          <w:sz w:val="22"/>
          <w:szCs w:val="22"/>
          <w:lang w:val="en-GB" w:eastAsia="en-GB"/>
        </w:rPr>
      </w:pPr>
      <w:r w:rsidRPr="00CD262F">
        <w:rPr>
          <w:rFonts w:ascii="Arial" w:eastAsia="Times New Roman" w:hAnsi="Arial" w:cs="Arial"/>
          <w:sz w:val="22"/>
          <w:szCs w:val="22"/>
          <w:lang w:val="en-GB" w:eastAsia="en-GB"/>
        </w:rPr>
        <w:t> </w:t>
      </w:r>
    </w:p>
    <w:p w14:paraId="2A11F7B6" w14:textId="5FFA6A66" w:rsidR="00020FA1" w:rsidRDefault="00020FA1" w:rsidP="00020FA1">
      <w:pPr>
        <w:textAlignment w:val="baseline"/>
        <w:rPr>
          <w:rFonts w:ascii="Arial" w:eastAsia="Times New Roman" w:hAnsi="Arial" w:cs="Arial"/>
          <w:sz w:val="22"/>
          <w:szCs w:val="22"/>
          <w:lang w:val="en-GB" w:eastAsia="en-GB"/>
        </w:rPr>
      </w:pPr>
    </w:p>
    <w:p w14:paraId="39E59632" w14:textId="0E58D21E" w:rsidR="0052619D" w:rsidRPr="00020FA1" w:rsidRDefault="0052619D" w:rsidP="00B80767">
      <w:pPr>
        <w:textAlignment w:val="baseline"/>
        <w:rPr>
          <w:rFonts w:ascii="Arial" w:eastAsia="Times New Roman" w:hAnsi="Arial" w:cs="Arial"/>
          <w:sz w:val="18"/>
          <w:szCs w:val="18"/>
          <w:lang w:val="en-GB" w:eastAsia="en-GB"/>
        </w:rPr>
      </w:pPr>
      <w:r w:rsidRPr="0052619D">
        <w:rPr>
          <w:rStyle w:val="normaltextrun"/>
          <w:rFonts w:ascii="Arial" w:hAnsi="Arial" w:cs="Arial"/>
          <w:sz w:val="22"/>
          <w:szCs w:val="22"/>
        </w:rPr>
        <w:t xml:space="preserve">SEND Services for </w:t>
      </w:r>
      <w:r w:rsidRPr="0052619D">
        <w:rPr>
          <w:rStyle w:val="normaltextrun"/>
          <w:rFonts w:ascii="Arial" w:hAnsi="Arial" w:cs="Arial"/>
          <w:i/>
          <w:iCs/>
          <w:sz w:val="22"/>
          <w:szCs w:val="22"/>
        </w:rPr>
        <w:t>your</w:t>
      </w:r>
      <w:r w:rsidRPr="0052619D">
        <w:rPr>
          <w:rStyle w:val="normaltextrun"/>
          <w:rFonts w:ascii="Arial" w:hAnsi="Arial" w:cs="Arial"/>
          <w:sz w:val="22"/>
          <w:szCs w:val="22"/>
        </w:rPr>
        <w:t xml:space="preserve"> School</w:t>
      </w:r>
    </w:p>
    <w:p w14:paraId="37BFD99A" w14:textId="48423470" w:rsidR="0052619D" w:rsidRPr="0052619D" w:rsidRDefault="0052619D" w:rsidP="00B80767">
      <w:pPr>
        <w:pStyle w:val="paragraph"/>
        <w:spacing w:before="0" w:beforeAutospacing="0" w:after="0" w:afterAutospacing="0"/>
        <w:textAlignment w:val="baseline"/>
        <w:rPr>
          <w:rFonts w:ascii="Arial" w:hAnsi="Arial" w:cs="Arial"/>
          <w:sz w:val="18"/>
          <w:szCs w:val="18"/>
        </w:rPr>
      </w:pPr>
      <w:r w:rsidRPr="0052619D">
        <w:rPr>
          <w:rStyle w:val="normaltextrun"/>
          <w:rFonts w:ascii="Arial" w:hAnsi="Arial" w:cs="Arial"/>
          <w:sz w:val="22"/>
          <w:szCs w:val="22"/>
        </w:rPr>
        <w:t>Chadsgrove School</w:t>
      </w:r>
    </w:p>
    <w:p w14:paraId="560BAFD4" w14:textId="539B06E3" w:rsidR="0052619D" w:rsidRPr="0052619D" w:rsidRDefault="0052619D" w:rsidP="00B80767">
      <w:pPr>
        <w:pStyle w:val="paragraph"/>
        <w:spacing w:before="0" w:beforeAutospacing="0" w:after="0" w:afterAutospacing="0"/>
        <w:textAlignment w:val="baseline"/>
        <w:rPr>
          <w:rFonts w:ascii="Arial" w:hAnsi="Arial" w:cs="Arial"/>
          <w:sz w:val="18"/>
          <w:szCs w:val="18"/>
        </w:rPr>
      </w:pPr>
      <w:r w:rsidRPr="0052619D">
        <w:rPr>
          <w:rStyle w:val="normaltextrun"/>
          <w:rFonts w:ascii="Arial" w:hAnsi="Arial" w:cs="Arial"/>
          <w:sz w:val="22"/>
          <w:szCs w:val="22"/>
        </w:rPr>
        <w:t>Meadow Road</w:t>
      </w:r>
    </w:p>
    <w:p w14:paraId="19652B6A" w14:textId="3852A945" w:rsidR="0052619D" w:rsidRPr="0052619D" w:rsidRDefault="0052619D" w:rsidP="00B80767">
      <w:pPr>
        <w:pStyle w:val="paragraph"/>
        <w:spacing w:before="0" w:beforeAutospacing="0" w:after="0" w:afterAutospacing="0"/>
        <w:textAlignment w:val="baseline"/>
        <w:rPr>
          <w:rFonts w:ascii="Arial" w:hAnsi="Arial" w:cs="Arial"/>
          <w:sz w:val="18"/>
          <w:szCs w:val="18"/>
        </w:rPr>
      </w:pPr>
      <w:r w:rsidRPr="0052619D">
        <w:rPr>
          <w:rStyle w:val="normaltextrun"/>
          <w:rFonts w:ascii="Arial" w:hAnsi="Arial" w:cs="Arial"/>
          <w:sz w:val="22"/>
          <w:szCs w:val="22"/>
        </w:rPr>
        <w:t>Catshill</w:t>
      </w:r>
    </w:p>
    <w:p w14:paraId="593F3B5A" w14:textId="7D6408B4" w:rsidR="0052619D" w:rsidRPr="0052619D" w:rsidRDefault="0052619D" w:rsidP="00B80767">
      <w:pPr>
        <w:pStyle w:val="paragraph"/>
        <w:spacing w:before="0" w:beforeAutospacing="0" w:after="0" w:afterAutospacing="0"/>
        <w:textAlignment w:val="baseline"/>
        <w:rPr>
          <w:rFonts w:ascii="Arial" w:hAnsi="Arial" w:cs="Arial"/>
          <w:sz w:val="18"/>
          <w:szCs w:val="18"/>
        </w:rPr>
      </w:pPr>
      <w:r w:rsidRPr="0052619D">
        <w:rPr>
          <w:rStyle w:val="normaltextrun"/>
          <w:rFonts w:ascii="Arial" w:hAnsi="Arial" w:cs="Arial"/>
          <w:sz w:val="22"/>
          <w:szCs w:val="22"/>
        </w:rPr>
        <w:t>Bromsgrove</w:t>
      </w:r>
    </w:p>
    <w:p w14:paraId="69D4CE39" w14:textId="01AEE438" w:rsidR="0052619D" w:rsidRPr="0052619D" w:rsidRDefault="0052619D" w:rsidP="00B80767">
      <w:pPr>
        <w:pStyle w:val="paragraph"/>
        <w:spacing w:before="0" w:beforeAutospacing="0" w:after="0" w:afterAutospacing="0"/>
        <w:textAlignment w:val="baseline"/>
        <w:rPr>
          <w:rFonts w:ascii="Arial" w:hAnsi="Arial" w:cs="Arial"/>
          <w:sz w:val="18"/>
          <w:szCs w:val="18"/>
        </w:rPr>
      </w:pPr>
      <w:r w:rsidRPr="0052619D">
        <w:rPr>
          <w:rStyle w:val="normaltextrun"/>
          <w:rFonts w:ascii="Arial" w:hAnsi="Arial" w:cs="Arial"/>
          <w:sz w:val="22"/>
          <w:szCs w:val="22"/>
        </w:rPr>
        <w:t>Worcestershire</w:t>
      </w:r>
    </w:p>
    <w:p w14:paraId="23F85B71" w14:textId="2D75F184" w:rsidR="0052619D" w:rsidRPr="0052619D" w:rsidRDefault="0052619D" w:rsidP="00B80767">
      <w:pPr>
        <w:pStyle w:val="paragraph"/>
        <w:spacing w:before="0" w:beforeAutospacing="0" w:after="0" w:afterAutospacing="0"/>
        <w:textAlignment w:val="baseline"/>
        <w:rPr>
          <w:rFonts w:ascii="Arial" w:hAnsi="Arial" w:cs="Arial"/>
          <w:sz w:val="18"/>
          <w:szCs w:val="18"/>
        </w:rPr>
      </w:pPr>
      <w:r w:rsidRPr="0052619D">
        <w:rPr>
          <w:rStyle w:val="normaltextrun"/>
          <w:rFonts w:ascii="Arial" w:hAnsi="Arial" w:cs="Arial"/>
          <w:sz w:val="22"/>
          <w:szCs w:val="22"/>
        </w:rPr>
        <w:t>B61 0JL</w:t>
      </w:r>
    </w:p>
    <w:p w14:paraId="13A7A802" w14:textId="77777777" w:rsidR="0052619D" w:rsidRPr="0052619D" w:rsidRDefault="0052619D" w:rsidP="00020FA1">
      <w:pPr>
        <w:pStyle w:val="paragraph"/>
        <w:spacing w:before="0" w:beforeAutospacing="0" w:after="0" w:afterAutospacing="0"/>
        <w:textAlignment w:val="baseline"/>
        <w:rPr>
          <w:rStyle w:val="normaltextrun"/>
          <w:rFonts w:ascii="Arial" w:hAnsi="Arial" w:cs="Arial"/>
          <w:sz w:val="22"/>
          <w:szCs w:val="22"/>
        </w:rPr>
      </w:pPr>
    </w:p>
    <w:p w14:paraId="09D8C5C3" w14:textId="20BF1F23" w:rsidR="0052619D" w:rsidRPr="0052619D" w:rsidRDefault="0052619D" w:rsidP="00B80767">
      <w:pPr>
        <w:pStyle w:val="paragraph"/>
        <w:spacing w:before="0" w:beforeAutospacing="0" w:after="0" w:afterAutospacing="0"/>
        <w:textAlignment w:val="baseline"/>
        <w:rPr>
          <w:rFonts w:ascii="Arial" w:hAnsi="Arial" w:cs="Arial"/>
          <w:sz w:val="18"/>
          <w:szCs w:val="18"/>
        </w:rPr>
      </w:pPr>
      <w:r w:rsidRPr="0052619D">
        <w:rPr>
          <w:rStyle w:val="normaltextrun"/>
          <w:rFonts w:ascii="Arial" w:hAnsi="Arial" w:cs="Arial"/>
          <w:sz w:val="22"/>
          <w:szCs w:val="22"/>
        </w:rPr>
        <w:t>Tel: 01527 877262</w:t>
      </w:r>
    </w:p>
    <w:p w14:paraId="5C2776CC" w14:textId="78EC3F9E" w:rsidR="0052619D" w:rsidRPr="0052619D" w:rsidRDefault="0052619D" w:rsidP="00B80767">
      <w:pPr>
        <w:pStyle w:val="paragraph"/>
        <w:spacing w:before="0" w:beforeAutospacing="0" w:after="0" w:afterAutospacing="0"/>
        <w:textAlignment w:val="baseline"/>
        <w:rPr>
          <w:rFonts w:ascii="Arial" w:hAnsi="Arial" w:cs="Arial"/>
          <w:sz w:val="18"/>
          <w:szCs w:val="18"/>
        </w:rPr>
      </w:pPr>
      <w:r w:rsidRPr="0052619D">
        <w:rPr>
          <w:rStyle w:val="normaltextrun"/>
          <w:rFonts w:ascii="Arial" w:hAnsi="Arial" w:cs="Arial"/>
          <w:sz w:val="22"/>
          <w:szCs w:val="22"/>
        </w:rPr>
        <w:t xml:space="preserve">Email: </w:t>
      </w:r>
      <w:hyperlink r:id="rId11" w:tgtFrame="_blank" w:history="1">
        <w:r w:rsidRPr="0052619D">
          <w:rPr>
            <w:rStyle w:val="normaltextrun"/>
            <w:rFonts w:ascii="Arial" w:hAnsi="Arial" w:cs="Arial"/>
            <w:color w:val="074F6A"/>
            <w:sz w:val="22"/>
            <w:szCs w:val="22"/>
            <w:u w:val="single"/>
          </w:rPr>
          <w:t>schoolsupportservices@chadsgrove.worcs.sch.uk</w:t>
        </w:r>
      </w:hyperlink>
    </w:p>
    <w:p w14:paraId="079184F2" w14:textId="26DFF789" w:rsidR="00192DCE" w:rsidRDefault="0052619D" w:rsidP="00B80767">
      <w:pPr>
        <w:pStyle w:val="paragraph"/>
        <w:spacing w:before="0" w:beforeAutospacing="0" w:after="0" w:afterAutospacing="0"/>
        <w:textAlignment w:val="baseline"/>
        <w:rPr>
          <w:rStyle w:val="normaltextrun"/>
          <w:rFonts w:ascii="Arial" w:hAnsi="Arial" w:cs="Arial"/>
          <w:color w:val="074F6A"/>
          <w:sz w:val="22"/>
          <w:szCs w:val="22"/>
          <w:u w:val="single"/>
        </w:rPr>
      </w:pPr>
      <w:r w:rsidRPr="0052619D">
        <w:rPr>
          <w:rStyle w:val="normaltextrun"/>
          <w:rFonts w:ascii="Arial" w:hAnsi="Arial" w:cs="Arial"/>
          <w:sz w:val="22"/>
          <w:szCs w:val="22"/>
        </w:rPr>
        <w:t xml:space="preserve">Website: </w:t>
      </w:r>
      <w:hyperlink r:id="rId12" w:tgtFrame="_blank" w:history="1">
        <w:r w:rsidRPr="0052619D">
          <w:rPr>
            <w:rStyle w:val="normaltextrun"/>
            <w:rFonts w:ascii="Arial" w:hAnsi="Arial" w:cs="Arial"/>
            <w:color w:val="074F6A"/>
            <w:sz w:val="22"/>
            <w:szCs w:val="22"/>
            <w:u w:val="single"/>
          </w:rPr>
          <w:t>https://www.chadsgroveschool.org.uk</w:t>
        </w:r>
      </w:hyperlink>
    </w:p>
    <w:p w14:paraId="5550D015" w14:textId="77777777" w:rsidR="00B80767" w:rsidRDefault="00B80767" w:rsidP="00B80767">
      <w:pPr>
        <w:pStyle w:val="paragraph"/>
        <w:spacing w:before="0" w:beforeAutospacing="0" w:after="0" w:afterAutospacing="0"/>
        <w:textAlignment w:val="baseline"/>
        <w:rPr>
          <w:rStyle w:val="normaltextrun"/>
          <w:rFonts w:ascii="Arial" w:hAnsi="Arial" w:cs="Arial"/>
          <w:color w:val="074F6A"/>
          <w:sz w:val="22"/>
          <w:szCs w:val="22"/>
          <w:u w:val="single"/>
        </w:rPr>
      </w:pPr>
    </w:p>
    <w:p w14:paraId="29A893C7" w14:textId="77777777" w:rsidR="00B80767" w:rsidRDefault="00B80767" w:rsidP="00B80767">
      <w:pPr>
        <w:pStyle w:val="paragraph"/>
        <w:spacing w:before="0" w:beforeAutospacing="0" w:after="0" w:afterAutospacing="0"/>
        <w:textAlignment w:val="baseline"/>
        <w:rPr>
          <w:rStyle w:val="normaltextrun"/>
          <w:rFonts w:ascii="Arial" w:hAnsi="Arial" w:cs="Arial"/>
          <w:color w:val="074F6A"/>
          <w:sz w:val="22"/>
          <w:szCs w:val="22"/>
          <w:u w:val="single"/>
        </w:rPr>
      </w:pPr>
    </w:p>
    <w:p w14:paraId="26308EB3" w14:textId="77777777" w:rsidR="00B80767" w:rsidRPr="00FC1CC5" w:rsidRDefault="00B80767" w:rsidP="00B80767">
      <w:pPr>
        <w:pStyle w:val="paragraph"/>
        <w:spacing w:before="0" w:beforeAutospacing="0" w:after="0" w:afterAutospacing="0"/>
        <w:textAlignment w:val="baseline"/>
        <w:rPr>
          <w:rFonts w:ascii="Arial" w:hAnsi="Arial" w:cs="Arial"/>
          <w:sz w:val="18"/>
          <w:szCs w:val="18"/>
        </w:rPr>
      </w:pPr>
    </w:p>
    <w:sectPr w:rsidR="00B80767" w:rsidRPr="00FC1CC5" w:rsidSect="00FA0659">
      <w:headerReference w:type="default" r:id="rId13"/>
      <w:footerReference w:type="default" r:id="rId14"/>
      <w:headerReference w:type="first" r:id="rId15"/>
      <w:footerReference w:type="first" r:id="rId16"/>
      <w:pgSz w:w="11907" w:h="16840" w:code="9"/>
      <w:pgMar w:top="1440" w:right="1440" w:bottom="2517" w:left="1440" w:header="720" w:footer="86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EACB2" w14:textId="77777777" w:rsidR="0063082F" w:rsidRDefault="0063082F">
      <w:r>
        <w:separator/>
      </w:r>
    </w:p>
    <w:p w14:paraId="4C640E6B" w14:textId="77777777" w:rsidR="0063082F" w:rsidRDefault="0063082F"/>
  </w:endnote>
  <w:endnote w:type="continuationSeparator" w:id="0">
    <w:p w14:paraId="072E85C7" w14:textId="77777777" w:rsidR="0063082F" w:rsidRDefault="0063082F">
      <w:r>
        <w:continuationSeparator/>
      </w:r>
    </w:p>
    <w:p w14:paraId="1ECEE05D" w14:textId="77777777" w:rsidR="0063082F" w:rsidRDefault="0063082F"/>
  </w:endnote>
  <w:endnote w:type="continuationNotice" w:id="1">
    <w:p w14:paraId="73FA908D" w14:textId="77777777" w:rsidR="0063082F" w:rsidRDefault="006308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28690"/>
      <w:docPartObj>
        <w:docPartGallery w:val="Page Numbers (Bottom of Page)"/>
        <w:docPartUnique/>
      </w:docPartObj>
    </w:sdtPr>
    <w:sdtContent>
      <w:sdt>
        <w:sdtPr>
          <w:id w:val="565050523"/>
          <w:docPartObj>
            <w:docPartGallery w:val="Page Numbers (Top of Page)"/>
            <w:docPartUnique/>
          </w:docPartObj>
        </w:sdtPr>
        <w:sdtContent>
          <w:p w14:paraId="24BD6B8D" w14:textId="0289DD9D" w:rsidR="000154DA" w:rsidRDefault="000154DA" w:rsidP="00974294">
            <w:pPr>
              <w:pStyle w:val="Footer"/>
            </w:pPr>
            <w:r>
              <w:t xml:space="preserve">Page </w:t>
            </w:r>
            <w:r>
              <w:rPr>
                <w:b/>
              </w:rPr>
              <w:fldChar w:fldCharType="begin"/>
            </w:r>
            <w:r>
              <w:rPr>
                <w:b/>
              </w:rPr>
              <w:instrText xml:space="preserve"> PAGE </w:instrText>
            </w:r>
            <w:r>
              <w:rPr>
                <w:b/>
              </w:rPr>
              <w:fldChar w:fldCharType="separate"/>
            </w:r>
            <w:r w:rsidR="00F95843">
              <w:rPr>
                <w:b/>
                <w:noProof/>
              </w:rPr>
              <w:t>9</w:t>
            </w:r>
            <w:r>
              <w:rPr>
                <w:b/>
              </w:rPr>
              <w:fldChar w:fldCharType="end"/>
            </w:r>
            <w:r>
              <w:t xml:space="preserve"> of </w:t>
            </w:r>
            <w:r>
              <w:rPr>
                <w:b/>
              </w:rPr>
              <w:fldChar w:fldCharType="begin"/>
            </w:r>
            <w:r>
              <w:rPr>
                <w:b/>
              </w:rPr>
              <w:instrText xml:space="preserve"> NUMPAGES  </w:instrText>
            </w:r>
            <w:r>
              <w:rPr>
                <w:b/>
              </w:rPr>
              <w:fldChar w:fldCharType="separate"/>
            </w:r>
            <w:r w:rsidR="00F95843">
              <w:rPr>
                <w:b/>
                <w:noProof/>
              </w:rPr>
              <w:t>9</w:t>
            </w:r>
            <w:r>
              <w:rPr>
                <w:b/>
              </w:rPr>
              <w:fldChar w:fldCharType="end"/>
            </w:r>
          </w:p>
        </w:sdtContent>
      </w:sdt>
    </w:sdtContent>
  </w:sdt>
  <w:p w14:paraId="11D3D040" w14:textId="77777777" w:rsidR="000154DA" w:rsidRDefault="000154DA" w:rsidP="00F00DBF">
    <w:pPr>
      <w:pStyle w:val="Footer"/>
      <w:jc w:val="left"/>
    </w:pPr>
    <w:r>
      <w:rPr>
        <w:noProof/>
        <w:lang w:val="en-GB" w:eastAsia="en-GB"/>
      </w:rPr>
      <mc:AlternateContent>
        <mc:Choice Requires="wps">
          <w:drawing>
            <wp:anchor distT="0" distB="0" distL="114300" distR="114300" simplePos="0" relativeHeight="251658241" behindDoc="0" locked="0" layoutInCell="1" allowOverlap="1" wp14:anchorId="5F9683CA" wp14:editId="2C4AD0F9">
              <wp:simplePos x="0" y="0"/>
              <wp:positionH relativeFrom="column">
                <wp:posOffset>-909320</wp:posOffset>
              </wp:positionH>
              <wp:positionV relativeFrom="paragraph">
                <wp:posOffset>-721360</wp:posOffset>
              </wp:positionV>
              <wp:extent cx="7917180" cy="1624965"/>
              <wp:effectExtent l="0" t="0" r="0" b="0"/>
              <wp:wrapNone/>
              <wp:docPr id="1"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7917180" cy="1624965"/>
                      </a:xfrm>
                      <a:custGeom>
                        <a:avLst/>
                        <a:gdLst>
                          <a:gd name="T0" fmla="*/ 0 w 872"/>
                          <a:gd name="T1" fmla="*/ 0 h 453"/>
                          <a:gd name="T2" fmla="*/ 0 w 872"/>
                          <a:gd name="T3" fmla="*/ 1624770 h 453"/>
                          <a:gd name="T4" fmla="*/ 778347 w 872"/>
                          <a:gd name="T5" fmla="*/ 1111874 h 453"/>
                          <a:gd name="T6" fmla="*/ 966224 w 872"/>
                          <a:gd name="T7" fmla="*/ 1018620 h 453"/>
                          <a:gd name="T8" fmla="*/ 1189887 w 872"/>
                          <a:gd name="T9" fmla="*/ 925366 h 453"/>
                          <a:gd name="T10" fmla="*/ 5197927 w 872"/>
                          <a:gd name="T11" fmla="*/ 258242 h 453"/>
                          <a:gd name="T12" fmla="*/ 7801364 w 872"/>
                          <a:gd name="T13" fmla="*/ 258242 h 453"/>
                          <a:gd name="T14" fmla="*/ 7801364 w 872"/>
                          <a:gd name="T15" fmla="*/ 0 h 453"/>
                          <a:gd name="T16" fmla="*/ 0 w 872"/>
                          <a:gd name="T17" fmla="*/ 0 h 45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872" h="453">
                            <a:moveTo>
                              <a:pt x="0" y="0"/>
                            </a:moveTo>
                            <a:cubicBezTo>
                              <a:pt x="0" y="453"/>
                              <a:pt x="0" y="453"/>
                              <a:pt x="0" y="453"/>
                            </a:cubicBezTo>
                            <a:cubicBezTo>
                              <a:pt x="23" y="401"/>
                              <a:pt x="52" y="353"/>
                              <a:pt x="87" y="310"/>
                            </a:cubicBezTo>
                            <a:cubicBezTo>
                              <a:pt x="94" y="301"/>
                              <a:pt x="101" y="293"/>
                              <a:pt x="108" y="284"/>
                            </a:cubicBezTo>
                            <a:cubicBezTo>
                              <a:pt x="116" y="275"/>
                              <a:pt x="125" y="266"/>
                              <a:pt x="133" y="258"/>
                            </a:cubicBezTo>
                            <a:cubicBezTo>
                              <a:pt x="248" y="143"/>
                              <a:pt x="406" y="72"/>
                              <a:pt x="581" y="72"/>
                            </a:cubicBezTo>
                            <a:cubicBezTo>
                              <a:pt x="872" y="72"/>
                              <a:pt x="872" y="72"/>
                              <a:pt x="872" y="72"/>
                            </a:cubicBezTo>
                            <a:cubicBezTo>
                              <a:pt x="872" y="0"/>
                              <a:pt x="872" y="0"/>
                              <a:pt x="872" y="0"/>
                            </a:cubicBezTo>
                            <a:lnTo>
                              <a:pt x="0" y="0"/>
                            </a:lnTo>
                            <a:close/>
                          </a:path>
                        </a:pathLst>
                      </a:custGeom>
                      <a:solidFill>
                        <a:schemeClr val="accent4">
                          <a:lumMod val="7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1038EC" id="Freeform 6" o:spid="_x0000_s1026" style="position:absolute;margin-left:-71.6pt;margin-top:-56.8pt;width:623.4pt;height:127.9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7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" path="m,c,453,,453,,453,23,401,52,353,87,310v7,-9,14,-17,21,-26c116,275,125,266,133,258,248,143,406,72,581,72v291,,291,,291,c872,,872,,872,l,xe" fillcolor="#118f79 [2407]" stroked="f">
              <v:path arrowok="t" o:connecttype="custom" o:connectlocs="0,0;0,2147483646;2147483646,2147483646;2147483646,2147483646;2147483646,2147483646;2147483646,926344838;2147483646,926344838;2147483646,0;0,0" o:connectangles="0,0,0,0,0,0,0,0,0"/>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7906C" w14:textId="0A6A79B8" w:rsidR="000154DA" w:rsidRDefault="003A1F66" w:rsidP="00752FC4">
    <w:pPr>
      <w:pStyle w:val="Footer"/>
      <w:jc w:val="right"/>
    </w:pPr>
    <w:r>
      <w:rPr>
        <w:noProof/>
        <w:color w:val="000000"/>
      </w:rPr>
      <w:drawing>
        <wp:anchor distT="0" distB="0" distL="114300" distR="114300" simplePos="0" relativeHeight="251659268" behindDoc="1" locked="0" layoutInCell="1" allowOverlap="1" wp14:anchorId="60D1ABF2" wp14:editId="26D2EC4B">
          <wp:simplePos x="0" y="0"/>
          <wp:positionH relativeFrom="column">
            <wp:posOffset>-466725</wp:posOffset>
          </wp:positionH>
          <wp:positionV relativeFrom="paragraph">
            <wp:posOffset>-549275</wp:posOffset>
          </wp:positionV>
          <wp:extent cx="1933575" cy="600075"/>
          <wp:effectExtent l="0" t="0" r="9525" b="9525"/>
          <wp:wrapTight wrapText="bothSides">
            <wp:wrapPolygon edited="0">
              <wp:start x="0" y="0"/>
              <wp:lineTo x="0" y="21257"/>
              <wp:lineTo x="21494" y="21257"/>
              <wp:lineTo x="21494"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image_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33575"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00F95843">
      <w:rPr>
        <w:noProof/>
        <w:lang w:val="en-GB" w:eastAsia="en-GB"/>
      </w:rPr>
      <mc:AlternateContent>
        <mc:Choice Requires="wps">
          <w:drawing>
            <wp:anchor distT="0" distB="0" distL="114300" distR="114300" simplePos="0" relativeHeight="251658240" behindDoc="0" locked="0" layoutInCell="1" allowOverlap="1" wp14:anchorId="76AC3E5B" wp14:editId="25F7D206">
              <wp:simplePos x="0" y="0"/>
              <wp:positionH relativeFrom="column">
                <wp:posOffset>-941899</wp:posOffset>
              </wp:positionH>
              <wp:positionV relativeFrom="paragraph">
                <wp:posOffset>-880615</wp:posOffset>
              </wp:positionV>
              <wp:extent cx="7801169" cy="1624770"/>
              <wp:effectExtent l="0" t="0" r="9525" b="0"/>
              <wp:wrapNone/>
              <wp:docPr id="3"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7801169" cy="1624770"/>
                      </a:xfrm>
                      <a:custGeom>
                        <a:avLst/>
                        <a:gdLst>
                          <a:gd name="T0" fmla="*/ 0 w 872"/>
                          <a:gd name="T1" fmla="*/ 0 h 453"/>
                          <a:gd name="T2" fmla="*/ 0 w 872"/>
                          <a:gd name="T3" fmla="*/ 453 h 453"/>
                          <a:gd name="T4" fmla="*/ 87 w 872"/>
                          <a:gd name="T5" fmla="*/ 310 h 453"/>
                          <a:gd name="T6" fmla="*/ 108 w 872"/>
                          <a:gd name="T7" fmla="*/ 284 h 453"/>
                          <a:gd name="T8" fmla="*/ 133 w 872"/>
                          <a:gd name="T9" fmla="*/ 258 h 453"/>
                          <a:gd name="T10" fmla="*/ 581 w 872"/>
                          <a:gd name="T11" fmla="*/ 72 h 453"/>
                          <a:gd name="T12" fmla="*/ 872 w 872"/>
                          <a:gd name="T13" fmla="*/ 72 h 453"/>
                          <a:gd name="T14" fmla="*/ 872 w 872"/>
                          <a:gd name="T15" fmla="*/ 0 h 453"/>
                          <a:gd name="T16" fmla="*/ 0 w 872"/>
                          <a:gd name="T17" fmla="*/ 0 h 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2" h="453">
                            <a:moveTo>
                              <a:pt x="0" y="0"/>
                            </a:moveTo>
                            <a:cubicBezTo>
                              <a:pt x="0" y="453"/>
                              <a:pt x="0" y="453"/>
                              <a:pt x="0" y="453"/>
                            </a:cubicBezTo>
                            <a:cubicBezTo>
                              <a:pt x="23" y="401"/>
                              <a:pt x="52" y="353"/>
                              <a:pt x="87" y="310"/>
                            </a:cubicBezTo>
                            <a:cubicBezTo>
                              <a:pt x="94" y="301"/>
                              <a:pt x="101" y="293"/>
                              <a:pt x="108" y="284"/>
                            </a:cubicBezTo>
                            <a:cubicBezTo>
                              <a:pt x="116" y="275"/>
                              <a:pt x="125" y="266"/>
                              <a:pt x="133" y="258"/>
                            </a:cubicBezTo>
                            <a:cubicBezTo>
                              <a:pt x="248" y="143"/>
                              <a:pt x="406" y="72"/>
                              <a:pt x="581" y="72"/>
                            </a:cubicBezTo>
                            <a:cubicBezTo>
                              <a:pt x="872" y="72"/>
                              <a:pt x="872" y="72"/>
                              <a:pt x="872" y="72"/>
                            </a:cubicBezTo>
                            <a:cubicBezTo>
                              <a:pt x="872" y="0"/>
                              <a:pt x="872" y="0"/>
                              <a:pt x="872" y="0"/>
                            </a:cubicBezTo>
                            <a:lnTo>
                              <a:pt x="0" y="0"/>
                            </a:lnTo>
                            <a:close/>
                          </a:path>
                        </a:pathLst>
                      </a:custGeom>
                      <a:solidFill>
                        <a:schemeClr val="accent4">
                          <a:lumMod val="75000"/>
                        </a:schemeClr>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shape w14:anchorId="3ABC7464" id="Freeform 6" o:spid="_x0000_s1026" style="position:absolute;margin-left:-74.15pt;margin-top:-69.35pt;width:614.25pt;height:127.95pt;rotation:180;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87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" path="m,c,453,,453,,453,23,401,52,353,87,310v7,-9,14,-17,21,-26c116,275,125,266,133,258,248,143,406,72,581,72v291,,291,,291,c872,,872,,872,l,xe" fillcolor="#118f79 [2407]" stroked="f">
              <v:path arrowok="t" o:connecttype="custom" o:connectlocs="0,0;0,1624770;778328,1111874;966200,1018620;1189857,925366;5197797,258242;7801169,258242;7801169,0;0,0" o:connectangles="0,0,0,0,0,0,0,0,0"/>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E4BCA" w14:textId="77777777" w:rsidR="0063082F" w:rsidRDefault="0063082F">
      <w:r>
        <w:separator/>
      </w:r>
    </w:p>
    <w:p w14:paraId="51FE6291" w14:textId="77777777" w:rsidR="0063082F" w:rsidRDefault="0063082F"/>
  </w:footnote>
  <w:footnote w:type="continuationSeparator" w:id="0">
    <w:p w14:paraId="67979A49" w14:textId="77777777" w:rsidR="0063082F" w:rsidRDefault="0063082F">
      <w:r>
        <w:continuationSeparator/>
      </w:r>
    </w:p>
    <w:p w14:paraId="3E06C679" w14:textId="77777777" w:rsidR="0063082F" w:rsidRDefault="0063082F"/>
  </w:footnote>
  <w:footnote w:type="continuationNotice" w:id="1">
    <w:p w14:paraId="7DF43458" w14:textId="77777777" w:rsidR="0063082F" w:rsidRDefault="006308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4C3FF" w14:textId="77777777" w:rsidR="000154DA" w:rsidRDefault="000154DA" w:rsidP="001B4EEF">
    <w:pPr>
      <w:pStyle w:val="Header"/>
    </w:pPr>
  </w:p>
  <w:p w14:paraId="5B3FFEDA" w14:textId="77777777" w:rsidR="000154DA" w:rsidRDefault="000154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9A57E" w14:textId="3551B459" w:rsidR="00F95843" w:rsidRPr="0083402A" w:rsidRDefault="00F95843" w:rsidP="00F95843">
    <w:pPr>
      <w:pStyle w:val="NormalWeb"/>
      <w:jc w:val="center"/>
      <w:rPr>
        <w:b/>
        <w:bCs/>
        <w:color w:val="00B050"/>
        <w:sz w:val="55"/>
        <w:szCs w:val="55"/>
      </w:rPr>
    </w:pPr>
    <w:r w:rsidRPr="00274D75">
      <w:rPr>
        <w:noProof/>
        <w:lang w:val="en-GB" w:eastAsia="en-GB"/>
      </w:rPr>
      <w:drawing>
        <wp:anchor distT="0" distB="0" distL="114300" distR="114300" simplePos="0" relativeHeight="251658243" behindDoc="1" locked="0" layoutInCell="1" allowOverlap="1" wp14:anchorId="615EAD49" wp14:editId="275532DB">
          <wp:simplePos x="0" y="0"/>
          <wp:positionH relativeFrom="column">
            <wp:posOffset>5693410</wp:posOffset>
          </wp:positionH>
          <wp:positionV relativeFrom="paragraph">
            <wp:posOffset>-107950</wp:posOffset>
          </wp:positionV>
          <wp:extent cx="692150" cy="692150"/>
          <wp:effectExtent l="0" t="0" r="0" b="0"/>
          <wp:wrapNone/>
          <wp:docPr id="12" name="Picture 12" descr="C:\Users\DHoltham\Downloads\Chadsgrove School Logo 2014 Circle (2) -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Holtham\Downloads\Chadsgrove School Logo 2014 Circle (2) - smal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2150" cy="692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6A9B">
      <w:rPr>
        <w:noProof/>
        <w:sz w:val="32"/>
        <w:lang w:val="en-GB" w:eastAsia="en-GB"/>
      </w:rPr>
      <w:drawing>
        <wp:anchor distT="0" distB="0" distL="114300" distR="114300" simplePos="0" relativeHeight="251658242" behindDoc="1" locked="0" layoutInCell="1" allowOverlap="1" wp14:anchorId="6936B628" wp14:editId="439F9867">
          <wp:simplePos x="0" y="0"/>
          <wp:positionH relativeFrom="margin">
            <wp:posOffset>1104900</wp:posOffset>
          </wp:positionH>
          <wp:positionV relativeFrom="paragraph">
            <wp:posOffset>330200</wp:posOffset>
          </wp:positionV>
          <wp:extent cx="4362450" cy="23495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extLst>
                      <a:ext uri="{28A0092B-C50C-407E-A947-70E740481C1C}">
                        <a14:useLocalDpi xmlns:a14="http://schemas.microsoft.com/office/drawing/2010/main" val="0"/>
                      </a:ext>
                    </a:extLst>
                  </a:blip>
                  <a:srcRect t="61654"/>
                  <a:stretch/>
                </pic:blipFill>
                <pic:spPr bwMode="auto">
                  <a:xfrm>
                    <a:off x="0" y="0"/>
                    <a:ext cx="4362450" cy="234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251658244" behindDoc="0" locked="0" layoutInCell="1" allowOverlap="1" wp14:anchorId="5F6061AC" wp14:editId="70248635">
              <wp:simplePos x="0" y="0"/>
              <wp:positionH relativeFrom="page">
                <wp:align>left</wp:align>
              </wp:positionH>
              <wp:positionV relativeFrom="page">
                <wp:posOffset>6350</wp:posOffset>
              </wp:positionV>
              <wp:extent cx="1819747" cy="1702051"/>
              <wp:effectExtent l="0" t="0" r="9525"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rot="10800000">
                        <a:off x="0" y="0"/>
                        <a:ext cx="1819747" cy="1702051"/>
                        <a:chOff x="5172075" y="7543800"/>
                        <a:chExt cx="2610055" cy="2521862"/>
                      </a:xfrm>
                    </wpg:grpSpPr>
                    <wps:wsp>
                      <wps:cNvPr id="6" name="Freeform: Shape 31"/>
                      <wps:cNvSpPr>
                        <a:spLocks/>
                      </wps:cNvSpPr>
                      <wps:spPr bwMode="auto">
                        <a:xfrm>
                          <a:off x="6705600" y="9115425"/>
                          <a:ext cx="1070039" cy="950237"/>
                        </a:xfrm>
                        <a:custGeom>
                          <a:avLst/>
                          <a:gdLst>
                            <a:gd name="connsiteX0" fmla="*/ 1070039 w 1070039"/>
                            <a:gd name="connsiteY0" fmla="*/ 0 h 950237"/>
                            <a:gd name="connsiteX1" fmla="*/ 1070039 w 1070039"/>
                            <a:gd name="connsiteY1" fmla="*/ 950237 h 950237"/>
                            <a:gd name="connsiteX2" fmla="*/ 0 w 1070039"/>
                            <a:gd name="connsiteY2" fmla="*/ 950237 h 950237"/>
                          </a:gdLst>
                          <a:ahLst/>
                          <a:cxnLst>
                            <a:cxn ang="0">
                              <a:pos x="connsiteX0" y="connsiteY0"/>
                            </a:cxn>
                            <a:cxn ang="0">
                              <a:pos x="connsiteX1" y="connsiteY1"/>
                            </a:cxn>
                            <a:cxn ang="0">
                              <a:pos x="connsiteX2" y="connsiteY2"/>
                            </a:cxn>
                          </a:cxnLst>
                          <a:rect l="l" t="t" r="r" b="b"/>
                          <a:pathLst>
                            <a:path w="1070039" h="950237">
                              <a:moveTo>
                                <a:pt x="1070039" y="0"/>
                              </a:moveTo>
                              <a:lnTo>
                                <a:pt x="1070039" y="950237"/>
                              </a:lnTo>
                              <a:lnTo>
                                <a:pt x="0" y="950237"/>
                              </a:lnTo>
                              <a:close/>
                            </a:path>
                          </a:pathLst>
                        </a:custGeom>
                        <a:solidFill>
                          <a:srgbClr val="9DCB0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7" name="Freeform: Shape 30"/>
                      <wps:cNvSpPr>
                        <a:spLocks/>
                      </wps:cNvSpPr>
                      <wps:spPr bwMode="auto">
                        <a:xfrm>
                          <a:off x="5780564" y="8289428"/>
                          <a:ext cx="1991837" cy="1776225"/>
                        </a:xfrm>
                        <a:custGeom>
                          <a:avLst/>
                          <a:gdLst>
                            <a:gd name="connsiteX0" fmla="*/ 1991837 w 1991837"/>
                            <a:gd name="connsiteY0" fmla="*/ 0 h 1776225"/>
                            <a:gd name="connsiteX1" fmla="*/ 1991837 w 1991837"/>
                            <a:gd name="connsiteY1" fmla="*/ 238843 h 1776225"/>
                            <a:gd name="connsiteX2" fmla="*/ 1991837 w 1991837"/>
                            <a:gd name="connsiteY2" fmla="*/ 829191 h 1776225"/>
                            <a:gd name="connsiteX3" fmla="*/ 925407 w 1991837"/>
                            <a:gd name="connsiteY3" fmla="*/ 1776225 h 1776225"/>
                            <a:gd name="connsiteX4" fmla="*/ 0 w 1991837"/>
                            <a:gd name="connsiteY4" fmla="*/ 1776225 h 17762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91837" h="1776225">
                              <a:moveTo>
                                <a:pt x="1991837" y="0"/>
                              </a:moveTo>
                              <a:lnTo>
                                <a:pt x="1991837" y="238843"/>
                              </a:lnTo>
                              <a:lnTo>
                                <a:pt x="1991837" y="829191"/>
                              </a:lnTo>
                              <a:lnTo>
                                <a:pt x="925407" y="1776225"/>
                              </a:lnTo>
                              <a:lnTo>
                                <a:pt x="0" y="1776225"/>
                              </a:lnTo>
                              <a:close/>
                            </a:path>
                          </a:pathLst>
                        </a:custGeom>
                        <a:solidFill>
                          <a:srgbClr val="10A48E"/>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8" name="Freeform 8"/>
                      <wps:cNvSpPr>
                        <a:spLocks/>
                      </wps:cNvSpPr>
                      <wps:spPr bwMode="auto">
                        <a:xfrm>
                          <a:off x="6096000" y="8277225"/>
                          <a:ext cx="1679514"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17C0A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 name="Freeform: Shape 29" descr="Footer shapes in bottom right corner of document"/>
                      <wps:cNvSpPr>
                        <a:spLocks/>
                      </wps:cNvSpPr>
                      <wps:spPr bwMode="auto">
                        <a:xfrm>
                          <a:off x="5172075" y="7543800"/>
                          <a:ext cx="2605691" cy="2515287"/>
                        </a:xfrm>
                        <a:custGeom>
                          <a:avLst/>
                          <a:gdLst>
                            <a:gd name="connsiteX0" fmla="*/ 2591733 w 2605691"/>
                            <a:gd name="connsiteY0" fmla="*/ 0 h 2515287"/>
                            <a:gd name="connsiteX1" fmla="*/ 2605691 w 2605691"/>
                            <a:gd name="connsiteY1" fmla="*/ 0 h 2515287"/>
                            <a:gd name="connsiteX2" fmla="*/ 2605691 w 2605691"/>
                            <a:gd name="connsiteY2" fmla="*/ 373697 h 2515287"/>
                            <a:gd name="connsiteX3" fmla="*/ 2605691 w 2605691"/>
                            <a:gd name="connsiteY3" fmla="*/ 411067 h 2515287"/>
                            <a:gd name="connsiteX4" fmla="*/ 2549860 w 2605691"/>
                            <a:gd name="connsiteY4" fmla="*/ 485806 h 2515287"/>
                            <a:gd name="connsiteX5" fmla="*/ 344535 w 2605691"/>
                            <a:gd name="connsiteY5" fmla="*/ 2453944 h 2515287"/>
                            <a:gd name="connsiteX6" fmla="*/ 288704 w 2605691"/>
                            <a:gd name="connsiteY6" fmla="*/ 2503770 h 2515287"/>
                            <a:gd name="connsiteX7" fmla="*/ 271639 w 2605691"/>
                            <a:gd name="connsiteY7" fmla="*/ 2515287 h 2515287"/>
                            <a:gd name="connsiteX8" fmla="*/ 81037 w 2605691"/>
                            <a:gd name="connsiteY8" fmla="*/ 2515287 h 2515287"/>
                            <a:gd name="connsiteX9" fmla="*/ 49678 w 2605691"/>
                            <a:gd name="connsiteY9" fmla="*/ 2492870 h 2515287"/>
                            <a:gd name="connsiteX10" fmla="*/ 51423 w 2605691"/>
                            <a:gd name="connsiteY10" fmla="*/ 2267095 h 2515287"/>
                            <a:gd name="connsiteX11" fmla="*/ 2591733 w 2605691"/>
                            <a:gd name="connsiteY11" fmla="*/ 0 h 25152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605691" h="2515287">
                              <a:moveTo>
                                <a:pt x="2591733" y="0"/>
                              </a:moveTo>
                              <a:cubicBezTo>
                                <a:pt x="2605691" y="0"/>
                                <a:pt x="2605691" y="0"/>
                                <a:pt x="2605691" y="0"/>
                              </a:cubicBezTo>
                              <a:cubicBezTo>
                                <a:pt x="2605691" y="373697"/>
                                <a:pt x="2605691" y="373697"/>
                                <a:pt x="2605691" y="373697"/>
                              </a:cubicBezTo>
                              <a:cubicBezTo>
                                <a:pt x="2605691" y="386154"/>
                                <a:pt x="2605691" y="398610"/>
                                <a:pt x="2605691" y="411067"/>
                              </a:cubicBezTo>
                              <a:cubicBezTo>
                                <a:pt x="2591733" y="435980"/>
                                <a:pt x="2577776" y="460893"/>
                                <a:pt x="2549860" y="485806"/>
                              </a:cubicBezTo>
                              <a:cubicBezTo>
                                <a:pt x="344535" y="2453944"/>
                                <a:pt x="344535" y="2453944"/>
                                <a:pt x="344535" y="2453944"/>
                              </a:cubicBezTo>
                              <a:cubicBezTo>
                                <a:pt x="330578" y="2478857"/>
                                <a:pt x="316620" y="2491313"/>
                                <a:pt x="288704" y="2503770"/>
                              </a:cubicBezTo>
                              <a:lnTo>
                                <a:pt x="271639" y="2515287"/>
                              </a:lnTo>
                              <a:lnTo>
                                <a:pt x="81037" y="2515287"/>
                              </a:lnTo>
                              <a:lnTo>
                                <a:pt x="49678" y="2492870"/>
                              </a:lnTo>
                              <a:cubicBezTo>
                                <a:pt x="-7898" y="2435259"/>
                                <a:pt x="-25345" y="2341834"/>
                                <a:pt x="51423" y="2267095"/>
                              </a:cubicBezTo>
                              <a:cubicBezTo>
                                <a:pt x="2591733" y="0"/>
                                <a:pt x="2591733" y="0"/>
                                <a:pt x="2591733" y="0"/>
                              </a:cubicBezTo>
                              <a:close/>
                            </a:path>
                          </a:pathLst>
                        </a:custGeom>
                        <a:solidFill>
                          <a:srgbClr val="17C0A3">
                            <a:lumMod val="75000"/>
                          </a:srgbClr>
                        </a:solidFill>
                        <a:ln>
                          <a:noFill/>
                        </a:ln>
                      </wps:spPr>
                      <wps:bodyPr vert="horz" wrap="square" lIns="91440" tIns="45720" rIns="91440" bIns="45720" numCol="1" anchor="t" anchorCtr="0" compatLnSpc="1">
                        <a:prstTxWarp prst="textNoShape">
                          <a:avLst/>
                        </a:prstTxWarp>
                        <a:noAutofit/>
                      </wps:bodyPr>
                    </wps:wsp>
                    <wps:wsp>
                      <wps:cNvPr id="10" name="Freeform 8"/>
                      <wps:cNvSpPr>
                        <a:spLocks/>
                      </wps:cNvSpPr>
                      <wps:spPr bwMode="auto">
                        <a:xfrm>
                          <a:off x="6086475" y="7705725"/>
                          <a:ext cx="1695655"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C3EA1F"/>
                        </a:solidFill>
                        <a:ln>
                          <a:noFill/>
                        </a:ln>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w:pict>
            <v:group w14:anchorId="21C9DE4A" id="Group 2" o:spid="_x0000_s1026" style="position:absolute;margin-left:0;margin-top:.5pt;width:143.3pt;height:134pt;rotation:180;z-index:251658244;mso-position-horizontal:left;mso-position-horizontal-relative:page;mso-position-vertical-relative:page" coordorigin="51720,75438" coordsize="26100,25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">
              <v:shape id="Freeform: Shape 31" o:spid="_x0000_s1027" style="position:absolute;left:67056;top:91154;width:10700;height:9502;visibility:visible;mso-wrap-style:square;v-text-anchor:top" coordsize="1070039,950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" path="m1070039,r,950237l,950237,1070039,xe" fillcolor="#9dcb08" stroked="f">
                <v:path arrowok="t" o:connecttype="custom" o:connectlocs="1070039,0;1070039,950237;0,950237" o:connectangles="0,0,0"/>
              </v:shape>
              <v:shape id="Freeform: Shape 30" o:spid="_x0000_s1028" style="position:absolute;left:57805;top:82894;width:19919;height:17762;visibility:visible;mso-wrap-style:square;v-text-anchor:top" coordsize="1991837,17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" path="m1991837,r,238843l1991837,829191,925407,1776225,,1776225,1991837,xe" fillcolor="#10a48e" stroked="f">
                <v:path arrowok="t" o:connecttype="custom" o:connectlocs="1991837,0;1991837,238843;1991837,829191;925407,1776225;0,1776225" o:connectangles="0,0,0,0,0"/>
              </v:shape>
              <v:shape id="Freeform 8" o:spid="_x0000_s1029" style="position:absolute;left:60960;top:82772;width:16795;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" path="m11,182c193,,193,,193,v1,,1,,1,c194,30,194,30,194,30v,1,,2,,3c193,35,192,37,190,39,32,197,32,197,32,197v-1,2,-2,3,-4,4c16,212,,194,11,182xe" fillcolor="#17c0a3" stroked="f">
                <v:path arrowok="t" o:connecttype="custom" o:connectlocs="95230,1412099;1670857,0;1679514,0;1679514,232763;1679514,256040;1644885,302593;277033,1528480;242404,1559515;95230,1412099" o:connectangles="0,0,0,0,0,0,0,0,0"/>
              </v:shape>
              <v:shape id="Freeform: Shape 29" o:spid="_x0000_s1030" alt="Footer shapes in bottom right corner of document" style="position:absolute;left:51720;top:75438;width:26057;height:25152;visibility:visible;mso-wrap-style:square;v-text-anchor:top" coordsize="2605691,2515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" path="m2591733,v13958,,13958,,13958,c2605691,373697,2605691,373697,2605691,373697v,12457,,24913,,37370c2591733,435980,2577776,460893,2549860,485806,344535,2453944,344535,2453944,344535,2453944v-13957,24913,-27915,37369,-55831,49826l271639,2515287r-190602,l49678,2492870v-57576,-57611,-75023,-151036,1745,-225775c2591733,,2591733,,2591733,xe" fillcolor="#11907a" stroked="f">
                <v:path arrowok="t" o:connecttype="custom" o:connectlocs="2591733,0;2605691,0;2605691,373697;2605691,411067;2549860,485806;344535,2453944;288704,2503770;271639,2515287;81037,2515287;49678,2492870;51423,2267095;2591733,0" o:connectangles="0,0,0,0,0,0,0,0,0,0,0,0"/>
              </v:shape>
              <v:shape id="Freeform 8" o:spid="_x0000_s1031" style="position:absolute;left:60864;top:77057;width:16957;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" path="m11,182c193,,193,,193,v1,,1,,1,c194,30,194,30,194,30v,1,,2,,3c193,35,192,37,190,39,32,197,32,197,32,197v-1,2,-2,3,-4,4c16,212,,194,11,182xe" fillcolor="#c3ea1f" stroked="f">
                <v:path arrowok="t" o:connecttype="custom" o:connectlocs="96145,1412099;1686915,0;1695655,0;1695655,232763;1695655,256040;1660693,302593;279696,1528480;244734,1559515;96145,1412099" o:connectangles="0,0,0,0,0,0,0,0,0"/>
              </v:shape>
              <w10:wrap anchorx="page" anchory="page"/>
            </v:group>
          </w:pict>
        </mc:Fallback>
      </mc:AlternateContent>
    </w:r>
    <w:r>
      <w:rPr>
        <w:bCs/>
        <w:sz w:val="55"/>
        <w:szCs w:val="55"/>
      </w:rPr>
      <w:t xml:space="preserve">      </w:t>
    </w:r>
    <w:r w:rsidRPr="00A36942">
      <w:rPr>
        <w:bCs/>
        <w:sz w:val="55"/>
        <w:szCs w:val="55"/>
      </w:rPr>
      <w:t xml:space="preserve">SEND Services for </w:t>
    </w:r>
    <w:r w:rsidRPr="00A36942">
      <w:rPr>
        <w:bCs/>
        <w:i/>
        <w:sz w:val="55"/>
        <w:szCs w:val="55"/>
      </w:rPr>
      <w:t>your</w:t>
    </w:r>
    <w:r w:rsidRPr="00A36942">
      <w:rPr>
        <w:bCs/>
        <w:sz w:val="55"/>
        <w:szCs w:val="55"/>
      </w:rPr>
      <w:t xml:space="preserve"> School</w:t>
    </w:r>
  </w:p>
  <w:p w14:paraId="511063C2" w14:textId="5EE2B614" w:rsidR="000154DA" w:rsidRDefault="000154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FE687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F777EB4"/>
    <w:multiLevelType w:val="multilevel"/>
    <w:tmpl w:val="2A4AB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65D3F4A"/>
    <w:multiLevelType w:val="multilevel"/>
    <w:tmpl w:val="6D840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66740807">
    <w:abstractNumId w:val="9"/>
  </w:num>
  <w:num w:numId="2" w16cid:durableId="55667120">
    <w:abstractNumId w:val="7"/>
  </w:num>
  <w:num w:numId="3" w16cid:durableId="1585333721">
    <w:abstractNumId w:val="6"/>
  </w:num>
  <w:num w:numId="4" w16cid:durableId="740637852">
    <w:abstractNumId w:val="5"/>
  </w:num>
  <w:num w:numId="5" w16cid:durableId="748845625">
    <w:abstractNumId w:val="4"/>
  </w:num>
  <w:num w:numId="6" w16cid:durableId="38361337">
    <w:abstractNumId w:val="8"/>
  </w:num>
  <w:num w:numId="7" w16cid:durableId="1421609408">
    <w:abstractNumId w:val="3"/>
  </w:num>
  <w:num w:numId="8" w16cid:durableId="1081369405">
    <w:abstractNumId w:val="2"/>
  </w:num>
  <w:num w:numId="9" w16cid:durableId="627518125">
    <w:abstractNumId w:val="1"/>
  </w:num>
  <w:num w:numId="10" w16cid:durableId="122043154">
    <w:abstractNumId w:val="0"/>
  </w:num>
  <w:num w:numId="11" w16cid:durableId="799690157">
    <w:abstractNumId w:val="11"/>
  </w:num>
  <w:num w:numId="12" w16cid:durableId="9650836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I2MjOyNLEwNTEytzRX0lEKTi0uzszPAykwrgUAwHr/gywAAAA="/>
  </w:docVars>
  <w:rsids>
    <w:rsidRoot w:val="00FE75C6"/>
    <w:rsid w:val="00000B23"/>
    <w:rsid w:val="00002FBB"/>
    <w:rsid w:val="00007014"/>
    <w:rsid w:val="000115CE"/>
    <w:rsid w:val="00015172"/>
    <w:rsid w:val="000154DA"/>
    <w:rsid w:val="00020FA1"/>
    <w:rsid w:val="00026123"/>
    <w:rsid w:val="000305B5"/>
    <w:rsid w:val="000402BC"/>
    <w:rsid w:val="00045516"/>
    <w:rsid w:val="00045EEC"/>
    <w:rsid w:val="00065B5C"/>
    <w:rsid w:val="00066A38"/>
    <w:rsid w:val="000828F4"/>
    <w:rsid w:val="000872CC"/>
    <w:rsid w:val="000947D1"/>
    <w:rsid w:val="000955AB"/>
    <w:rsid w:val="0009755C"/>
    <w:rsid w:val="000A58EB"/>
    <w:rsid w:val="000B0BD4"/>
    <w:rsid w:val="000E184C"/>
    <w:rsid w:val="000E2A64"/>
    <w:rsid w:val="000E7F05"/>
    <w:rsid w:val="000F51EC"/>
    <w:rsid w:val="000F7122"/>
    <w:rsid w:val="00105FA3"/>
    <w:rsid w:val="00112BCB"/>
    <w:rsid w:val="00120DA3"/>
    <w:rsid w:val="001248FB"/>
    <w:rsid w:val="00127244"/>
    <w:rsid w:val="00133D36"/>
    <w:rsid w:val="0018608D"/>
    <w:rsid w:val="00192DCE"/>
    <w:rsid w:val="00192FE5"/>
    <w:rsid w:val="001A0B7B"/>
    <w:rsid w:val="001A5991"/>
    <w:rsid w:val="001A63CC"/>
    <w:rsid w:val="001A6E87"/>
    <w:rsid w:val="001B4EEF"/>
    <w:rsid w:val="001B689C"/>
    <w:rsid w:val="001B788C"/>
    <w:rsid w:val="001C4D88"/>
    <w:rsid w:val="001E1654"/>
    <w:rsid w:val="001E5C08"/>
    <w:rsid w:val="001E7DCE"/>
    <w:rsid w:val="00200635"/>
    <w:rsid w:val="00201B91"/>
    <w:rsid w:val="00210C7A"/>
    <w:rsid w:val="00224870"/>
    <w:rsid w:val="00226758"/>
    <w:rsid w:val="002357D2"/>
    <w:rsid w:val="00254E0D"/>
    <w:rsid w:val="0025579E"/>
    <w:rsid w:val="002616D4"/>
    <w:rsid w:val="002A0A82"/>
    <w:rsid w:val="002A1487"/>
    <w:rsid w:val="002D3BC5"/>
    <w:rsid w:val="002E7343"/>
    <w:rsid w:val="002F26BB"/>
    <w:rsid w:val="002F3878"/>
    <w:rsid w:val="002F6EE7"/>
    <w:rsid w:val="002F732F"/>
    <w:rsid w:val="00311094"/>
    <w:rsid w:val="003135B3"/>
    <w:rsid w:val="003139CE"/>
    <w:rsid w:val="00324983"/>
    <w:rsid w:val="00344DAC"/>
    <w:rsid w:val="00360D49"/>
    <w:rsid w:val="00367840"/>
    <w:rsid w:val="0038000D"/>
    <w:rsid w:val="00385ACF"/>
    <w:rsid w:val="003906A0"/>
    <w:rsid w:val="00393DA6"/>
    <w:rsid w:val="003A1F66"/>
    <w:rsid w:val="003C5C52"/>
    <w:rsid w:val="003D74B9"/>
    <w:rsid w:val="004064E6"/>
    <w:rsid w:val="00412AAE"/>
    <w:rsid w:val="00433B6A"/>
    <w:rsid w:val="0046393F"/>
    <w:rsid w:val="00464FA3"/>
    <w:rsid w:val="00470D74"/>
    <w:rsid w:val="004729FB"/>
    <w:rsid w:val="00477474"/>
    <w:rsid w:val="004806D0"/>
    <w:rsid w:val="00480B7F"/>
    <w:rsid w:val="00482902"/>
    <w:rsid w:val="0049772C"/>
    <w:rsid w:val="004A1893"/>
    <w:rsid w:val="004B2E61"/>
    <w:rsid w:val="004B7091"/>
    <w:rsid w:val="004C4A44"/>
    <w:rsid w:val="004D420D"/>
    <w:rsid w:val="004F0BE0"/>
    <w:rsid w:val="004F2587"/>
    <w:rsid w:val="004F7BEA"/>
    <w:rsid w:val="005125BB"/>
    <w:rsid w:val="00515A4F"/>
    <w:rsid w:val="005244C6"/>
    <w:rsid w:val="0052619D"/>
    <w:rsid w:val="005264AB"/>
    <w:rsid w:val="0053105E"/>
    <w:rsid w:val="00535B6F"/>
    <w:rsid w:val="00537F9C"/>
    <w:rsid w:val="00562D5E"/>
    <w:rsid w:val="00566FAC"/>
    <w:rsid w:val="00572222"/>
    <w:rsid w:val="00574F36"/>
    <w:rsid w:val="00590D1E"/>
    <w:rsid w:val="005B00F8"/>
    <w:rsid w:val="005B1B8A"/>
    <w:rsid w:val="005C60A0"/>
    <w:rsid w:val="005D3DA6"/>
    <w:rsid w:val="005E10E9"/>
    <w:rsid w:val="005E19D7"/>
    <w:rsid w:val="005E3B03"/>
    <w:rsid w:val="005F605E"/>
    <w:rsid w:val="0060128C"/>
    <w:rsid w:val="006129A3"/>
    <w:rsid w:val="006274D6"/>
    <w:rsid w:val="0063082F"/>
    <w:rsid w:val="006445B0"/>
    <w:rsid w:val="006A57AF"/>
    <w:rsid w:val="006B3719"/>
    <w:rsid w:val="006B3AD6"/>
    <w:rsid w:val="006B442D"/>
    <w:rsid w:val="006D119E"/>
    <w:rsid w:val="006D5AF8"/>
    <w:rsid w:val="006F4C88"/>
    <w:rsid w:val="006F58E1"/>
    <w:rsid w:val="007036B8"/>
    <w:rsid w:val="00707503"/>
    <w:rsid w:val="00711BF0"/>
    <w:rsid w:val="0071695A"/>
    <w:rsid w:val="007303CF"/>
    <w:rsid w:val="007356CF"/>
    <w:rsid w:val="00744EA9"/>
    <w:rsid w:val="00752FC4"/>
    <w:rsid w:val="00757E9C"/>
    <w:rsid w:val="00762870"/>
    <w:rsid w:val="00765B24"/>
    <w:rsid w:val="0077752B"/>
    <w:rsid w:val="00781B6F"/>
    <w:rsid w:val="00791794"/>
    <w:rsid w:val="007B4C91"/>
    <w:rsid w:val="007B5CC0"/>
    <w:rsid w:val="007D70F7"/>
    <w:rsid w:val="007E5796"/>
    <w:rsid w:val="007F2883"/>
    <w:rsid w:val="007F4FC5"/>
    <w:rsid w:val="00805A9E"/>
    <w:rsid w:val="0082016F"/>
    <w:rsid w:val="008276C3"/>
    <w:rsid w:val="00827D76"/>
    <w:rsid w:val="00830C5F"/>
    <w:rsid w:val="00834A33"/>
    <w:rsid w:val="008417E5"/>
    <w:rsid w:val="00845F05"/>
    <w:rsid w:val="00851EE0"/>
    <w:rsid w:val="008553A6"/>
    <w:rsid w:val="00860B94"/>
    <w:rsid w:val="008637E7"/>
    <w:rsid w:val="0087764E"/>
    <w:rsid w:val="00893A9E"/>
    <w:rsid w:val="00896EE1"/>
    <w:rsid w:val="008C1482"/>
    <w:rsid w:val="008C2A5B"/>
    <w:rsid w:val="008C4F2C"/>
    <w:rsid w:val="008D0AA7"/>
    <w:rsid w:val="008E37F2"/>
    <w:rsid w:val="008F005A"/>
    <w:rsid w:val="008F76CD"/>
    <w:rsid w:val="00901768"/>
    <w:rsid w:val="00912A0A"/>
    <w:rsid w:val="009356D7"/>
    <w:rsid w:val="009453B4"/>
    <w:rsid w:val="009468D3"/>
    <w:rsid w:val="00946A21"/>
    <w:rsid w:val="00957CFA"/>
    <w:rsid w:val="009619FC"/>
    <w:rsid w:val="00962A47"/>
    <w:rsid w:val="00965FD8"/>
    <w:rsid w:val="00974294"/>
    <w:rsid w:val="009757AE"/>
    <w:rsid w:val="00982A62"/>
    <w:rsid w:val="0098408C"/>
    <w:rsid w:val="009844A7"/>
    <w:rsid w:val="00985460"/>
    <w:rsid w:val="0099029D"/>
    <w:rsid w:val="009B043E"/>
    <w:rsid w:val="009B074A"/>
    <w:rsid w:val="009B2D9B"/>
    <w:rsid w:val="009B5DC6"/>
    <w:rsid w:val="009B7154"/>
    <w:rsid w:val="009F4CB2"/>
    <w:rsid w:val="009F5AEA"/>
    <w:rsid w:val="00A03526"/>
    <w:rsid w:val="00A06EEA"/>
    <w:rsid w:val="00A11F8C"/>
    <w:rsid w:val="00A13603"/>
    <w:rsid w:val="00A15578"/>
    <w:rsid w:val="00A17117"/>
    <w:rsid w:val="00A32E46"/>
    <w:rsid w:val="00A34365"/>
    <w:rsid w:val="00A4598B"/>
    <w:rsid w:val="00A5056A"/>
    <w:rsid w:val="00A67631"/>
    <w:rsid w:val="00A763AE"/>
    <w:rsid w:val="00A93FFD"/>
    <w:rsid w:val="00AA3DF6"/>
    <w:rsid w:val="00AC3471"/>
    <w:rsid w:val="00AC7F89"/>
    <w:rsid w:val="00AE62E3"/>
    <w:rsid w:val="00B14FC6"/>
    <w:rsid w:val="00B20213"/>
    <w:rsid w:val="00B47E2E"/>
    <w:rsid w:val="00B526DF"/>
    <w:rsid w:val="00B615A1"/>
    <w:rsid w:val="00B63133"/>
    <w:rsid w:val="00B6693F"/>
    <w:rsid w:val="00B80767"/>
    <w:rsid w:val="00B84CB6"/>
    <w:rsid w:val="00B94B42"/>
    <w:rsid w:val="00BA4790"/>
    <w:rsid w:val="00BA552E"/>
    <w:rsid w:val="00BC0F0A"/>
    <w:rsid w:val="00BC26C8"/>
    <w:rsid w:val="00BC51FE"/>
    <w:rsid w:val="00BE41C7"/>
    <w:rsid w:val="00BF68A0"/>
    <w:rsid w:val="00C04205"/>
    <w:rsid w:val="00C11980"/>
    <w:rsid w:val="00C2128E"/>
    <w:rsid w:val="00C40B3F"/>
    <w:rsid w:val="00C55CB1"/>
    <w:rsid w:val="00C60F36"/>
    <w:rsid w:val="00C61ED5"/>
    <w:rsid w:val="00CA41BC"/>
    <w:rsid w:val="00CB0809"/>
    <w:rsid w:val="00CB2AE0"/>
    <w:rsid w:val="00CC0B78"/>
    <w:rsid w:val="00CC1104"/>
    <w:rsid w:val="00CC4E84"/>
    <w:rsid w:val="00CC6ADE"/>
    <w:rsid w:val="00CD262F"/>
    <w:rsid w:val="00CF368F"/>
    <w:rsid w:val="00CF4773"/>
    <w:rsid w:val="00D017AA"/>
    <w:rsid w:val="00D04123"/>
    <w:rsid w:val="00D06525"/>
    <w:rsid w:val="00D13306"/>
    <w:rsid w:val="00D149F1"/>
    <w:rsid w:val="00D23F00"/>
    <w:rsid w:val="00D36106"/>
    <w:rsid w:val="00D40DF6"/>
    <w:rsid w:val="00D544E2"/>
    <w:rsid w:val="00D708F1"/>
    <w:rsid w:val="00D76B1B"/>
    <w:rsid w:val="00DA084B"/>
    <w:rsid w:val="00DA416A"/>
    <w:rsid w:val="00DB0961"/>
    <w:rsid w:val="00DB16B0"/>
    <w:rsid w:val="00DB3B13"/>
    <w:rsid w:val="00DB422B"/>
    <w:rsid w:val="00DC04C8"/>
    <w:rsid w:val="00DC419A"/>
    <w:rsid w:val="00DC69EC"/>
    <w:rsid w:val="00DC749E"/>
    <w:rsid w:val="00DC7694"/>
    <w:rsid w:val="00DC7840"/>
    <w:rsid w:val="00DD49D5"/>
    <w:rsid w:val="00DD57AC"/>
    <w:rsid w:val="00DE27E0"/>
    <w:rsid w:val="00DE4972"/>
    <w:rsid w:val="00E01AC7"/>
    <w:rsid w:val="00E03DA2"/>
    <w:rsid w:val="00E1162D"/>
    <w:rsid w:val="00E23C29"/>
    <w:rsid w:val="00E244DE"/>
    <w:rsid w:val="00E251EE"/>
    <w:rsid w:val="00E2650F"/>
    <w:rsid w:val="00E30D20"/>
    <w:rsid w:val="00E3296E"/>
    <w:rsid w:val="00E37173"/>
    <w:rsid w:val="00E45B2A"/>
    <w:rsid w:val="00E46A2E"/>
    <w:rsid w:val="00E46E12"/>
    <w:rsid w:val="00E55670"/>
    <w:rsid w:val="00E6522F"/>
    <w:rsid w:val="00E668D1"/>
    <w:rsid w:val="00E6693F"/>
    <w:rsid w:val="00EB0846"/>
    <w:rsid w:val="00EB5A74"/>
    <w:rsid w:val="00EB64EC"/>
    <w:rsid w:val="00EE19FF"/>
    <w:rsid w:val="00EE2794"/>
    <w:rsid w:val="00EE35F8"/>
    <w:rsid w:val="00EE473E"/>
    <w:rsid w:val="00EE6ED9"/>
    <w:rsid w:val="00F00DBF"/>
    <w:rsid w:val="00F026D4"/>
    <w:rsid w:val="00F11444"/>
    <w:rsid w:val="00F11455"/>
    <w:rsid w:val="00F20B9D"/>
    <w:rsid w:val="00F22105"/>
    <w:rsid w:val="00F2627D"/>
    <w:rsid w:val="00F26299"/>
    <w:rsid w:val="00F47281"/>
    <w:rsid w:val="00F4728A"/>
    <w:rsid w:val="00F62C0F"/>
    <w:rsid w:val="00F71D73"/>
    <w:rsid w:val="00F763B1"/>
    <w:rsid w:val="00F928E7"/>
    <w:rsid w:val="00F94DB1"/>
    <w:rsid w:val="00F95843"/>
    <w:rsid w:val="00FA0659"/>
    <w:rsid w:val="00FA119F"/>
    <w:rsid w:val="00FA38CE"/>
    <w:rsid w:val="00FA402E"/>
    <w:rsid w:val="00FB49C2"/>
    <w:rsid w:val="00FC1CC5"/>
    <w:rsid w:val="00FC2EC2"/>
    <w:rsid w:val="00FC3911"/>
    <w:rsid w:val="00FD1447"/>
    <w:rsid w:val="00FD4EE3"/>
    <w:rsid w:val="00FD6E1A"/>
    <w:rsid w:val="00FE38D6"/>
    <w:rsid w:val="00FE7507"/>
    <w:rsid w:val="00FE75C6"/>
    <w:rsid w:val="00FF14DD"/>
    <w:rsid w:val="00FF596E"/>
    <w:rsid w:val="05BCD64B"/>
    <w:rsid w:val="0C7CD576"/>
    <w:rsid w:val="0E13CA58"/>
    <w:rsid w:val="0E60D002"/>
    <w:rsid w:val="0F2C431F"/>
    <w:rsid w:val="14ACD33A"/>
    <w:rsid w:val="1CC11EF6"/>
    <w:rsid w:val="1E62E479"/>
    <w:rsid w:val="1F205930"/>
    <w:rsid w:val="236E9E3E"/>
    <w:rsid w:val="2BD34AD5"/>
    <w:rsid w:val="2F81B5F6"/>
    <w:rsid w:val="38DBAAB4"/>
    <w:rsid w:val="3A45412B"/>
    <w:rsid w:val="3AE20096"/>
    <w:rsid w:val="3BA59C76"/>
    <w:rsid w:val="3D11F0B4"/>
    <w:rsid w:val="42DEEAC8"/>
    <w:rsid w:val="47CA6E83"/>
    <w:rsid w:val="47ECD6E7"/>
    <w:rsid w:val="49E3C6B3"/>
    <w:rsid w:val="4CB79CD6"/>
    <w:rsid w:val="4DF1C911"/>
    <w:rsid w:val="50D42C6C"/>
    <w:rsid w:val="53468B0D"/>
    <w:rsid w:val="53AD11D3"/>
    <w:rsid w:val="53BEE007"/>
    <w:rsid w:val="5497CBF2"/>
    <w:rsid w:val="588FB7FB"/>
    <w:rsid w:val="615CC5CB"/>
    <w:rsid w:val="618ABA31"/>
    <w:rsid w:val="668720AF"/>
    <w:rsid w:val="66A11AC2"/>
    <w:rsid w:val="6B027883"/>
    <w:rsid w:val="6CAC56DE"/>
    <w:rsid w:val="72E546DB"/>
    <w:rsid w:val="73A34D19"/>
    <w:rsid w:val="73B15C49"/>
    <w:rsid w:val="74502962"/>
    <w:rsid w:val="77398926"/>
    <w:rsid w:val="7EF72B5A"/>
    <w:rsid w:val="7FDA40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852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212832" w:themeColor="text2" w:themeShade="BF"/>
        <w:sz w:val="22"/>
        <w:szCs w:val="22"/>
        <w:lang w:val="en-US" w:eastAsia="en-US" w:bidi="ar-SA"/>
      </w:rPr>
    </w:rPrDefault>
    <w:pPrDefault>
      <w:pPr>
        <w:spacing w:after="3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0C7A"/>
    <w:pPr>
      <w:spacing w:after="0" w:line="240" w:lineRule="auto"/>
    </w:pPr>
    <w:rPr>
      <w:rFonts w:eastAsiaTheme="minorEastAsia"/>
      <w:color w:val="auto"/>
      <w:sz w:val="24"/>
      <w:szCs w:val="24"/>
    </w:rPr>
  </w:style>
  <w:style w:type="paragraph" w:styleId="Heading1">
    <w:name w:val="heading 1"/>
    <w:basedOn w:val="Normal"/>
    <w:next w:val="Normal"/>
    <w:link w:val="Heading1Char"/>
    <w:uiPriority w:val="9"/>
    <w:semiHidden/>
    <w:rsid w:val="000F51EC"/>
    <w:pPr>
      <w:keepNext/>
      <w:keepLines/>
      <w:spacing w:before="480"/>
      <w:outlineLvl w:val="0"/>
    </w:pPr>
    <w:rPr>
      <w:rFonts w:asciiTheme="majorHAnsi" w:eastAsiaTheme="majorEastAsia" w:hAnsiTheme="majorHAnsi" w:cstheme="majorBidi"/>
      <w:b/>
      <w:bCs/>
      <w:color w:val="4E6504" w:themeColor="accent2" w:themeShade="80"/>
      <w:sz w:val="28"/>
      <w:szCs w:val="28"/>
    </w:rPr>
  </w:style>
  <w:style w:type="paragraph" w:styleId="Heading2">
    <w:name w:val="heading 2"/>
    <w:basedOn w:val="Normal"/>
    <w:next w:val="Normal"/>
    <w:link w:val="Heading2Char"/>
    <w:uiPriority w:val="9"/>
    <w:semiHidden/>
    <w:rsid w:val="00A03526"/>
    <w:pPr>
      <w:keepNext/>
      <w:keepLines/>
      <w:spacing w:before="200"/>
      <w:outlineLvl w:val="1"/>
    </w:pPr>
    <w:rPr>
      <w:rFonts w:asciiTheme="majorHAnsi" w:eastAsiaTheme="majorEastAsia" w:hAnsiTheme="majorHAnsi" w:cstheme="majorBidi"/>
      <w:b/>
      <w:bCs/>
      <w:color w:val="262626" w:themeColor="text1" w:themeTint="D9"/>
      <w:sz w:val="26"/>
      <w:szCs w:val="26"/>
    </w:rPr>
  </w:style>
  <w:style w:type="paragraph" w:styleId="Heading3">
    <w:name w:val="heading 3"/>
    <w:basedOn w:val="Normal"/>
    <w:next w:val="Normal"/>
    <w:link w:val="Heading3Char"/>
    <w:uiPriority w:val="9"/>
    <w:semiHidden/>
    <w:unhideWhenUsed/>
    <w:qFormat/>
    <w:rsid w:val="00572222"/>
    <w:pPr>
      <w:keepNext/>
      <w:keepLines/>
      <w:spacing w:before="40"/>
      <w:outlineLvl w:val="2"/>
    </w:pPr>
    <w:rPr>
      <w:rFonts w:asciiTheme="majorHAnsi" w:eastAsiaTheme="majorEastAsia" w:hAnsiTheme="majorHAnsi" w:cstheme="majorBidi"/>
      <w:color w:val="63780B" w:themeColor="accent1" w:themeShade="7F"/>
    </w:rPr>
  </w:style>
  <w:style w:type="paragraph" w:styleId="Heading4">
    <w:name w:val="heading 4"/>
    <w:basedOn w:val="Normal"/>
    <w:next w:val="Normal"/>
    <w:link w:val="Heading4Char"/>
    <w:uiPriority w:val="9"/>
    <w:unhideWhenUsed/>
    <w:qFormat/>
    <w:rsid w:val="00572222"/>
    <w:pPr>
      <w:keepNext/>
      <w:keepLines/>
      <w:spacing w:before="40"/>
      <w:outlineLvl w:val="3"/>
    </w:pPr>
    <w:rPr>
      <w:rFonts w:asciiTheme="majorHAnsi" w:eastAsiaTheme="majorEastAsia" w:hAnsiTheme="majorHAnsi" w:cstheme="majorBidi"/>
      <w:i/>
      <w:iCs/>
      <w:color w:val="95B511" w:themeColor="accent1" w:themeShade="BF"/>
    </w:rPr>
  </w:style>
  <w:style w:type="paragraph" w:styleId="Heading5">
    <w:name w:val="heading 5"/>
    <w:basedOn w:val="Normal"/>
    <w:next w:val="Normal"/>
    <w:link w:val="Heading5Char"/>
    <w:uiPriority w:val="9"/>
    <w:semiHidden/>
    <w:unhideWhenUsed/>
    <w:qFormat/>
    <w:rsid w:val="00572222"/>
    <w:pPr>
      <w:keepNext/>
      <w:keepLines/>
      <w:spacing w:before="40"/>
      <w:outlineLvl w:val="4"/>
    </w:pPr>
    <w:rPr>
      <w:rFonts w:asciiTheme="majorHAnsi" w:eastAsiaTheme="majorEastAsia" w:hAnsiTheme="majorHAnsi" w:cstheme="majorBidi"/>
      <w:color w:val="95B511" w:themeColor="accent1" w:themeShade="BF"/>
    </w:rPr>
  </w:style>
  <w:style w:type="paragraph" w:styleId="Heading6">
    <w:name w:val="heading 6"/>
    <w:basedOn w:val="Normal"/>
    <w:next w:val="Normal"/>
    <w:link w:val="Heading6Char"/>
    <w:uiPriority w:val="9"/>
    <w:semiHidden/>
    <w:unhideWhenUsed/>
    <w:qFormat/>
    <w:rsid w:val="00572222"/>
    <w:pPr>
      <w:keepNext/>
      <w:keepLines/>
      <w:spacing w:before="40"/>
      <w:outlineLvl w:val="5"/>
    </w:pPr>
    <w:rPr>
      <w:rFonts w:asciiTheme="majorHAnsi" w:eastAsiaTheme="majorEastAsia" w:hAnsiTheme="majorHAnsi" w:cstheme="majorBidi"/>
      <w:color w:val="63780B" w:themeColor="accent1" w:themeShade="7F"/>
    </w:rPr>
  </w:style>
  <w:style w:type="paragraph" w:styleId="Heading7">
    <w:name w:val="heading 7"/>
    <w:basedOn w:val="Normal"/>
    <w:next w:val="Normal"/>
    <w:link w:val="Heading7Char"/>
    <w:uiPriority w:val="9"/>
    <w:semiHidden/>
    <w:unhideWhenUsed/>
    <w:qFormat/>
    <w:rsid w:val="00572222"/>
    <w:pPr>
      <w:keepNext/>
      <w:keepLines/>
      <w:spacing w:before="40"/>
      <w:outlineLvl w:val="6"/>
    </w:pPr>
    <w:rPr>
      <w:rFonts w:asciiTheme="majorHAnsi" w:eastAsiaTheme="majorEastAsia" w:hAnsiTheme="majorHAnsi" w:cstheme="majorBidi"/>
      <w:i/>
      <w:iCs/>
      <w:color w:val="63780B" w:themeColor="accent1" w:themeShade="7F"/>
    </w:rPr>
  </w:style>
  <w:style w:type="paragraph" w:styleId="Heading8">
    <w:name w:val="heading 8"/>
    <w:basedOn w:val="Normal"/>
    <w:next w:val="Normal"/>
    <w:link w:val="Heading8Char"/>
    <w:uiPriority w:val="9"/>
    <w:semiHidden/>
    <w:unhideWhenUsed/>
    <w:qFormat/>
    <w:rsid w:val="00572222"/>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572222"/>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63133"/>
  </w:style>
  <w:style w:type="character" w:customStyle="1" w:styleId="HeaderChar">
    <w:name w:val="Header Char"/>
    <w:basedOn w:val="DefaultParagraphFont"/>
    <w:link w:val="Header"/>
    <w:uiPriority w:val="99"/>
    <w:semiHidden/>
    <w:rsid w:val="00254E0D"/>
    <w:rPr>
      <w:color w:val="auto"/>
    </w:rPr>
  </w:style>
  <w:style w:type="paragraph" w:styleId="Footer">
    <w:name w:val="footer"/>
    <w:basedOn w:val="Normal"/>
    <w:link w:val="FooterChar"/>
    <w:uiPriority w:val="99"/>
    <w:rsid w:val="00BC0F0A"/>
    <w:pPr>
      <w:ind w:left="-720" w:right="-720"/>
      <w:jc w:val="center"/>
    </w:pPr>
    <w:rPr>
      <w:rFonts w:asciiTheme="majorHAnsi" w:hAnsiTheme="majorHAnsi"/>
      <w:color w:val="4E6504" w:themeColor="accent2" w:themeShade="80"/>
    </w:rPr>
  </w:style>
  <w:style w:type="character" w:customStyle="1" w:styleId="FooterChar">
    <w:name w:val="Footer Char"/>
    <w:basedOn w:val="DefaultParagraphFont"/>
    <w:link w:val="Footer"/>
    <w:uiPriority w:val="99"/>
    <w:rsid w:val="00254E0D"/>
    <w:rPr>
      <w:rFonts w:asciiTheme="majorHAnsi" w:hAnsiTheme="majorHAnsi"/>
      <w:color w:val="4E6504" w:themeColor="accent2" w:themeShade="80"/>
    </w:rPr>
  </w:style>
  <w:style w:type="character" w:styleId="PlaceholderText">
    <w:name w:val="Placeholder Text"/>
    <w:basedOn w:val="DefaultParagraphFont"/>
    <w:uiPriority w:val="99"/>
    <w:semiHidden/>
    <w:rsid w:val="00912A0A"/>
    <w:rPr>
      <w:color w:val="033B32" w:themeColor="accent5" w:themeShade="BF"/>
      <w:sz w:val="22"/>
    </w:rPr>
  </w:style>
  <w:style w:type="paragraph" w:customStyle="1" w:styleId="ContactInfo">
    <w:name w:val="Contact Info"/>
    <w:basedOn w:val="Normal"/>
    <w:uiPriority w:val="3"/>
    <w:qFormat/>
    <w:rsid w:val="00CB0809"/>
    <w:pPr>
      <w:jc w:val="right"/>
    </w:pPr>
    <w:rPr>
      <w:szCs w:val="18"/>
    </w:rPr>
  </w:style>
  <w:style w:type="paragraph" w:styleId="Date">
    <w:name w:val="Date"/>
    <w:basedOn w:val="Normal"/>
    <w:next w:val="Salutation"/>
    <w:link w:val="DateChar"/>
    <w:uiPriority w:val="4"/>
    <w:unhideWhenUsed/>
    <w:qFormat/>
    <w:rsid w:val="00A03526"/>
    <w:pPr>
      <w:spacing w:before="720" w:after="960"/>
    </w:pPr>
  </w:style>
  <w:style w:type="character" w:customStyle="1" w:styleId="DateChar">
    <w:name w:val="Date Char"/>
    <w:basedOn w:val="DefaultParagraphFont"/>
    <w:link w:val="Date"/>
    <w:uiPriority w:val="4"/>
    <w:rsid w:val="00752FC4"/>
  </w:style>
  <w:style w:type="paragraph" w:styleId="Closing">
    <w:name w:val="Closing"/>
    <w:basedOn w:val="Normal"/>
    <w:next w:val="Signature"/>
    <w:link w:val="ClosingChar"/>
    <w:uiPriority w:val="6"/>
    <w:unhideWhenUsed/>
    <w:qFormat/>
    <w:rsid w:val="00254E0D"/>
    <w:pPr>
      <w:spacing w:after="960"/>
    </w:pPr>
  </w:style>
  <w:style w:type="character" w:customStyle="1" w:styleId="ClosingChar">
    <w:name w:val="Closing Char"/>
    <w:basedOn w:val="DefaultParagraphFont"/>
    <w:link w:val="Closing"/>
    <w:uiPriority w:val="6"/>
    <w:rsid w:val="00254E0D"/>
    <w:rPr>
      <w:color w:val="auto"/>
    </w:rPr>
  </w:style>
  <w:style w:type="character" w:customStyle="1" w:styleId="Heading1Char">
    <w:name w:val="Heading 1 Char"/>
    <w:basedOn w:val="DefaultParagraphFont"/>
    <w:link w:val="Heading1"/>
    <w:uiPriority w:val="9"/>
    <w:semiHidden/>
    <w:rsid w:val="00254E0D"/>
    <w:rPr>
      <w:rFonts w:asciiTheme="majorHAnsi" w:eastAsiaTheme="majorEastAsia" w:hAnsiTheme="majorHAnsi" w:cstheme="majorBidi"/>
      <w:b/>
      <w:bCs/>
      <w:color w:val="4E6504" w:themeColor="accent2" w:themeShade="80"/>
      <w:sz w:val="28"/>
      <w:szCs w:val="28"/>
    </w:rPr>
  </w:style>
  <w:style w:type="character" w:customStyle="1" w:styleId="Heading2Char">
    <w:name w:val="Heading 2 Char"/>
    <w:basedOn w:val="DefaultParagraphFont"/>
    <w:link w:val="Heading2"/>
    <w:uiPriority w:val="9"/>
    <w:semiHidden/>
    <w:rsid w:val="00254E0D"/>
    <w:rPr>
      <w:rFonts w:asciiTheme="majorHAnsi" w:eastAsiaTheme="majorEastAsia" w:hAnsiTheme="majorHAnsi" w:cstheme="majorBidi"/>
      <w:b/>
      <w:bCs/>
      <w:color w:val="262626" w:themeColor="text1" w:themeTint="D9"/>
      <w:sz w:val="26"/>
      <w:szCs w:val="26"/>
    </w:rPr>
  </w:style>
  <w:style w:type="table" w:styleId="TableGrid">
    <w:name w:val="Table Grid"/>
    <w:basedOn w:val="TableNormal"/>
    <w:uiPriority w:val="59"/>
    <w:rsid w:val="00512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2222"/>
    <w:rPr>
      <w:rFonts w:ascii="Segoe UI" w:hAnsi="Segoe UI" w:cs="Segoe UI"/>
      <w:szCs w:val="18"/>
    </w:rPr>
  </w:style>
  <w:style w:type="character" w:customStyle="1" w:styleId="BalloonTextChar">
    <w:name w:val="Balloon Text Char"/>
    <w:basedOn w:val="DefaultParagraphFont"/>
    <w:link w:val="BalloonText"/>
    <w:uiPriority w:val="99"/>
    <w:semiHidden/>
    <w:rsid w:val="00572222"/>
    <w:rPr>
      <w:rFonts w:ascii="Segoe UI" w:hAnsi="Segoe UI" w:cs="Segoe UI"/>
      <w:kern w:val="16"/>
      <w:sz w:val="22"/>
      <w:szCs w:val="18"/>
    </w:rPr>
  </w:style>
  <w:style w:type="paragraph" w:styleId="Bibliography">
    <w:name w:val="Bibliography"/>
    <w:basedOn w:val="Normal"/>
    <w:next w:val="Normal"/>
    <w:uiPriority w:val="37"/>
    <w:semiHidden/>
    <w:unhideWhenUsed/>
    <w:rsid w:val="00572222"/>
  </w:style>
  <w:style w:type="paragraph" w:styleId="BlockText">
    <w:name w:val="Block Text"/>
    <w:basedOn w:val="Normal"/>
    <w:uiPriority w:val="99"/>
    <w:semiHidden/>
    <w:unhideWhenUsed/>
    <w:rsid w:val="000F51EC"/>
    <w:pPr>
      <w:pBdr>
        <w:top w:val="single" w:sz="2" w:space="10" w:color="C3EA1F" w:themeColor="accent1" w:frame="1"/>
        <w:left w:val="single" w:sz="2" w:space="10" w:color="C3EA1F" w:themeColor="accent1" w:frame="1"/>
        <w:bottom w:val="single" w:sz="2" w:space="10" w:color="C3EA1F" w:themeColor="accent1" w:frame="1"/>
        <w:right w:val="single" w:sz="2" w:space="10" w:color="C3EA1F" w:themeColor="accent1" w:frame="1"/>
      </w:pBdr>
      <w:ind w:left="1152" w:right="1152"/>
    </w:pPr>
    <w:rPr>
      <w:i/>
      <w:iCs/>
      <w:color w:val="95B511" w:themeColor="accent1" w:themeShade="BF"/>
    </w:rPr>
  </w:style>
  <w:style w:type="paragraph" w:styleId="BodyText">
    <w:name w:val="Body Text"/>
    <w:basedOn w:val="Normal"/>
    <w:link w:val="BodyTextChar"/>
    <w:uiPriority w:val="99"/>
    <w:semiHidden/>
    <w:unhideWhenUsed/>
    <w:rsid w:val="00572222"/>
    <w:pPr>
      <w:spacing w:after="120"/>
    </w:pPr>
  </w:style>
  <w:style w:type="character" w:customStyle="1" w:styleId="BodyTextChar">
    <w:name w:val="Body Text Char"/>
    <w:basedOn w:val="DefaultParagraphFont"/>
    <w:link w:val="BodyText"/>
    <w:uiPriority w:val="99"/>
    <w:semiHidden/>
    <w:rsid w:val="00572222"/>
    <w:rPr>
      <w:kern w:val="16"/>
      <w:sz w:val="22"/>
    </w:rPr>
  </w:style>
  <w:style w:type="paragraph" w:styleId="BodyText2">
    <w:name w:val="Body Text 2"/>
    <w:basedOn w:val="Normal"/>
    <w:link w:val="BodyText2Char"/>
    <w:uiPriority w:val="99"/>
    <w:semiHidden/>
    <w:unhideWhenUsed/>
    <w:rsid w:val="00572222"/>
    <w:pPr>
      <w:spacing w:after="120" w:line="480" w:lineRule="auto"/>
    </w:pPr>
  </w:style>
  <w:style w:type="character" w:customStyle="1" w:styleId="BodyText2Char">
    <w:name w:val="Body Text 2 Char"/>
    <w:basedOn w:val="DefaultParagraphFont"/>
    <w:link w:val="BodyText2"/>
    <w:uiPriority w:val="99"/>
    <w:semiHidden/>
    <w:rsid w:val="00572222"/>
    <w:rPr>
      <w:kern w:val="16"/>
      <w:sz w:val="22"/>
    </w:rPr>
  </w:style>
  <w:style w:type="paragraph" w:styleId="BodyText3">
    <w:name w:val="Body Text 3"/>
    <w:basedOn w:val="Normal"/>
    <w:link w:val="BodyText3Char"/>
    <w:uiPriority w:val="99"/>
    <w:semiHidden/>
    <w:unhideWhenUsed/>
    <w:rsid w:val="00572222"/>
    <w:pPr>
      <w:spacing w:after="120"/>
    </w:pPr>
    <w:rPr>
      <w:szCs w:val="16"/>
    </w:rPr>
  </w:style>
  <w:style w:type="character" w:customStyle="1" w:styleId="BodyText3Char">
    <w:name w:val="Body Text 3 Char"/>
    <w:basedOn w:val="DefaultParagraphFont"/>
    <w:link w:val="BodyText3"/>
    <w:uiPriority w:val="99"/>
    <w:semiHidden/>
    <w:rsid w:val="00572222"/>
    <w:rPr>
      <w:kern w:val="16"/>
      <w:sz w:val="22"/>
      <w:szCs w:val="16"/>
    </w:rPr>
  </w:style>
  <w:style w:type="paragraph" w:styleId="BodyTextFirstIndent">
    <w:name w:val="Body Text First Indent"/>
    <w:basedOn w:val="BodyText"/>
    <w:link w:val="BodyTextFirstIndentChar"/>
    <w:uiPriority w:val="99"/>
    <w:semiHidden/>
    <w:unhideWhenUsed/>
    <w:rsid w:val="00572222"/>
    <w:pPr>
      <w:spacing w:after="300"/>
      <w:ind w:firstLine="360"/>
    </w:pPr>
  </w:style>
  <w:style w:type="character" w:customStyle="1" w:styleId="BodyTextFirstIndentChar">
    <w:name w:val="Body Text First Indent Char"/>
    <w:basedOn w:val="BodyTextChar"/>
    <w:link w:val="BodyTextFirstIndent"/>
    <w:uiPriority w:val="99"/>
    <w:semiHidden/>
    <w:rsid w:val="00572222"/>
    <w:rPr>
      <w:kern w:val="16"/>
      <w:sz w:val="22"/>
    </w:rPr>
  </w:style>
  <w:style w:type="paragraph" w:styleId="BodyTextIndent">
    <w:name w:val="Body Text Indent"/>
    <w:basedOn w:val="Normal"/>
    <w:link w:val="BodyTextIndentChar"/>
    <w:uiPriority w:val="99"/>
    <w:semiHidden/>
    <w:unhideWhenUsed/>
    <w:rsid w:val="00572222"/>
    <w:pPr>
      <w:spacing w:after="120"/>
      <w:ind w:left="360"/>
    </w:pPr>
  </w:style>
  <w:style w:type="character" w:customStyle="1" w:styleId="BodyTextIndentChar">
    <w:name w:val="Body Text Indent Char"/>
    <w:basedOn w:val="DefaultParagraphFont"/>
    <w:link w:val="BodyTextIndent"/>
    <w:uiPriority w:val="99"/>
    <w:semiHidden/>
    <w:rsid w:val="00572222"/>
    <w:rPr>
      <w:kern w:val="16"/>
      <w:sz w:val="22"/>
    </w:rPr>
  </w:style>
  <w:style w:type="paragraph" w:styleId="BodyTextFirstIndent2">
    <w:name w:val="Body Text First Indent 2"/>
    <w:basedOn w:val="BodyTextIndent"/>
    <w:link w:val="BodyTextFirstIndent2Char"/>
    <w:uiPriority w:val="99"/>
    <w:semiHidden/>
    <w:unhideWhenUsed/>
    <w:rsid w:val="00572222"/>
    <w:pPr>
      <w:spacing w:after="300"/>
      <w:ind w:firstLine="360"/>
    </w:pPr>
  </w:style>
  <w:style w:type="character" w:customStyle="1" w:styleId="BodyTextFirstIndent2Char">
    <w:name w:val="Body Text First Indent 2 Char"/>
    <w:basedOn w:val="BodyTextIndentChar"/>
    <w:link w:val="BodyTextFirstIndent2"/>
    <w:uiPriority w:val="99"/>
    <w:semiHidden/>
    <w:rsid w:val="00572222"/>
    <w:rPr>
      <w:kern w:val="16"/>
      <w:sz w:val="22"/>
    </w:rPr>
  </w:style>
  <w:style w:type="paragraph" w:styleId="BodyTextIndent2">
    <w:name w:val="Body Text Indent 2"/>
    <w:basedOn w:val="Normal"/>
    <w:link w:val="BodyTextIndent2Char"/>
    <w:uiPriority w:val="99"/>
    <w:semiHidden/>
    <w:unhideWhenUsed/>
    <w:rsid w:val="00572222"/>
    <w:pPr>
      <w:spacing w:after="120" w:line="480" w:lineRule="auto"/>
      <w:ind w:left="360"/>
    </w:pPr>
  </w:style>
  <w:style w:type="character" w:customStyle="1" w:styleId="BodyTextIndent2Char">
    <w:name w:val="Body Text Indent 2 Char"/>
    <w:basedOn w:val="DefaultParagraphFont"/>
    <w:link w:val="BodyTextIndent2"/>
    <w:uiPriority w:val="99"/>
    <w:semiHidden/>
    <w:rsid w:val="00572222"/>
    <w:rPr>
      <w:kern w:val="16"/>
      <w:sz w:val="22"/>
    </w:rPr>
  </w:style>
  <w:style w:type="paragraph" w:styleId="BodyTextIndent3">
    <w:name w:val="Body Text Indent 3"/>
    <w:basedOn w:val="Normal"/>
    <w:link w:val="BodyTextIndent3Char"/>
    <w:uiPriority w:val="99"/>
    <w:semiHidden/>
    <w:unhideWhenUsed/>
    <w:rsid w:val="00572222"/>
    <w:pPr>
      <w:spacing w:after="120"/>
      <w:ind w:left="360"/>
    </w:pPr>
    <w:rPr>
      <w:szCs w:val="16"/>
    </w:rPr>
  </w:style>
  <w:style w:type="character" w:customStyle="1" w:styleId="BodyTextIndent3Char">
    <w:name w:val="Body Text Indent 3 Char"/>
    <w:basedOn w:val="DefaultParagraphFont"/>
    <w:link w:val="BodyTextIndent3"/>
    <w:uiPriority w:val="99"/>
    <w:semiHidden/>
    <w:rsid w:val="00572222"/>
    <w:rPr>
      <w:kern w:val="16"/>
      <w:sz w:val="22"/>
      <w:szCs w:val="16"/>
    </w:rPr>
  </w:style>
  <w:style w:type="character" w:styleId="BookTitle">
    <w:name w:val="Book Title"/>
    <w:basedOn w:val="DefaultParagraphFont"/>
    <w:uiPriority w:val="33"/>
    <w:semiHidden/>
    <w:qFormat/>
    <w:rsid w:val="00572222"/>
    <w:rPr>
      <w:b/>
      <w:bCs/>
      <w:i/>
      <w:iCs/>
      <w:spacing w:val="5"/>
      <w:sz w:val="22"/>
    </w:rPr>
  </w:style>
  <w:style w:type="paragraph" w:styleId="Caption">
    <w:name w:val="caption"/>
    <w:basedOn w:val="Normal"/>
    <w:next w:val="Normal"/>
    <w:uiPriority w:val="35"/>
    <w:semiHidden/>
    <w:unhideWhenUsed/>
    <w:qFormat/>
    <w:rsid w:val="00572222"/>
    <w:pPr>
      <w:spacing w:after="200"/>
    </w:pPr>
    <w:rPr>
      <w:i/>
      <w:iCs/>
      <w:color w:val="2C3644" w:themeColor="text2"/>
      <w:szCs w:val="18"/>
    </w:rPr>
  </w:style>
  <w:style w:type="table" w:customStyle="1" w:styleId="ColorfulGrid1">
    <w:name w:val="Colorful Grid1"/>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3FAD2" w:themeFill="accent1" w:themeFillTint="33"/>
    </w:tcPr>
    <w:tblStylePr w:type="firstRow">
      <w:rPr>
        <w:b/>
        <w:bCs/>
      </w:rPr>
      <w:tblPr/>
      <w:tcPr>
        <w:shd w:val="clear" w:color="auto" w:fill="E7F6A5" w:themeFill="accent1" w:themeFillTint="66"/>
      </w:tcPr>
    </w:tblStylePr>
    <w:tblStylePr w:type="lastRow">
      <w:rPr>
        <w:b/>
        <w:bCs/>
        <w:color w:val="000000" w:themeColor="text1"/>
      </w:rPr>
      <w:tblPr/>
      <w:tcPr>
        <w:shd w:val="clear" w:color="auto" w:fill="E7F6A5" w:themeFill="accent1" w:themeFillTint="66"/>
      </w:tcPr>
    </w:tblStylePr>
    <w:tblStylePr w:type="firstCol">
      <w:rPr>
        <w:color w:val="FFFFFF" w:themeColor="background1"/>
      </w:rPr>
      <w:tblPr/>
      <w:tcPr>
        <w:shd w:val="clear" w:color="auto" w:fill="95B511" w:themeFill="accent1" w:themeFillShade="BF"/>
      </w:tcPr>
    </w:tblStylePr>
    <w:tblStylePr w:type="lastCol">
      <w:rPr>
        <w:color w:val="FFFFFF" w:themeColor="background1"/>
      </w:rPr>
      <w:tblPr/>
      <w:tcPr>
        <w:shd w:val="clear" w:color="auto" w:fill="95B511" w:themeFill="accent1" w:themeFillShade="BF"/>
      </w:tcPr>
    </w:tblStylePr>
    <w:tblStylePr w:type="band1Vert">
      <w:tblPr/>
      <w:tcPr>
        <w:shd w:val="clear" w:color="auto" w:fill="E1F48F" w:themeFill="accent1" w:themeFillTint="7F"/>
      </w:tcPr>
    </w:tblStylePr>
    <w:tblStylePr w:type="band1Horz">
      <w:tblPr/>
      <w:tcPr>
        <w:shd w:val="clear" w:color="auto" w:fill="E1F48F" w:themeFill="accent1" w:themeFillTint="7F"/>
      </w:tcPr>
    </w:tblStylePr>
  </w:style>
  <w:style w:type="table" w:styleId="ColourfulGridAccent2">
    <w:name w:val="Colorful Grid Accent 2"/>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FFCC5" w:themeFill="accent2" w:themeFillTint="33"/>
    </w:tcPr>
    <w:tblStylePr w:type="firstRow">
      <w:rPr>
        <w:b/>
        <w:bCs/>
      </w:rPr>
      <w:tblPr/>
      <w:tcPr>
        <w:shd w:val="clear" w:color="auto" w:fill="E0FA8B" w:themeFill="accent2" w:themeFillTint="66"/>
      </w:tcPr>
    </w:tblStylePr>
    <w:tblStylePr w:type="lastRow">
      <w:rPr>
        <w:b/>
        <w:bCs/>
        <w:color w:val="000000" w:themeColor="text1"/>
      </w:rPr>
      <w:tblPr/>
      <w:tcPr>
        <w:shd w:val="clear" w:color="auto" w:fill="E0FA8B" w:themeFill="accent2" w:themeFillTint="66"/>
      </w:tcPr>
    </w:tblStylePr>
    <w:tblStylePr w:type="firstCol">
      <w:rPr>
        <w:color w:val="FFFFFF" w:themeColor="background1"/>
      </w:rPr>
      <w:tblPr/>
      <w:tcPr>
        <w:shd w:val="clear" w:color="auto" w:fill="749706" w:themeFill="accent2" w:themeFillShade="BF"/>
      </w:tcPr>
    </w:tblStylePr>
    <w:tblStylePr w:type="lastCol">
      <w:rPr>
        <w:color w:val="FFFFFF" w:themeColor="background1"/>
      </w:rPr>
      <w:tblPr/>
      <w:tcPr>
        <w:shd w:val="clear" w:color="auto" w:fill="749706" w:themeFill="accent2" w:themeFillShade="BF"/>
      </w:tcPr>
    </w:tblStylePr>
    <w:tblStylePr w:type="band1Vert">
      <w:tblPr/>
      <w:tcPr>
        <w:shd w:val="clear" w:color="auto" w:fill="D8F96F" w:themeFill="accent2" w:themeFillTint="7F"/>
      </w:tcPr>
    </w:tblStylePr>
    <w:tblStylePr w:type="band1Horz">
      <w:tblPr/>
      <w:tcPr>
        <w:shd w:val="clear" w:color="auto" w:fill="D8F96F" w:themeFill="accent2" w:themeFillTint="7F"/>
      </w:tcPr>
    </w:tblStylePr>
  </w:style>
  <w:style w:type="table" w:styleId="ColourfulGridAccent3">
    <w:name w:val="Colorful Grid Accent 3"/>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2F9F1" w:themeFill="accent3" w:themeFillTint="33"/>
    </w:tcPr>
    <w:tblStylePr w:type="firstRow">
      <w:rPr>
        <w:b/>
        <w:bCs/>
      </w:rPr>
      <w:tblPr/>
      <w:tcPr>
        <w:shd w:val="clear" w:color="auto" w:fill="86F3E3" w:themeFill="accent3" w:themeFillTint="66"/>
      </w:tcPr>
    </w:tblStylePr>
    <w:tblStylePr w:type="lastRow">
      <w:rPr>
        <w:b/>
        <w:bCs/>
        <w:color w:val="000000" w:themeColor="text1"/>
      </w:rPr>
      <w:tblPr/>
      <w:tcPr>
        <w:shd w:val="clear" w:color="auto" w:fill="86F3E3" w:themeFill="accent3" w:themeFillTint="66"/>
      </w:tcPr>
    </w:tblStylePr>
    <w:tblStylePr w:type="firstCol">
      <w:rPr>
        <w:color w:val="FFFFFF" w:themeColor="background1"/>
      </w:rPr>
      <w:tblPr/>
      <w:tcPr>
        <w:shd w:val="clear" w:color="auto" w:fill="0C7A6A" w:themeFill="accent3" w:themeFillShade="BF"/>
      </w:tcPr>
    </w:tblStylePr>
    <w:tblStylePr w:type="lastCol">
      <w:rPr>
        <w:color w:val="FFFFFF" w:themeColor="background1"/>
      </w:rPr>
      <w:tblPr/>
      <w:tcPr>
        <w:shd w:val="clear" w:color="auto" w:fill="0C7A6A" w:themeFill="accent3" w:themeFillShade="BF"/>
      </w:tcPr>
    </w:tblStylePr>
    <w:tblStylePr w:type="band1Vert">
      <w:tblPr/>
      <w:tcPr>
        <w:shd w:val="clear" w:color="auto" w:fill="68F0DC" w:themeFill="accent3" w:themeFillTint="7F"/>
      </w:tcPr>
    </w:tblStylePr>
    <w:tblStylePr w:type="band1Horz">
      <w:tblPr/>
      <w:tcPr>
        <w:shd w:val="clear" w:color="auto" w:fill="68F0DC" w:themeFill="accent3" w:themeFillTint="7F"/>
      </w:tcPr>
    </w:tblStylePr>
  </w:style>
  <w:style w:type="table" w:styleId="ColourfulGridAccent4">
    <w:name w:val="Colorful Grid Accent 4"/>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F8F0" w:themeFill="accent4" w:themeFillTint="33"/>
    </w:tcPr>
    <w:tblStylePr w:type="firstRow">
      <w:rPr>
        <w:b/>
        <w:bCs/>
      </w:rPr>
      <w:tblPr/>
      <w:tcPr>
        <w:shd w:val="clear" w:color="auto" w:fill="95F2E2" w:themeFill="accent4" w:themeFillTint="66"/>
      </w:tcPr>
    </w:tblStylePr>
    <w:tblStylePr w:type="lastRow">
      <w:rPr>
        <w:b/>
        <w:bCs/>
        <w:color w:val="000000" w:themeColor="text1"/>
      </w:rPr>
      <w:tblPr/>
      <w:tcPr>
        <w:shd w:val="clear" w:color="auto" w:fill="95F2E2" w:themeFill="accent4" w:themeFillTint="66"/>
      </w:tcPr>
    </w:tblStylePr>
    <w:tblStylePr w:type="firstCol">
      <w:rPr>
        <w:color w:val="FFFFFF" w:themeColor="background1"/>
      </w:rPr>
      <w:tblPr/>
      <w:tcPr>
        <w:shd w:val="clear" w:color="auto" w:fill="118F79" w:themeFill="accent4" w:themeFillShade="BF"/>
      </w:tcPr>
    </w:tblStylePr>
    <w:tblStylePr w:type="lastCol">
      <w:rPr>
        <w:color w:val="FFFFFF" w:themeColor="background1"/>
      </w:rPr>
      <w:tblPr/>
      <w:tcPr>
        <w:shd w:val="clear" w:color="auto" w:fill="118F79" w:themeFill="accent4" w:themeFillShade="BF"/>
      </w:tcPr>
    </w:tblStylePr>
    <w:tblStylePr w:type="band1Vert">
      <w:tblPr/>
      <w:tcPr>
        <w:shd w:val="clear" w:color="auto" w:fill="7BEFDB" w:themeFill="accent4" w:themeFillTint="7F"/>
      </w:tcPr>
    </w:tblStylePr>
    <w:tblStylePr w:type="band1Horz">
      <w:tblPr/>
      <w:tcPr>
        <w:shd w:val="clear" w:color="auto" w:fill="7BEFDB" w:themeFill="accent4" w:themeFillTint="7F"/>
      </w:tcPr>
    </w:tblStylePr>
  </w:style>
  <w:style w:type="table" w:styleId="ColourfulGridAccent5">
    <w:name w:val="Colorful Grid Accent 5"/>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ADFBEF" w:themeFill="accent5" w:themeFillTint="33"/>
    </w:tcPr>
    <w:tblStylePr w:type="firstRow">
      <w:rPr>
        <w:b/>
        <w:bCs/>
      </w:rPr>
      <w:tblPr/>
      <w:tcPr>
        <w:shd w:val="clear" w:color="auto" w:fill="5CF6DF" w:themeFill="accent5" w:themeFillTint="66"/>
      </w:tcPr>
    </w:tblStylePr>
    <w:tblStylePr w:type="lastRow">
      <w:rPr>
        <w:b/>
        <w:bCs/>
        <w:color w:val="000000" w:themeColor="text1"/>
      </w:rPr>
      <w:tblPr/>
      <w:tcPr>
        <w:shd w:val="clear" w:color="auto" w:fill="5CF6DF" w:themeFill="accent5" w:themeFillTint="66"/>
      </w:tcPr>
    </w:tblStylePr>
    <w:tblStylePr w:type="firstCol">
      <w:rPr>
        <w:color w:val="FFFFFF" w:themeColor="background1"/>
      </w:rPr>
      <w:tblPr/>
      <w:tcPr>
        <w:shd w:val="clear" w:color="auto" w:fill="033B32" w:themeFill="accent5" w:themeFillShade="BF"/>
      </w:tcPr>
    </w:tblStylePr>
    <w:tblStylePr w:type="lastCol">
      <w:rPr>
        <w:color w:val="FFFFFF" w:themeColor="background1"/>
      </w:rPr>
      <w:tblPr/>
      <w:tcPr>
        <w:shd w:val="clear" w:color="auto" w:fill="033B32" w:themeFill="accent5" w:themeFillShade="BF"/>
      </w:tcPr>
    </w:tblStylePr>
    <w:tblStylePr w:type="band1Vert">
      <w:tblPr/>
      <w:tcPr>
        <w:shd w:val="clear" w:color="auto" w:fill="34F4D8" w:themeFill="accent5" w:themeFillTint="7F"/>
      </w:tcPr>
    </w:tblStylePr>
    <w:tblStylePr w:type="band1Horz">
      <w:tblPr/>
      <w:tcPr>
        <w:shd w:val="clear" w:color="auto" w:fill="34F4D8" w:themeFill="accent5" w:themeFillTint="7F"/>
      </w:tcPr>
    </w:tblStylePr>
  </w:style>
  <w:style w:type="table" w:styleId="ColourfulGridAccent6">
    <w:name w:val="Colorful Grid Accent 6"/>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ED5DF" w:themeFill="accent6" w:themeFillTint="33"/>
    </w:tcPr>
    <w:tblStylePr w:type="firstRow">
      <w:rPr>
        <w:b/>
        <w:bCs/>
      </w:rPr>
      <w:tblPr/>
      <w:tcPr>
        <w:shd w:val="clear" w:color="auto" w:fill="9EACC0" w:themeFill="accent6" w:themeFillTint="66"/>
      </w:tcPr>
    </w:tblStylePr>
    <w:tblStylePr w:type="lastRow">
      <w:rPr>
        <w:b/>
        <w:bCs/>
        <w:color w:val="000000" w:themeColor="text1"/>
      </w:rPr>
      <w:tblPr/>
      <w:tcPr>
        <w:shd w:val="clear" w:color="auto" w:fill="9EACC0" w:themeFill="accent6" w:themeFillTint="66"/>
      </w:tcPr>
    </w:tblStylePr>
    <w:tblStylePr w:type="firstCol">
      <w:rPr>
        <w:color w:val="FFFFFF" w:themeColor="background1"/>
      </w:rPr>
      <w:tblPr/>
      <w:tcPr>
        <w:shd w:val="clear" w:color="auto" w:fill="212832" w:themeFill="accent6" w:themeFillShade="BF"/>
      </w:tcPr>
    </w:tblStylePr>
    <w:tblStylePr w:type="lastCol">
      <w:rPr>
        <w:color w:val="FFFFFF" w:themeColor="background1"/>
      </w:rPr>
      <w:tblPr/>
      <w:tcPr>
        <w:shd w:val="clear" w:color="auto" w:fill="212832" w:themeFill="accent6" w:themeFillShade="BF"/>
      </w:tcPr>
    </w:tblStylePr>
    <w:tblStylePr w:type="band1Vert">
      <w:tblPr/>
      <w:tcPr>
        <w:shd w:val="clear" w:color="auto" w:fill="8698B1" w:themeFill="accent6" w:themeFillTint="7F"/>
      </w:tcPr>
    </w:tblStylePr>
    <w:tblStylePr w:type="band1Horz">
      <w:tblPr/>
      <w:tcPr>
        <w:shd w:val="clear" w:color="auto" w:fill="8698B1" w:themeFill="accent6" w:themeFillTint="7F"/>
      </w:tcPr>
    </w:tblStylePr>
  </w:style>
  <w:style w:type="table" w:customStyle="1" w:styleId="ColorfulList1">
    <w:name w:val="Colorful List1"/>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CA206" w:themeFill="accent2" w:themeFillShade="CC"/>
      </w:tcPr>
    </w:tblStylePr>
    <w:tblStylePr w:type="lastRow">
      <w:rPr>
        <w:b/>
        <w:bCs/>
        <w:color w:val="7CA20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9FDE8" w:themeFill="accent1" w:themeFillTint="19"/>
    </w:tcPr>
    <w:tblStylePr w:type="firstRow">
      <w:rPr>
        <w:b/>
        <w:bCs/>
        <w:color w:val="FFFFFF" w:themeColor="background1"/>
      </w:rPr>
      <w:tblPr/>
      <w:tcPr>
        <w:tcBorders>
          <w:bottom w:val="single" w:sz="12" w:space="0" w:color="FFFFFF" w:themeColor="background1"/>
        </w:tcBorders>
        <w:shd w:val="clear" w:color="auto" w:fill="7CA206" w:themeFill="accent2" w:themeFillShade="CC"/>
      </w:tcPr>
    </w:tblStylePr>
    <w:tblStylePr w:type="lastRow">
      <w:rPr>
        <w:b/>
        <w:bCs/>
        <w:color w:val="7CA20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0F9C7" w:themeFill="accent1" w:themeFillTint="3F"/>
      </w:tcPr>
    </w:tblStylePr>
    <w:tblStylePr w:type="band1Horz">
      <w:tblPr/>
      <w:tcPr>
        <w:shd w:val="clear" w:color="auto" w:fill="F3FAD2" w:themeFill="accent1" w:themeFillTint="33"/>
      </w:tcPr>
    </w:tblStylePr>
  </w:style>
  <w:style w:type="table" w:styleId="ColourfulListAccent2">
    <w:name w:val="Colorful List Accent 2"/>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7FEE2" w:themeFill="accent2" w:themeFillTint="19"/>
    </w:tcPr>
    <w:tblStylePr w:type="firstRow">
      <w:rPr>
        <w:b/>
        <w:bCs/>
        <w:color w:val="FFFFFF" w:themeColor="background1"/>
      </w:rPr>
      <w:tblPr/>
      <w:tcPr>
        <w:tcBorders>
          <w:bottom w:val="single" w:sz="12" w:space="0" w:color="FFFFFF" w:themeColor="background1"/>
        </w:tcBorders>
        <w:shd w:val="clear" w:color="auto" w:fill="7CA206" w:themeFill="accent2" w:themeFillShade="CC"/>
      </w:tcPr>
    </w:tblStylePr>
    <w:tblStylePr w:type="lastRow">
      <w:rPr>
        <w:b/>
        <w:bCs/>
        <w:color w:val="7CA20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CB7" w:themeFill="accent2" w:themeFillTint="3F"/>
      </w:tcPr>
    </w:tblStylePr>
    <w:tblStylePr w:type="band1Horz">
      <w:tblPr/>
      <w:tcPr>
        <w:shd w:val="clear" w:color="auto" w:fill="EFFCC5" w:themeFill="accent2" w:themeFillTint="33"/>
      </w:tcPr>
    </w:tblStylePr>
  </w:style>
  <w:style w:type="table" w:styleId="ColourfulListAccent3">
    <w:name w:val="Colorful List Accent 3"/>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1FCF8" w:themeFill="accent3" w:themeFillTint="19"/>
    </w:tcPr>
    <w:tblStylePr w:type="firstRow">
      <w:rPr>
        <w:b/>
        <w:bCs/>
        <w:color w:val="FFFFFF" w:themeColor="background1"/>
      </w:rPr>
      <w:tblPr/>
      <w:tcPr>
        <w:tcBorders>
          <w:bottom w:val="single" w:sz="12" w:space="0" w:color="FFFFFF" w:themeColor="background1"/>
        </w:tcBorders>
        <w:shd w:val="clear" w:color="auto" w:fill="129982" w:themeFill="accent4" w:themeFillShade="CC"/>
      </w:tcPr>
    </w:tblStylePr>
    <w:tblStylePr w:type="lastRow">
      <w:rPr>
        <w:b/>
        <w:bCs/>
        <w:color w:val="1299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7ED" w:themeFill="accent3" w:themeFillTint="3F"/>
      </w:tcPr>
    </w:tblStylePr>
    <w:tblStylePr w:type="band1Horz">
      <w:tblPr/>
      <w:tcPr>
        <w:shd w:val="clear" w:color="auto" w:fill="C2F9F1" w:themeFill="accent3" w:themeFillTint="33"/>
      </w:tcPr>
    </w:tblStylePr>
  </w:style>
  <w:style w:type="table" w:styleId="ColourfulListAccent4">
    <w:name w:val="Colorful List Accent 4"/>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5FCF8" w:themeFill="accent4" w:themeFillTint="19"/>
    </w:tcPr>
    <w:tblStylePr w:type="firstRow">
      <w:rPr>
        <w:b/>
        <w:bCs/>
        <w:color w:val="FFFFFF" w:themeColor="background1"/>
      </w:rPr>
      <w:tblPr/>
      <w:tcPr>
        <w:tcBorders>
          <w:bottom w:val="single" w:sz="12" w:space="0" w:color="FFFFFF" w:themeColor="background1"/>
        </w:tcBorders>
        <w:shd w:val="clear" w:color="auto" w:fill="0C8371" w:themeFill="accent3" w:themeFillShade="CC"/>
      </w:tcPr>
    </w:tblStylePr>
    <w:tblStylePr w:type="lastRow">
      <w:rPr>
        <w:b/>
        <w:bCs/>
        <w:color w:val="0C837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F7ED" w:themeFill="accent4" w:themeFillTint="3F"/>
      </w:tcPr>
    </w:tblStylePr>
    <w:tblStylePr w:type="band1Horz">
      <w:tblPr/>
      <w:tcPr>
        <w:shd w:val="clear" w:color="auto" w:fill="CAF8F0" w:themeFill="accent4" w:themeFillTint="33"/>
      </w:tcPr>
    </w:tblStylePr>
  </w:style>
  <w:style w:type="table" w:styleId="ColourfulListAccent5">
    <w:name w:val="Colorful List Accent 5"/>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D7FDF7" w:themeFill="accent5" w:themeFillTint="19"/>
    </w:tcPr>
    <w:tblStylePr w:type="firstRow">
      <w:rPr>
        <w:b/>
        <w:bCs/>
        <w:color w:val="FFFFFF" w:themeColor="background1"/>
      </w:rPr>
      <w:tblPr/>
      <w:tcPr>
        <w:tcBorders>
          <w:bottom w:val="single" w:sz="12" w:space="0" w:color="FFFFFF" w:themeColor="background1"/>
        </w:tcBorders>
        <w:shd w:val="clear" w:color="auto" w:fill="232B36" w:themeFill="accent6" w:themeFillShade="CC"/>
      </w:tcPr>
    </w:tblStylePr>
    <w:tblStylePr w:type="lastRow">
      <w:rPr>
        <w:b/>
        <w:bCs/>
        <w:color w:val="232B3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AFAEB" w:themeFill="accent5" w:themeFillTint="3F"/>
      </w:tcPr>
    </w:tblStylePr>
    <w:tblStylePr w:type="band1Horz">
      <w:tblPr/>
      <w:tcPr>
        <w:shd w:val="clear" w:color="auto" w:fill="ADFBEF" w:themeFill="accent5" w:themeFillTint="33"/>
      </w:tcPr>
    </w:tblStylePr>
  </w:style>
  <w:style w:type="table" w:styleId="ColourfulListAccent6">
    <w:name w:val="Colorful List Accent 6"/>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7EAEF" w:themeFill="accent6" w:themeFillTint="19"/>
    </w:tcPr>
    <w:tblStylePr w:type="firstRow">
      <w:rPr>
        <w:b/>
        <w:bCs/>
        <w:color w:val="FFFFFF" w:themeColor="background1"/>
      </w:rPr>
      <w:tblPr/>
      <w:tcPr>
        <w:tcBorders>
          <w:bottom w:val="single" w:sz="12" w:space="0" w:color="FFFFFF" w:themeColor="background1"/>
        </w:tcBorders>
        <w:shd w:val="clear" w:color="auto" w:fill="033F36" w:themeFill="accent5" w:themeFillShade="CC"/>
      </w:tcPr>
    </w:tblStylePr>
    <w:tblStylePr w:type="lastRow">
      <w:rPr>
        <w:b/>
        <w:bCs/>
        <w:color w:val="033F3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3CCD8" w:themeFill="accent6" w:themeFillTint="3F"/>
      </w:tcPr>
    </w:tblStylePr>
    <w:tblStylePr w:type="band1Horz">
      <w:tblPr/>
      <w:tcPr>
        <w:shd w:val="clear" w:color="auto" w:fill="CED5DF" w:themeFill="accent6" w:themeFillTint="33"/>
      </w:tcPr>
    </w:tblStylePr>
  </w:style>
  <w:style w:type="table" w:customStyle="1" w:styleId="ColorfulShading1">
    <w:name w:val="Colorful Shading1"/>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9DCB08"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DCB0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9DCB08" w:themeColor="accent2"/>
        <w:left w:val="single" w:sz="4" w:space="0" w:color="C3EA1F" w:themeColor="accent1"/>
        <w:bottom w:val="single" w:sz="4" w:space="0" w:color="C3EA1F" w:themeColor="accent1"/>
        <w:right w:val="single" w:sz="4" w:space="0" w:color="C3EA1F" w:themeColor="accent1"/>
        <w:insideH w:val="single" w:sz="4" w:space="0" w:color="FFFFFF" w:themeColor="background1"/>
        <w:insideV w:val="single" w:sz="4" w:space="0" w:color="FFFFFF" w:themeColor="background1"/>
      </w:tblBorders>
    </w:tblPr>
    <w:tcPr>
      <w:shd w:val="clear" w:color="auto" w:fill="F9FDE8" w:themeFill="accent1" w:themeFillTint="19"/>
    </w:tcPr>
    <w:tblStylePr w:type="firstRow">
      <w:rPr>
        <w:b/>
        <w:bCs/>
      </w:rPr>
      <w:tblPr/>
      <w:tcPr>
        <w:tcBorders>
          <w:top w:val="nil"/>
          <w:left w:val="nil"/>
          <w:bottom w:val="single" w:sz="24" w:space="0" w:color="9DCB0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8910D" w:themeFill="accent1" w:themeFillShade="99"/>
      </w:tcPr>
    </w:tblStylePr>
    <w:tblStylePr w:type="firstCol">
      <w:rPr>
        <w:color w:val="FFFFFF" w:themeColor="background1"/>
      </w:rPr>
      <w:tblPr/>
      <w:tcPr>
        <w:tcBorders>
          <w:top w:val="nil"/>
          <w:left w:val="nil"/>
          <w:bottom w:val="nil"/>
          <w:right w:val="nil"/>
          <w:insideH w:val="single" w:sz="4" w:space="0" w:color="78910D" w:themeColor="accent1" w:themeShade="99"/>
          <w:insideV w:val="nil"/>
        </w:tcBorders>
        <w:shd w:val="clear" w:color="auto" w:fill="78910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8910D" w:themeFill="accent1" w:themeFillShade="99"/>
      </w:tcPr>
    </w:tblStylePr>
    <w:tblStylePr w:type="band1Vert">
      <w:tblPr/>
      <w:tcPr>
        <w:shd w:val="clear" w:color="auto" w:fill="E7F6A5" w:themeFill="accent1" w:themeFillTint="66"/>
      </w:tcPr>
    </w:tblStylePr>
    <w:tblStylePr w:type="band1Horz">
      <w:tblPr/>
      <w:tcPr>
        <w:shd w:val="clear" w:color="auto" w:fill="E1F48F"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9DCB08" w:themeColor="accent2"/>
        <w:left w:val="single" w:sz="4" w:space="0" w:color="9DCB08" w:themeColor="accent2"/>
        <w:bottom w:val="single" w:sz="4" w:space="0" w:color="9DCB08" w:themeColor="accent2"/>
        <w:right w:val="single" w:sz="4" w:space="0" w:color="9DCB08" w:themeColor="accent2"/>
        <w:insideH w:val="single" w:sz="4" w:space="0" w:color="FFFFFF" w:themeColor="background1"/>
        <w:insideV w:val="single" w:sz="4" w:space="0" w:color="FFFFFF" w:themeColor="background1"/>
      </w:tblBorders>
    </w:tblPr>
    <w:tcPr>
      <w:shd w:val="clear" w:color="auto" w:fill="F7FEE2" w:themeFill="accent2" w:themeFillTint="19"/>
    </w:tcPr>
    <w:tblStylePr w:type="firstRow">
      <w:rPr>
        <w:b/>
        <w:bCs/>
      </w:rPr>
      <w:tblPr/>
      <w:tcPr>
        <w:tcBorders>
          <w:top w:val="nil"/>
          <w:left w:val="nil"/>
          <w:bottom w:val="single" w:sz="24" w:space="0" w:color="9DCB0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D7904" w:themeFill="accent2" w:themeFillShade="99"/>
      </w:tcPr>
    </w:tblStylePr>
    <w:tblStylePr w:type="firstCol">
      <w:rPr>
        <w:color w:val="FFFFFF" w:themeColor="background1"/>
      </w:rPr>
      <w:tblPr/>
      <w:tcPr>
        <w:tcBorders>
          <w:top w:val="nil"/>
          <w:left w:val="nil"/>
          <w:bottom w:val="nil"/>
          <w:right w:val="nil"/>
          <w:insideH w:val="single" w:sz="4" w:space="0" w:color="5D7904" w:themeColor="accent2" w:themeShade="99"/>
          <w:insideV w:val="nil"/>
        </w:tcBorders>
        <w:shd w:val="clear" w:color="auto" w:fill="5D7904"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D7904" w:themeFill="accent2" w:themeFillShade="99"/>
      </w:tcPr>
    </w:tblStylePr>
    <w:tblStylePr w:type="band1Vert">
      <w:tblPr/>
      <w:tcPr>
        <w:shd w:val="clear" w:color="auto" w:fill="E0FA8B" w:themeFill="accent2" w:themeFillTint="66"/>
      </w:tcPr>
    </w:tblStylePr>
    <w:tblStylePr w:type="band1Horz">
      <w:tblPr/>
      <w:tcPr>
        <w:shd w:val="clear" w:color="auto" w:fill="D8F96F"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17C0A3" w:themeColor="accent4"/>
        <w:left w:val="single" w:sz="4" w:space="0" w:color="10A48E" w:themeColor="accent3"/>
        <w:bottom w:val="single" w:sz="4" w:space="0" w:color="10A48E" w:themeColor="accent3"/>
        <w:right w:val="single" w:sz="4" w:space="0" w:color="10A48E" w:themeColor="accent3"/>
        <w:insideH w:val="single" w:sz="4" w:space="0" w:color="FFFFFF" w:themeColor="background1"/>
        <w:insideV w:val="single" w:sz="4" w:space="0" w:color="FFFFFF" w:themeColor="background1"/>
      </w:tblBorders>
    </w:tblPr>
    <w:tcPr>
      <w:shd w:val="clear" w:color="auto" w:fill="E1FCF8" w:themeFill="accent3" w:themeFillTint="19"/>
    </w:tcPr>
    <w:tblStylePr w:type="firstRow">
      <w:rPr>
        <w:b/>
        <w:bCs/>
      </w:rPr>
      <w:tblPr/>
      <w:tcPr>
        <w:tcBorders>
          <w:top w:val="nil"/>
          <w:left w:val="nil"/>
          <w:bottom w:val="single" w:sz="24" w:space="0" w:color="17C0A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6255" w:themeFill="accent3" w:themeFillShade="99"/>
      </w:tcPr>
    </w:tblStylePr>
    <w:tblStylePr w:type="firstCol">
      <w:rPr>
        <w:color w:val="FFFFFF" w:themeColor="background1"/>
      </w:rPr>
      <w:tblPr/>
      <w:tcPr>
        <w:tcBorders>
          <w:top w:val="nil"/>
          <w:left w:val="nil"/>
          <w:bottom w:val="nil"/>
          <w:right w:val="nil"/>
          <w:insideH w:val="single" w:sz="4" w:space="0" w:color="096255" w:themeColor="accent3" w:themeShade="99"/>
          <w:insideV w:val="nil"/>
        </w:tcBorders>
        <w:shd w:val="clear" w:color="auto" w:fill="09625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96255" w:themeFill="accent3" w:themeFillShade="99"/>
      </w:tcPr>
    </w:tblStylePr>
    <w:tblStylePr w:type="band1Vert">
      <w:tblPr/>
      <w:tcPr>
        <w:shd w:val="clear" w:color="auto" w:fill="86F3E3" w:themeFill="accent3" w:themeFillTint="66"/>
      </w:tcPr>
    </w:tblStylePr>
    <w:tblStylePr w:type="band1Horz">
      <w:tblPr/>
      <w:tcPr>
        <w:shd w:val="clear" w:color="auto" w:fill="68F0DC" w:themeFill="accent3" w:themeFillTint="7F"/>
      </w:tcPr>
    </w:tblStylePr>
  </w:style>
  <w:style w:type="table" w:styleId="ColourfulShadingAccent4">
    <w:name w:val="Colorful Shading Accent 4"/>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10A48E" w:themeColor="accent3"/>
        <w:left w:val="single" w:sz="4" w:space="0" w:color="17C0A3" w:themeColor="accent4"/>
        <w:bottom w:val="single" w:sz="4" w:space="0" w:color="17C0A3" w:themeColor="accent4"/>
        <w:right w:val="single" w:sz="4" w:space="0" w:color="17C0A3" w:themeColor="accent4"/>
        <w:insideH w:val="single" w:sz="4" w:space="0" w:color="FFFFFF" w:themeColor="background1"/>
        <w:insideV w:val="single" w:sz="4" w:space="0" w:color="FFFFFF" w:themeColor="background1"/>
      </w:tblBorders>
    </w:tblPr>
    <w:tcPr>
      <w:shd w:val="clear" w:color="auto" w:fill="E5FCF8" w:themeFill="accent4" w:themeFillTint="19"/>
    </w:tcPr>
    <w:tblStylePr w:type="firstRow">
      <w:rPr>
        <w:b/>
        <w:bCs/>
      </w:rPr>
      <w:tblPr/>
      <w:tcPr>
        <w:tcBorders>
          <w:top w:val="nil"/>
          <w:left w:val="nil"/>
          <w:bottom w:val="single" w:sz="24" w:space="0" w:color="10A48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7361" w:themeFill="accent4" w:themeFillShade="99"/>
      </w:tcPr>
    </w:tblStylePr>
    <w:tblStylePr w:type="firstCol">
      <w:rPr>
        <w:color w:val="FFFFFF" w:themeColor="background1"/>
      </w:rPr>
      <w:tblPr/>
      <w:tcPr>
        <w:tcBorders>
          <w:top w:val="nil"/>
          <w:left w:val="nil"/>
          <w:bottom w:val="nil"/>
          <w:right w:val="nil"/>
          <w:insideH w:val="single" w:sz="4" w:space="0" w:color="0D7361" w:themeColor="accent4" w:themeShade="99"/>
          <w:insideV w:val="nil"/>
        </w:tcBorders>
        <w:shd w:val="clear" w:color="auto" w:fill="0D736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D7361" w:themeFill="accent4" w:themeFillShade="99"/>
      </w:tcPr>
    </w:tblStylePr>
    <w:tblStylePr w:type="band1Vert">
      <w:tblPr/>
      <w:tcPr>
        <w:shd w:val="clear" w:color="auto" w:fill="95F2E2" w:themeFill="accent4" w:themeFillTint="66"/>
      </w:tcPr>
    </w:tblStylePr>
    <w:tblStylePr w:type="band1Horz">
      <w:tblPr/>
      <w:tcPr>
        <w:shd w:val="clear" w:color="auto" w:fill="7BEFDB"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2C3644" w:themeColor="accent6"/>
        <w:left w:val="single" w:sz="4" w:space="0" w:color="044F44" w:themeColor="accent5"/>
        <w:bottom w:val="single" w:sz="4" w:space="0" w:color="044F44" w:themeColor="accent5"/>
        <w:right w:val="single" w:sz="4" w:space="0" w:color="044F44" w:themeColor="accent5"/>
        <w:insideH w:val="single" w:sz="4" w:space="0" w:color="FFFFFF" w:themeColor="background1"/>
        <w:insideV w:val="single" w:sz="4" w:space="0" w:color="FFFFFF" w:themeColor="background1"/>
      </w:tblBorders>
    </w:tblPr>
    <w:tcPr>
      <w:shd w:val="clear" w:color="auto" w:fill="D7FDF7" w:themeFill="accent5" w:themeFillTint="19"/>
    </w:tcPr>
    <w:tblStylePr w:type="firstRow">
      <w:rPr>
        <w:b/>
        <w:bCs/>
      </w:rPr>
      <w:tblPr/>
      <w:tcPr>
        <w:tcBorders>
          <w:top w:val="nil"/>
          <w:left w:val="nil"/>
          <w:bottom w:val="single" w:sz="24" w:space="0" w:color="2C3644"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22F28" w:themeFill="accent5" w:themeFillShade="99"/>
      </w:tcPr>
    </w:tblStylePr>
    <w:tblStylePr w:type="firstCol">
      <w:rPr>
        <w:color w:val="FFFFFF" w:themeColor="background1"/>
      </w:rPr>
      <w:tblPr/>
      <w:tcPr>
        <w:tcBorders>
          <w:top w:val="nil"/>
          <w:left w:val="nil"/>
          <w:bottom w:val="nil"/>
          <w:right w:val="nil"/>
          <w:insideH w:val="single" w:sz="4" w:space="0" w:color="022F28" w:themeColor="accent5" w:themeShade="99"/>
          <w:insideV w:val="nil"/>
        </w:tcBorders>
        <w:shd w:val="clear" w:color="auto" w:fill="022F2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22F28" w:themeFill="accent5" w:themeFillShade="99"/>
      </w:tcPr>
    </w:tblStylePr>
    <w:tblStylePr w:type="band1Vert">
      <w:tblPr/>
      <w:tcPr>
        <w:shd w:val="clear" w:color="auto" w:fill="5CF6DF" w:themeFill="accent5" w:themeFillTint="66"/>
      </w:tcPr>
    </w:tblStylePr>
    <w:tblStylePr w:type="band1Horz">
      <w:tblPr/>
      <w:tcPr>
        <w:shd w:val="clear" w:color="auto" w:fill="34F4D8"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044F44" w:themeColor="accent5"/>
        <w:left w:val="single" w:sz="4" w:space="0" w:color="2C3644" w:themeColor="accent6"/>
        <w:bottom w:val="single" w:sz="4" w:space="0" w:color="2C3644" w:themeColor="accent6"/>
        <w:right w:val="single" w:sz="4" w:space="0" w:color="2C3644" w:themeColor="accent6"/>
        <w:insideH w:val="single" w:sz="4" w:space="0" w:color="FFFFFF" w:themeColor="background1"/>
        <w:insideV w:val="single" w:sz="4" w:space="0" w:color="FFFFFF" w:themeColor="background1"/>
      </w:tblBorders>
    </w:tblPr>
    <w:tcPr>
      <w:shd w:val="clear" w:color="auto" w:fill="E7EAEF" w:themeFill="accent6" w:themeFillTint="19"/>
    </w:tcPr>
    <w:tblStylePr w:type="firstRow">
      <w:rPr>
        <w:b/>
        <w:bCs/>
      </w:rPr>
      <w:tblPr/>
      <w:tcPr>
        <w:tcBorders>
          <w:top w:val="nil"/>
          <w:left w:val="nil"/>
          <w:bottom w:val="single" w:sz="24" w:space="0" w:color="044F4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A2028" w:themeFill="accent6" w:themeFillShade="99"/>
      </w:tcPr>
    </w:tblStylePr>
    <w:tblStylePr w:type="firstCol">
      <w:rPr>
        <w:color w:val="FFFFFF" w:themeColor="background1"/>
      </w:rPr>
      <w:tblPr/>
      <w:tcPr>
        <w:tcBorders>
          <w:top w:val="nil"/>
          <w:left w:val="nil"/>
          <w:bottom w:val="nil"/>
          <w:right w:val="nil"/>
          <w:insideH w:val="single" w:sz="4" w:space="0" w:color="1A2028" w:themeColor="accent6" w:themeShade="99"/>
          <w:insideV w:val="nil"/>
        </w:tcBorders>
        <w:shd w:val="clear" w:color="auto" w:fill="1A202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A2028" w:themeFill="accent6" w:themeFillShade="99"/>
      </w:tcPr>
    </w:tblStylePr>
    <w:tblStylePr w:type="band1Vert">
      <w:tblPr/>
      <w:tcPr>
        <w:shd w:val="clear" w:color="auto" w:fill="9EACC0" w:themeFill="accent6" w:themeFillTint="66"/>
      </w:tcPr>
    </w:tblStylePr>
    <w:tblStylePr w:type="band1Horz">
      <w:tblPr/>
      <w:tcPr>
        <w:shd w:val="clear" w:color="auto" w:fill="8698B1"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72222"/>
    <w:rPr>
      <w:sz w:val="22"/>
      <w:szCs w:val="16"/>
    </w:rPr>
  </w:style>
  <w:style w:type="paragraph" w:styleId="CommentText">
    <w:name w:val="annotation text"/>
    <w:basedOn w:val="Normal"/>
    <w:link w:val="CommentTextChar"/>
    <w:uiPriority w:val="99"/>
    <w:semiHidden/>
    <w:unhideWhenUsed/>
    <w:rsid w:val="00572222"/>
  </w:style>
  <w:style w:type="character" w:customStyle="1" w:styleId="CommentTextChar">
    <w:name w:val="Comment Text Char"/>
    <w:basedOn w:val="DefaultParagraphFont"/>
    <w:link w:val="CommentText"/>
    <w:uiPriority w:val="99"/>
    <w:semiHidden/>
    <w:rsid w:val="00572222"/>
    <w:rPr>
      <w:kern w:val="16"/>
      <w:sz w:val="22"/>
    </w:rPr>
  </w:style>
  <w:style w:type="paragraph" w:styleId="CommentSubject">
    <w:name w:val="annotation subject"/>
    <w:basedOn w:val="CommentText"/>
    <w:next w:val="CommentText"/>
    <w:link w:val="CommentSubjectChar"/>
    <w:uiPriority w:val="99"/>
    <w:semiHidden/>
    <w:unhideWhenUsed/>
    <w:rsid w:val="00572222"/>
    <w:rPr>
      <w:b/>
      <w:bCs/>
    </w:rPr>
  </w:style>
  <w:style w:type="character" w:customStyle="1" w:styleId="CommentSubjectChar">
    <w:name w:val="Comment Subject Char"/>
    <w:basedOn w:val="CommentTextChar"/>
    <w:link w:val="CommentSubject"/>
    <w:uiPriority w:val="99"/>
    <w:semiHidden/>
    <w:rsid w:val="00572222"/>
    <w:rPr>
      <w:b/>
      <w:bCs/>
      <w:kern w:val="16"/>
      <w:sz w:val="22"/>
    </w:rPr>
  </w:style>
  <w:style w:type="table" w:customStyle="1" w:styleId="DarkList1">
    <w:name w:val="Dark List1"/>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C3EA1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3780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5B51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5B511" w:themeFill="accent1" w:themeFillShade="BF"/>
      </w:tcPr>
    </w:tblStylePr>
    <w:tblStylePr w:type="band1Vert">
      <w:tblPr/>
      <w:tcPr>
        <w:tcBorders>
          <w:top w:val="nil"/>
          <w:left w:val="nil"/>
          <w:bottom w:val="nil"/>
          <w:right w:val="nil"/>
          <w:insideH w:val="nil"/>
          <w:insideV w:val="nil"/>
        </w:tcBorders>
        <w:shd w:val="clear" w:color="auto" w:fill="95B511" w:themeFill="accent1" w:themeFillShade="BF"/>
      </w:tcPr>
    </w:tblStylePr>
    <w:tblStylePr w:type="band1Horz">
      <w:tblPr/>
      <w:tcPr>
        <w:tcBorders>
          <w:top w:val="nil"/>
          <w:left w:val="nil"/>
          <w:bottom w:val="nil"/>
          <w:right w:val="nil"/>
          <w:insideH w:val="nil"/>
          <w:insideV w:val="nil"/>
        </w:tcBorders>
        <w:shd w:val="clear" w:color="auto" w:fill="95B511" w:themeFill="accent1" w:themeFillShade="BF"/>
      </w:tcPr>
    </w:tblStylePr>
  </w:style>
  <w:style w:type="table" w:styleId="DarkList-Accent2">
    <w:name w:val="Dark List Accent 2"/>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9DCB0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D640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74970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749706" w:themeFill="accent2" w:themeFillShade="BF"/>
      </w:tcPr>
    </w:tblStylePr>
    <w:tblStylePr w:type="band1Vert">
      <w:tblPr/>
      <w:tcPr>
        <w:tcBorders>
          <w:top w:val="nil"/>
          <w:left w:val="nil"/>
          <w:bottom w:val="nil"/>
          <w:right w:val="nil"/>
          <w:insideH w:val="nil"/>
          <w:insideV w:val="nil"/>
        </w:tcBorders>
        <w:shd w:val="clear" w:color="auto" w:fill="749706" w:themeFill="accent2" w:themeFillShade="BF"/>
      </w:tcPr>
    </w:tblStylePr>
    <w:tblStylePr w:type="band1Horz">
      <w:tblPr/>
      <w:tcPr>
        <w:tcBorders>
          <w:top w:val="nil"/>
          <w:left w:val="nil"/>
          <w:bottom w:val="nil"/>
          <w:right w:val="nil"/>
          <w:insideH w:val="nil"/>
          <w:insideV w:val="nil"/>
        </w:tcBorders>
        <w:shd w:val="clear" w:color="auto" w:fill="749706" w:themeFill="accent2" w:themeFillShade="BF"/>
      </w:tcPr>
    </w:tblStylePr>
  </w:style>
  <w:style w:type="table" w:styleId="DarkList-Accent3">
    <w:name w:val="Dark List Accent 3"/>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10A48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8514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C7A6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C7A6A" w:themeFill="accent3" w:themeFillShade="BF"/>
      </w:tcPr>
    </w:tblStylePr>
    <w:tblStylePr w:type="band1Vert">
      <w:tblPr/>
      <w:tcPr>
        <w:tcBorders>
          <w:top w:val="nil"/>
          <w:left w:val="nil"/>
          <w:bottom w:val="nil"/>
          <w:right w:val="nil"/>
          <w:insideH w:val="nil"/>
          <w:insideV w:val="nil"/>
        </w:tcBorders>
        <w:shd w:val="clear" w:color="auto" w:fill="0C7A6A" w:themeFill="accent3" w:themeFillShade="BF"/>
      </w:tcPr>
    </w:tblStylePr>
    <w:tblStylePr w:type="band1Horz">
      <w:tblPr/>
      <w:tcPr>
        <w:tcBorders>
          <w:top w:val="nil"/>
          <w:left w:val="nil"/>
          <w:bottom w:val="nil"/>
          <w:right w:val="nil"/>
          <w:insideH w:val="nil"/>
          <w:insideV w:val="nil"/>
        </w:tcBorders>
        <w:shd w:val="clear" w:color="auto" w:fill="0C7A6A" w:themeFill="accent3" w:themeFillShade="BF"/>
      </w:tcPr>
    </w:tblStylePr>
  </w:style>
  <w:style w:type="table" w:styleId="DarkList-Accent4">
    <w:name w:val="Dark List Accent 4"/>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17C0A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F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18F7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18F79" w:themeFill="accent4" w:themeFillShade="BF"/>
      </w:tcPr>
    </w:tblStylePr>
    <w:tblStylePr w:type="band1Vert">
      <w:tblPr/>
      <w:tcPr>
        <w:tcBorders>
          <w:top w:val="nil"/>
          <w:left w:val="nil"/>
          <w:bottom w:val="nil"/>
          <w:right w:val="nil"/>
          <w:insideH w:val="nil"/>
          <w:insideV w:val="nil"/>
        </w:tcBorders>
        <w:shd w:val="clear" w:color="auto" w:fill="118F79" w:themeFill="accent4" w:themeFillShade="BF"/>
      </w:tcPr>
    </w:tblStylePr>
    <w:tblStylePr w:type="band1Horz">
      <w:tblPr/>
      <w:tcPr>
        <w:tcBorders>
          <w:top w:val="nil"/>
          <w:left w:val="nil"/>
          <w:bottom w:val="nil"/>
          <w:right w:val="nil"/>
          <w:insideH w:val="nil"/>
          <w:insideV w:val="nil"/>
        </w:tcBorders>
        <w:shd w:val="clear" w:color="auto" w:fill="118F79" w:themeFill="accent4" w:themeFillShade="BF"/>
      </w:tcPr>
    </w:tblStylePr>
  </w:style>
  <w:style w:type="table" w:styleId="DarkList-Accent5">
    <w:name w:val="Dark List Accent 5"/>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44F4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72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33B3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33B32" w:themeFill="accent5" w:themeFillShade="BF"/>
      </w:tcPr>
    </w:tblStylePr>
    <w:tblStylePr w:type="band1Vert">
      <w:tblPr/>
      <w:tcPr>
        <w:tcBorders>
          <w:top w:val="nil"/>
          <w:left w:val="nil"/>
          <w:bottom w:val="nil"/>
          <w:right w:val="nil"/>
          <w:insideH w:val="nil"/>
          <w:insideV w:val="nil"/>
        </w:tcBorders>
        <w:shd w:val="clear" w:color="auto" w:fill="033B32" w:themeFill="accent5" w:themeFillShade="BF"/>
      </w:tcPr>
    </w:tblStylePr>
    <w:tblStylePr w:type="band1Horz">
      <w:tblPr/>
      <w:tcPr>
        <w:tcBorders>
          <w:top w:val="nil"/>
          <w:left w:val="nil"/>
          <w:bottom w:val="nil"/>
          <w:right w:val="nil"/>
          <w:insideH w:val="nil"/>
          <w:insideV w:val="nil"/>
        </w:tcBorders>
        <w:shd w:val="clear" w:color="auto" w:fill="033B32" w:themeFill="accent5" w:themeFillShade="BF"/>
      </w:tcPr>
    </w:tblStylePr>
  </w:style>
  <w:style w:type="table" w:styleId="DarkList-Accent6">
    <w:name w:val="Dark List Accent 6"/>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2C3644"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61A2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21283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212832" w:themeFill="accent6" w:themeFillShade="BF"/>
      </w:tcPr>
    </w:tblStylePr>
    <w:tblStylePr w:type="band1Vert">
      <w:tblPr/>
      <w:tcPr>
        <w:tcBorders>
          <w:top w:val="nil"/>
          <w:left w:val="nil"/>
          <w:bottom w:val="nil"/>
          <w:right w:val="nil"/>
          <w:insideH w:val="nil"/>
          <w:insideV w:val="nil"/>
        </w:tcBorders>
        <w:shd w:val="clear" w:color="auto" w:fill="212832" w:themeFill="accent6" w:themeFillShade="BF"/>
      </w:tcPr>
    </w:tblStylePr>
    <w:tblStylePr w:type="band1Horz">
      <w:tblPr/>
      <w:tcPr>
        <w:tcBorders>
          <w:top w:val="nil"/>
          <w:left w:val="nil"/>
          <w:bottom w:val="nil"/>
          <w:right w:val="nil"/>
          <w:insideH w:val="nil"/>
          <w:insideV w:val="nil"/>
        </w:tcBorders>
        <w:shd w:val="clear" w:color="auto" w:fill="212832" w:themeFill="accent6" w:themeFillShade="BF"/>
      </w:tcPr>
    </w:tblStylePr>
  </w:style>
  <w:style w:type="paragraph" w:styleId="DocumentMap">
    <w:name w:val="Document Map"/>
    <w:basedOn w:val="Normal"/>
    <w:link w:val="DocumentMapChar"/>
    <w:uiPriority w:val="99"/>
    <w:semiHidden/>
    <w:unhideWhenUsed/>
    <w:rsid w:val="00572222"/>
    <w:rPr>
      <w:rFonts w:ascii="Segoe UI" w:hAnsi="Segoe UI" w:cs="Segoe UI"/>
      <w:szCs w:val="16"/>
    </w:rPr>
  </w:style>
  <w:style w:type="character" w:customStyle="1" w:styleId="DocumentMapChar">
    <w:name w:val="Document Map Char"/>
    <w:basedOn w:val="DefaultParagraphFont"/>
    <w:link w:val="DocumentMap"/>
    <w:uiPriority w:val="99"/>
    <w:semiHidden/>
    <w:rsid w:val="00572222"/>
    <w:rPr>
      <w:rFonts w:ascii="Segoe UI" w:hAnsi="Segoe UI" w:cs="Segoe UI"/>
      <w:kern w:val="16"/>
      <w:sz w:val="22"/>
      <w:szCs w:val="16"/>
    </w:rPr>
  </w:style>
  <w:style w:type="paragraph" w:styleId="EmailSignature">
    <w:name w:val="E-mail Signature"/>
    <w:basedOn w:val="Normal"/>
    <w:link w:val="EmailSignatureChar"/>
    <w:uiPriority w:val="99"/>
    <w:semiHidden/>
    <w:unhideWhenUsed/>
    <w:rsid w:val="00572222"/>
  </w:style>
  <w:style w:type="character" w:customStyle="1" w:styleId="EmailSignatureChar">
    <w:name w:val="Email Signature Char"/>
    <w:basedOn w:val="DefaultParagraphFont"/>
    <w:link w:val="EmailSignature"/>
    <w:uiPriority w:val="99"/>
    <w:semiHidden/>
    <w:rsid w:val="00572222"/>
    <w:rPr>
      <w:kern w:val="16"/>
      <w:sz w:val="22"/>
    </w:rPr>
  </w:style>
  <w:style w:type="character" w:styleId="Emphasis">
    <w:name w:val="Emphasis"/>
    <w:basedOn w:val="DefaultParagraphFont"/>
    <w:uiPriority w:val="20"/>
    <w:semiHidden/>
    <w:qFormat/>
    <w:rsid w:val="00572222"/>
    <w:rPr>
      <w:i/>
      <w:iCs/>
      <w:sz w:val="22"/>
    </w:rPr>
  </w:style>
  <w:style w:type="character" w:styleId="EndnoteReference">
    <w:name w:val="endnote reference"/>
    <w:basedOn w:val="DefaultParagraphFont"/>
    <w:uiPriority w:val="99"/>
    <w:semiHidden/>
    <w:unhideWhenUsed/>
    <w:rsid w:val="00572222"/>
    <w:rPr>
      <w:sz w:val="22"/>
      <w:vertAlign w:val="superscript"/>
    </w:rPr>
  </w:style>
  <w:style w:type="paragraph" w:styleId="EndnoteText">
    <w:name w:val="endnote text"/>
    <w:basedOn w:val="Normal"/>
    <w:link w:val="EndnoteTextChar"/>
    <w:uiPriority w:val="99"/>
    <w:semiHidden/>
    <w:unhideWhenUsed/>
    <w:rsid w:val="00572222"/>
  </w:style>
  <w:style w:type="character" w:customStyle="1" w:styleId="EndnoteTextChar">
    <w:name w:val="Endnote Text Char"/>
    <w:basedOn w:val="DefaultParagraphFont"/>
    <w:link w:val="EndnoteText"/>
    <w:uiPriority w:val="99"/>
    <w:semiHidden/>
    <w:rsid w:val="00572222"/>
    <w:rPr>
      <w:kern w:val="16"/>
      <w:sz w:val="22"/>
    </w:rPr>
  </w:style>
  <w:style w:type="paragraph" w:styleId="EnvelopeAddress">
    <w:name w:val="envelope address"/>
    <w:basedOn w:val="Normal"/>
    <w:uiPriority w:val="99"/>
    <w:semiHidden/>
    <w:unhideWhenUsed/>
    <w:rsid w:val="00572222"/>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572222"/>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0F51EC"/>
    <w:rPr>
      <w:color w:val="4E6504" w:themeColor="accent2" w:themeShade="80"/>
      <w:sz w:val="22"/>
      <w:u w:val="single"/>
    </w:rPr>
  </w:style>
  <w:style w:type="character" w:styleId="FootnoteReference">
    <w:name w:val="footnote reference"/>
    <w:basedOn w:val="DefaultParagraphFont"/>
    <w:uiPriority w:val="99"/>
    <w:semiHidden/>
    <w:unhideWhenUsed/>
    <w:rsid w:val="00572222"/>
    <w:rPr>
      <w:sz w:val="22"/>
      <w:vertAlign w:val="superscript"/>
    </w:rPr>
  </w:style>
  <w:style w:type="paragraph" w:styleId="FootnoteText">
    <w:name w:val="footnote text"/>
    <w:basedOn w:val="Normal"/>
    <w:link w:val="FootnoteTextChar"/>
    <w:uiPriority w:val="99"/>
    <w:semiHidden/>
    <w:unhideWhenUsed/>
    <w:rsid w:val="00572222"/>
  </w:style>
  <w:style w:type="character" w:customStyle="1" w:styleId="FootnoteTextChar">
    <w:name w:val="Footnote Text Char"/>
    <w:basedOn w:val="DefaultParagraphFont"/>
    <w:link w:val="FootnoteText"/>
    <w:uiPriority w:val="99"/>
    <w:semiHidden/>
    <w:rsid w:val="00572222"/>
    <w:rPr>
      <w:kern w:val="16"/>
      <w:sz w:val="22"/>
    </w:rPr>
  </w:style>
  <w:style w:type="table" w:customStyle="1" w:styleId="GridTable1Light1">
    <w:name w:val="Grid Table 1 Light1"/>
    <w:basedOn w:val="TableNormal"/>
    <w:uiPriority w:val="46"/>
    <w:rsid w:val="005722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572222"/>
    <w:pPr>
      <w:spacing w:after="0" w:line="240" w:lineRule="auto"/>
    </w:pPr>
    <w:tblPr>
      <w:tblStyleRowBandSize w:val="1"/>
      <w:tblStyleColBandSize w:val="1"/>
      <w:tblBorders>
        <w:top w:val="single" w:sz="4" w:space="0" w:color="E7F6A5" w:themeColor="accent1" w:themeTint="66"/>
        <w:left w:val="single" w:sz="4" w:space="0" w:color="E7F6A5" w:themeColor="accent1" w:themeTint="66"/>
        <w:bottom w:val="single" w:sz="4" w:space="0" w:color="E7F6A5" w:themeColor="accent1" w:themeTint="66"/>
        <w:right w:val="single" w:sz="4" w:space="0" w:color="E7F6A5" w:themeColor="accent1" w:themeTint="66"/>
        <w:insideH w:val="single" w:sz="4" w:space="0" w:color="E7F6A5" w:themeColor="accent1" w:themeTint="66"/>
        <w:insideV w:val="single" w:sz="4" w:space="0" w:color="E7F6A5" w:themeColor="accent1" w:themeTint="66"/>
      </w:tblBorders>
    </w:tblPr>
    <w:tblStylePr w:type="firstRow">
      <w:rPr>
        <w:b/>
        <w:bCs/>
      </w:rPr>
      <w:tblPr/>
      <w:tcPr>
        <w:tcBorders>
          <w:bottom w:val="single" w:sz="12" w:space="0" w:color="DBF278" w:themeColor="accent1" w:themeTint="99"/>
        </w:tcBorders>
      </w:tcPr>
    </w:tblStylePr>
    <w:tblStylePr w:type="lastRow">
      <w:rPr>
        <w:b/>
        <w:bCs/>
      </w:rPr>
      <w:tblPr/>
      <w:tcPr>
        <w:tcBorders>
          <w:top w:val="double" w:sz="2" w:space="0" w:color="DBF278"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572222"/>
    <w:pPr>
      <w:spacing w:after="0" w:line="240" w:lineRule="auto"/>
    </w:pPr>
    <w:tblPr>
      <w:tblStyleRowBandSize w:val="1"/>
      <w:tblStyleColBandSize w:val="1"/>
      <w:tblBorders>
        <w:top w:val="single" w:sz="4" w:space="0" w:color="E0FA8B" w:themeColor="accent2" w:themeTint="66"/>
        <w:left w:val="single" w:sz="4" w:space="0" w:color="E0FA8B" w:themeColor="accent2" w:themeTint="66"/>
        <w:bottom w:val="single" w:sz="4" w:space="0" w:color="E0FA8B" w:themeColor="accent2" w:themeTint="66"/>
        <w:right w:val="single" w:sz="4" w:space="0" w:color="E0FA8B" w:themeColor="accent2" w:themeTint="66"/>
        <w:insideH w:val="single" w:sz="4" w:space="0" w:color="E0FA8B" w:themeColor="accent2" w:themeTint="66"/>
        <w:insideV w:val="single" w:sz="4" w:space="0" w:color="E0FA8B" w:themeColor="accent2" w:themeTint="66"/>
      </w:tblBorders>
    </w:tblPr>
    <w:tblStylePr w:type="firstRow">
      <w:rPr>
        <w:b/>
        <w:bCs/>
      </w:rPr>
      <w:tblPr/>
      <w:tcPr>
        <w:tcBorders>
          <w:bottom w:val="single" w:sz="12" w:space="0" w:color="D0F852" w:themeColor="accent2" w:themeTint="99"/>
        </w:tcBorders>
      </w:tcPr>
    </w:tblStylePr>
    <w:tblStylePr w:type="lastRow">
      <w:rPr>
        <w:b/>
        <w:bCs/>
      </w:rPr>
      <w:tblPr/>
      <w:tcPr>
        <w:tcBorders>
          <w:top w:val="double" w:sz="2" w:space="0" w:color="D0F852"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572222"/>
    <w:pPr>
      <w:spacing w:after="0" w:line="240" w:lineRule="auto"/>
    </w:pPr>
    <w:tblPr>
      <w:tblStyleRowBandSize w:val="1"/>
      <w:tblStyleColBandSize w:val="1"/>
      <w:tblBorders>
        <w:top w:val="single" w:sz="4" w:space="0" w:color="86F3E3" w:themeColor="accent3" w:themeTint="66"/>
        <w:left w:val="single" w:sz="4" w:space="0" w:color="86F3E3" w:themeColor="accent3" w:themeTint="66"/>
        <w:bottom w:val="single" w:sz="4" w:space="0" w:color="86F3E3" w:themeColor="accent3" w:themeTint="66"/>
        <w:right w:val="single" w:sz="4" w:space="0" w:color="86F3E3" w:themeColor="accent3" w:themeTint="66"/>
        <w:insideH w:val="single" w:sz="4" w:space="0" w:color="86F3E3" w:themeColor="accent3" w:themeTint="66"/>
        <w:insideV w:val="single" w:sz="4" w:space="0" w:color="86F3E3" w:themeColor="accent3" w:themeTint="66"/>
      </w:tblBorders>
    </w:tblPr>
    <w:tblStylePr w:type="firstRow">
      <w:rPr>
        <w:b/>
        <w:bCs/>
      </w:rPr>
      <w:tblPr/>
      <w:tcPr>
        <w:tcBorders>
          <w:bottom w:val="single" w:sz="12" w:space="0" w:color="4AEDD5" w:themeColor="accent3" w:themeTint="99"/>
        </w:tcBorders>
      </w:tcPr>
    </w:tblStylePr>
    <w:tblStylePr w:type="lastRow">
      <w:rPr>
        <w:b/>
        <w:bCs/>
      </w:rPr>
      <w:tblPr/>
      <w:tcPr>
        <w:tcBorders>
          <w:top w:val="double" w:sz="2" w:space="0" w:color="4AEDD5"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572222"/>
    <w:pPr>
      <w:spacing w:after="0" w:line="240" w:lineRule="auto"/>
    </w:pPr>
    <w:tblPr>
      <w:tblStyleRowBandSize w:val="1"/>
      <w:tblStyleColBandSize w:val="1"/>
      <w:tblBorders>
        <w:top w:val="single" w:sz="4" w:space="0" w:color="95F2E2" w:themeColor="accent4" w:themeTint="66"/>
        <w:left w:val="single" w:sz="4" w:space="0" w:color="95F2E2" w:themeColor="accent4" w:themeTint="66"/>
        <w:bottom w:val="single" w:sz="4" w:space="0" w:color="95F2E2" w:themeColor="accent4" w:themeTint="66"/>
        <w:right w:val="single" w:sz="4" w:space="0" w:color="95F2E2" w:themeColor="accent4" w:themeTint="66"/>
        <w:insideH w:val="single" w:sz="4" w:space="0" w:color="95F2E2" w:themeColor="accent4" w:themeTint="66"/>
        <w:insideV w:val="single" w:sz="4" w:space="0" w:color="95F2E2" w:themeColor="accent4" w:themeTint="66"/>
      </w:tblBorders>
    </w:tblPr>
    <w:tblStylePr w:type="firstRow">
      <w:rPr>
        <w:b/>
        <w:bCs/>
      </w:rPr>
      <w:tblPr/>
      <w:tcPr>
        <w:tcBorders>
          <w:bottom w:val="single" w:sz="12" w:space="0" w:color="60ECD4" w:themeColor="accent4" w:themeTint="99"/>
        </w:tcBorders>
      </w:tcPr>
    </w:tblStylePr>
    <w:tblStylePr w:type="lastRow">
      <w:rPr>
        <w:b/>
        <w:bCs/>
      </w:rPr>
      <w:tblPr/>
      <w:tcPr>
        <w:tcBorders>
          <w:top w:val="double" w:sz="2" w:space="0" w:color="60ECD4"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572222"/>
    <w:pPr>
      <w:spacing w:after="0" w:line="240" w:lineRule="auto"/>
    </w:pPr>
    <w:tblPr>
      <w:tblStyleRowBandSize w:val="1"/>
      <w:tblStyleColBandSize w:val="1"/>
      <w:tblBorders>
        <w:top w:val="single" w:sz="4" w:space="0" w:color="5CF6DF" w:themeColor="accent5" w:themeTint="66"/>
        <w:left w:val="single" w:sz="4" w:space="0" w:color="5CF6DF" w:themeColor="accent5" w:themeTint="66"/>
        <w:bottom w:val="single" w:sz="4" w:space="0" w:color="5CF6DF" w:themeColor="accent5" w:themeTint="66"/>
        <w:right w:val="single" w:sz="4" w:space="0" w:color="5CF6DF" w:themeColor="accent5" w:themeTint="66"/>
        <w:insideH w:val="single" w:sz="4" w:space="0" w:color="5CF6DF" w:themeColor="accent5" w:themeTint="66"/>
        <w:insideV w:val="single" w:sz="4" w:space="0" w:color="5CF6DF" w:themeColor="accent5" w:themeTint="66"/>
      </w:tblBorders>
    </w:tblPr>
    <w:tblStylePr w:type="firstRow">
      <w:rPr>
        <w:b/>
        <w:bCs/>
      </w:rPr>
      <w:tblPr/>
      <w:tcPr>
        <w:tcBorders>
          <w:bottom w:val="single" w:sz="12" w:space="0" w:color="0CF1CF" w:themeColor="accent5" w:themeTint="99"/>
        </w:tcBorders>
      </w:tcPr>
    </w:tblStylePr>
    <w:tblStylePr w:type="lastRow">
      <w:rPr>
        <w:b/>
        <w:bCs/>
      </w:rPr>
      <w:tblPr/>
      <w:tcPr>
        <w:tcBorders>
          <w:top w:val="double" w:sz="2" w:space="0" w:color="0CF1CF"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572222"/>
    <w:pPr>
      <w:spacing w:after="0" w:line="240" w:lineRule="auto"/>
    </w:pPr>
    <w:tblPr>
      <w:tblStyleRowBandSize w:val="1"/>
      <w:tblStyleColBandSize w:val="1"/>
      <w:tblBorders>
        <w:top w:val="single" w:sz="4" w:space="0" w:color="9EACC0" w:themeColor="accent6" w:themeTint="66"/>
        <w:left w:val="single" w:sz="4" w:space="0" w:color="9EACC0" w:themeColor="accent6" w:themeTint="66"/>
        <w:bottom w:val="single" w:sz="4" w:space="0" w:color="9EACC0" w:themeColor="accent6" w:themeTint="66"/>
        <w:right w:val="single" w:sz="4" w:space="0" w:color="9EACC0" w:themeColor="accent6" w:themeTint="66"/>
        <w:insideH w:val="single" w:sz="4" w:space="0" w:color="9EACC0" w:themeColor="accent6" w:themeTint="66"/>
        <w:insideV w:val="single" w:sz="4" w:space="0" w:color="9EACC0" w:themeColor="accent6" w:themeTint="66"/>
      </w:tblBorders>
    </w:tblPr>
    <w:tblStylePr w:type="firstRow">
      <w:rPr>
        <w:b/>
        <w:bCs/>
      </w:rPr>
      <w:tblPr/>
      <w:tcPr>
        <w:tcBorders>
          <w:bottom w:val="single" w:sz="12" w:space="0" w:color="6D83A1" w:themeColor="accent6" w:themeTint="99"/>
        </w:tcBorders>
      </w:tcPr>
    </w:tblStylePr>
    <w:tblStylePr w:type="lastRow">
      <w:rPr>
        <w:b/>
        <w:bCs/>
      </w:rPr>
      <w:tblPr/>
      <w:tcPr>
        <w:tcBorders>
          <w:top w:val="double" w:sz="2" w:space="0" w:color="6D83A1"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57222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572222"/>
    <w:pPr>
      <w:spacing w:after="0" w:line="240" w:lineRule="auto"/>
    </w:pPr>
    <w:tblPr>
      <w:tblStyleRowBandSize w:val="1"/>
      <w:tblStyleColBandSize w:val="1"/>
      <w:tblBorders>
        <w:top w:val="single" w:sz="2" w:space="0" w:color="DBF278" w:themeColor="accent1" w:themeTint="99"/>
        <w:bottom w:val="single" w:sz="2" w:space="0" w:color="DBF278" w:themeColor="accent1" w:themeTint="99"/>
        <w:insideH w:val="single" w:sz="2" w:space="0" w:color="DBF278" w:themeColor="accent1" w:themeTint="99"/>
        <w:insideV w:val="single" w:sz="2" w:space="0" w:color="DBF278" w:themeColor="accent1" w:themeTint="99"/>
      </w:tblBorders>
    </w:tblPr>
    <w:tblStylePr w:type="firstRow">
      <w:rPr>
        <w:b/>
        <w:bCs/>
      </w:rPr>
      <w:tblPr/>
      <w:tcPr>
        <w:tcBorders>
          <w:top w:val="nil"/>
          <w:bottom w:val="single" w:sz="12" w:space="0" w:color="DBF278" w:themeColor="accent1" w:themeTint="99"/>
          <w:insideH w:val="nil"/>
          <w:insideV w:val="nil"/>
        </w:tcBorders>
        <w:shd w:val="clear" w:color="auto" w:fill="FFFFFF" w:themeFill="background1"/>
      </w:tcPr>
    </w:tblStylePr>
    <w:tblStylePr w:type="lastRow">
      <w:rPr>
        <w:b/>
        <w:bCs/>
      </w:rPr>
      <w:tblPr/>
      <w:tcPr>
        <w:tcBorders>
          <w:top w:val="double" w:sz="2" w:space="0" w:color="DBF278"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GridTable2-Accent21">
    <w:name w:val="Grid Table 2 - Accent 21"/>
    <w:basedOn w:val="TableNormal"/>
    <w:uiPriority w:val="47"/>
    <w:rsid w:val="00572222"/>
    <w:pPr>
      <w:spacing w:after="0" w:line="240" w:lineRule="auto"/>
    </w:pPr>
    <w:tblPr>
      <w:tblStyleRowBandSize w:val="1"/>
      <w:tblStyleColBandSize w:val="1"/>
      <w:tblBorders>
        <w:top w:val="single" w:sz="2" w:space="0" w:color="D0F852" w:themeColor="accent2" w:themeTint="99"/>
        <w:bottom w:val="single" w:sz="2" w:space="0" w:color="D0F852" w:themeColor="accent2" w:themeTint="99"/>
        <w:insideH w:val="single" w:sz="2" w:space="0" w:color="D0F852" w:themeColor="accent2" w:themeTint="99"/>
        <w:insideV w:val="single" w:sz="2" w:space="0" w:color="D0F852" w:themeColor="accent2" w:themeTint="99"/>
      </w:tblBorders>
    </w:tblPr>
    <w:tblStylePr w:type="firstRow">
      <w:rPr>
        <w:b/>
        <w:bCs/>
      </w:rPr>
      <w:tblPr/>
      <w:tcPr>
        <w:tcBorders>
          <w:top w:val="nil"/>
          <w:bottom w:val="single" w:sz="12" w:space="0" w:color="D0F852" w:themeColor="accent2" w:themeTint="99"/>
          <w:insideH w:val="nil"/>
          <w:insideV w:val="nil"/>
        </w:tcBorders>
        <w:shd w:val="clear" w:color="auto" w:fill="FFFFFF" w:themeFill="background1"/>
      </w:tcPr>
    </w:tblStylePr>
    <w:tblStylePr w:type="lastRow">
      <w:rPr>
        <w:b/>
        <w:bCs/>
      </w:rPr>
      <w:tblPr/>
      <w:tcPr>
        <w:tcBorders>
          <w:top w:val="double" w:sz="2" w:space="0" w:color="D0F85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GridTable2-Accent31">
    <w:name w:val="Grid Table 2 - Accent 31"/>
    <w:basedOn w:val="TableNormal"/>
    <w:uiPriority w:val="47"/>
    <w:rsid w:val="00572222"/>
    <w:pPr>
      <w:spacing w:after="0" w:line="240" w:lineRule="auto"/>
    </w:pPr>
    <w:tblPr>
      <w:tblStyleRowBandSize w:val="1"/>
      <w:tblStyleColBandSize w:val="1"/>
      <w:tblBorders>
        <w:top w:val="single" w:sz="2" w:space="0" w:color="4AEDD5" w:themeColor="accent3" w:themeTint="99"/>
        <w:bottom w:val="single" w:sz="2" w:space="0" w:color="4AEDD5" w:themeColor="accent3" w:themeTint="99"/>
        <w:insideH w:val="single" w:sz="2" w:space="0" w:color="4AEDD5" w:themeColor="accent3" w:themeTint="99"/>
        <w:insideV w:val="single" w:sz="2" w:space="0" w:color="4AEDD5" w:themeColor="accent3" w:themeTint="99"/>
      </w:tblBorders>
    </w:tblPr>
    <w:tblStylePr w:type="firstRow">
      <w:rPr>
        <w:b/>
        <w:bCs/>
      </w:rPr>
      <w:tblPr/>
      <w:tcPr>
        <w:tcBorders>
          <w:top w:val="nil"/>
          <w:bottom w:val="single" w:sz="12" w:space="0" w:color="4AEDD5" w:themeColor="accent3" w:themeTint="99"/>
          <w:insideH w:val="nil"/>
          <w:insideV w:val="nil"/>
        </w:tcBorders>
        <w:shd w:val="clear" w:color="auto" w:fill="FFFFFF" w:themeFill="background1"/>
      </w:tcPr>
    </w:tblStylePr>
    <w:tblStylePr w:type="lastRow">
      <w:rPr>
        <w:b/>
        <w:bCs/>
      </w:rPr>
      <w:tblPr/>
      <w:tcPr>
        <w:tcBorders>
          <w:top w:val="double" w:sz="2" w:space="0" w:color="4AEDD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GridTable2-Accent41">
    <w:name w:val="Grid Table 2 - Accent 41"/>
    <w:basedOn w:val="TableNormal"/>
    <w:uiPriority w:val="47"/>
    <w:rsid w:val="00572222"/>
    <w:pPr>
      <w:spacing w:after="0" w:line="240" w:lineRule="auto"/>
    </w:pPr>
    <w:tblPr>
      <w:tblStyleRowBandSize w:val="1"/>
      <w:tblStyleColBandSize w:val="1"/>
      <w:tblBorders>
        <w:top w:val="single" w:sz="2" w:space="0" w:color="60ECD4" w:themeColor="accent4" w:themeTint="99"/>
        <w:bottom w:val="single" w:sz="2" w:space="0" w:color="60ECD4" w:themeColor="accent4" w:themeTint="99"/>
        <w:insideH w:val="single" w:sz="2" w:space="0" w:color="60ECD4" w:themeColor="accent4" w:themeTint="99"/>
        <w:insideV w:val="single" w:sz="2" w:space="0" w:color="60ECD4" w:themeColor="accent4" w:themeTint="99"/>
      </w:tblBorders>
    </w:tblPr>
    <w:tblStylePr w:type="firstRow">
      <w:rPr>
        <w:b/>
        <w:bCs/>
      </w:rPr>
      <w:tblPr/>
      <w:tcPr>
        <w:tcBorders>
          <w:top w:val="nil"/>
          <w:bottom w:val="single" w:sz="12" w:space="0" w:color="60ECD4" w:themeColor="accent4" w:themeTint="99"/>
          <w:insideH w:val="nil"/>
          <w:insideV w:val="nil"/>
        </w:tcBorders>
        <w:shd w:val="clear" w:color="auto" w:fill="FFFFFF" w:themeFill="background1"/>
      </w:tcPr>
    </w:tblStylePr>
    <w:tblStylePr w:type="lastRow">
      <w:rPr>
        <w:b/>
        <w:bCs/>
      </w:rPr>
      <w:tblPr/>
      <w:tcPr>
        <w:tcBorders>
          <w:top w:val="double" w:sz="2" w:space="0" w:color="60ECD4"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GridTable2-Accent51">
    <w:name w:val="Grid Table 2 - Accent 51"/>
    <w:basedOn w:val="TableNormal"/>
    <w:uiPriority w:val="47"/>
    <w:rsid w:val="00572222"/>
    <w:pPr>
      <w:spacing w:after="0" w:line="240" w:lineRule="auto"/>
    </w:pPr>
    <w:tblPr>
      <w:tblStyleRowBandSize w:val="1"/>
      <w:tblStyleColBandSize w:val="1"/>
      <w:tblBorders>
        <w:top w:val="single" w:sz="2" w:space="0" w:color="0CF1CF" w:themeColor="accent5" w:themeTint="99"/>
        <w:bottom w:val="single" w:sz="2" w:space="0" w:color="0CF1CF" w:themeColor="accent5" w:themeTint="99"/>
        <w:insideH w:val="single" w:sz="2" w:space="0" w:color="0CF1CF" w:themeColor="accent5" w:themeTint="99"/>
        <w:insideV w:val="single" w:sz="2" w:space="0" w:color="0CF1CF" w:themeColor="accent5" w:themeTint="99"/>
      </w:tblBorders>
    </w:tblPr>
    <w:tblStylePr w:type="firstRow">
      <w:rPr>
        <w:b/>
        <w:bCs/>
      </w:rPr>
      <w:tblPr/>
      <w:tcPr>
        <w:tcBorders>
          <w:top w:val="nil"/>
          <w:bottom w:val="single" w:sz="12" w:space="0" w:color="0CF1CF" w:themeColor="accent5" w:themeTint="99"/>
          <w:insideH w:val="nil"/>
          <w:insideV w:val="nil"/>
        </w:tcBorders>
        <w:shd w:val="clear" w:color="auto" w:fill="FFFFFF" w:themeFill="background1"/>
      </w:tcPr>
    </w:tblStylePr>
    <w:tblStylePr w:type="lastRow">
      <w:rPr>
        <w:b/>
        <w:bCs/>
      </w:rPr>
      <w:tblPr/>
      <w:tcPr>
        <w:tcBorders>
          <w:top w:val="double" w:sz="2" w:space="0" w:color="0CF1C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GridTable2-Accent61">
    <w:name w:val="Grid Table 2 - Accent 61"/>
    <w:basedOn w:val="TableNormal"/>
    <w:uiPriority w:val="47"/>
    <w:rsid w:val="00572222"/>
    <w:pPr>
      <w:spacing w:after="0" w:line="240" w:lineRule="auto"/>
    </w:pPr>
    <w:tblPr>
      <w:tblStyleRowBandSize w:val="1"/>
      <w:tblStyleColBandSize w:val="1"/>
      <w:tblBorders>
        <w:top w:val="single" w:sz="2" w:space="0" w:color="6D83A1" w:themeColor="accent6" w:themeTint="99"/>
        <w:bottom w:val="single" w:sz="2" w:space="0" w:color="6D83A1" w:themeColor="accent6" w:themeTint="99"/>
        <w:insideH w:val="single" w:sz="2" w:space="0" w:color="6D83A1" w:themeColor="accent6" w:themeTint="99"/>
        <w:insideV w:val="single" w:sz="2" w:space="0" w:color="6D83A1" w:themeColor="accent6" w:themeTint="99"/>
      </w:tblBorders>
    </w:tblPr>
    <w:tblStylePr w:type="firstRow">
      <w:rPr>
        <w:b/>
        <w:bCs/>
      </w:rPr>
      <w:tblPr/>
      <w:tcPr>
        <w:tcBorders>
          <w:top w:val="nil"/>
          <w:bottom w:val="single" w:sz="12" w:space="0" w:color="6D83A1" w:themeColor="accent6" w:themeTint="99"/>
          <w:insideH w:val="nil"/>
          <w:insideV w:val="nil"/>
        </w:tcBorders>
        <w:shd w:val="clear" w:color="auto" w:fill="FFFFFF" w:themeFill="background1"/>
      </w:tcPr>
    </w:tblStylePr>
    <w:tblStylePr w:type="lastRow">
      <w:rPr>
        <w:b/>
        <w:bCs/>
      </w:rPr>
      <w:tblPr/>
      <w:tcPr>
        <w:tcBorders>
          <w:top w:val="double" w:sz="2" w:space="0" w:color="6D83A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GridTable31">
    <w:name w:val="Grid Table 31"/>
    <w:basedOn w:val="TableNormal"/>
    <w:uiPriority w:val="48"/>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572222"/>
    <w:pPr>
      <w:spacing w:after="0" w:line="240" w:lineRule="auto"/>
    </w:p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insideV w:val="single" w:sz="4" w:space="0" w:color="DBF27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AD2" w:themeFill="accent1" w:themeFillTint="33"/>
      </w:tcPr>
    </w:tblStylePr>
    <w:tblStylePr w:type="band1Horz">
      <w:tblPr/>
      <w:tcPr>
        <w:shd w:val="clear" w:color="auto" w:fill="F3FAD2" w:themeFill="accent1" w:themeFillTint="33"/>
      </w:tcPr>
    </w:tblStylePr>
    <w:tblStylePr w:type="neCell">
      <w:tblPr/>
      <w:tcPr>
        <w:tcBorders>
          <w:bottom w:val="single" w:sz="4" w:space="0" w:color="DBF278" w:themeColor="accent1" w:themeTint="99"/>
        </w:tcBorders>
      </w:tcPr>
    </w:tblStylePr>
    <w:tblStylePr w:type="nwCell">
      <w:tblPr/>
      <w:tcPr>
        <w:tcBorders>
          <w:bottom w:val="single" w:sz="4" w:space="0" w:color="DBF278" w:themeColor="accent1" w:themeTint="99"/>
        </w:tcBorders>
      </w:tcPr>
    </w:tblStylePr>
    <w:tblStylePr w:type="seCell">
      <w:tblPr/>
      <w:tcPr>
        <w:tcBorders>
          <w:top w:val="single" w:sz="4" w:space="0" w:color="DBF278" w:themeColor="accent1" w:themeTint="99"/>
        </w:tcBorders>
      </w:tcPr>
    </w:tblStylePr>
    <w:tblStylePr w:type="swCell">
      <w:tblPr/>
      <w:tcPr>
        <w:tcBorders>
          <w:top w:val="single" w:sz="4" w:space="0" w:color="DBF278" w:themeColor="accent1" w:themeTint="99"/>
        </w:tcBorders>
      </w:tcPr>
    </w:tblStylePr>
  </w:style>
  <w:style w:type="table" w:customStyle="1" w:styleId="GridTable3-Accent21">
    <w:name w:val="Grid Table 3 - Accent 21"/>
    <w:basedOn w:val="TableNormal"/>
    <w:uiPriority w:val="48"/>
    <w:rsid w:val="00572222"/>
    <w:pPr>
      <w:spacing w:after="0" w:line="240" w:lineRule="auto"/>
    </w:p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insideV w:val="single" w:sz="4" w:space="0" w:color="D0F85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CC5" w:themeFill="accent2" w:themeFillTint="33"/>
      </w:tcPr>
    </w:tblStylePr>
    <w:tblStylePr w:type="band1Horz">
      <w:tblPr/>
      <w:tcPr>
        <w:shd w:val="clear" w:color="auto" w:fill="EFFCC5" w:themeFill="accent2" w:themeFillTint="33"/>
      </w:tcPr>
    </w:tblStylePr>
    <w:tblStylePr w:type="neCell">
      <w:tblPr/>
      <w:tcPr>
        <w:tcBorders>
          <w:bottom w:val="single" w:sz="4" w:space="0" w:color="D0F852" w:themeColor="accent2" w:themeTint="99"/>
        </w:tcBorders>
      </w:tcPr>
    </w:tblStylePr>
    <w:tblStylePr w:type="nwCell">
      <w:tblPr/>
      <w:tcPr>
        <w:tcBorders>
          <w:bottom w:val="single" w:sz="4" w:space="0" w:color="D0F852" w:themeColor="accent2" w:themeTint="99"/>
        </w:tcBorders>
      </w:tcPr>
    </w:tblStylePr>
    <w:tblStylePr w:type="seCell">
      <w:tblPr/>
      <w:tcPr>
        <w:tcBorders>
          <w:top w:val="single" w:sz="4" w:space="0" w:color="D0F852" w:themeColor="accent2" w:themeTint="99"/>
        </w:tcBorders>
      </w:tcPr>
    </w:tblStylePr>
    <w:tblStylePr w:type="swCell">
      <w:tblPr/>
      <w:tcPr>
        <w:tcBorders>
          <w:top w:val="single" w:sz="4" w:space="0" w:color="D0F852" w:themeColor="accent2" w:themeTint="99"/>
        </w:tcBorders>
      </w:tcPr>
    </w:tblStylePr>
  </w:style>
  <w:style w:type="table" w:customStyle="1" w:styleId="GridTable3-Accent31">
    <w:name w:val="Grid Table 3 - Accent 31"/>
    <w:basedOn w:val="TableNormal"/>
    <w:uiPriority w:val="48"/>
    <w:rsid w:val="00572222"/>
    <w:pPr>
      <w:spacing w:after="0" w:line="240" w:lineRule="auto"/>
    </w:p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insideV w:val="single" w:sz="4" w:space="0" w:color="4AEDD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F9F1" w:themeFill="accent3" w:themeFillTint="33"/>
      </w:tcPr>
    </w:tblStylePr>
    <w:tblStylePr w:type="band1Horz">
      <w:tblPr/>
      <w:tcPr>
        <w:shd w:val="clear" w:color="auto" w:fill="C2F9F1" w:themeFill="accent3" w:themeFillTint="33"/>
      </w:tcPr>
    </w:tblStylePr>
    <w:tblStylePr w:type="neCell">
      <w:tblPr/>
      <w:tcPr>
        <w:tcBorders>
          <w:bottom w:val="single" w:sz="4" w:space="0" w:color="4AEDD5" w:themeColor="accent3" w:themeTint="99"/>
        </w:tcBorders>
      </w:tcPr>
    </w:tblStylePr>
    <w:tblStylePr w:type="nwCell">
      <w:tblPr/>
      <w:tcPr>
        <w:tcBorders>
          <w:bottom w:val="single" w:sz="4" w:space="0" w:color="4AEDD5" w:themeColor="accent3" w:themeTint="99"/>
        </w:tcBorders>
      </w:tcPr>
    </w:tblStylePr>
    <w:tblStylePr w:type="seCell">
      <w:tblPr/>
      <w:tcPr>
        <w:tcBorders>
          <w:top w:val="single" w:sz="4" w:space="0" w:color="4AEDD5" w:themeColor="accent3" w:themeTint="99"/>
        </w:tcBorders>
      </w:tcPr>
    </w:tblStylePr>
    <w:tblStylePr w:type="swCell">
      <w:tblPr/>
      <w:tcPr>
        <w:tcBorders>
          <w:top w:val="single" w:sz="4" w:space="0" w:color="4AEDD5" w:themeColor="accent3" w:themeTint="99"/>
        </w:tcBorders>
      </w:tcPr>
    </w:tblStylePr>
  </w:style>
  <w:style w:type="table" w:customStyle="1" w:styleId="GridTable3-Accent41">
    <w:name w:val="Grid Table 3 - Accent 41"/>
    <w:basedOn w:val="TableNormal"/>
    <w:uiPriority w:val="48"/>
    <w:rsid w:val="00572222"/>
    <w:pPr>
      <w:spacing w:after="0" w:line="240" w:lineRule="auto"/>
    </w:p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insideV w:val="single" w:sz="4" w:space="0" w:color="60ECD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F8F0" w:themeFill="accent4" w:themeFillTint="33"/>
      </w:tcPr>
    </w:tblStylePr>
    <w:tblStylePr w:type="band1Horz">
      <w:tblPr/>
      <w:tcPr>
        <w:shd w:val="clear" w:color="auto" w:fill="CAF8F0" w:themeFill="accent4" w:themeFillTint="33"/>
      </w:tcPr>
    </w:tblStylePr>
    <w:tblStylePr w:type="neCell">
      <w:tblPr/>
      <w:tcPr>
        <w:tcBorders>
          <w:bottom w:val="single" w:sz="4" w:space="0" w:color="60ECD4" w:themeColor="accent4" w:themeTint="99"/>
        </w:tcBorders>
      </w:tcPr>
    </w:tblStylePr>
    <w:tblStylePr w:type="nwCell">
      <w:tblPr/>
      <w:tcPr>
        <w:tcBorders>
          <w:bottom w:val="single" w:sz="4" w:space="0" w:color="60ECD4" w:themeColor="accent4" w:themeTint="99"/>
        </w:tcBorders>
      </w:tcPr>
    </w:tblStylePr>
    <w:tblStylePr w:type="seCell">
      <w:tblPr/>
      <w:tcPr>
        <w:tcBorders>
          <w:top w:val="single" w:sz="4" w:space="0" w:color="60ECD4" w:themeColor="accent4" w:themeTint="99"/>
        </w:tcBorders>
      </w:tcPr>
    </w:tblStylePr>
    <w:tblStylePr w:type="swCell">
      <w:tblPr/>
      <w:tcPr>
        <w:tcBorders>
          <w:top w:val="single" w:sz="4" w:space="0" w:color="60ECD4" w:themeColor="accent4" w:themeTint="99"/>
        </w:tcBorders>
      </w:tcPr>
    </w:tblStylePr>
  </w:style>
  <w:style w:type="table" w:customStyle="1" w:styleId="GridTable3-Accent51">
    <w:name w:val="Grid Table 3 - Accent 51"/>
    <w:basedOn w:val="TableNormal"/>
    <w:uiPriority w:val="48"/>
    <w:rsid w:val="00572222"/>
    <w:pPr>
      <w:spacing w:after="0" w:line="240" w:lineRule="auto"/>
    </w:p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insideV w:val="single" w:sz="4" w:space="0" w:color="0CF1C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FBEF" w:themeFill="accent5" w:themeFillTint="33"/>
      </w:tcPr>
    </w:tblStylePr>
    <w:tblStylePr w:type="band1Horz">
      <w:tblPr/>
      <w:tcPr>
        <w:shd w:val="clear" w:color="auto" w:fill="ADFBEF" w:themeFill="accent5" w:themeFillTint="33"/>
      </w:tcPr>
    </w:tblStylePr>
    <w:tblStylePr w:type="neCell">
      <w:tblPr/>
      <w:tcPr>
        <w:tcBorders>
          <w:bottom w:val="single" w:sz="4" w:space="0" w:color="0CF1CF" w:themeColor="accent5" w:themeTint="99"/>
        </w:tcBorders>
      </w:tcPr>
    </w:tblStylePr>
    <w:tblStylePr w:type="nwCell">
      <w:tblPr/>
      <w:tcPr>
        <w:tcBorders>
          <w:bottom w:val="single" w:sz="4" w:space="0" w:color="0CF1CF" w:themeColor="accent5" w:themeTint="99"/>
        </w:tcBorders>
      </w:tcPr>
    </w:tblStylePr>
    <w:tblStylePr w:type="seCell">
      <w:tblPr/>
      <w:tcPr>
        <w:tcBorders>
          <w:top w:val="single" w:sz="4" w:space="0" w:color="0CF1CF" w:themeColor="accent5" w:themeTint="99"/>
        </w:tcBorders>
      </w:tcPr>
    </w:tblStylePr>
    <w:tblStylePr w:type="swCell">
      <w:tblPr/>
      <w:tcPr>
        <w:tcBorders>
          <w:top w:val="single" w:sz="4" w:space="0" w:color="0CF1CF" w:themeColor="accent5" w:themeTint="99"/>
        </w:tcBorders>
      </w:tcPr>
    </w:tblStylePr>
  </w:style>
  <w:style w:type="table" w:customStyle="1" w:styleId="GridTable3-Accent61">
    <w:name w:val="Grid Table 3 - Accent 61"/>
    <w:basedOn w:val="TableNormal"/>
    <w:uiPriority w:val="48"/>
    <w:rsid w:val="00572222"/>
    <w:pPr>
      <w:spacing w:after="0" w:line="240" w:lineRule="auto"/>
    </w:p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insideV w:val="single" w:sz="4" w:space="0" w:color="6D83A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5DF" w:themeFill="accent6" w:themeFillTint="33"/>
      </w:tcPr>
    </w:tblStylePr>
    <w:tblStylePr w:type="band1Horz">
      <w:tblPr/>
      <w:tcPr>
        <w:shd w:val="clear" w:color="auto" w:fill="CED5DF" w:themeFill="accent6" w:themeFillTint="33"/>
      </w:tcPr>
    </w:tblStylePr>
    <w:tblStylePr w:type="neCell">
      <w:tblPr/>
      <w:tcPr>
        <w:tcBorders>
          <w:bottom w:val="single" w:sz="4" w:space="0" w:color="6D83A1" w:themeColor="accent6" w:themeTint="99"/>
        </w:tcBorders>
      </w:tcPr>
    </w:tblStylePr>
    <w:tblStylePr w:type="nwCell">
      <w:tblPr/>
      <w:tcPr>
        <w:tcBorders>
          <w:bottom w:val="single" w:sz="4" w:space="0" w:color="6D83A1" w:themeColor="accent6" w:themeTint="99"/>
        </w:tcBorders>
      </w:tcPr>
    </w:tblStylePr>
    <w:tblStylePr w:type="seCell">
      <w:tblPr/>
      <w:tcPr>
        <w:tcBorders>
          <w:top w:val="single" w:sz="4" w:space="0" w:color="6D83A1" w:themeColor="accent6" w:themeTint="99"/>
        </w:tcBorders>
      </w:tcPr>
    </w:tblStylePr>
    <w:tblStylePr w:type="swCell">
      <w:tblPr/>
      <w:tcPr>
        <w:tcBorders>
          <w:top w:val="single" w:sz="4" w:space="0" w:color="6D83A1" w:themeColor="accent6" w:themeTint="99"/>
        </w:tcBorders>
      </w:tcPr>
    </w:tblStylePr>
  </w:style>
  <w:style w:type="table" w:customStyle="1" w:styleId="GridTable41">
    <w:name w:val="Grid Table 41"/>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572222"/>
    <w:pPr>
      <w:spacing w:after="0" w:line="240" w:lineRule="auto"/>
    </w:p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insideV w:val="single" w:sz="4" w:space="0" w:color="DBF278" w:themeColor="accent1" w:themeTint="99"/>
      </w:tblBorders>
    </w:tblPr>
    <w:tblStylePr w:type="firstRow">
      <w:rPr>
        <w:b/>
        <w:bCs/>
        <w:color w:val="FFFFFF" w:themeColor="background1"/>
      </w:rPr>
      <w:tblPr/>
      <w:tcPr>
        <w:tcBorders>
          <w:top w:val="single" w:sz="4" w:space="0" w:color="C3EA1F" w:themeColor="accent1"/>
          <w:left w:val="single" w:sz="4" w:space="0" w:color="C3EA1F" w:themeColor="accent1"/>
          <w:bottom w:val="single" w:sz="4" w:space="0" w:color="C3EA1F" w:themeColor="accent1"/>
          <w:right w:val="single" w:sz="4" w:space="0" w:color="C3EA1F" w:themeColor="accent1"/>
          <w:insideH w:val="nil"/>
          <w:insideV w:val="nil"/>
        </w:tcBorders>
        <w:shd w:val="clear" w:color="auto" w:fill="C3EA1F" w:themeFill="accent1"/>
      </w:tcPr>
    </w:tblStylePr>
    <w:tblStylePr w:type="lastRow">
      <w:rPr>
        <w:b/>
        <w:bCs/>
      </w:rPr>
      <w:tblPr/>
      <w:tcPr>
        <w:tcBorders>
          <w:top w:val="double" w:sz="4" w:space="0" w:color="C3EA1F" w:themeColor="accent1"/>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GridTable4-Accent21">
    <w:name w:val="Grid Table 4 - Accent 21"/>
    <w:basedOn w:val="TableNormal"/>
    <w:uiPriority w:val="49"/>
    <w:rsid w:val="00572222"/>
    <w:pPr>
      <w:spacing w:after="0" w:line="240" w:lineRule="auto"/>
    </w:p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insideV w:val="single" w:sz="4" w:space="0" w:color="D0F852" w:themeColor="accent2" w:themeTint="99"/>
      </w:tblBorders>
    </w:tblPr>
    <w:tblStylePr w:type="firstRow">
      <w:rPr>
        <w:b/>
        <w:bCs/>
        <w:color w:val="FFFFFF" w:themeColor="background1"/>
      </w:rPr>
      <w:tblPr/>
      <w:tcPr>
        <w:tcBorders>
          <w:top w:val="single" w:sz="4" w:space="0" w:color="9DCB08" w:themeColor="accent2"/>
          <w:left w:val="single" w:sz="4" w:space="0" w:color="9DCB08" w:themeColor="accent2"/>
          <w:bottom w:val="single" w:sz="4" w:space="0" w:color="9DCB08" w:themeColor="accent2"/>
          <w:right w:val="single" w:sz="4" w:space="0" w:color="9DCB08" w:themeColor="accent2"/>
          <w:insideH w:val="nil"/>
          <w:insideV w:val="nil"/>
        </w:tcBorders>
        <w:shd w:val="clear" w:color="auto" w:fill="9DCB08" w:themeFill="accent2"/>
      </w:tcPr>
    </w:tblStylePr>
    <w:tblStylePr w:type="lastRow">
      <w:rPr>
        <w:b/>
        <w:bCs/>
      </w:rPr>
      <w:tblPr/>
      <w:tcPr>
        <w:tcBorders>
          <w:top w:val="double" w:sz="4" w:space="0" w:color="9DCB08" w:themeColor="accent2"/>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GridTable4-Accent31">
    <w:name w:val="Grid Table 4 - Accent 31"/>
    <w:basedOn w:val="TableNormal"/>
    <w:uiPriority w:val="49"/>
    <w:rsid w:val="00572222"/>
    <w:pPr>
      <w:spacing w:after="0" w:line="240" w:lineRule="auto"/>
    </w:p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insideV w:val="single" w:sz="4" w:space="0" w:color="4AEDD5" w:themeColor="accent3" w:themeTint="99"/>
      </w:tblBorders>
    </w:tblPr>
    <w:tblStylePr w:type="firstRow">
      <w:rPr>
        <w:b/>
        <w:bCs/>
        <w:color w:val="FFFFFF" w:themeColor="background1"/>
      </w:rPr>
      <w:tblPr/>
      <w:tcPr>
        <w:tcBorders>
          <w:top w:val="single" w:sz="4" w:space="0" w:color="10A48E" w:themeColor="accent3"/>
          <w:left w:val="single" w:sz="4" w:space="0" w:color="10A48E" w:themeColor="accent3"/>
          <w:bottom w:val="single" w:sz="4" w:space="0" w:color="10A48E" w:themeColor="accent3"/>
          <w:right w:val="single" w:sz="4" w:space="0" w:color="10A48E" w:themeColor="accent3"/>
          <w:insideH w:val="nil"/>
          <w:insideV w:val="nil"/>
        </w:tcBorders>
        <w:shd w:val="clear" w:color="auto" w:fill="10A48E" w:themeFill="accent3"/>
      </w:tcPr>
    </w:tblStylePr>
    <w:tblStylePr w:type="lastRow">
      <w:rPr>
        <w:b/>
        <w:bCs/>
      </w:rPr>
      <w:tblPr/>
      <w:tcPr>
        <w:tcBorders>
          <w:top w:val="double" w:sz="4" w:space="0" w:color="10A48E" w:themeColor="accent3"/>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GridTable4-Accent41">
    <w:name w:val="Grid Table 4 - Accent 41"/>
    <w:basedOn w:val="TableNormal"/>
    <w:uiPriority w:val="49"/>
    <w:rsid w:val="00572222"/>
    <w:pPr>
      <w:spacing w:after="0" w:line="240" w:lineRule="auto"/>
    </w:p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insideV w:val="single" w:sz="4" w:space="0" w:color="60ECD4" w:themeColor="accent4" w:themeTint="99"/>
      </w:tblBorders>
    </w:tblPr>
    <w:tblStylePr w:type="firstRow">
      <w:rPr>
        <w:b/>
        <w:bCs/>
        <w:color w:val="FFFFFF" w:themeColor="background1"/>
      </w:rPr>
      <w:tblPr/>
      <w:tcPr>
        <w:tcBorders>
          <w:top w:val="single" w:sz="4" w:space="0" w:color="17C0A3" w:themeColor="accent4"/>
          <w:left w:val="single" w:sz="4" w:space="0" w:color="17C0A3" w:themeColor="accent4"/>
          <w:bottom w:val="single" w:sz="4" w:space="0" w:color="17C0A3" w:themeColor="accent4"/>
          <w:right w:val="single" w:sz="4" w:space="0" w:color="17C0A3" w:themeColor="accent4"/>
          <w:insideH w:val="nil"/>
          <w:insideV w:val="nil"/>
        </w:tcBorders>
        <w:shd w:val="clear" w:color="auto" w:fill="17C0A3" w:themeFill="accent4"/>
      </w:tcPr>
    </w:tblStylePr>
    <w:tblStylePr w:type="lastRow">
      <w:rPr>
        <w:b/>
        <w:bCs/>
      </w:rPr>
      <w:tblPr/>
      <w:tcPr>
        <w:tcBorders>
          <w:top w:val="double" w:sz="4" w:space="0" w:color="17C0A3" w:themeColor="accent4"/>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GridTable4-Accent51">
    <w:name w:val="Grid Table 4 - Accent 51"/>
    <w:basedOn w:val="TableNormal"/>
    <w:uiPriority w:val="49"/>
    <w:rsid w:val="00572222"/>
    <w:pPr>
      <w:spacing w:after="0" w:line="240" w:lineRule="auto"/>
    </w:p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insideV w:val="single" w:sz="4" w:space="0" w:color="0CF1CF" w:themeColor="accent5" w:themeTint="99"/>
      </w:tblBorders>
    </w:tblPr>
    <w:tblStylePr w:type="firstRow">
      <w:rPr>
        <w:b/>
        <w:bCs/>
        <w:color w:val="FFFFFF" w:themeColor="background1"/>
      </w:rPr>
      <w:tblPr/>
      <w:tcPr>
        <w:tcBorders>
          <w:top w:val="single" w:sz="4" w:space="0" w:color="044F44" w:themeColor="accent5"/>
          <w:left w:val="single" w:sz="4" w:space="0" w:color="044F44" w:themeColor="accent5"/>
          <w:bottom w:val="single" w:sz="4" w:space="0" w:color="044F44" w:themeColor="accent5"/>
          <w:right w:val="single" w:sz="4" w:space="0" w:color="044F44" w:themeColor="accent5"/>
          <w:insideH w:val="nil"/>
          <w:insideV w:val="nil"/>
        </w:tcBorders>
        <w:shd w:val="clear" w:color="auto" w:fill="044F44" w:themeFill="accent5"/>
      </w:tcPr>
    </w:tblStylePr>
    <w:tblStylePr w:type="lastRow">
      <w:rPr>
        <w:b/>
        <w:bCs/>
      </w:rPr>
      <w:tblPr/>
      <w:tcPr>
        <w:tcBorders>
          <w:top w:val="double" w:sz="4" w:space="0" w:color="044F44" w:themeColor="accent5"/>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GridTable4-Accent61">
    <w:name w:val="Grid Table 4 - Accent 61"/>
    <w:basedOn w:val="TableNormal"/>
    <w:uiPriority w:val="49"/>
    <w:rsid w:val="00572222"/>
    <w:pPr>
      <w:spacing w:after="0" w:line="240" w:lineRule="auto"/>
    </w:p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insideV w:val="single" w:sz="4" w:space="0" w:color="6D83A1" w:themeColor="accent6" w:themeTint="99"/>
      </w:tblBorders>
    </w:tblPr>
    <w:tblStylePr w:type="firstRow">
      <w:rPr>
        <w:b/>
        <w:bCs/>
        <w:color w:val="FFFFFF" w:themeColor="background1"/>
      </w:rPr>
      <w:tblPr/>
      <w:tcPr>
        <w:tcBorders>
          <w:top w:val="single" w:sz="4" w:space="0" w:color="2C3644" w:themeColor="accent6"/>
          <w:left w:val="single" w:sz="4" w:space="0" w:color="2C3644" w:themeColor="accent6"/>
          <w:bottom w:val="single" w:sz="4" w:space="0" w:color="2C3644" w:themeColor="accent6"/>
          <w:right w:val="single" w:sz="4" w:space="0" w:color="2C3644" w:themeColor="accent6"/>
          <w:insideH w:val="nil"/>
          <w:insideV w:val="nil"/>
        </w:tcBorders>
        <w:shd w:val="clear" w:color="auto" w:fill="2C3644" w:themeFill="accent6"/>
      </w:tcPr>
    </w:tblStylePr>
    <w:tblStylePr w:type="lastRow">
      <w:rPr>
        <w:b/>
        <w:bCs/>
      </w:rPr>
      <w:tblPr/>
      <w:tcPr>
        <w:tcBorders>
          <w:top w:val="double" w:sz="4" w:space="0" w:color="2C3644" w:themeColor="accent6"/>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GridTable5Dark1">
    <w:name w:val="Grid Table 5 Dark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FAD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3EA1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3EA1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3EA1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3EA1F" w:themeFill="accent1"/>
      </w:tcPr>
    </w:tblStylePr>
    <w:tblStylePr w:type="band1Vert">
      <w:tblPr/>
      <w:tcPr>
        <w:shd w:val="clear" w:color="auto" w:fill="E7F6A5" w:themeFill="accent1" w:themeFillTint="66"/>
      </w:tcPr>
    </w:tblStylePr>
    <w:tblStylePr w:type="band1Horz">
      <w:tblPr/>
      <w:tcPr>
        <w:shd w:val="clear" w:color="auto" w:fill="E7F6A5" w:themeFill="accent1" w:themeFillTint="66"/>
      </w:tcPr>
    </w:tblStylePr>
  </w:style>
  <w:style w:type="table" w:customStyle="1" w:styleId="GridTable5Dark-Accent21">
    <w:name w:val="Grid Table 5 Dark - Accent 2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CC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DCB0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DCB0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DCB0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DCB08" w:themeFill="accent2"/>
      </w:tcPr>
    </w:tblStylePr>
    <w:tblStylePr w:type="band1Vert">
      <w:tblPr/>
      <w:tcPr>
        <w:shd w:val="clear" w:color="auto" w:fill="E0FA8B" w:themeFill="accent2" w:themeFillTint="66"/>
      </w:tcPr>
    </w:tblStylePr>
    <w:tblStylePr w:type="band1Horz">
      <w:tblPr/>
      <w:tcPr>
        <w:shd w:val="clear" w:color="auto" w:fill="E0FA8B" w:themeFill="accent2" w:themeFillTint="66"/>
      </w:tcPr>
    </w:tblStylePr>
  </w:style>
  <w:style w:type="table" w:customStyle="1" w:styleId="GridTable5Dark-Accent31">
    <w:name w:val="Grid Table 5 Dark - Accent 3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2F9F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A48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A48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A48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A48E" w:themeFill="accent3"/>
      </w:tcPr>
    </w:tblStylePr>
    <w:tblStylePr w:type="band1Vert">
      <w:tblPr/>
      <w:tcPr>
        <w:shd w:val="clear" w:color="auto" w:fill="86F3E3" w:themeFill="accent3" w:themeFillTint="66"/>
      </w:tcPr>
    </w:tblStylePr>
    <w:tblStylePr w:type="band1Horz">
      <w:tblPr/>
      <w:tcPr>
        <w:shd w:val="clear" w:color="auto" w:fill="86F3E3" w:themeFill="accent3" w:themeFillTint="66"/>
      </w:tcPr>
    </w:tblStylePr>
  </w:style>
  <w:style w:type="table" w:customStyle="1" w:styleId="GridTable5Dark-Accent41">
    <w:name w:val="Grid Table 5 Dark - Accent 4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F8F0"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C0A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C0A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C0A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C0A3" w:themeFill="accent4"/>
      </w:tcPr>
    </w:tblStylePr>
    <w:tblStylePr w:type="band1Vert">
      <w:tblPr/>
      <w:tcPr>
        <w:shd w:val="clear" w:color="auto" w:fill="95F2E2" w:themeFill="accent4" w:themeFillTint="66"/>
      </w:tcPr>
    </w:tblStylePr>
    <w:tblStylePr w:type="band1Horz">
      <w:tblPr/>
      <w:tcPr>
        <w:shd w:val="clear" w:color="auto" w:fill="95F2E2" w:themeFill="accent4" w:themeFillTint="66"/>
      </w:tcPr>
    </w:tblStylePr>
  </w:style>
  <w:style w:type="table" w:customStyle="1" w:styleId="GridTable5Dark-Accent51">
    <w:name w:val="Grid Table 5 Dark - Accent 5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DFBE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44F4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44F4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44F4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44F44" w:themeFill="accent5"/>
      </w:tcPr>
    </w:tblStylePr>
    <w:tblStylePr w:type="band1Vert">
      <w:tblPr/>
      <w:tcPr>
        <w:shd w:val="clear" w:color="auto" w:fill="5CF6DF" w:themeFill="accent5" w:themeFillTint="66"/>
      </w:tcPr>
    </w:tblStylePr>
    <w:tblStylePr w:type="band1Horz">
      <w:tblPr/>
      <w:tcPr>
        <w:shd w:val="clear" w:color="auto" w:fill="5CF6DF" w:themeFill="accent5" w:themeFillTint="66"/>
      </w:tcPr>
    </w:tblStylePr>
  </w:style>
  <w:style w:type="table" w:customStyle="1" w:styleId="GridTable5Dark-Accent61">
    <w:name w:val="Grid Table 5 Dark - Accent 6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D5D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C364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C364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C364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C3644" w:themeFill="accent6"/>
      </w:tcPr>
    </w:tblStylePr>
    <w:tblStylePr w:type="band1Vert">
      <w:tblPr/>
      <w:tcPr>
        <w:shd w:val="clear" w:color="auto" w:fill="9EACC0" w:themeFill="accent6" w:themeFillTint="66"/>
      </w:tcPr>
    </w:tblStylePr>
    <w:tblStylePr w:type="band1Horz">
      <w:tblPr/>
      <w:tcPr>
        <w:shd w:val="clear" w:color="auto" w:fill="9EACC0" w:themeFill="accent6" w:themeFillTint="66"/>
      </w:tcPr>
    </w:tblStylePr>
  </w:style>
  <w:style w:type="table" w:customStyle="1" w:styleId="GridTable6Colorful1">
    <w:name w:val="Grid Table 6 Colorful1"/>
    <w:basedOn w:val="TableNormal"/>
    <w:uiPriority w:val="51"/>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572222"/>
    <w:pPr>
      <w:spacing w:after="0" w:line="240" w:lineRule="auto"/>
    </w:pPr>
    <w:rPr>
      <w:color w:val="95B511" w:themeColor="accent1" w:themeShade="BF"/>
    </w:r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insideV w:val="single" w:sz="4" w:space="0" w:color="DBF278" w:themeColor="accent1" w:themeTint="99"/>
      </w:tblBorders>
    </w:tblPr>
    <w:tblStylePr w:type="firstRow">
      <w:rPr>
        <w:b/>
        <w:bCs/>
      </w:rPr>
      <w:tblPr/>
      <w:tcPr>
        <w:tcBorders>
          <w:bottom w:val="single" w:sz="12" w:space="0" w:color="DBF278" w:themeColor="accent1" w:themeTint="99"/>
        </w:tcBorders>
      </w:tcPr>
    </w:tblStylePr>
    <w:tblStylePr w:type="lastRow">
      <w:rPr>
        <w:b/>
        <w:bCs/>
      </w:rPr>
      <w:tblPr/>
      <w:tcPr>
        <w:tcBorders>
          <w:top w:val="double" w:sz="4" w:space="0" w:color="DBF278" w:themeColor="accent1" w:themeTint="99"/>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GridTable6Colorful-Accent21">
    <w:name w:val="Grid Table 6 Colorful - Accent 21"/>
    <w:basedOn w:val="TableNormal"/>
    <w:uiPriority w:val="51"/>
    <w:rsid w:val="00572222"/>
    <w:pPr>
      <w:spacing w:after="0" w:line="240" w:lineRule="auto"/>
    </w:pPr>
    <w:rPr>
      <w:color w:val="749706" w:themeColor="accent2" w:themeShade="BF"/>
    </w:r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insideV w:val="single" w:sz="4" w:space="0" w:color="D0F852" w:themeColor="accent2" w:themeTint="99"/>
      </w:tblBorders>
    </w:tblPr>
    <w:tblStylePr w:type="firstRow">
      <w:rPr>
        <w:b/>
        <w:bCs/>
      </w:rPr>
      <w:tblPr/>
      <w:tcPr>
        <w:tcBorders>
          <w:bottom w:val="single" w:sz="12" w:space="0" w:color="D0F852" w:themeColor="accent2" w:themeTint="99"/>
        </w:tcBorders>
      </w:tcPr>
    </w:tblStylePr>
    <w:tblStylePr w:type="lastRow">
      <w:rPr>
        <w:b/>
        <w:bCs/>
      </w:rPr>
      <w:tblPr/>
      <w:tcPr>
        <w:tcBorders>
          <w:top w:val="double" w:sz="4" w:space="0" w:color="D0F852" w:themeColor="accent2" w:themeTint="99"/>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GridTable6Colorful-Accent31">
    <w:name w:val="Grid Table 6 Colorful - Accent 31"/>
    <w:basedOn w:val="TableNormal"/>
    <w:uiPriority w:val="51"/>
    <w:rsid w:val="00572222"/>
    <w:pPr>
      <w:spacing w:after="0" w:line="240" w:lineRule="auto"/>
    </w:pPr>
    <w:rPr>
      <w:color w:val="0C7A6A" w:themeColor="accent3" w:themeShade="BF"/>
    </w:r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insideV w:val="single" w:sz="4" w:space="0" w:color="4AEDD5" w:themeColor="accent3" w:themeTint="99"/>
      </w:tblBorders>
    </w:tblPr>
    <w:tblStylePr w:type="firstRow">
      <w:rPr>
        <w:b/>
        <w:bCs/>
      </w:rPr>
      <w:tblPr/>
      <w:tcPr>
        <w:tcBorders>
          <w:bottom w:val="single" w:sz="12" w:space="0" w:color="4AEDD5" w:themeColor="accent3" w:themeTint="99"/>
        </w:tcBorders>
      </w:tcPr>
    </w:tblStylePr>
    <w:tblStylePr w:type="lastRow">
      <w:rPr>
        <w:b/>
        <w:bCs/>
      </w:rPr>
      <w:tblPr/>
      <w:tcPr>
        <w:tcBorders>
          <w:top w:val="double" w:sz="4" w:space="0" w:color="4AEDD5" w:themeColor="accent3" w:themeTint="99"/>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GridTable6Colorful-Accent41">
    <w:name w:val="Grid Table 6 Colorful - Accent 41"/>
    <w:basedOn w:val="TableNormal"/>
    <w:uiPriority w:val="51"/>
    <w:rsid w:val="00572222"/>
    <w:pPr>
      <w:spacing w:after="0" w:line="240" w:lineRule="auto"/>
    </w:pPr>
    <w:rPr>
      <w:color w:val="118F79" w:themeColor="accent4" w:themeShade="BF"/>
    </w:r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insideV w:val="single" w:sz="4" w:space="0" w:color="60ECD4" w:themeColor="accent4" w:themeTint="99"/>
      </w:tblBorders>
    </w:tblPr>
    <w:tblStylePr w:type="firstRow">
      <w:rPr>
        <w:b/>
        <w:bCs/>
      </w:rPr>
      <w:tblPr/>
      <w:tcPr>
        <w:tcBorders>
          <w:bottom w:val="single" w:sz="12" w:space="0" w:color="60ECD4" w:themeColor="accent4" w:themeTint="99"/>
        </w:tcBorders>
      </w:tcPr>
    </w:tblStylePr>
    <w:tblStylePr w:type="lastRow">
      <w:rPr>
        <w:b/>
        <w:bCs/>
      </w:rPr>
      <w:tblPr/>
      <w:tcPr>
        <w:tcBorders>
          <w:top w:val="double" w:sz="4" w:space="0" w:color="60ECD4" w:themeColor="accent4" w:themeTint="99"/>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GridTable6Colorful-Accent51">
    <w:name w:val="Grid Table 6 Colorful - Accent 51"/>
    <w:basedOn w:val="TableNormal"/>
    <w:uiPriority w:val="51"/>
    <w:rsid w:val="00572222"/>
    <w:pPr>
      <w:spacing w:after="0" w:line="240" w:lineRule="auto"/>
    </w:pPr>
    <w:rPr>
      <w:color w:val="033B32" w:themeColor="accent5" w:themeShade="BF"/>
    </w:r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insideV w:val="single" w:sz="4" w:space="0" w:color="0CF1CF" w:themeColor="accent5" w:themeTint="99"/>
      </w:tblBorders>
    </w:tblPr>
    <w:tblStylePr w:type="firstRow">
      <w:rPr>
        <w:b/>
        <w:bCs/>
      </w:rPr>
      <w:tblPr/>
      <w:tcPr>
        <w:tcBorders>
          <w:bottom w:val="single" w:sz="12" w:space="0" w:color="0CF1CF" w:themeColor="accent5" w:themeTint="99"/>
        </w:tcBorders>
      </w:tcPr>
    </w:tblStylePr>
    <w:tblStylePr w:type="lastRow">
      <w:rPr>
        <w:b/>
        <w:bCs/>
      </w:rPr>
      <w:tblPr/>
      <w:tcPr>
        <w:tcBorders>
          <w:top w:val="double" w:sz="4" w:space="0" w:color="0CF1CF" w:themeColor="accent5" w:themeTint="99"/>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GridTable6Colorful-Accent61">
    <w:name w:val="Grid Table 6 Colorful - Accent 61"/>
    <w:basedOn w:val="TableNormal"/>
    <w:uiPriority w:val="51"/>
    <w:rsid w:val="00572222"/>
    <w:pPr>
      <w:spacing w:after="0" w:line="240" w:lineRule="auto"/>
    </w:pPr>
    <w:rPr>
      <w:color w:val="212832" w:themeColor="accent6" w:themeShade="BF"/>
    </w:r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insideV w:val="single" w:sz="4" w:space="0" w:color="6D83A1" w:themeColor="accent6" w:themeTint="99"/>
      </w:tblBorders>
    </w:tblPr>
    <w:tblStylePr w:type="firstRow">
      <w:rPr>
        <w:b/>
        <w:bCs/>
      </w:rPr>
      <w:tblPr/>
      <w:tcPr>
        <w:tcBorders>
          <w:bottom w:val="single" w:sz="12" w:space="0" w:color="6D83A1" w:themeColor="accent6" w:themeTint="99"/>
        </w:tcBorders>
      </w:tcPr>
    </w:tblStylePr>
    <w:tblStylePr w:type="lastRow">
      <w:rPr>
        <w:b/>
        <w:bCs/>
      </w:rPr>
      <w:tblPr/>
      <w:tcPr>
        <w:tcBorders>
          <w:top w:val="double" w:sz="4" w:space="0" w:color="6D83A1" w:themeColor="accent6" w:themeTint="99"/>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GridTable7Colorful1">
    <w:name w:val="Grid Table 7 Colorful1"/>
    <w:basedOn w:val="TableNormal"/>
    <w:uiPriority w:val="52"/>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572222"/>
    <w:pPr>
      <w:spacing w:after="0" w:line="240" w:lineRule="auto"/>
    </w:pPr>
    <w:rPr>
      <w:color w:val="95B511" w:themeColor="accent1" w:themeShade="BF"/>
    </w:r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insideV w:val="single" w:sz="4" w:space="0" w:color="DBF27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AD2" w:themeFill="accent1" w:themeFillTint="33"/>
      </w:tcPr>
    </w:tblStylePr>
    <w:tblStylePr w:type="band1Horz">
      <w:tblPr/>
      <w:tcPr>
        <w:shd w:val="clear" w:color="auto" w:fill="F3FAD2" w:themeFill="accent1" w:themeFillTint="33"/>
      </w:tcPr>
    </w:tblStylePr>
    <w:tblStylePr w:type="neCell">
      <w:tblPr/>
      <w:tcPr>
        <w:tcBorders>
          <w:bottom w:val="single" w:sz="4" w:space="0" w:color="DBF278" w:themeColor="accent1" w:themeTint="99"/>
        </w:tcBorders>
      </w:tcPr>
    </w:tblStylePr>
    <w:tblStylePr w:type="nwCell">
      <w:tblPr/>
      <w:tcPr>
        <w:tcBorders>
          <w:bottom w:val="single" w:sz="4" w:space="0" w:color="DBF278" w:themeColor="accent1" w:themeTint="99"/>
        </w:tcBorders>
      </w:tcPr>
    </w:tblStylePr>
    <w:tblStylePr w:type="seCell">
      <w:tblPr/>
      <w:tcPr>
        <w:tcBorders>
          <w:top w:val="single" w:sz="4" w:space="0" w:color="DBF278" w:themeColor="accent1" w:themeTint="99"/>
        </w:tcBorders>
      </w:tcPr>
    </w:tblStylePr>
    <w:tblStylePr w:type="swCell">
      <w:tblPr/>
      <w:tcPr>
        <w:tcBorders>
          <w:top w:val="single" w:sz="4" w:space="0" w:color="DBF278" w:themeColor="accent1" w:themeTint="99"/>
        </w:tcBorders>
      </w:tcPr>
    </w:tblStylePr>
  </w:style>
  <w:style w:type="table" w:customStyle="1" w:styleId="GridTable7Colorful-Accent21">
    <w:name w:val="Grid Table 7 Colorful - Accent 21"/>
    <w:basedOn w:val="TableNormal"/>
    <w:uiPriority w:val="52"/>
    <w:rsid w:val="00572222"/>
    <w:pPr>
      <w:spacing w:after="0" w:line="240" w:lineRule="auto"/>
    </w:pPr>
    <w:rPr>
      <w:color w:val="749706" w:themeColor="accent2" w:themeShade="BF"/>
    </w:r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insideV w:val="single" w:sz="4" w:space="0" w:color="D0F85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CC5" w:themeFill="accent2" w:themeFillTint="33"/>
      </w:tcPr>
    </w:tblStylePr>
    <w:tblStylePr w:type="band1Horz">
      <w:tblPr/>
      <w:tcPr>
        <w:shd w:val="clear" w:color="auto" w:fill="EFFCC5" w:themeFill="accent2" w:themeFillTint="33"/>
      </w:tcPr>
    </w:tblStylePr>
    <w:tblStylePr w:type="neCell">
      <w:tblPr/>
      <w:tcPr>
        <w:tcBorders>
          <w:bottom w:val="single" w:sz="4" w:space="0" w:color="D0F852" w:themeColor="accent2" w:themeTint="99"/>
        </w:tcBorders>
      </w:tcPr>
    </w:tblStylePr>
    <w:tblStylePr w:type="nwCell">
      <w:tblPr/>
      <w:tcPr>
        <w:tcBorders>
          <w:bottom w:val="single" w:sz="4" w:space="0" w:color="D0F852" w:themeColor="accent2" w:themeTint="99"/>
        </w:tcBorders>
      </w:tcPr>
    </w:tblStylePr>
    <w:tblStylePr w:type="seCell">
      <w:tblPr/>
      <w:tcPr>
        <w:tcBorders>
          <w:top w:val="single" w:sz="4" w:space="0" w:color="D0F852" w:themeColor="accent2" w:themeTint="99"/>
        </w:tcBorders>
      </w:tcPr>
    </w:tblStylePr>
    <w:tblStylePr w:type="swCell">
      <w:tblPr/>
      <w:tcPr>
        <w:tcBorders>
          <w:top w:val="single" w:sz="4" w:space="0" w:color="D0F852" w:themeColor="accent2" w:themeTint="99"/>
        </w:tcBorders>
      </w:tcPr>
    </w:tblStylePr>
  </w:style>
  <w:style w:type="table" w:customStyle="1" w:styleId="GridTable7Colorful-Accent31">
    <w:name w:val="Grid Table 7 Colorful - Accent 31"/>
    <w:basedOn w:val="TableNormal"/>
    <w:uiPriority w:val="52"/>
    <w:rsid w:val="00572222"/>
    <w:pPr>
      <w:spacing w:after="0" w:line="240" w:lineRule="auto"/>
    </w:pPr>
    <w:rPr>
      <w:color w:val="0C7A6A" w:themeColor="accent3" w:themeShade="BF"/>
    </w:r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insideV w:val="single" w:sz="4" w:space="0" w:color="4AEDD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F9F1" w:themeFill="accent3" w:themeFillTint="33"/>
      </w:tcPr>
    </w:tblStylePr>
    <w:tblStylePr w:type="band1Horz">
      <w:tblPr/>
      <w:tcPr>
        <w:shd w:val="clear" w:color="auto" w:fill="C2F9F1" w:themeFill="accent3" w:themeFillTint="33"/>
      </w:tcPr>
    </w:tblStylePr>
    <w:tblStylePr w:type="neCell">
      <w:tblPr/>
      <w:tcPr>
        <w:tcBorders>
          <w:bottom w:val="single" w:sz="4" w:space="0" w:color="4AEDD5" w:themeColor="accent3" w:themeTint="99"/>
        </w:tcBorders>
      </w:tcPr>
    </w:tblStylePr>
    <w:tblStylePr w:type="nwCell">
      <w:tblPr/>
      <w:tcPr>
        <w:tcBorders>
          <w:bottom w:val="single" w:sz="4" w:space="0" w:color="4AEDD5" w:themeColor="accent3" w:themeTint="99"/>
        </w:tcBorders>
      </w:tcPr>
    </w:tblStylePr>
    <w:tblStylePr w:type="seCell">
      <w:tblPr/>
      <w:tcPr>
        <w:tcBorders>
          <w:top w:val="single" w:sz="4" w:space="0" w:color="4AEDD5" w:themeColor="accent3" w:themeTint="99"/>
        </w:tcBorders>
      </w:tcPr>
    </w:tblStylePr>
    <w:tblStylePr w:type="swCell">
      <w:tblPr/>
      <w:tcPr>
        <w:tcBorders>
          <w:top w:val="single" w:sz="4" w:space="0" w:color="4AEDD5" w:themeColor="accent3" w:themeTint="99"/>
        </w:tcBorders>
      </w:tcPr>
    </w:tblStylePr>
  </w:style>
  <w:style w:type="table" w:customStyle="1" w:styleId="GridTable7Colorful-Accent41">
    <w:name w:val="Grid Table 7 Colorful - Accent 41"/>
    <w:basedOn w:val="TableNormal"/>
    <w:uiPriority w:val="52"/>
    <w:rsid w:val="00572222"/>
    <w:pPr>
      <w:spacing w:after="0" w:line="240" w:lineRule="auto"/>
    </w:pPr>
    <w:rPr>
      <w:color w:val="118F79" w:themeColor="accent4" w:themeShade="BF"/>
    </w:r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insideV w:val="single" w:sz="4" w:space="0" w:color="60ECD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F8F0" w:themeFill="accent4" w:themeFillTint="33"/>
      </w:tcPr>
    </w:tblStylePr>
    <w:tblStylePr w:type="band1Horz">
      <w:tblPr/>
      <w:tcPr>
        <w:shd w:val="clear" w:color="auto" w:fill="CAF8F0" w:themeFill="accent4" w:themeFillTint="33"/>
      </w:tcPr>
    </w:tblStylePr>
    <w:tblStylePr w:type="neCell">
      <w:tblPr/>
      <w:tcPr>
        <w:tcBorders>
          <w:bottom w:val="single" w:sz="4" w:space="0" w:color="60ECD4" w:themeColor="accent4" w:themeTint="99"/>
        </w:tcBorders>
      </w:tcPr>
    </w:tblStylePr>
    <w:tblStylePr w:type="nwCell">
      <w:tblPr/>
      <w:tcPr>
        <w:tcBorders>
          <w:bottom w:val="single" w:sz="4" w:space="0" w:color="60ECD4" w:themeColor="accent4" w:themeTint="99"/>
        </w:tcBorders>
      </w:tcPr>
    </w:tblStylePr>
    <w:tblStylePr w:type="seCell">
      <w:tblPr/>
      <w:tcPr>
        <w:tcBorders>
          <w:top w:val="single" w:sz="4" w:space="0" w:color="60ECD4" w:themeColor="accent4" w:themeTint="99"/>
        </w:tcBorders>
      </w:tcPr>
    </w:tblStylePr>
    <w:tblStylePr w:type="swCell">
      <w:tblPr/>
      <w:tcPr>
        <w:tcBorders>
          <w:top w:val="single" w:sz="4" w:space="0" w:color="60ECD4" w:themeColor="accent4" w:themeTint="99"/>
        </w:tcBorders>
      </w:tcPr>
    </w:tblStylePr>
  </w:style>
  <w:style w:type="table" w:customStyle="1" w:styleId="GridTable7Colorful-Accent51">
    <w:name w:val="Grid Table 7 Colorful - Accent 51"/>
    <w:basedOn w:val="TableNormal"/>
    <w:uiPriority w:val="52"/>
    <w:rsid w:val="00572222"/>
    <w:pPr>
      <w:spacing w:after="0" w:line="240" w:lineRule="auto"/>
    </w:pPr>
    <w:rPr>
      <w:color w:val="033B32" w:themeColor="accent5" w:themeShade="BF"/>
    </w:r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insideV w:val="single" w:sz="4" w:space="0" w:color="0CF1C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FBEF" w:themeFill="accent5" w:themeFillTint="33"/>
      </w:tcPr>
    </w:tblStylePr>
    <w:tblStylePr w:type="band1Horz">
      <w:tblPr/>
      <w:tcPr>
        <w:shd w:val="clear" w:color="auto" w:fill="ADFBEF" w:themeFill="accent5" w:themeFillTint="33"/>
      </w:tcPr>
    </w:tblStylePr>
    <w:tblStylePr w:type="neCell">
      <w:tblPr/>
      <w:tcPr>
        <w:tcBorders>
          <w:bottom w:val="single" w:sz="4" w:space="0" w:color="0CF1CF" w:themeColor="accent5" w:themeTint="99"/>
        </w:tcBorders>
      </w:tcPr>
    </w:tblStylePr>
    <w:tblStylePr w:type="nwCell">
      <w:tblPr/>
      <w:tcPr>
        <w:tcBorders>
          <w:bottom w:val="single" w:sz="4" w:space="0" w:color="0CF1CF" w:themeColor="accent5" w:themeTint="99"/>
        </w:tcBorders>
      </w:tcPr>
    </w:tblStylePr>
    <w:tblStylePr w:type="seCell">
      <w:tblPr/>
      <w:tcPr>
        <w:tcBorders>
          <w:top w:val="single" w:sz="4" w:space="0" w:color="0CF1CF" w:themeColor="accent5" w:themeTint="99"/>
        </w:tcBorders>
      </w:tcPr>
    </w:tblStylePr>
    <w:tblStylePr w:type="swCell">
      <w:tblPr/>
      <w:tcPr>
        <w:tcBorders>
          <w:top w:val="single" w:sz="4" w:space="0" w:color="0CF1CF" w:themeColor="accent5" w:themeTint="99"/>
        </w:tcBorders>
      </w:tcPr>
    </w:tblStylePr>
  </w:style>
  <w:style w:type="table" w:customStyle="1" w:styleId="GridTable7Colorful-Accent61">
    <w:name w:val="Grid Table 7 Colorful - Accent 61"/>
    <w:basedOn w:val="TableNormal"/>
    <w:uiPriority w:val="52"/>
    <w:rsid w:val="00572222"/>
    <w:pPr>
      <w:spacing w:after="0" w:line="240" w:lineRule="auto"/>
    </w:pPr>
    <w:rPr>
      <w:color w:val="212832" w:themeColor="accent6" w:themeShade="BF"/>
    </w:r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insideV w:val="single" w:sz="4" w:space="0" w:color="6D83A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5DF" w:themeFill="accent6" w:themeFillTint="33"/>
      </w:tcPr>
    </w:tblStylePr>
    <w:tblStylePr w:type="band1Horz">
      <w:tblPr/>
      <w:tcPr>
        <w:shd w:val="clear" w:color="auto" w:fill="CED5DF" w:themeFill="accent6" w:themeFillTint="33"/>
      </w:tcPr>
    </w:tblStylePr>
    <w:tblStylePr w:type="neCell">
      <w:tblPr/>
      <w:tcPr>
        <w:tcBorders>
          <w:bottom w:val="single" w:sz="4" w:space="0" w:color="6D83A1" w:themeColor="accent6" w:themeTint="99"/>
        </w:tcBorders>
      </w:tcPr>
    </w:tblStylePr>
    <w:tblStylePr w:type="nwCell">
      <w:tblPr/>
      <w:tcPr>
        <w:tcBorders>
          <w:bottom w:val="single" w:sz="4" w:space="0" w:color="6D83A1" w:themeColor="accent6" w:themeTint="99"/>
        </w:tcBorders>
      </w:tcPr>
    </w:tblStylePr>
    <w:tblStylePr w:type="seCell">
      <w:tblPr/>
      <w:tcPr>
        <w:tcBorders>
          <w:top w:val="single" w:sz="4" w:space="0" w:color="6D83A1" w:themeColor="accent6" w:themeTint="99"/>
        </w:tcBorders>
      </w:tcPr>
    </w:tblStylePr>
    <w:tblStylePr w:type="swCell">
      <w:tblPr/>
      <w:tcPr>
        <w:tcBorders>
          <w:top w:val="single" w:sz="4" w:space="0" w:color="6D83A1" w:themeColor="accent6" w:themeTint="99"/>
        </w:tcBorders>
      </w:tcPr>
    </w:tblStylePr>
  </w:style>
  <w:style w:type="character" w:customStyle="1" w:styleId="Heading3Char">
    <w:name w:val="Heading 3 Char"/>
    <w:basedOn w:val="DefaultParagraphFont"/>
    <w:link w:val="Heading3"/>
    <w:uiPriority w:val="9"/>
    <w:semiHidden/>
    <w:rsid w:val="00572222"/>
    <w:rPr>
      <w:rFonts w:asciiTheme="majorHAnsi" w:eastAsiaTheme="majorEastAsia" w:hAnsiTheme="majorHAnsi" w:cstheme="majorBidi"/>
      <w:color w:val="63780B" w:themeColor="accent1" w:themeShade="7F"/>
      <w:kern w:val="16"/>
      <w:sz w:val="24"/>
      <w:szCs w:val="24"/>
    </w:rPr>
  </w:style>
  <w:style w:type="character" w:customStyle="1" w:styleId="Heading4Char">
    <w:name w:val="Heading 4 Char"/>
    <w:basedOn w:val="DefaultParagraphFont"/>
    <w:link w:val="Heading4"/>
    <w:uiPriority w:val="9"/>
    <w:rsid w:val="00572222"/>
    <w:rPr>
      <w:rFonts w:asciiTheme="majorHAnsi" w:eastAsiaTheme="majorEastAsia" w:hAnsiTheme="majorHAnsi" w:cstheme="majorBidi"/>
      <w:i/>
      <w:iCs/>
      <w:color w:val="95B511" w:themeColor="accent1" w:themeShade="BF"/>
      <w:kern w:val="16"/>
      <w:sz w:val="22"/>
    </w:rPr>
  </w:style>
  <w:style w:type="character" w:customStyle="1" w:styleId="Heading5Char">
    <w:name w:val="Heading 5 Char"/>
    <w:basedOn w:val="DefaultParagraphFont"/>
    <w:link w:val="Heading5"/>
    <w:uiPriority w:val="9"/>
    <w:semiHidden/>
    <w:rsid w:val="00572222"/>
    <w:rPr>
      <w:rFonts w:asciiTheme="majorHAnsi" w:eastAsiaTheme="majorEastAsia" w:hAnsiTheme="majorHAnsi" w:cstheme="majorBidi"/>
      <w:color w:val="95B511" w:themeColor="accent1" w:themeShade="BF"/>
      <w:kern w:val="16"/>
      <w:sz w:val="22"/>
    </w:rPr>
  </w:style>
  <w:style w:type="character" w:customStyle="1" w:styleId="Heading6Char">
    <w:name w:val="Heading 6 Char"/>
    <w:basedOn w:val="DefaultParagraphFont"/>
    <w:link w:val="Heading6"/>
    <w:uiPriority w:val="9"/>
    <w:semiHidden/>
    <w:rsid w:val="00572222"/>
    <w:rPr>
      <w:rFonts w:asciiTheme="majorHAnsi" w:eastAsiaTheme="majorEastAsia" w:hAnsiTheme="majorHAnsi" w:cstheme="majorBidi"/>
      <w:color w:val="63780B" w:themeColor="accent1" w:themeShade="7F"/>
      <w:kern w:val="16"/>
      <w:sz w:val="22"/>
    </w:rPr>
  </w:style>
  <w:style w:type="character" w:customStyle="1" w:styleId="Heading7Char">
    <w:name w:val="Heading 7 Char"/>
    <w:basedOn w:val="DefaultParagraphFont"/>
    <w:link w:val="Heading7"/>
    <w:uiPriority w:val="9"/>
    <w:semiHidden/>
    <w:rsid w:val="00572222"/>
    <w:rPr>
      <w:rFonts w:asciiTheme="majorHAnsi" w:eastAsiaTheme="majorEastAsia" w:hAnsiTheme="majorHAnsi" w:cstheme="majorBidi"/>
      <w:i/>
      <w:iCs/>
      <w:color w:val="63780B" w:themeColor="accent1" w:themeShade="7F"/>
      <w:kern w:val="16"/>
      <w:sz w:val="22"/>
    </w:rPr>
  </w:style>
  <w:style w:type="character" w:customStyle="1" w:styleId="Heading8Char">
    <w:name w:val="Heading 8 Char"/>
    <w:basedOn w:val="DefaultParagraphFont"/>
    <w:link w:val="Heading8"/>
    <w:uiPriority w:val="9"/>
    <w:semiHidden/>
    <w:rsid w:val="00572222"/>
    <w:rPr>
      <w:rFonts w:asciiTheme="majorHAnsi" w:eastAsiaTheme="majorEastAsia" w:hAnsiTheme="majorHAnsi" w:cstheme="majorBidi"/>
      <w:color w:val="272727" w:themeColor="text1" w:themeTint="D8"/>
      <w:kern w:val="16"/>
      <w:sz w:val="22"/>
      <w:szCs w:val="21"/>
    </w:rPr>
  </w:style>
  <w:style w:type="character" w:customStyle="1" w:styleId="Heading9Char">
    <w:name w:val="Heading 9 Char"/>
    <w:basedOn w:val="DefaultParagraphFont"/>
    <w:link w:val="Heading9"/>
    <w:uiPriority w:val="9"/>
    <w:semiHidden/>
    <w:rsid w:val="00572222"/>
    <w:rPr>
      <w:rFonts w:asciiTheme="majorHAnsi" w:eastAsiaTheme="majorEastAsia" w:hAnsiTheme="majorHAnsi" w:cstheme="majorBidi"/>
      <w:i/>
      <w:iCs/>
      <w:color w:val="272727" w:themeColor="text1" w:themeTint="D8"/>
      <w:kern w:val="16"/>
      <w:sz w:val="22"/>
      <w:szCs w:val="21"/>
    </w:rPr>
  </w:style>
  <w:style w:type="character" w:styleId="HTMLAcronym">
    <w:name w:val="HTML Acronym"/>
    <w:basedOn w:val="DefaultParagraphFont"/>
    <w:uiPriority w:val="99"/>
    <w:semiHidden/>
    <w:unhideWhenUsed/>
    <w:rsid w:val="00572222"/>
    <w:rPr>
      <w:sz w:val="22"/>
    </w:rPr>
  </w:style>
  <w:style w:type="paragraph" w:styleId="HTMLAddress">
    <w:name w:val="HTML Address"/>
    <w:basedOn w:val="Normal"/>
    <w:link w:val="HTMLAddressChar"/>
    <w:uiPriority w:val="99"/>
    <w:semiHidden/>
    <w:unhideWhenUsed/>
    <w:rsid w:val="00572222"/>
    <w:rPr>
      <w:i/>
      <w:iCs/>
    </w:rPr>
  </w:style>
  <w:style w:type="character" w:customStyle="1" w:styleId="HTMLAddressChar">
    <w:name w:val="HTML Address Char"/>
    <w:basedOn w:val="DefaultParagraphFont"/>
    <w:link w:val="HTMLAddress"/>
    <w:uiPriority w:val="99"/>
    <w:semiHidden/>
    <w:rsid w:val="00572222"/>
    <w:rPr>
      <w:i/>
      <w:iCs/>
      <w:kern w:val="16"/>
      <w:sz w:val="22"/>
    </w:rPr>
  </w:style>
  <w:style w:type="character" w:styleId="HTMLCite">
    <w:name w:val="HTML Cite"/>
    <w:basedOn w:val="DefaultParagraphFont"/>
    <w:uiPriority w:val="99"/>
    <w:semiHidden/>
    <w:unhideWhenUsed/>
    <w:rsid w:val="00572222"/>
    <w:rPr>
      <w:i/>
      <w:iCs/>
      <w:sz w:val="22"/>
    </w:rPr>
  </w:style>
  <w:style w:type="character" w:styleId="HTMLCode">
    <w:name w:val="HTML Code"/>
    <w:basedOn w:val="DefaultParagraphFont"/>
    <w:uiPriority w:val="99"/>
    <w:semiHidden/>
    <w:unhideWhenUsed/>
    <w:rsid w:val="00572222"/>
    <w:rPr>
      <w:rFonts w:ascii="Consolas" w:hAnsi="Consolas"/>
      <w:sz w:val="22"/>
      <w:szCs w:val="20"/>
    </w:rPr>
  </w:style>
  <w:style w:type="character" w:styleId="HTMLDefinition">
    <w:name w:val="HTML Definition"/>
    <w:basedOn w:val="DefaultParagraphFont"/>
    <w:uiPriority w:val="99"/>
    <w:semiHidden/>
    <w:unhideWhenUsed/>
    <w:rsid w:val="00572222"/>
    <w:rPr>
      <w:i/>
      <w:iCs/>
      <w:sz w:val="22"/>
    </w:rPr>
  </w:style>
  <w:style w:type="character" w:styleId="HTMLKeyboard">
    <w:name w:val="HTML Keyboard"/>
    <w:basedOn w:val="DefaultParagraphFont"/>
    <w:uiPriority w:val="99"/>
    <w:semiHidden/>
    <w:unhideWhenUsed/>
    <w:rsid w:val="00572222"/>
    <w:rPr>
      <w:rFonts w:ascii="Consolas" w:hAnsi="Consolas"/>
      <w:sz w:val="22"/>
      <w:szCs w:val="20"/>
    </w:rPr>
  </w:style>
  <w:style w:type="paragraph" w:styleId="HTMLPreformatted">
    <w:name w:val="HTML Preformatted"/>
    <w:basedOn w:val="Normal"/>
    <w:link w:val="HTMLPreformattedChar"/>
    <w:uiPriority w:val="99"/>
    <w:semiHidden/>
    <w:unhideWhenUsed/>
    <w:rsid w:val="00572222"/>
    <w:rPr>
      <w:rFonts w:ascii="Consolas" w:hAnsi="Consolas"/>
    </w:rPr>
  </w:style>
  <w:style w:type="character" w:customStyle="1" w:styleId="HTMLPreformattedChar">
    <w:name w:val="HTML Preformatted Char"/>
    <w:basedOn w:val="DefaultParagraphFont"/>
    <w:link w:val="HTMLPreformatted"/>
    <w:uiPriority w:val="99"/>
    <w:semiHidden/>
    <w:rsid w:val="00572222"/>
    <w:rPr>
      <w:rFonts w:ascii="Consolas" w:hAnsi="Consolas"/>
      <w:kern w:val="16"/>
      <w:sz w:val="22"/>
    </w:rPr>
  </w:style>
  <w:style w:type="character" w:styleId="HTMLSample">
    <w:name w:val="HTML Sample"/>
    <w:basedOn w:val="DefaultParagraphFont"/>
    <w:uiPriority w:val="99"/>
    <w:semiHidden/>
    <w:unhideWhenUsed/>
    <w:rsid w:val="00572222"/>
    <w:rPr>
      <w:rFonts w:ascii="Consolas" w:hAnsi="Consolas"/>
      <w:sz w:val="24"/>
      <w:szCs w:val="24"/>
    </w:rPr>
  </w:style>
  <w:style w:type="character" w:styleId="HTMLTypewriter">
    <w:name w:val="HTML Typewriter"/>
    <w:basedOn w:val="DefaultParagraphFont"/>
    <w:uiPriority w:val="99"/>
    <w:semiHidden/>
    <w:unhideWhenUsed/>
    <w:rsid w:val="00572222"/>
    <w:rPr>
      <w:rFonts w:ascii="Consolas" w:hAnsi="Consolas"/>
      <w:sz w:val="22"/>
      <w:szCs w:val="20"/>
    </w:rPr>
  </w:style>
  <w:style w:type="character" w:styleId="HTMLVariable">
    <w:name w:val="HTML Variable"/>
    <w:basedOn w:val="DefaultParagraphFont"/>
    <w:uiPriority w:val="99"/>
    <w:semiHidden/>
    <w:unhideWhenUsed/>
    <w:rsid w:val="00572222"/>
    <w:rPr>
      <w:i/>
      <w:iCs/>
      <w:sz w:val="22"/>
    </w:rPr>
  </w:style>
  <w:style w:type="character" w:styleId="Hyperlink">
    <w:name w:val="Hyperlink"/>
    <w:basedOn w:val="DefaultParagraphFont"/>
    <w:uiPriority w:val="99"/>
    <w:semiHidden/>
    <w:unhideWhenUsed/>
    <w:rsid w:val="000F51EC"/>
    <w:rPr>
      <w:color w:val="0B6051" w:themeColor="accent4" w:themeShade="80"/>
      <w:sz w:val="22"/>
      <w:u w:val="single"/>
    </w:rPr>
  </w:style>
  <w:style w:type="paragraph" w:styleId="Index1">
    <w:name w:val="index 1"/>
    <w:basedOn w:val="Normal"/>
    <w:next w:val="Normal"/>
    <w:autoRedefine/>
    <w:uiPriority w:val="99"/>
    <w:semiHidden/>
    <w:unhideWhenUsed/>
    <w:rsid w:val="00572222"/>
    <w:pPr>
      <w:ind w:left="200" w:hanging="200"/>
    </w:pPr>
  </w:style>
  <w:style w:type="paragraph" w:styleId="Index2">
    <w:name w:val="index 2"/>
    <w:basedOn w:val="Normal"/>
    <w:next w:val="Normal"/>
    <w:autoRedefine/>
    <w:uiPriority w:val="99"/>
    <w:semiHidden/>
    <w:unhideWhenUsed/>
    <w:rsid w:val="00572222"/>
    <w:pPr>
      <w:ind w:left="400" w:hanging="200"/>
    </w:pPr>
  </w:style>
  <w:style w:type="paragraph" w:styleId="Index3">
    <w:name w:val="index 3"/>
    <w:basedOn w:val="Normal"/>
    <w:next w:val="Normal"/>
    <w:autoRedefine/>
    <w:uiPriority w:val="99"/>
    <w:semiHidden/>
    <w:unhideWhenUsed/>
    <w:rsid w:val="00572222"/>
    <w:pPr>
      <w:ind w:left="600" w:hanging="200"/>
    </w:pPr>
  </w:style>
  <w:style w:type="paragraph" w:styleId="Index4">
    <w:name w:val="index 4"/>
    <w:basedOn w:val="Normal"/>
    <w:next w:val="Normal"/>
    <w:autoRedefine/>
    <w:uiPriority w:val="99"/>
    <w:semiHidden/>
    <w:unhideWhenUsed/>
    <w:rsid w:val="00572222"/>
    <w:pPr>
      <w:ind w:left="800" w:hanging="200"/>
    </w:pPr>
  </w:style>
  <w:style w:type="paragraph" w:styleId="Index5">
    <w:name w:val="index 5"/>
    <w:basedOn w:val="Normal"/>
    <w:next w:val="Normal"/>
    <w:autoRedefine/>
    <w:uiPriority w:val="99"/>
    <w:semiHidden/>
    <w:unhideWhenUsed/>
    <w:rsid w:val="00572222"/>
    <w:pPr>
      <w:ind w:left="1000" w:hanging="200"/>
    </w:pPr>
  </w:style>
  <w:style w:type="paragraph" w:styleId="Index6">
    <w:name w:val="index 6"/>
    <w:basedOn w:val="Normal"/>
    <w:next w:val="Normal"/>
    <w:autoRedefine/>
    <w:uiPriority w:val="99"/>
    <w:semiHidden/>
    <w:unhideWhenUsed/>
    <w:rsid w:val="00572222"/>
    <w:pPr>
      <w:ind w:left="1200" w:hanging="200"/>
    </w:pPr>
  </w:style>
  <w:style w:type="paragraph" w:styleId="Index7">
    <w:name w:val="index 7"/>
    <w:basedOn w:val="Normal"/>
    <w:next w:val="Normal"/>
    <w:autoRedefine/>
    <w:uiPriority w:val="99"/>
    <w:semiHidden/>
    <w:unhideWhenUsed/>
    <w:rsid w:val="00572222"/>
    <w:pPr>
      <w:ind w:left="1400" w:hanging="200"/>
    </w:pPr>
  </w:style>
  <w:style w:type="paragraph" w:styleId="Index8">
    <w:name w:val="index 8"/>
    <w:basedOn w:val="Normal"/>
    <w:next w:val="Normal"/>
    <w:autoRedefine/>
    <w:uiPriority w:val="99"/>
    <w:semiHidden/>
    <w:unhideWhenUsed/>
    <w:rsid w:val="00572222"/>
    <w:pPr>
      <w:ind w:left="1600" w:hanging="200"/>
    </w:pPr>
  </w:style>
  <w:style w:type="paragraph" w:styleId="Index9">
    <w:name w:val="index 9"/>
    <w:basedOn w:val="Normal"/>
    <w:next w:val="Normal"/>
    <w:autoRedefine/>
    <w:uiPriority w:val="99"/>
    <w:semiHidden/>
    <w:unhideWhenUsed/>
    <w:rsid w:val="00572222"/>
    <w:pPr>
      <w:ind w:left="1800" w:hanging="200"/>
    </w:pPr>
  </w:style>
  <w:style w:type="paragraph" w:styleId="IndexHeading">
    <w:name w:val="index heading"/>
    <w:basedOn w:val="Normal"/>
    <w:next w:val="Index1"/>
    <w:uiPriority w:val="99"/>
    <w:semiHidden/>
    <w:unhideWhenUsed/>
    <w:rsid w:val="00572222"/>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0F51EC"/>
    <w:rPr>
      <w:i/>
      <w:iCs/>
      <w:color w:val="95B511" w:themeColor="accent1" w:themeShade="BF"/>
      <w:sz w:val="22"/>
    </w:rPr>
  </w:style>
  <w:style w:type="paragraph" w:styleId="IntenseQuote">
    <w:name w:val="Intense Quote"/>
    <w:basedOn w:val="Normal"/>
    <w:next w:val="Normal"/>
    <w:link w:val="IntenseQuoteChar"/>
    <w:uiPriority w:val="30"/>
    <w:semiHidden/>
    <w:qFormat/>
    <w:rsid w:val="000F51EC"/>
    <w:pPr>
      <w:pBdr>
        <w:top w:val="single" w:sz="4" w:space="10" w:color="C3EA1F" w:themeColor="accent1"/>
        <w:bottom w:val="single" w:sz="4" w:space="10" w:color="C3EA1F" w:themeColor="accent1"/>
      </w:pBdr>
      <w:spacing w:before="360" w:after="360"/>
      <w:ind w:left="864" w:right="864"/>
      <w:jc w:val="center"/>
    </w:pPr>
    <w:rPr>
      <w:i/>
      <w:iCs/>
      <w:color w:val="95B511" w:themeColor="accent1" w:themeShade="BF"/>
    </w:rPr>
  </w:style>
  <w:style w:type="character" w:customStyle="1" w:styleId="IntenseQuoteChar">
    <w:name w:val="Intense Quote Char"/>
    <w:basedOn w:val="DefaultParagraphFont"/>
    <w:link w:val="IntenseQuote"/>
    <w:uiPriority w:val="30"/>
    <w:semiHidden/>
    <w:rsid w:val="000F51EC"/>
    <w:rPr>
      <w:i/>
      <w:iCs/>
      <w:color w:val="95B511" w:themeColor="accent1" w:themeShade="BF"/>
    </w:rPr>
  </w:style>
  <w:style w:type="character" w:styleId="IntenseReference">
    <w:name w:val="Intense Reference"/>
    <w:basedOn w:val="DefaultParagraphFont"/>
    <w:uiPriority w:val="32"/>
    <w:semiHidden/>
    <w:qFormat/>
    <w:rsid w:val="000F51EC"/>
    <w:rPr>
      <w:b/>
      <w:bCs/>
      <w:caps w:val="0"/>
      <w:smallCaps/>
      <w:color w:val="95B511" w:themeColor="accent1" w:themeShade="BF"/>
      <w:spacing w:val="5"/>
      <w:sz w:val="22"/>
    </w:rPr>
  </w:style>
  <w:style w:type="table" w:customStyle="1" w:styleId="LightGrid1">
    <w:name w:val="Light Grid1"/>
    <w:basedOn w:val="TableNormal"/>
    <w:uiPriority w:val="62"/>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uiPriority w:val="62"/>
    <w:semiHidden/>
    <w:unhideWhenUsed/>
    <w:rsid w:val="00572222"/>
    <w:pPr>
      <w:spacing w:after="0" w:line="240" w:lineRule="auto"/>
    </w:pPr>
    <w:tblPr>
      <w:tblStyleRowBandSize w:val="1"/>
      <w:tblStyleColBandSize w:val="1"/>
      <w:tblBorders>
        <w:top w:val="single" w:sz="8" w:space="0" w:color="C3EA1F" w:themeColor="accent1"/>
        <w:left w:val="single" w:sz="8" w:space="0" w:color="C3EA1F" w:themeColor="accent1"/>
        <w:bottom w:val="single" w:sz="8" w:space="0" w:color="C3EA1F" w:themeColor="accent1"/>
        <w:right w:val="single" w:sz="8" w:space="0" w:color="C3EA1F" w:themeColor="accent1"/>
        <w:insideH w:val="single" w:sz="8" w:space="0" w:color="C3EA1F" w:themeColor="accent1"/>
        <w:insideV w:val="single" w:sz="8" w:space="0" w:color="C3EA1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3EA1F" w:themeColor="accent1"/>
          <w:left w:val="single" w:sz="8" w:space="0" w:color="C3EA1F" w:themeColor="accent1"/>
          <w:bottom w:val="single" w:sz="18" w:space="0" w:color="C3EA1F" w:themeColor="accent1"/>
          <w:right w:val="single" w:sz="8" w:space="0" w:color="C3EA1F" w:themeColor="accent1"/>
          <w:insideH w:val="nil"/>
          <w:insideV w:val="single" w:sz="8" w:space="0" w:color="C3EA1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3EA1F" w:themeColor="accent1"/>
          <w:left w:val="single" w:sz="8" w:space="0" w:color="C3EA1F" w:themeColor="accent1"/>
          <w:bottom w:val="single" w:sz="8" w:space="0" w:color="C3EA1F" w:themeColor="accent1"/>
          <w:right w:val="single" w:sz="8" w:space="0" w:color="C3EA1F" w:themeColor="accent1"/>
          <w:insideH w:val="nil"/>
          <w:insideV w:val="single" w:sz="8" w:space="0" w:color="C3EA1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3EA1F" w:themeColor="accent1"/>
          <w:left w:val="single" w:sz="8" w:space="0" w:color="C3EA1F" w:themeColor="accent1"/>
          <w:bottom w:val="single" w:sz="8" w:space="0" w:color="C3EA1F" w:themeColor="accent1"/>
          <w:right w:val="single" w:sz="8" w:space="0" w:color="C3EA1F" w:themeColor="accent1"/>
        </w:tcBorders>
      </w:tcPr>
    </w:tblStylePr>
    <w:tblStylePr w:type="band1Vert">
      <w:tblPr/>
      <w:tcPr>
        <w:tcBorders>
          <w:top w:val="single" w:sz="8" w:space="0" w:color="C3EA1F" w:themeColor="accent1"/>
          <w:left w:val="single" w:sz="8" w:space="0" w:color="C3EA1F" w:themeColor="accent1"/>
          <w:bottom w:val="single" w:sz="8" w:space="0" w:color="C3EA1F" w:themeColor="accent1"/>
          <w:right w:val="single" w:sz="8" w:space="0" w:color="C3EA1F" w:themeColor="accent1"/>
        </w:tcBorders>
        <w:shd w:val="clear" w:color="auto" w:fill="F0F9C7" w:themeFill="accent1" w:themeFillTint="3F"/>
      </w:tcPr>
    </w:tblStylePr>
    <w:tblStylePr w:type="band1Horz">
      <w:tblPr/>
      <w:tcPr>
        <w:tcBorders>
          <w:top w:val="single" w:sz="8" w:space="0" w:color="C3EA1F" w:themeColor="accent1"/>
          <w:left w:val="single" w:sz="8" w:space="0" w:color="C3EA1F" w:themeColor="accent1"/>
          <w:bottom w:val="single" w:sz="8" w:space="0" w:color="C3EA1F" w:themeColor="accent1"/>
          <w:right w:val="single" w:sz="8" w:space="0" w:color="C3EA1F" w:themeColor="accent1"/>
          <w:insideV w:val="single" w:sz="8" w:space="0" w:color="C3EA1F" w:themeColor="accent1"/>
        </w:tcBorders>
        <w:shd w:val="clear" w:color="auto" w:fill="F0F9C7" w:themeFill="accent1" w:themeFillTint="3F"/>
      </w:tcPr>
    </w:tblStylePr>
    <w:tblStylePr w:type="band2Horz">
      <w:tblPr/>
      <w:tcPr>
        <w:tcBorders>
          <w:top w:val="single" w:sz="8" w:space="0" w:color="C3EA1F" w:themeColor="accent1"/>
          <w:left w:val="single" w:sz="8" w:space="0" w:color="C3EA1F" w:themeColor="accent1"/>
          <w:bottom w:val="single" w:sz="8" w:space="0" w:color="C3EA1F" w:themeColor="accent1"/>
          <w:right w:val="single" w:sz="8" w:space="0" w:color="C3EA1F" w:themeColor="accent1"/>
          <w:insideV w:val="single" w:sz="8" w:space="0" w:color="C3EA1F" w:themeColor="accent1"/>
        </w:tcBorders>
      </w:tcPr>
    </w:tblStylePr>
  </w:style>
  <w:style w:type="table" w:styleId="LightGrid-Accent2">
    <w:name w:val="Light Grid Accent 2"/>
    <w:basedOn w:val="TableNormal"/>
    <w:uiPriority w:val="62"/>
    <w:semiHidden/>
    <w:unhideWhenUsed/>
    <w:rsid w:val="00572222"/>
    <w:pPr>
      <w:spacing w:after="0" w:line="240" w:lineRule="auto"/>
    </w:pPr>
    <w:tblPr>
      <w:tblStyleRowBandSize w:val="1"/>
      <w:tblStyleColBandSize w:val="1"/>
      <w:tblBorders>
        <w:top w:val="single" w:sz="8" w:space="0" w:color="9DCB08" w:themeColor="accent2"/>
        <w:left w:val="single" w:sz="8" w:space="0" w:color="9DCB08" w:themeColor="accent2"/>
        <w:bottom w:val="single" w:sz="8" w:space="0" w:color="9DCB08" w:themeColor="accent2"/>
        <w:right w:val="single" w:sz="8" w:space="0" w:color="9DCB08" w:themeColor="accent2"/>
        <w:insideH w:val="single" w:sz="8" w:space="0" w:color="9DCB08" w:themeColor="accent2"/>
        <w:insideV w:val="single" w:sz="8" w:space="0" w:color="9DCB08"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CB08" w:themeColor="accent2"/>
          <w:left w:val="single" w:sz="8" w:space="0" w:color="9DCB08" w:themeColor="accent2"/>
          <w:bottom w:val="single" w:sz="18" w:space="0" w:color="9DCB08" w:themeColor="accent2"/>
          <w:right w:val="single" w:sz="8" w:space="0" w:color="9DCB08" w:themeColor="accent2"/>
          <w:insideH w:val="nil"/>
          <w:insideV w:val="single" w:sz="8" w:space="0" w:color="9DCB0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CB08" w:themeColor="accent2"/>
          <w:left w:val="single" w:sz="8" w:space="0" w:color="9DCB08" w:themeColor="accent2"/>
          <w:bottom w:val="single" w:sz="8" w:space="0" w:color="9DCB08" w:themeColor="accent2"/>
          <w:right w:val="single" w:sz="8" w:space="0" w:color="9DCB08" w:themeColor="accent2"/>
          <w:insideH w:val="nil"/>
          <w:insideV w:val="single" w:sz="8" w:space="0" w:color="9DCB0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CB08" w:themeColor="accent2"/>
          <w:left w:val="single" w:sz="8" w:space="0" w:color="9DCB08" w:themeColor="accent2"/>
          <w:bottom w:val="single" w:sz="8" w:space="0" w:color="9DCB08" w:themeColor="accent2"/>
          <w:right w:val="single" w:sz="8" w:space="0" w:color="9DCB08" w:themeColor="accent2"/>
        </w:tcBorders>
      </w:tcPr>
    </w:tblStylePr>
    <w:tblStylePr w:type="band1Vert">
      <w:tblPr/>
      <w:tcPr>
        <w:tcBorders>
          <w:top w:val="single" w:sz="8" w:space="0" w:color="9DCB08" w:themeColor="accent2"/>
          <w:left w:val="single" w:sz="8" w:space="0" w:color="9DCB08" w:themeColor="accent2"/>
          <w:bottom w:val="single" w:sz="8" w:space="0" w:color="9DCB08" w:themeColor="accent2"/>
          <w:right w:val="single" w:sz="8" w:space="0" w:color="9DCB08" w:themeColor="accent2"/>
        </w:tcBorders>
        <w:shd w:val="clear" w:color="auto" w:fill="EBFCB7" w:themeFill="accent2" w:themeFillTint="3F"/>
      </w:tcPr>
    </w:tblStylePr>
    <w:tblStylePr w:type="band1Horz">
      <w:tblPr/>
      <w:tcPr>
        <w:tcBorders>
          <w:top w:val="single" w:sz="8" w:space="0" w:color="9DCB08" w:themeColor="accent2"/>
          <w:left w:val="single" w:sz="8" w:space="0" w:color="9DCB08" w:themeColor="accent2"/>
          <w:bottom w:val="single" w:sz="8" w:space="0" w:color="9DCB08" w:themeColor="accent2"/>
          <w:right w:val="single" w:sz="8" w:space="0" w:color="9DCB08" w:themeColor="accent2"/>
          <w:insideV w:val="single" w:sz="8" w:space="0" w:color="9DCB08" w:themeColor="accent2"/>
        </w:tcBorders>
        <w:shd w:val="clear" w:color="auto" w:fill="EBFCB7" w:themeFill="accent2" w:themeFillTint="3F"/>
      </w:tcPr>
    </w:tblStylePr>
    <w:tblStylePr w:type="band2Horz">
      <w:tblPr/>
      <w:tcPr>
        <w:tcBorders>
          <w:top w:val="single" w:sz="8" w:space="0" w:color="9DCB08" w:themeColor="accent2"/>
          <w:left w:val="single" w:sz="8" w:space="0" w:color="9DCB08" w:themeColor="accent2"/>
          <w:bottom w:val="single" w:sz="8" w:space="0" w:color="9DCB08" w:themeColor="accent2"/>
          <w:right w:val="single" w:sz="8" w:space="0" w:color="9DCB08" w:themeColor="accent2"/>
          <w:insideV w:val="single" w:sz="8" w:space="0" w:color="9DCB08" w:themeColor="accent2"/>
        </w:tcBorders>
      </w:tcPr>
    </w:tblStylePr>
  </w:style>
  <w:style w:type="table" w:styleId="LightGrid-Accent3">
    <w:name w:val="Light Grid Accent 3"/>
    <w:basedOn w:val="TableNormal"/>
    <w:uiPriority w:val="62"/>
    <w:semiHidden/>
    <w:unhideWhenUsed/>
    <w:rsid w:val="00572222"/>
    <w:pPr>
      <w:spacing w:after="0" w:line="240" w:lineRule="auto"/>
    </w:pPr>
    <w:tblPr>
      <w:tblStyleRowBandSize w:val="1"/>
      <w:tblStyleColBandSize w:val="1"/>
      <w:tblBorders>
        <w:top w:val="single" w:sz="8" w:space="0" w:color="10A48E" w:themeColor="accent3"/>
        <w:left w:val="single" w:sz="8" w:space="0" w:color="10A48E" w:themeColor="accent3"/>
        <w:bottom w:val="single" w:sz="8" w:space="0" w:color="10A48E" w:themeColor="accent3"/>
        <w:right w:val="single" w:sz="8" w:space="0" w:color="10A48E" w:themeColor="accent3"/>
        <w:insideH w:val="single" w:sz="8" w:space="0" w:color="10A48E" w:themeColor="accent3"/>
        <w:insideV w:val="single" w:sz="8" w:space="0" w:color="10A48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0A48E" w:themeColor="accent3"/>
          <w:left w:val="single" w:sz="8" w:space="0" w:color="10A48E" w:themeColor="accent3"/>
          <w:bottom w:val="single" w:sz="18" w:space="0" w:color="10A48E" w:themeColor="accent3"/>
          <w:right w:val="single" w:sz="8" w:space="0" w:color="10A48E" w:themeColor="accent3"/>
          <w:insideH w:val="nil"/>
          <w:insideV w:val="single" w:sz="8" w:space="0" w:color="10A48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0A48E" w:themeColor="accent3"/>
          <w:left w:val="single" w:sz="8" w:space="0" w:color="10A48E" w:themeColor="accent3"/>
          <w:bottom w:val="single" w:sz="8" w:space="0" w:color="10A48E" w:themeColor="accent3"/>
          <w:right w:val="single" w:sz="8" w:space="0" w:color="10A48E" w:themeColor="accent3"/>
          <w:insideH w:val="nil"/>
          <w:insideV w:val="single" w:sz="8" w:space="0" w:color="10A48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0A48E" w:themeColor="accent3"/>
          <w:left w:val="single" w:sz="8" w:space="0" w:color="10A48E" w:themeColor="accent3"/>
          <w:bottom w:val="single" w:sz="8" w:space="0" w:color="10A48E" w:themeColor="accent3"/>
          <w:right w:val="single" w:sz="8" w:space="0" w:color="10A48E" w:themeColor="accent3"/>
        </w:tcBorders>
      </w:tcPr>
    </w:tblStylePr>
    <w:tblStylePr w:type="band1Vert">
      <w:tblPr/>
      <w:tcPr>
        <w:tcBorders>
          <w:top w:val="single" w:sz="8" w:space="0" w:color="10A48E" w:themeColor="accent3"/>
          <w:left w:val="single" w:sz="8" w:space="0" w:color="10A48E" w:themeColor="accent3"/>
          <w:bottom w:val="single" w:sz="8" w:space="0" w:color="10A48E" w:themeColor="accent3"/>
          <w:right w:val="single" w:sz="8" w:space="0" w:color="10A48E" w:themeColor="accent3"/>
        </w:tcBorders>
        <w:shd w:val="clear" w:color="auto" w:fill="B4F7ED" w:themeFill="accent3" w:themeFillTint="3F"/>
      </w:tcPr>
    </w:tblStylePr>
    <w:tblStylePr w:type="band1Horz">
      <w:tblPr/>
      <w:tcPr>
        <w:tcBorders>
          <w:top w:val="single" w:sz="8" w:space="0" w:color="10A48E" w:themeColor="accent3"/>
          <w:left w:val="single" w:sz="8" w:space="0" w:color="10A48E" w:themeColor="accent3"/>
          <w:bottom w:val="single" w:sz="8" w:space="0" w:color="10A48E" w:themeColor="accent3"/>
          <w:right w:val="single" w:sz="8" w:space="0" w:color="10A48E" w:themeColor="accent3"/>
          <w:insideV w:val="single" w:sz="8" w:space="0" w:color="10A48E" w:themeColor="accent3"/>
        </w:tcBorders>
        <w:shd w:val="clear" w:color="auto" w:fill="B4F7ED" w:themeFill="accent3" w:themeFillTint="3F"/>
      </w:tcPr>
    </w:tblStylePr>
    <w:tblStylePr w:type="band2Horz">
      <w:tblPr/>
      <w:tcPr>
        <w:tcBorders>
          <w:top w:val="single" w:sz="8" w:space="0" w:color="10A48E" w:themeColor="accent3"/>
          <w:left w:val="single" w:sz="8" w:space="0" w:color="10A48E" w:themeColor="accent3"/>
          <w:bottom w:val="single" w:sz="8" w:space="0" w:color="10A48E" w:themeColor="accent3"/>
          <w:right w:val="single" w:sz="8" w:space="0" w:color="10A48E" w:themeColor="accent3"/>
          <w:insideV w:val="single" w:sz="8" w:space="0" w:color="10A48E" w:themeColor="accent3"/>
        </w:tcBorders>
      </w:tcPr>
    </w:tblStylePr>
  </w:style>
  <w:style w:type="table" w:styleId="LightGrid-Accent4">
    <w:name w:val="Light Grid Accent 4"/>
    <w:basedOn w:val="TableNormal"/>
    <w:uiPriority w:val="62"/>
    <w:semiHidden/>
    <w:unhideWhenUsed/>
    <w:rsid w:val="00572222"/>
    <w:pPr>
      <w:spacing w:after="0" w:line="240" w:lineRule="auto"/>
    </w:pPr>
    <w:tblPr>
      <w:tblStyleRowBandSize w:val="1"/>
      <w:tblStyleColBandSize w:val="1"/>
      <w:tblBorders>
        <w:top w:val="single" w:sz="8" w:space="0" w:color="17C0A3" w:themeColor="accent4"/>
        <w:left w:val="single" w:sz="8" w:space="0" w:color="17C0A3" w:themeColor="accent4"/>
        <w:bottom w:val="single" w:sz="8" w:space="0" w:color="17C0A3" w:themeColor="accent4"/>
        <w:right w:val="single" w:sz="8" w:space="0" w:color="17C0A3" w:themeColor="accent4"/>
        <w:insideH w:val="single" w:sz="8" w:space="0" w:color="17C0A3" w:themeColor="accent4"/>
        <w:insideV w:val="single" w:sz="8" w:space="0" w:color="17C0A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C0A3" w:themeColor="accent4"/>
          <w:left w:val="single" w:sz="8" w:space="0" w:color="17C0A3" w:themeColor="accent4"/>
          <w:bottom w:val="single" w:sz="18" w:space="0" w:color="17C0A3" w:themeColor="accent4"/>
          <w:right w:val="single" w:sz="8" w:space="0" w:color="17C0A3" w:themeColor="accent4"/>
          <w:insideH w:val="nil"/>
          <w:insideV w:val="single" w:sz="8" w:space="0" w:color="17C0A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C0A3" w:themeColor="accent4"/>
          <w:left w:val="single" w:sz="8" w:space="0" w:color="17C0A3" w:themeColor="accent4"/>
          <w:bottom w:val="single" w:sz="8" w:space="0" w:color="17C0A3" w:themeColor="accent4"/>
          <w:right w:val="single" w:sz="8" w:space="0" w:color="17C0A3" w:themeColor="accent4"/>
          <w:insideH w:val="nil"/>
          <w:insideV w:val="single" w:sz="8" w:space="0" w:color="17C0A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C0A3" w:themeColor="accent4"/>
          <w:left w:val="single" w:sz="8" w:space="0" w:color="17C0A3" w:themeColor="accent4"/>
          <w:bottom w:val="single" w:sz="8" w:space="0" w:color="17C0A3" w:themeColor="accent4"/>
          <w:right w:val="single" w:sz="8" w:space="0" w:color="17C0A3" w:themeColor="accent4"/>
        </w:tcBorders>
      </w:tcPr>
    </w:tblStylePr>
    <w:tblStylePr w:type="band1Vert">
      <w:tblPr/>
      <w:tcPr>
        <w:tcBorders>
          <w:top w:val="single" w:sz="8" w:space="0" w:color="17C0A3" w:themeColor="accent4"/>
          <w:left w:val="single" w:sz="8" w:space="0" w:color="17C0A3" w:themeColor="accent4"/>
          <w:bottom w:val="single" w:sz="8" w:space="0" w:color="17C0A3" w:themeColor="accent4"/>
          <w:right w:val="single" w:sz="8" w:space="0" w:color="17C0A3" w:themeColor="accent4"/>
        </w:tcBorders>
        <w:shd w:val="clear" w:color="auto" w:fill="BDF7ED" w:themeFill="accent4" w:themeFillTint="3F"/>
      </w:tcPr>
    </w:tblStylePr>
    <w:tblStylePr w:type="band1Horz">
      <w:tblPr/>
      <w:tcPr>
        <w:tcBorders>
          <w:top w:val="single" w:sz="8" w:space="0" w:color="17C0A3" w:themeColor="accent4"/>
          <w:left w:val="single" w:sz="8" w:space="0" w:color="17C0A3" w:themeColor="accent4"/>
          <w:bottom w:val="single" w:sz="8" w:space="0" w:color="17C0A3" w:themeColor="accent4"/>
          <w:right w:val="single" w:sz="8" w:space="0" w:color="17C0A3" w:themeColor="accent4"/>
          <w:insideV w:val="single" w:sz="8" w:space="0" w:color="17C0A3" w:themeColor="accent4"/>
        </w:tcBorders>
        <w:shd w:val="clear" w:color="auto" w:fill="BDF7ED" w:themeFill="accent4" w:themeFillTint="3F"/>
      </w:tcPr>
    </w:tblStylePr>
    <w:tblStylePr w:type="band2Horz">
      <w:tblPr/>
      <w:tcPr>
        <w:tcBorders>
          <w:top w:val="single" w:sz="8" w:space="0" w:color="17C0A3" w:themeColor="accent4"/>
          <w:left w:val="single" w:sz="8" w:space="0" w:color="17C0A3" w:themeColor="accent4"/>
          <w:bottom w:val="single" w:sz="8" w:space="0" w:color="17C0A3" w:themeColor="accent4"/>
          <w:right w:val="single" w:sz="8" w:space="0" w:color="17C0A3" w:themeColor="accent4"/>
          <w:insideV w:val="single" w:sz="8" w:space="0" w:color="17C0A3" w:themeColor="accent4"/>
        </w:tcBorders>
      </w:tcPr>
    </w:tblStylePr>
  </w:style>
  <w:style w:type="table" w:styleId="LightGrid-Accent5">
    <w:name w:val="Light Grid Accent 5"/>
    <w:basedOn w:val="TableNormal"/>
    <w:uiPriority w:val="62"/>
    <w:semiHidden/>
    <w:unhideWhenUsed/>
    <w:rsid w:val="00572222"/>
    <w:pPr>
      <w:spacing w:after="0" w:line="240" w:lineRule="auto"/>
    </w:pPr>
    <w:tblPr>
      <w:tblStyleRowBandSize w:val="1"/>
      <w:tblStyleColBandSize w:val="1"/>
      <w:tblBorders>
        <w:top w:val="single" w:sz="8" w:space="0" w:color="044F44" w:themeColor="accent5"/>
        <w:left w:val="single" w:sz="8" w:space="0" w:color="044F44" w:themeColor="accent5"/>
        <w:bottom w:val="single" w:sz="8" w:space="0" w:color="044F44" w:themeColor="accent5"/>
        <w:right w:val="single" w:sz="8" w:space="0" w:color="044F44" w:themeColor="accent5"/>
        <w:insideH w:val="single" w:sz="8" w:space="0" w:color="044F44" w:themeColor="accent5"/>
        <w:insideV w:val="single" w:sz="8" w:space="0" w:color="044F4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44F44" w:themeColor="accent5"/>
          <w:left w:val="single" w:sz="8" w:space="0" w:color="044F44" w:themeColor="accent5"/>
          <w:bottom w:val="single" w:sz="18" w:space="0" w:color="044F44" w:themeColor="accent5"/>
          <w:right w:val="single" w:sz="8" w:space="0" w:color="044F44" w:themeColor="accent5"/>
          <w:insideH w:val="nil"/>
          <w:insideV w:val="single" w:sz="8" w:space="0" w:color="044F4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44F44" w:themeColor="accent5"/>
          <w:left w:val="single" w:sz="8" w:space="0" w:color="044F44" w:themeColor="accent5"/>
          <w:bottom w:val="single" w:sz="8" w:space="0" w:color="044F44" w:themeColor="accent5"/>
          <w:right w:val="single" w:sz="8" w:space="0" w:color="044F44" w:themeColor="accent5"/>
          <w:insideH w:val="nil"/>
          <w:insideV w:val="single" w:sz="8" w:space="0" w:color="044F4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44F44" w:themeColor="accent5"/>
          <w:left w:val="single" w:sz="8" w:space="0" w:color="044F44" w:themeColor="accent5"/>
          <w:bottom w:val="single" w:sz="8" w:space="0" w:color="044F44" w:themeColor="accent5"/>
          <w:right w:val="single" w:sz="8" w:space="0" w:color="044F44" w:themeColor="accent5"/>
        </w:tcBorders>
      </w:tcPr>
    </w:tblStylePr>
    <w:tblStylePr w:type="band1Vert">
      <w:tblPr/>
      <w:tcPr>
        <w:tcBorders>
          <w:top w:val="single" w:sz="8" w:space="0" w:color="044F44" w:themeColor="accent5"/>
          <w:left w:val="single" w:sz="8" w:space="0" w:color="044F44" w:themeColor="accent5"/>
          <w:bottom w:val="single" w:sz="8" w:space="0" w:color="044F44" w:themeColor="accent5"/>
          <w:right w:val="single" w:sz="8" w:space="0" w:color="044F44" w:themeColor="accent5"/>
        </w:tcBorders>
        <w:shd w:val="clear" w:color="auto" w:fill="9AFAEB" w:themeFill="accent5" w:themeFillTint="3F"/>
      </w:tcPr>
    </w:tblStylePr>
    <w:tblStylePr w:type="band1Horz">
      <w:tblPr/>
      <w:tcPr>
        <w:tcBorders>
          <w:top w:val="single" w:sz="8" w:space="0" w:color="044F44" w:themeColor="accent5"/>
          <w:left w:val="single" w:sz="8" w:space="0" w:color="044F44" w:themeColor="accent5"/>
          <w:bottom w:val="single" w:sz="8" w:space="0" w:color="044F44" w:themeColor="accent5"/>
          <w:right w:val="single" w:sz="8" w:space="0" w:color="044F44" w:themeColor="accent5"/>
          <w:insideV w:val="single" w:sz="8" w:space="0" w:color="044F44" w:themeColor="accent5"/>
        </w:tcBorders>
        <w:shd w:val="clear" w:color="auto" w:fill="9AFAEB" w:themeFill="accent5" w:themeFillTint="3F"/>
      </w:tcPr>
    </w:tblStylePr>
    <w:tblStylePr w:type="band2Horz">
      <w:tblPr/>
      <w:tcPr>
        <w:tcBorders>
          <w:top w:val="single" w:sz="8" w:space="0" w:color="044F44" w:themeColor="accent5"/>
          <w:left w:val="single" w:sz="8" w:space="0" w:color="044F44" w:themeColor="accent5"/>
          <w:bottom w:val="single" w:sz="8" w:space="0" w:color="044F44" w:themeColor="accent5"/>
          <w:right w:val="single" w:sz="8" w:space="0" w:color="044F44" w:themeColor="accent5"/>
          <w:insideV w:val="single" w:sz="8" w:space="0" w:color="044F44" w:themeColor="accent5"/>
        </w:tcBorders>
      </w:tcPr>
    </w:tblStylePr>
  </w:style>
  <w:style w:type="table" w:styleId="LightGrid-Accent6">
    <w:name w:val="Light Grid Accent 6"/>
    <w:basedOn w:val="TableNormal"/>
    <w:uiPriority w:val="62"/>
    <w:semiHidden/>
    <w:unhideWhenUsed/>
    <w:rsid w:val="00572222"/>
    <w:pPr>
      <w:spacing w:after="0" w:line="240" w:lineRule="auto"/>
    </w:pPr>
    <w:tblPr>
      <w:tblStyleRowBandSize w:val="1"/>
      <w:tblStyleColBandSize w:val="1"/>
      <w:tblBorders>
        <w:top w:val="single" w:sz="8" w:space="0" w:color="2C3644" w:themeColor="accent6"/>
        <w:left w:val="single" w:sz="8" w:space="0" w:color="2C3644" w:themeColor="accent6"/>
        <w:bottom w:val="single" w:sz="8" w:space="0" w:color="2C3644" w:themeColor="accent6"/>
        <w:right w:val="single" w:sz="8" w:space="0" w:color="2C3644" w:themeColor="accent6"/>
        <w:insideH w:val="single" w:sz="8" w:space="0" w:color="2C3644" w:themeColor="accent6"/>
        <w:insideV w:val="single" w:sz="8" w:space="0" w:color="2C3644"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C3644" w:themeColor="accent6"/>
          <w:left w:val="single" w:sz="8" w:space="0" w:color="2C3644" w:themeColor="accent6"/>
          <w:bottom w:val="single" w:sz="18" w:space="0" w:color="2C3644" w:themeColor="accent6"/>
          <w:right w:val="single" w:sz="8" w:space="0" w:color="2C3644" w:themeColor="accent6"/>
          <w:insideH w:val="nil"/>
          <w:insideV w:val="single" w:sz="8" w:space="0" w:color="2C3644"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C3644" w:themeColor="accent6"/>
          <w:left w:val="single" w:sz="8" w:space="0" w:color="2C3644" w:themeColor="accent6"/>
          <w:bottom w:val="single" w:sz="8" w:space="0" w:color="2C3644" w:themeColor="accent6"/>
          <w:right w:val="single" w:sz="8" w:space="0" w:color="2C3644" w:themeColor="accent6"/>
          <w:insideH w:val="nil"/>
          <w:insideV w:val="single" w:sz="8" w:space="0" w:color="2C3644"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C3644" w:themeColor="accent6"/>
          <w:left w:val="single" w:sz="8" w:space="0" w:color="2C3644" w:themeColor="accent6"/>
          <w:bottom w:val="single" w:sz="8" w:space="0" w:color="2C3644" w:themeColor="accent6"/>
          <w:right w:val="single" w:sz="8" w:space="0" w:color="2C3644" w:themeColor="accent6"/>
        </w:tcBorders>
      </w:tcPr>
    </w:tblStylePr>
    <w:tblStylePr w:type="band1Vert">
      <w:tblPr/>
      <w:tcPr>
        <w:tcBorders>
          <w:top w:val="single" w:sz="8" w:space="0" w:color="2C3644" w:themeColor="accent6"/>
          <w:left w:val="single" w:sz="8" w:space="0" w:color="2C3644" w:themeColor="accent6"/>
          <w:bottom w:val="single" w:sz="8" w:space="0" w:color="2C3644" w:themeColor="accent6"/>
          <w:right w:val="single" w:sz="8" w:space="0" w:color="2C3644" w:themeColor="accent6"/>
        </w:tcBorders>
        <w:shd w:val="clear" w:color="auto" w:fill="C3CCD8" w:themeFill="accent6" w:themeFillTint="3F"/>
      </w:tcPr>
    </w:tblStylePr>
    <w:tblStylePr w:type="band1Horz">
      <w:tblPr/>
      <w:tcPr>
        <w:tcBorders>
          <w:top w:val="single" w:sz="8" w:space="0" w:color="2C3644" w:themeColor="accent6"/>
          <w:left w:val="single" w:sz="8" w:space="0" w:color="2C3644" w:themeColor="accent6"/>
          <w:bottom w:val="single" w:sz="8" w:space="0" w:color="2C3644" w:themeColor="accent6"/>
          <w:right w:val="single" w:sz="8" w:space="0" w:color="2C3644" w:themeColor="accent6"/>
          <w:insideV w:val="single" w:sz="8" w:space="0" w:color="2C3644" w:themeColor="accent6"/>
        </w:tcBorders>
        <w:shd w:val="clear" w:color="auto" w:fill="C3CCD8" w:themeFill="accent6" w:themeFillTint="3F"/>
      </w:tcPr>
    </w:tblStylePr>
    <w:tblStylePr w:type="band2Horz">
      <w:tblPr/>
      <w:tcPr>
        <w:tcBorders>
          <w:top w:val="single" w:sz="8" w:space="0" w:color="2C3644" w:themeColor="accent6"/>
          <w:left w:val="single" w:sz="8" w:space="0" w:color="2C3644" w:themeColor="accent6"/>
          <w:bottom w:val="single" w:sz="8" w:space="0" w:color="2C3644" w:themeColor="accent6"/>
          <w:right w:val="single" w:sz="8" w:space="0" w:color="2C3644" w:themeColor="accent6"/>
          <w:insideV w:val="single" w:sz="8" w:space="0" w:color="2C3644" w:themeColor="accent6"/>
        </w:tcBorders>
      </w:tcPr>
    </w:tblStylePr>
  </w:style>
  <w:style w:type="table" w:customStyle="1" w:styleId="LightList1">
    <w:name w:val="Light List1"/>
    <w:basedOn w:val="TableNormal"/>
    <w:uiPriority w:val="61"/>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semiHidden/>
    <w:unhideWhenUsed/>
    <w:rsid w:val="00572222"/>
    <w:pPr>
      <w:spacing w:after="0" w:line="240" w:lineRule="auto"/>
    </w:pPr>
    <w:tblPr>
      <w:tblStyleRowBandSize w:val="1"/>
      <w:tblStyleColBandSize w:val="1"/>
      <w:tblBorders>
        <w:top w:val="single" w:sz="8" w:space="0" w:color="C3EA1F" w:themeColor="accent1"/>
        <w:left w:val="single" w:sz="8" w:space="0" w:color="C3EA1F" w:themeColor="accent1"/>
        <w:bottom w:val="single" w:sz="8" w:space="0" w:color="C3EA1F" w:themeColor="accent1"/>
        <w:right w:val="single" w:sz="8" w:space="0" w:color="C3EA1F" w:themeColor="accent1"/>
      </w:tblBorders>
    </w:tblPr>
    <w:tblStylePr w:type="firstRow">
      <w:pPr>
        <w:spacing w:before="0" w:after="0" w:line="240" w:lineRule="auto"/>
      </w:pPr>
      <w:rPr>
        <w:b/>
        <w:bCs/>
        <w:color w:val="FFFFFF" w:themeColor="background1"/>
      </w:rPr>
      <w:tblPr/>
      <w:tcPr>
        <w:shd w:val="clear" w:color="auto" w:fill="C3EA1F" w:themeFill="accent1"/>
      </w:tcPr>
    </w:tblStylePr>
    <w:tblStylePr w:type="lastRow">
      <w:pPr>
        <w:spacing w:before="0" w:after="0" w:line="240" w:lineRule="auto"/>
      </w:pPr>
      <w:rPr>
        <w:b/>
        <w:bCs/>
      </w:rPr>
      <w:tblPr/>
      <w:tcPr>
        <w:tcBorders>
          <w:top w:val="double" w:sz="6" w:space="0" w:color="C3EA1F" w:themeColor="accent1"/>
          <w:left w:val="single" w:sz="8" w:space="0" w:color="C3EA1F" w:themeColor="accent1"/>
          <w:bottom w:val="single" w:sz="8" w:space="0" w:color="C3EA1F" w:themeColor="accent1"/>
          <w:right w:val="single" w:sz="8" w:space="0" w:color="C3EA1F" w:themeColor="accent1"/>
        </w:tcBorders>
      </w:tcPr>
    </w:tblStylePr>
    <w:tblStylePr w:type="firstCol">
      <w:rPr>
        <w:b/>
        <w:bCs/>
      </w:rPr>
    </w:tblStylePr>
    <w:tblStylePr w:type="lastCol">
      <w:rPr>
        <w:b/>
        <w:bCs/>
      </w:rPr>
    </w:tblStylePr>
    <w:tblStylePr w:type="band1Vert">
      <w:tblPr/>
      <w:tcPr>
        <w:tcBorders>
          <w:top w:val="single" w:sz="8" w:space="0" w:color="C3EA1F" w:themeColor="accent1"/>
          <w:left w:val="single" w:sz="8" w:space="0" w:color="C3EA1F" w:themeColor="accent1"/>
          <w:bottom w:val="single" w:sz="8" w:space="0" w:color="C3EA1F" w:themeColor="accent1"/>
          <w:right w:val="single" w:sz="8" w:space="0" w:color="C3EA1F" w:themeColor="accent1"/>
        </w:tcBorders>
      </w:tcPr>
    </w:tblStylePr>
    <w:tblStylePr w:type="band1Horz">
      <w:tblPr/>
      <w:tcPr>
        <w:tcBorders>
          <w:top w:val="single" w:sz="8" w:space="0" w:color="C3EA1F" w:themeColor="accent1"/>
          <w:left w:val="single" w:sz="8" w:space="0" w:color="C3EA1F" w:themeColor="accent1"/>
          <w:bottom w:val="single" w:sz="8" w:space="0" w:color="C3EA1F" w:themeColor="accent1"/>
          <w:right w:val="single" w:sz="8" w:space="0" w:color="C3EA1F" w:themeColor="accent1"/>
        </w:tcBorders>
      </w:tcPr>
    </w:tblStylePr>
  </w:style>
  <w:style w:type="table" w:styleId="LightList-Accent2">
    <w:name w:val="Light List Accent 2"/>
    <w:basedOn w:val="TableNormal"/>
    <w:uiPriority w:val="61"/>
    <w:semiHidden/>
    <w:unhideWhenUsed/>
    <w:rsid w:val="00572222"/>
    <w:pPr>
      <w:spacing w:after="0" w:line="240" w:lineRule="auto"/>
    </w:pPr>
    <w:tblPr>
      <w:tblStyleRowBandSize w:val="1"/>
      <w:tblStyleColBandSize w:val="1"/>
      <w:tblBorders>
        <w:top w:val="single" w:sz="8" w:space="0" w:color="9DCB08" w:themeColor="accent2"/>
        <w:left w:val="single" w:sz="8" w:space="0" w:color="9DCB08" w:themeColor="accent2"/>
        <w:bottom w:val="single" w:sz="8" w:space="0" w:color="9DCB08" w:themeColor="accent2"/>
        <w:right w:val="single" w:sz="8" w:space="0" w:color="9DCB08" w:themeColor="accent2"/>
      </w:tblBorders>
    </w:tblPr>
    <w:tblStylePr w:type="firstRow">
      <w:pPr>
        <w:spacing w:before="0" w:after="0" w:line="240" w:lineRule="auto"/>
      </w:pPr>
      <w:rPr>
        <w:b/>
        <w:bCs/>
        <w:color w:val="FFFFFF" w:themeColor="background1"/>
      </w:rPr>
      <w:tblPr/>
      <w:tcPr>
        <w:shd w:val="clear" w:color="auto" w:fill="9DCB08" w:themeFill="accent2"/>
      </w:tcPr>
    </w:tblStylePr>
    <w:tblStylePr w:type="lastRow">
      <w:pPr>
        <w:spacing w:before="0" w:after="0" w:line="240" w:lineRule="auto"/>
      </w:pPr>
      <w:rPr>
        <w:b/>
        <w:bCs/>
      </w:rPr>
      <w:tblPr/>
      <w:tcPr>
        <w:tcBorders>
          <w:top w:val="double" w:sz="6" w:space="0" w:color="9DCB08" w:themeColor="accent2"/>
          <w:left w:val="single" w:sz="8" w:space="0" w:color="9DCB08" w:themeColor="accent2"/>
          <w:bottom w:val="single" w:sz="8" w:space="0" w:color="9DCB08" w:themeColor="accent2"/>
          <w:right w:val="single" w:sz="8" w:space="0" w:color="9DCB08" w:themeColor="accent2"/>
        </w:tcBorders>
      </w:tcPr>
    </w:tblStylePr>
    <w:tblStylePr w:type="firstCol">
      <w:rPr>
        <w:b/>
        <w:bCs/>
      </w:rPr>
    </w:tblStylePr>
    <w:tblStylePr w:type="lastCol">
      <w:rPr>
        <w:b/>
        <w:bCs/>
      </w:rPr>
    </w:tblStylePr>
    <w:tblStylePr w:type="band1Vert">
      <w:tblPr/>
      <w:tcPr>
        <w:tcBorders>
          <w:top w:val="single" w:sz="8" w:space="0" w:color="9DCB08" w:themeColor="accent2"/>
          <w:left w:val="single" w:sz="8" w:space="0" w:color="9DCB08" w:themeColor="accent2"/>
          <w:bottom w:val="single" w:sz="8" w:space="0" w:color="9DCB08" w:themeColor="accent2"/>
          <w:right w:val="single" w:sz="8" w:space="0" w:color="9DCB08" w:themeColor="accent2"/>
        </w:tcBorders>
      </w:tcPr>
    </w:tblStylePr>
    <w:tblStylePr w:type="band1Horz">
      <w:tblPr/>
      <w:tcPr>
        <w:tcBorders>
          <w:top w:val="single" w:sz="8" w:space="0" w:color="9DCB08" w:themeColor="accent2"/>
          <w:left w:val="single" w:sz="8" w:space="0" w:color="9DCB08" w:themeColor="accent2"/>
          <w:bottom w:val="single" w:sz="8" w:space="0" w:color="9DCB08" w:themeColor="accent2"/>
          <w:right w:val="single" w:sz="8" w:space="0" w:color="9DCB08" w:themeColor="accent2"/>
        </w:tcBorders>
      </w:tcPr>
    </w:tblStylePr>
  </w:style>
  <w:style w:type="table" w:styleId="LightList-Accent3">
    <w:name w:val="Light List Accent 3"/>
    <w:basedOn w:val="TableNormal"/>
    <w:uiPriority w:val="61"/>
    <w:semiHidden/>
    <w:unhideWhenUsed/>
    <w:rsid w:val="00572222"/>
    <w:pPr>
      <w:spacing w:after="0" w:line="240" w:lineRule="auto"/>
    </w:pPr>
    <w:tblPr>
      <w:tblStyleRowBandSize w:val="1"/>
      <w:tblStyleColBandSize w:val="1"/>
      <w:tblBorders>
        <w:top w:val="single" w:sz="8" w:space="0" w:color="10A48E" w:themeColor="accent3"/>
        <w:left w:val="single" w:sz="8" w:space="0" w:color="10A48E" w:themeColor="accent3"/>
        <w:bottom w:val="single" w:sz="8" w:space="0" w:color="10A48E" w:themeColor="accent3"/>
        <w:right w:val="single" w:sz="8" w:space="0" w:color="10A48E" w:themeColor="accent3"/>
      </w:tblBorders>
    </w:tblPr>
    <w:tblStylePr w:type="firstRow">
      <w:pPr>
        <w:spacing w:before="0" w:after="0" w:line="240" w:lineRule="auto"/>
      </w:pPr>
      <w:rPr>
        <w:b/>
        <w:bCs/>
        <w:color w:val="FFFFFF" w:themeColor="background1"/>
      </w:rPr>
      <w:tblPr/>
      <w:tcPr>
        <w:shd w:val="clear" w:color="auto" w:fill="10A48E" w:themeFill="accent3"/>
      </w:tcPr>
    </w:tblStylePr>
    <w:tblStylePr w:type="lastRow">
      <w:pPr>
        <w:spacing w:before="0" w:after="0" w:line="240" w:lineRule="auto"/>
      </w:pPr>
      <w:rPr>
        <w:b/>
        <w:bCs/>
      </w:rPr>
      <w:tblPr/>
      <w:tcPr>
        <w:tcBorders>
          <w:top w:val="double" w:sz="6" w:space="0" w:color="10A48E" w:themeColor="accent3"/>
          <w:left w:val="single" w:sz="8" w:space="0" w:color="10A48E" w:themeColor="accent3"/>
          <w:bottom w:val="single" w:sz="8" w:space="0" w:color="10A48E" w:themeColor="accent3"/>
          <w:right w:val="single" w:sz="8" w:space="0" w:color="10A48E" w:themeColor="accent3"/>
        </w:tcBorders>
      </w:tcPr>
    </w:tblStylePr>
    <w:tblStylePr w:type="firstCol">
      <w:rPr>
        <w:b/>
        <w:bCs/>
      </w:rPr>
    </w:tblStylePr>
    <w:tblStylePr w:type="lastCol">
      <w:rPr>
        <w:b/>
        <w:bCs/>
      </w:rPr>
    </w:tblStylePr>
    <w:tblStylePr w:type="band1Vert">
      <w:tblPr/>
      <w:tcPr>
        <w:tcBorders>
          <w:top w:val="single" w:sz="8" w:space="0" w:color="10A48E" w:themeColor="accent3"/>
          <w:left w:val="single" w:sz="8" w:space="0" w:color="10A48E" w:themeColor="accent3"/>
          <w:bottom w:val="single" w:sz="8" w:space="0" w:color="10A48E" w:themeColor="accent3"/>
          <w:right w:val="single" w:sz="8" w:space="0" w:color="10A48E" w:themeColor="accent3"/>
        </w:tcBorders>
      </w:tcPr>
    </w:tblStylePr>
    <w:tblStylePr w:type="band1Horz">
      <w:tblPr/>
      <w:tcPr>
        <w:tcBorders>
          <w:top w:val="single" w:sz="8" w:space="0" w:color="10A48E" w:themeColor="accent3"/>
          <w:left w:val="single" w:sz="8" w:space="0" w:color="10A48E" w:themeColor="accent3"/>
          <w:bottom w:val="single" w:sz="8" w:space="0" w:color="10A48E" w:themeColor="accent3"/>
          <w:right w:val="single" w:sz="8" w:space="0" w:color="10A48E" w:themeColor="accent3"/>
        </w:tcBorders>
      </w:tcPr>
    </w:tblStylePr>
  </w:style>
  <w:style w:type="table" w:styleId="LightList-Accent4">
    <w:name w:val="Light List Accent 4"/>
    <w:basedOn w:val="TableNormal"/>
    <w:uiPriority w:val="61"/>
    <w:semiHidden/>
    <w:unhideWhenUsed/>
    <w:rsid w:val="00572222"/>
    <w:pPr>
      <w:spacing w:after="0" w:line="240" w:lineRule="auto"/>
    </w:pPr>
    <w:tblPr>
      <w:tblStyleRowBandSize w:val="1"/>
      <w:tblStyleColBandSize w:val="1"/>
      <w:tblBorders>
        <w:top w:val="single" w:sz="8" w:space="0" w:color="17C0A3" w:themeColor="accent4"/>
        <w:left w:val="single" w:sz="8" w:space="0" w:color="17C0A3" w:themeColor="accent4"/>
        <w:bottom w:val="single" w:sz="8" w:space="0" w:color="17C0A3" w:themeColor="accent4"/>
        <w:right w:val="single" w:sz="8" w:space="0" w:color="17C0A3" w:themeColor="accent4"/>
      </w:tblBorders>
    </w:tblPr>
    <w:tblStylePr w:type="firstRow">
      <w:pPr>
        <w:spacing w:before="0" w:after="0" w:line="240" w:lineRule="auto"/>
      </w:pPr>
      <w:rPr>
        <w:b/>
        <w:bCs/>
        <w:color w:val="FFFFFF" w:themeColor="background1"/>
      </w:rPr>
      <w:tblPr/>
      <w:tcPr>
        <w:shd w:val="clear" w:color="auto" w:fill="17C0A3" w:themeFill="accent4"/>
      </w:tcPr>
    </w:tblStylePr>
    <w:tblStylePr w:type="lastRow">
      <w:pPr>
        <w:spacing w:before="0" w:after="0" w:line="240" w:lineRule="auto"/>
      </w:pPr>
      <w:rPr>
        <w:b/>
        <w:bCs/>
      </w:rPr>
      <w:tblPr/>
      <w:tcPr>
        <w:tcBorders>
          <w:top w:val="double" w:sz="6" w:space="0" w:color="17C0A3" w:themeColor="accent4"/>
          <w:left w:val="single" w:sz="8" w:space="0" w:color="17C0A3" w:themeColor="accent4"/>
          <w:bottom w:val="single" w:sz="8" w:space="0" w:color="17C0A3" w:themeColor="accent4"/>
          <w:right w:val="single" w:sz="8" w:space="0" w:color="17C0A3" w:themeColor="accent4"/>
        </w:tcBorders>
      </w:tcPr>
    </w:tblStylePr>
    <w:tblStylePr w:type="firstCol">
      <w:rPr>
        <w:b/>
        <w:bCs/>
      </w:rPr>
    </w:tblStylePr>
    <w:tblStylePr w:type="lastCol">
      <w:rPr>
        <w:b/>
        <w:bCs/>
      </w:rPr>
    </w:tblStylePr>
    <w:tblStylePr w:type="band1Vert">
      <w:tblPr/>
      <w:tcPr>
        <w:tcBorders>
          <w:top w:val="single" w:sz="8" w:space="0" w:color="17C0A3" w:themeColor="accent4"/>
          <w:left w:val="single" w:sz="8" w:space="0" w:color="17C0A3" w:themeColor="accent4"/>
          <w:bottom w:val="single" w:sz="8" w:space="0" w:color="17C0A3" w:themeColor="accent4"/>
          <w:right w:val="single" w:sz="8" w:space="0" w:color="17C0A3" w:themeColor="accent4"/>
        </w:tcBorders>
      </w:tcPr>
    </w:tblStylePr>
    <w:tblStylePr w:type="band1Horz">
      <w:tblPr/>
      <w:tcPr>
        <w:tcBorders>
          <w:top w:val="single" w:sz="8" w:space="0" w:color="17C0A3" w:themeColor="accent4"/>
          <w:left w:val="single" w:sz="8" w:space="0" w:color="17C0A3" w:themeColor="accent4"/>
          <w:bottom w:val="single" w:sz="8" w:space="0" w:color="17C0A3" w:themeColor="accent4"/>
          <w:right w:val="single" w:sz="8" w:space="0" w:color="17C0A3" w:themeColor="accent4"/>
        </w:tcBorders>
      </w:tcPr>
    </w:tblStylePr>
  </w:style>
  <w:style w:type="table" w:styleId="LightList-Accent5">
    <w:name w:val="Light List Accent 5"/>
    <w:basedOn w:val="TableNormal"/>
    <w:uiPriority w:val="61"/>
    <w:semiHidden/>
    <w:unhideWhenUsed/>
    <w:rsid w:val="00572222"/>
    <w:pPr>
      <w:spacing w:after="0" w:line="240" w:lineRule="auto"/>
    </w:pPr>
    <w:tblPr>
      <w:tblStyleRowBandSize w:val="1"/>
      <w:tblStyleColBandSize w:val="1"/>
      <w:tblBorders>
        <w:top w:val="single" w:sz="8" w:space="0" w:color="044F44" w:themeColor="accent5"/>
        <w:left w:val="single" w:sz="8" w:space="0" w:color="044F44" w:themeColor="accent5"/>
        <w:bottom w:val="single" w:sz="8" w:space="0" w:color="044F44" w:themeColor="accent5"/>
        <w:right w:val="single" w:sz="8" w:space="0" w:color="044F44" w:themeColor="accent5"/>
      </w:tblBorders>
    </w:tblPr>
    <w:tblStylePr w:type="firstRow">
      <w:pPr>
        <w:spacing w:before="0" w:after="0" w:line="240" w:lineRule="auto"/>
      </w:pPr>
      <w:rPr>
        <w:b/>
        <w:bCs/>
        <w:color w:val="FFFFFF" w:themeColor="background1"/>
      </w:rPr>
      <w:tblPr/>
      <w:tcPr>
        <w:shd w:val="clear" w:color="auto" w:fill="044F44" w:themeFill="accent5"/>
      </w:tcPr>
    </w:tblStylePr>
    <w:tblStylePr w:type="lastRow">
      <w:pPr>
        <w:spacing w:before="0" w:after="0" w:line="240" w:lineRule="auto"/>
      </w:pPr>
      <w:rPr>
        <w:b/>
        <w:bCs/>
      </w:rPr>
      <w:tblPr/>
      <w:tcPr>
        <w:tcBorders>
          <w:top w:val="double" w:sz="6" w:space="0" w:color="044F44" w:themeColor="accent5"/>
          <w:left w:val="single" w:sz="8" w:space="0" w:color="044F44" w:themeColor="accent5"/>
          <w:bottom w:val="single" w:sz="8" w:space="0" w:color="044F44" w:themeColor="accent5"/>
          <w:right w:val="single" w:sz="8" w:space="0" w:color="044F44" w:themeColor="accent5"/>
        </w:tcBorders>
      </w:tcPr>
    </w:tblStylePr>
    <w:tblStylePr w:type="firstCol">
      <w:rPr>
        <w:b/>
        <w:bCs/>
      </w:rPr>
    </w:tblStylePr>
    <w:tblStylePr w:type="lastCol">
      <w:rPr>
        <w:b/>
        <w:bCs/>
      </w:rPr>
    </w:tblStylePr>
    <w:tblStylePr w:type="band1Vert">
      <w:tblPr/>
      <w:tcPr>
        <w:tcBorders>
          <w:top w:val="single" w:sz="8" w:space="0" w:color="044F44" w:themeColor="accent5"/>
          <w:left w:val="single" w:sz="8" w:space="0" w:color="044F44" w:themeColor="accent5"/>
          <w:bottom w:val="single" w:sz="8" w:space="0" w:color="044F44" w:themeColor="accent5"/>
          <w:right w:val="single" w:sz="8" w:space="0" w:color="044F44" w:themeColor="accent5"/>
        </w:tcBorders>
      </w:tcPr>
    </w:tblStylePr>
    <w:tblStylePr w:type="band1Horz">
      <w:tblPr/>
      <w:tcPr>
        <w:tcBorders>
          <w:top w:val="single" w:sz="8" w:space="0" w:color="044F44" w:themeColor="accent5"/>
          <w:left w:val="single" w:sz="8" w:space="0" w:color="044F44" w:themeColor="accent5"/>
          <w:bottom w:val="single" w:sz="8" w:space="0" w:color="044F44" w:themeColor="accent5"/>
          <w:right w:val="single" w:sz="8" w:space="0" w:color="044F44" w:themeColor="accent5"/>
        </w:tcBorders>
      </w:tcPr>
    </w:tblStylePr>
  </w:style>
  <w:style w:type="table" w:styleId="LightList-Accent6">
    <w:name w:val="Light List Accent 6"/>
    <w:basedOn w:val="TableNormal"/>
    <w:uiPriority w:val="61"/>
    <w:semiHidden/>
    <w:unhideWhenUsed/>
    <w:rsid w:val="00572222"/>
    <w:pPr>
      <w:spacing w:after="0" w:line="240" w:lineRule="auto"/>
    </w:pPr>
    <w:tblPr>
      <w:tblStyleRowBandSize w:val="1"/>
      <w:tblStyleColBandSize w:val="1"/>
      <w:tblBorders>
        <w:top w:val="single" w:sz="8" w:space="0" w:color="2C3644" w:themeColor="accent6"/>
        <w:left w:val="single" w:sz="8" w:space="0" w:color="2C3644" w:themeColor="accent6"/>
        <w:bottom w:val="single" w:sz="8" w:space="0" w:color="2C3644" w:themeColor="accent6"/>
        <w:right w:val="single" w:sz="8" w:space="0" w:color="2C3644" w:themeColor="accent6"/>
      </w:tblBorders>
    </w:tblPr>
    <w:tblStylePr w:type="firstRow">
      <w:pPr>
        <w:spacing w:before="0" w:after="0" w:line="240" w:lineRule="auto"/>
      </w:pPr>
      <w:rPr>
        <w:b/>
        <w:bCs/>
        <w:color w:val="FFFFFF" w:themeColor="background1"/>
      </w:rPr>
      <w:tblPr/>
      <w:tcPr>
        <w:shd w:val="clear" w:color="auto" w:fill="2C3644" w:themeFill="accent6"/>
      </w:tcPr>
    </w:tblStylePr>
    <w:tblStylePr w:type="lastRow">
      <w:pPr>
        <w:spacing w:before="0" w:after="0" w:line="240" w:lineRule="auto"/>
      </w:pPr>
      <w:rPr>
        <w:b/>
        <w:bCs/>
      </w:rPr>
      <w:tblPr/>
      <w:tcPr>
        <w:tcBorders>
          <w:top w:val="double" w:sz="6" w:space="0" w:color="2C3644" w:themeColor="accent6"/>
          <w:left w:val="single" w:sz="8" w:space="0" w:color="2C3644" w:themeColor="accent6"/>
          <w:bottom w:val="single" w:sz="8" w:space="0" w:color="2C3644" w:themeColor="accent6"/>
          <w:right w:val="single" w:sz="8" w:space="0" w:color="2C3644" w:themeColor="accent6"/>
        </w:tcBorders>
      </w:tcPr>
    </w:tblStylePr>
    <w:tblStylePr w:type="firstCol">
      <w:rPr>
        <w:b/>
        <w:bCs/>
      </w:rPr>
    </w:tblStylePr>
    <w:tblStylePr w:type="lastCol">
      <w:rPr>
        <w:b/>
        <w:bCs/>
      </w:rPr>
    </w:tblStylePr>
    <w:tblStylePr w:type="band1Vert">
      <w:tblPr/>
      <w:tcPr>
        <w:tcBorders>
          <w:top w:val="single" w:sz="8" w:space="0" w:color="2C3644" w:themeColor="accent6"/>
          <w:left w:val="single" w:sz="8" w:space="0" w:color="2C3644" w:themeColor="accent6"/>
          <w:bottom w:val="single" w:sz="8" w:space="0" w:color="2C3644" w:themeColor="accent6"/>
          <w:right w:val="single" w:sz="8" w:space="0" w:color="2C3644" w:themeColor="accent6"/>
        </w:tcBorders>
      </w:tcPr>
    </w:tblStylePr>
    <w:tblStylePr w:type="band1Horz">
      <w:tblPr/>
      <w:tcPr>
        <w:tcBorders>
          <w:top w:val="single" w:sz="8" w:space="0" w:color="2C3644" w:themeColor="accent6"/>
          <w:left w:val="single" w:sz="8" w:space="0" w:color="2C3644" w:themeColor="accent6"/>
          <w:bottom w:val="single" w:sz="8" w:space="0" w:color="2C3644" w:themeColor="accent6"/>
          <w:right w:val="single" w:sz="8" w:space="0" w:color="2C3644" w:themeColor="accent6"/>
        </w:tcBorders>
      </w:tcPr>
    </w:tblStylePr>
  </w:style>
  <w:style w:type="table" w:customStyle="1" w:styleId="LightShading1">
    <w:name w:val="Light Shading1"/>
    <w:basedOn w:val="TableNormal"/>
    <w:uiPriority w:val="60"/>
    <w:semiHidden/>
    <w:unhideWhenUsed/>
    <w:rsid w:val="005722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semiHidden/>
    <w:unhideWhenUsed/>
    <w:rsid w:val="00572222"/>
    <w:pPr>
      <w:spacing w:after="0" w:line="240" w:lineRule="auto"/>
    </w:pPr>
    <w:rPr>
      <w:color w:val="95B511" w:themeColor="accent1" w:themeShade="BF"/>
    </w:rPr>
    <w:tblPr>
      <w:tblStyleRowBandSize w:val="1"/>
      <w:tblStyleColBandSize w:val="1"/>
      <w:tblBorders>
        <w:top w:val="single" w:sz="8" w:space="0" w:color="C3EA1F" w:themeColor="accent1"/>
        <w:bottom w:val="single" w:sz="8" w:space="0" w:color="C3EA1F" w:themeColor="accent1"/>
      </w:tblBorders>
    </w:tblPr>
    <w:tblStylePr w:type="firstRow">
      <w:pPr>
        <w:spacing w:before="0" w:after="0" w:line="240" w:lineRule="auto"/>
      </w:pPr>
      <w:rPr>
        <w:b/>
        <w:bCs/>
      </w:rPr>
      <w:tblPr/>
      <w:tcPr>
        <w:tcBorders>
          <w:top w:val="single" w:sz="8" w:space="0" w:color="C3EA1F" w:themeColor="accent1"/>
          <w:left w:val="nil"/>
          <w:bottom w:val="single" w:sz="8" w:space="0" w:color="C3EA1F" w:themeColor="accent1"/>
          <w:right w:val="nil"/>
          <w:insideH w:val="nil"/>
          <w:insideV w:val="nil"/>
        </w:tcBorders>
      </w:tcPr>
    </w:tblStylePr>
    <w:tblStylePr w:type="lastRow">
      <w:pPr>
        <w:spacing w:before="0" w:after="0" w:line="240" w:lineRule="auto"/>
      </w:pPr>
      <w:rPr>
        <w:b/>
        <w:bCs/>
      </w:rPr>
      <w:tblPr/>
      <w:tcPr>
        <w:tcBorders>
          <w:top w:val="single" w:sz="8" w:space="0" w:color="C3EA1F" w:themeColor="accent1"/>
          <w:left w:val="nil"/>
          <w:bottom w:val="single" w:sz="8" w:space="0" w:color="C3EA1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0F9C7" w:themeFill="accent1" w:themeFillTint="3F"/>
      </w:tcPr>
    </w:tblStylePr>
    <w:tblStylePr w:type="band1Horz">
      <w:tblPr/>
      <w:tcPr>
        <w:tcBorders>
          <w:left w:val="nil"/>
          <w:right w:val="nil"/>
          <w:insideH w:val="nil"/>
          <w:insideV w:val="nil"/>
        </w:tcBorders>
        <w:shd w:val="clear" w:color="auto" w:fill="F0F9C7" w:themeFill="accent1" w:themeFillTint="3F"/>
      </w:tcPr>
    </w:tblStylePr>
  </w:style>
  <w:style w:type="table" w:styleId="LightShading-Accent2">
    <w:name w:val="Light Shading Accent 2"/>
    <w:basedOn w:val="TableNormal"/>
    <w:uiPriority w:val="60"/>
    <w:semiHidden/>
    <w:unhideWhenUsed/>
    <w:rsid w:val="00572222"/>
    <w:pPr>
      <w:spacing w:after="0" w:line="240" w:lineRule="auto"/>
    </w:pPr>
    <w:rPr>
      <w:color w:val="749706" w:themeColor="accent2" w:themeShade="BF"/>
    </w:rPr>
    <w:tblPr>
      <w:tblStyleRowBandSize w:val="1"/>
      <w:tblStyleColBandSize w:val="1"/>
      <w:tblBorders>
        <w:top w:val="single" w:sz="8" w:space="0" w:color="9DCB08" w:themeColor="accent2"/>
        <w:bottom w:val="single" w:sz="8" w:space="0" w:color="9DCB08" w:themeColor="accent2"/>
      </w:tblBorders>
    </w:tblPr>
    <w:tblStylePr w:type="firstRow">
      <w:pPr>
        <w:spacing w:before="0" w:after="0" w:line="240" w:lineRule="auto"/>
      </w:pPr>
      <w:rPr>
        <w:b/>
        <w:bCs/>
      </w:rPr>
      <w:tblPr/>
      <w:tcPr>
        <w:tcBorders>
          <w:top w:val="single" w:sz="8" w:space="0" w:color="9DCB08" w:themeColor="accent2"/>
          <w:left w:val="nil"/>
          <w:bottom w:val="single" w:sz="8" w:space="0" w:color="9DCB08" w:themeColor="accent2"/>
          <w:right w:val="nil"/>
          <w:insideH w:val="nil"/>
          <w:insideV w:val="nil"/>
        </w:tcBorders>
      </w:tcPr>
    </w:tblStylePr>
    <w:tblStylePr w:type="lastRow">
      <w:pPr>
        <w:spacing w:before="0" w:after="0" w:line="240" w:lineRule="auto"/>
      </w:pPr>
      <w:rPr>
        <w:b/>
        <w:bCs/>
      </w:rPr>
      <w:tblPr/>
      <w:tcPr>
        <w:tcBorders>
          <w:top w:val="single" w:sz="8" w:space="0" w:color="9DCB08" w:themeColor="accent2"/>
          <w:left w:val="nil"/>
          <w:bottom w:val="single" w:sz="8" w:space="0" w:color="9DCB0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CB7" w:themeFill="accent2" w:themeFillTint="3F"/>
      </w:tcPr>
    </w:tblStylePr>
    <w:tblStylePr w:type="band1Horz">
      <w:tblPr/>
      <w:tcPr>
        <w:tcBorders>
          <w:left w:val="nil"/>
          <w:right w:val="nil"/>
          <w:insideH w:val="nil"/>
          <w:insideV w:val="nil"/>
        </w:tcBorders>
        <w:shd w:val="clear" w:color="auto" w:fill="EBFCB7" w:themeFill="accent2" w:themeFillTint="3F"/>
      </w:tcPr>
    </w:tblStylePr>
  </w:style>
  <w:style w:type="table" w:styleId="LightShading-Accent3">
    <w:name w:val="Light Shading Accent 3"/>
    <w:basedOn w:val="TableNormal"/>
    <w:uiPriority w:val="60"/>
    <w:semiHidden/>
    <w:unhideWhenUsed/>
    <w:rsid w:val="00572222"/>
    <w:pPr>
      <w:spacing w:after="0" w:line="240" w:lineRule="auto"/>
    </w:pPr>
    <w:rPr>
      <w:color w:val="0C7A6A" w:themeColor="accent3" w:themeShade="BF"/>
    </w:rPr>
    <w:tblPr>
      <w:tblStyleRowBandSize w:val="1"/>
      <w:tblStyleColBandSize w:val="1"/>
      <w:tblBorders>
        <w:top w:val="single" w:sz="8" w:space="0" w:color="10A48E" w:themeColor="accent3"/>
        <w:bottom w:val="single" w:sz="8" w:space="0" w:color="10A48E" w:themeColor="accent3"/>
      </w:tblBorders>
    </w:tblPr>
    <w:tblStylePr w:type="firstRow">
      <w:pPr>
        <w:spacing w:before="0" w:after="0" w:line="240" w:lineRule="auto"/>
      </w:pPr>
      <w:rPr>
        <w:b/>
        <w:bCs/>
      </w:rPr>
      <w:tblPr/>
      <w:tcPr>
        <w:tcBorders>
          <w:top w:val="single" w:sz="8" w:space="0" w:color="10A48E" w:themeColor="accent3"/>
          <w:left w:val="nil"/>
          <w:bottom w:val="single" w:sz="8" w:space="0" w:color="10A48E" w:themeColor="accent3"/>
          <w:right w:val="nil"/>
          <w:insideH w:val="nil"/>
          <w:insideV w:val="nil"/>
        </w:tcBorders>
      </w:tcPr>
    </w:tblStylePr>
    <w:tblStylePr w:type="lastRow">
      <w:pPr>
        <w:spacing w:before="0" w:after="0" w:line="240" w:lineRule="auto"/>
      </w:pPr>
      <w:rPr>
        <w:b/>
        <w:bCs/>
      </w:rPr>
      <w:tblPr/>
      <w:tcPr>
        <w:tcBorders>
          <w:top w:val="single" w:sz="8" w:space="0" w:color="10A48E" w:themeColor="accent3"/>
          <w:left w:val="nil"/>
          <w:bottom w:val="single" w:sz="8" w:space="0" w:color="10A48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7ED" w:themeFill="accent3" w:themeFillTint="3F"/>
      </w:tcPr>
    </w:tblStylePr>
    <w:tblStylePr w:type="band1Horz">
      <w:tblPr/>
      <w:tcPr>
        <w:tcBorders>
          <w:left w:val="nil"/>
          <w:right w:val="nil"/>
          <w:insideH w:val="nil"/>
          <w:insideV w:val="nil"/>
        </w:tcBorders>
        <w:shd w:val="clear" w:color="auto" w:fill="B4F7ED" w:themeFill="accent3" w:themeFillTint="3F"/>
      </w:tcPr>
    </w:tblStylePr>
  </w:style>
  <w:style w:type="table" w:styleId="LightShading-Accent4">
    <w:name w:val="Light Shading Accent 4"/>
    <w:basedOn w:val="TableNormal"/>
    <w:uiPriority w:val="60"/>
    <w:semiHidden/>
    <w:unhideWhenUsed/>
    <w:rsid w:val="00572222"/>
    <w:pPr>
      <w:spacing w:after="0" w:line="240" w:lineRule="auto"/>
    </w:pPr>
    <w:rPr>
      <w:color w:val="118F79" w:themeColor="accent4" w:themeShade="BF"/>
    </w:rPr>
    <w:tblPr>
      <w:tblStyleRowBandSize w:val="1"/>
      <w:tblStyleColBandSize w:val="1"/>
      <w:tblBorders>
        <w:top w:val="single" w:sz="8" w:space="0" w:color="17C0A3" w:themeColor="accent4"/>
        <w:bottom w:val="single" w:sz="8" w:space="0" w:color="17C0A3" w:themeColor="accent4"/>
      </w:tblBorders>
    </w:tblPr>
    <w:tblStylePr w:type="firstRow">
      <w:pPr>
        <w:spacing w:before="0" w:after="0" w:line="240" w:lineRule="auto"/>
      </w:pPr>
      <w:rPr>
        <w:b/>
        <w:bCs/>
      </w:rPr>
      <w:tblPr/>
      <w:tcPr>
        <w:tcBorders>
          <w:top w:val="single" w:sz="8" w:space="0" w:color="17C0A3" w:themeColor="accent4"/>
          <w:left w:val="nil"/>
          <w:bottom w:val="single" w:sz="8" w:space="0" w:color="17C0A3" w:themeColor="accent4"/>
          <w:right w:val="nil"/>
          <w:insideH w:val="nil"/>
          <w:insideV w:val="nil"/>
        </w:tcBorders>
      </w:tcPr>
    </w:tblStylePr>
    <w:tblStylePr w:type="lastRow">
      <w:pPr>
        <w:spacing w:before="0" w:after="0" w:line="240" w:lineRule="auto"/>
      </w:pPr>
      <w:rPr>
        <w:b/>
        <w:bCs/>
      </w:rPr>
      <w:tblPr/>
      <w:tcPr>
        <w:tcBorders>
          <w:top w:val="single" w:sz="8" w:space="0" w:color="17C0A3" w:themeColor="accent4"/>
          <w:left w:val="nil"/>
          <w:bottom w:val="single" w:sz="8" w:space="0" w:color="17C0A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F7ED" w:themeFill="accent4" w:themeFillTint="3F"/>
      </w:tcPr>
    </w:tblStylePr>
    <w:tblStylePr w:type="band1Horz">
      <w:tblPr/>
      <w:tcPr>
        <w:tcBorders>
          <w:left w:val="nil"/>
          <w:right w:val="nil"/>
          <w:insideH w:val="nil"/>
          <w:insideV w:val="nil"/>
        </w:tcBorders>
        <w:shd w:val="clear" w:color="auto" w:fill="BDF7ED" w:themeFill="accent4" w:themeFillTint="3F"/>
      </w:tcPr>
    </w:tblStylePr>
  </w:style>
  <w:style w:type="table" w:styleId="LightShading-Accent5">
    <w:name w:val="Light Shading Accent 5"/>
    <w:basedOn w:val="TableNormal"/>
    <w:uiPriority w:val="60"/>
    <w:semiHidden/>
    <w:unhideWhenUsed/>
    <w:rsid w:val="00572222"/>
    <w:pPr>
      <w:spacing w:after="0" w:line="240" w:lineRule="auto"/>
    </w:pPr>
    <w:rPr>
      <w:color w:val="033B32" w:themeColor="accent5" w:themeShade="BF"/>
    </w:rPr>
    <w:tblPr>
      <w:tblStyleRowBandSize w:val="1"/>
      <w:tblStyleColBandSize w:val="1"/>
      <w:tblBorders>
        <w:top w:val="single" w:sz="8" w:space="0" w:color="044F44" w:themeColor="accent5"/>
        <w:bottom w:val="single" w:sz="8" w:space="0" w:color="044F44" w:themeColor="accent5"/>
      </w:tblBorders>
    </w:tblPr>
    <w:tblStylePr w:type="firstRow">
      <w:pPr>
        <w:spacing w:before="0" w:after="0" w:line="240" w:lineRule="auto"/>
      </w:pPr>
      <w:rPr>
        <w:b/>
        <w:bCs/>
      </w:rPr>
      <w:tblPr/>
      <w:tcPr>
        <w:tcBorders>
          <w:top w:val="single" w:sz="8" w:space="0" w:color="044F44" w:themeColor="accent5"/>
          <w:left w:val="nil"/>
          <w:bottom w:val="single" w:sz="8" w:space="0" w:color="044F44" w:themeColor="accent5"/>
          <w:right w:val="nil"/>
          <w:insideH w:val="nil"/>
          <w:insideV w:val="nil"/>
        </w:tcBorders>
      </w:tcPr>
    </w:tblStylePr>
    <w:tblStylePr w:type="lastRow">
      <w:pPr>
        <w:spacing w:before="0" w:after="0" w:line="240" w:lineRule="auto"/>
      </w:pPr>
      <w:rPr>
        <w:b/>
        <w:bCs/>
      </w:rPr>
      <w:tblPr/>
      <w:tcPr>
        <w:tcBorders>
          <w:top w:val="single" w:sz="8" w:space="0" w:color="044F44" w:themeColor="accent5"/>
          <w:left w:val="nil"/>
          <w:bottom w:val="single" w:sz="8" w:space="0" w:color="044F4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AFAEB" w:themeFill="accent5" w:themeFillTint="3F"/>
      </w:tcPr>
    </w:tblStylePr>
    <w:tblStylePr w:type="band1Horz">
      <w:tblPr/>
      <w:tcPr>
        <w:tcBorders>
          <w:left w:val="nil"/>
          <w:right w:val="nil"/>
          <w:insideH w:val="nil"/>
          <w:insideV w:val="nil"/>
        </w:tcBorders>
        <w:shd w:val="clear" w:color="auto" w:fill="9AFAEB" w:themeFill="accent5" w:themeFillTint="3F"/>
      </w:tcPr>
    </w:tblStylePr>
  </w:style>
  <w:style w:type="table" w:styleId="LightShading-Accent6">
    <w:name w:val="Light Shading Accent 6"/>
    <w:basedOn w:val="TableNormal"/>
    <w:uiPriority w:val="60"/>
    <w:semiHidden/>
    <w:unhideWhenUsed/>
    <w:rsid w:val="00572222"/>
    <w:pPr>
      <w:spacing w:after="0" w:line="240" w:lineRule="auto"/>
    </w:pPr>
    <w:rPr>
      <w:color w:val="212832" w:themeColor="accent6" w:themeShade="BF"/>
    </w:rPr>
    <w:tblPr>
      <w:tblStyleRowBandSize w:val="1"/>
      <w:tblStyleColBandSize w:val="1"/>
      <w:tblBorders>
        <w:top w:val="single" w:sz="8" w:space="0" w:color="2C3644" w:themeColor="accent6"/>
        <w:bottom w:val="single" w:sz="8" w:space="0" w:color="2C3644" w:themeColor="accent6"/>
      </w:tblBorders>
    </w:tblPr>
    <w:tblStylePr w:type="firstRow">
      <w:pPr>
        <w:spacing w:before="0" w:after="0" w:line="240" w:lineRule="auto"/>
      </w:pPr>
      <w:rPr>
        <w:b/>
        <w:bCs/>
      </w:rPr>
      <w:tblPr/>
      <w:tcPr>
        <w:tcBorders>
          <w:top w:val="single" w:sz="8" w:space="0" w:color="2C3644" w:themeColor="accent6"/>
          <w:left w:val="nil"/>
          <w:bottom w:val="single" w:sz="8" w:space="0" w:color="2C3644" w:themeColor="accent6"/>
          <w:right w:val="nil"/>
          <w:insideH w:val="nil"/>
          <w:insideV w:val="nil"/>
        </w:tcBorders>
      </w:tcPr>
    </w:tblStylePr>
    <w:tblStylePr w:type="lastRow">
      <w:pPr>
        <w:spacing w:before="0" w:after="0" w:line="240" w:lineRule="auto"/>
      </w:pPr>
      <w:rPr>
        <w:b/>
        <w:bCs/>
      </w:rPr>
      <w:tblPr/>
      <w:tcPr>
        <w:tcBorders>
          <w:top w:val="single" w:sz="8" w:space="0" w:color="2C3644" w:themeColor="accent6"/>
          <w:left w:val="nil"/>
          <w:bottom w:val="single" w:sz="8" w:space="0" w:color="2C3644"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3CCD8" w:themeFill="accent6" w:themeFillTint="3F"/>
      </w:tcPr>
    </w:tblStylePr>
    <w:tblStylePr w:type="band1Horz">
      <w:tblPr/>
      <w:tcPr>
        <w:tcBorders>
          <w:left w:val="nil"/>
          <w:right w:val="nil"/>
          <w:insideH w:val="nil"/>
          <w:insideV w:val="nil"/>
        </w:tcBorders>
        <w:shd w:val="clear" w:color="auto" w:fill="C3CCD8" w:themeFill="accent6" w:themeFillTint="3F"/>
      </w:tcPr>
    </w:tblStylePr>
  </w:style>
  <w:style w:type="character" w:styleId="LineNumber">
    <w:name w:val="line number"/>
    <w:basedOn w:val="DefaultParagraphFont"/>
    <w:uiPriority w:val="99"/>
    <w:semiHidden/>
    <w:unhideWhenUsed/>
    <w:rsid w:val="00572222"/>
    <w:rPr>
      <w:sz w:val="22"/>
    </w:rPr>
  </w:style>
  <w:style w:type="paragraph" w:styleId="List">
    <w:name w:val="List"/>
    <w:basedOn w:val="Normal"/>
    <w:uiPriority w:val="99"/>
    <w:semiHidden/>
    <w:unhideWhenUsed/>
    <w:rsid w:val="00572222"/>
    <w:pPr>
      <w:ind w:left="360" w:hanging="360"/>
      <w:contextualSpacing/>
    </w:pPr>
  </w:style>
  <w:style w:type="paragraph" w:styleId="List2">
    <w:name w:val="List 2"/>
    <w:basedOn w:val="Normal"/>
    <w:uiPriority w:val="99"/>
    <w:semiHidden/>
    <w:unhideWhenUsed/>
    <w:rsid w:val="00572222"/>
    <w:pPr>
      <w:ind w:left="720" w:hanging="360"/>
      <w:contextualSpacing/>
    </w:pPr>
  </w:style>
  <w:style w:type="paragraph" w:styleId="List3">
    <w:name w:val="List 3"/>
    <w:basedOn w:val="Normal"/>
    <w:uiPriority w:val="99"/>
    <w:semiHidden/>
    <w:unhideWhenUsed/>
    <w:rsid w:val="00572222"/>
    <w:pPr>
      <w:ind w:left="1080" w:hanging="360"/>
      <w:contextualSpacing/>
    </w:pPr>
  </w:style>
  <w:style w:type="paragraph" w:styleId="List4">
    <w:name w:val="List 4"/>
    <w:basedOn w:val="Normal"/>
    <w:uiPriority w:val="99"/>
    <w:semiHidden/>
    <w:unhideWhenUsed/>
    <w:rsid w:val="00572222"/>
    <w:pPr>
      <w:ind w:left="1440" w:hanging="360"/>
      <w:contextualSpacing/>
    </w:pPr>
  </w:style>
  <w:style w:type="paragraph" w:styleId="List5">
    <w:name w:val="List 5"/>
    <w:basedOn w:val="Normal"/>
    <w:uiPriority w:val="99"/>
    <w:semiHidden/>
    <w:unhideWhenUsed/>
    <w:rsid w:val="00572222"/>
    <w:pPr>
      <w:ind w:left="1800" w:hanging="360"/>
      <w:contextualSpacing/>
    </w:pPr>
  </w:style>
  <w:style w:type="paragraph" w:styleId="ListBullet">
    <w:name w:val="List Bullet"/>
    <w:basedOn w:val="Normal"/>
    <w:uiPriority w:val="99"/>
    <w:semiHidden/>
    <w:unhideWhenUsed/>
    <w:rsid w:val="00572222"/>
    <w:pPr>
      <w:numPr>
        <w:numId w:val="1"/>
      </w:numPr>
      <w:contextualSpacing/>
    </w:pPr>
  </w:style>
  <w:style w:type="paragraph" w:styleId="ListBullet2">
    <w:name w:val="List Bullet 2"/>
    <w:basedOn w:val="Normal"/>
    <w:uiPriority w:val="99"/>
    <w:semiHidden/>
    <w:unhideWhenUsed/>
    <w:rsid w:val="00572222"/>
    <w:pPr>
      <w:numPr>
        <w:numId w:val="2"/>
      </w:numPr>
      <w:contextualSpacing/>
    </w:pPr>
  </w:style>
  <w:style w:type="paragraph" w:styleId="ListBullet3">
    <w:name w:val="List Bullet 3"/>
    <w:basedOn w:val="Normal"/>
    <w:uiPriority w:val="99"/>
    <w:semiHidden/>
    <w:unhideWhenUsed/>
    <w:rsid w:val="00572222"/>
    <w:pPr>
      <w:numPr>
        <w:numId w:val="3"/>
      </w:numPr>
      <w:contextualSpacing/>
    </w:pPr>
  </w:style>
  <w:style w:type="paragraph" w:styleId="ListBullet4">
    <w:name w:val="List Bullet 4"/>
    <w:basedOn w:val="Normal"/>
    <w:uiPriority w:val="99"/>
    <w:semiHidden/>
    <w:unhideWhenUsed/>
    <w:rsid w:val="00572222"/>
    <w:pPr>
      <w:numPr>
        <w:numId w:val="4"/>
      </w:numPr>
      <w:contextualSpacing/>
    </w:pPr>
  </w:style>
  <w:style w:type="paragraph" w:styleId="ListBullet5">
    <w:name w:val="List Bullet 5"/>
    <w:basedOn w:val="Normal"/>
    <w:uiPriority w:val="99"/>
    <w:semiHidden/>
    <w:unhideWhenUsed/>
    <w:rsid w:val="00572222"/>
    <w:pPr>
      <w:numPr>
        <w:numId w:val="5"/>
      </w:numPr>
      <w:contextualSpacing/>
    </w:pPr>
  </w:style>
  <w:style w:type="paragraph" w:styleId="ListContinue">
    <w:name w:val="List Continue"/>
    <w:basedOn w:val="Normal"/>
    <w:uiPriority w:val="99"/>
    <w:semiHidden/>
    <w:unhideWhenUsed/>
    <w:rsid w:val="00572222"/>
    <w:pPr>
      <w:spacing w:after="120"/>
      <w:ind w:left="360"/>
      <w:contextualSpacing/>
    </w:pPr>
  </w:style>
  <w:style w:type="paragraph" w:styleId="ListContinue2">
    <w:name w:val="List Continue 2"/>
    <w:basedOn w:val="Normal"/>
    <w:uiPriority w:val="99"/>
    <w:semiHidden/>
    <w:unhideWhenUsed/>
    <w:rsid w:val="00572222"/>
    <w:pPr>
      <w:spacing w:after="120"/>
      <w:ind w:left="720"/>
      <w:contextualSpacing/>
    </w:pPr>
  </w:style>
  <w:style w:type="paragraph" w:styleId="ListContinue3">
    <w:name w:val="List Continue 3"/>
    <w:basedOn w:val="Normal"/>
    <w:uiPriority w:val="99"/>
    <w:semiHidden/>
    <w:unhideWhenUsed/>
    <w:rsid w:val="00572222"/>
    <w:pPr>
      <w:spacing w:after="120"/>
      <w:ind w:left="1080"/>
      <w:contextualSpacing/>
    </w:pPr>
  </w:style>
  <w:style w:type="paragraph" w:styleId="ListContinue4">
    <w:name w:val="List Continue 4"/>
    <w:basedOn w:val="Normal"/>
    <w:uiPriority w:val="99"/>
    <w:semiHidden/>
    <w:unhideWhenUsed/>
    <w:rsid w:val="00572222"/>
    <w:pPr>
      <w:spacing w:after="120"/>
      <w:ind w:left="1440"/>
      <w:contextualSpacing/>
    </w:pPr>
  </w:style>
  <w:style w:type="paragraph" w:styleId="ListContinue5">
    <w:name w:val="List Continue 5"/>
    <w:basedOn w:val="Normal"/>
    <w:uiPriority w:val="99"/>
    <w:semiHidden/>
    <w:unhideWhenUsed/>
    <w:rsid w:val="00572222"/>
    <w:pPr>
      <w:spacing w:after="120"/>
      <w:ind w:left="1800"/>
      <w:contextualSpacing/>
    </w:pPr>
  </w:style>
  <w:style w:type="paragraph" w:styleId="ListNumber">
    <w:name w:val="List Number"/>
    <w:basedOn w:val="Normal"/>
    <w:uiPriority w:val="99"/>
    <w:semiHidden/>
    <w:unhideWhenUsed/>
    <w:rsid w:val="00572222"/>
    <w:pPr>
      <w:numPr>
        <w:numId w:val="6"/>
      </w:numPr>
      <w:contextualSpacing/>
    </w:pPr>
  </w:style>
  <w:style w:type="paragraph" w:styleId="ListNumber2">
    <w:name w:val="List Number 2"/>
    <w:basedOn w:val="Normal"/>
    <w:uiPriority w:val="99"/>
    <w:semiHidden/>
    <w:unhideWhenUsed/>
    <w:rsid w:val="00572222"/>
    <w:pPr>
      <w:numPr>
        <w:numId w:val="7"/>
      </w:numPr>
      <w:contextualSpacing/>
    </w:pPr>
  </w:style>
  <w:style w:type="paragraph" w:styleId="ListNumber3">
    <w:name w:val="List Number 3"/>
    <w:basedOn w:val="Normal"/>
    <w:uiPriority w:val="99"/>
    <w:semiHidden/>
    <w:unhideWhenUsed/>
    <w:rsid w:val="00572222"/>
    <w:pPr>
      <w:numPr>
        <w:numId w:val="8"/>
      </w:numPr>
      <w:contextualSpacing/>
    </w:pPr>
  </w:style>
  <w:style w:type="paragraph" w:styleId="ListNumber4">
    <w:name w:val="List Number 4"/>
    <w:basedOn w:val="Normal"/>
    <w:uiPriority w:val="99"/>
    <w:semiHidden/>
    <w:unhideWhenUsed/>
    <w:rsid w:val="00572222"/>
    <w:pPr>
      <w:numPr>
        <w:numId w:val="9"/>
      </w:numPr>
      <w:contextualSpacing/>
    </w:pPr>
  </w:style>
  <w:style w:type="paragraph" w:styleId="ListNumber5">
    <w:name w:val="List Number 5"/>
    <w:basedOn w:val="Normal"/>
    <w:uiPriority w:val="99"/>
    <w:semiHidden/>
    <w:unhideWhenUsed/>
    <w:rsid w:val="00572222"/>
    <w:pPr>
      <w:numPr>
        <w:numId w:val="10"/>
      </w:numPr>
      <w:contextualSpacing/>
    </w:pPr>
  </w:style>
  <w:style w:type="paragraph" w:styleId="ListParagraph">
    <w:name w:val="List Paragraph"/>
    <w:basedOn w:val="Normal"/>
    <w:uiPriority w:val="34"/>
    <w:semiHidden/>
    <w:qFormat/>
    <w:rsid w:val="00572222"/>
    <w:pPr>
      <w:ind w:left="720"/>
      <w:contextualSpacing/>
    </w:pPr>
  </w:style>
  <w:style w:type="table" w:customStyle="1" w:styleId="ListTable1Light1">
    <w:name w:val="List Table 1 Light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DBF278" w:themeColor="accent1" w:themeTint="99"/>
        </w:tcBorders>
      </w:tcPr>
    </w:tblStylePr>
    <w:tblStylePr w:type="lastRow">
      <w:rPr>
        <w:b/>
        <w:bCs/>
      </w:rPr>
      <w:tblPr/>
      <w:tcPr>
        <w:tcBorders>
          <w:top w:val="single" w:sz="4" w:space="0" w:color="DBF278" w:themeColor="accent1" w:themeTint="99"/>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ListTable1Light-Accent21">
    <w:name w:val="List Table 1 Light - Accent 2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D0F852" w:themeColor="accent2" w:themeTint="99"/>
        </w:tcBorders>
      </w:tcPr>
    </w:tblStylePr>
    <w:tblStylePr w:type="lastRow">
      <w:rPr>
        <w:b/>
        <w:bCs/>
      </w:rPr>
      <w:tblPr/>
      <w:tcPr>
        <w:tcBorders>
          <w:top w:val="single" w:sz="4" w:space="0" w:color="D0F852" w:themeColor="accent2" w:themeTint="99"/>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ListTable1Light-Accent31">
    <w:name w:val="List Table 1 Light - Accent 3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4AEDD5" w:themeColor="accent3" w:themeTint="99"/>
        </w:tcBorders>
      </w:tcPr>
    </w:tblStylePr>
    <w:tblStylePr w:type="lastRow">
      <w:rPr>
        <w:b/>
        <w:bCs/>
      </w:rPr>
      <w:tblPr/>
      <w:tcPr>
        <w:tcBorders>
          <w:top w:val="single" w:sz="4" w:space="0" w:color="4AEDD5" w:themeColor="accent3" w:themeTint="99"/>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ListTable1Light-Accent41">
    <w:name w:val="List Table 1 Light - Accent 4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0ECD4" w:themeColor="accent4" w:themeTint="99"/>
        </w:tcBorders>
      </w:tcPr>
    </w:tblStylePr>
    <w:tblStylePr w:type="lastRow">
      <w:rPr>
        <w:b/>
        <w:bCs/>
      </w:rPr>
      <w:tblPr/>
      <w:tcPr>
        <w:tcBorders>
          <w:top w:val="single" w:sz="4" w:space="0" w:color="60ECD4" w:themeColor="accent4" w:themeTint="99"/>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ListTable1Light-Accent51">
    <w:name w:val="List Table 1 Light - Accent 5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0CF1CF" w:themeColor="accent5" w:themeTint="99"/>
        </w:tcBorders>
      </w:tcPr>
    </w:tblStylePr>
    <w:tblStylePr w:type="lastRow">
      <w:rPr>
        <w:b/>
        <w:bCs/>
      </w:rPr>
      <w:tblPr/>
      <w:tcPr>
        <w:tcBorders>
          <w:top w:val="single" w:sz="4" w:space="0" w:color="0CF1CF" w:themeColor="accent5" w:themeTint="99"/>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ListTable1Light-Accent61">
    <w:name w:val="List Table 1 Light - Accent 6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D83A1" w:themeColor="accent6" w:themeTint="99"/>
        </w:tcBorders>
      </w:tcPr>
    </w:tblStylePr>
    <w:tblStylePr w:type="lastRow">
      <w:rPr>
        <w:b/>
        <w:bCs/>
      </w:rPr>
      <w:tblPr/>
      <w:tcPr>
        <w:tcBorders>
          <w:top w:val="single" w:sz="4" w:space="0" w:color="6D83A1" w:themeColor="accent6" w:themeTint="99"/>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ListTable21">
    <w:name w:val="List Table 21"/>
    <w:basedOn w:val="TableNormal"/>
    <w:uiPriority w:val="47"/>
    <w:rsid w:val="0057222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572222"/>
    <w:pPr>
      <w:spacing w:after="0" w:line="240" w:lineRule="auto"/>
    </w:pPr>
    <w:tblPr>
      <w:tblStyleRowBandSize w:val="1"/>
      <w:tblStyleColBandSize w:val="1"/>
      <w:tblBorders>
        <w:top w:val="single" w:sz="4" w:space="0" w:color="DBF278" w:themeColor="accent1" w:themeTint="99"/>
        <w:bottom w:val="single" w:sz="4" w:space="0" w:color="DBF278" w:themeColor="accent1" w:themeTint="99"/>
        <w:insideH w:val="single" w:sz="4" w:space="0" w:color="DBF278"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ListTable2-Accent21">
    <w:name w:val="List Table 2 - Accent 21"/>
    <w:basedOn w:val="TableNormal"/>
    <w:uiPriority w:val="47"/>
    <w:rsid w:val="00572222"/>
    <w:pPr>
      <w:spacing w:after="0" w:line="240" w:lineRule="auto"/>
    </w:pPr>
    <w:tblPr>
      <w:tblStyleRowBandSize w:val="1"/>
      <w:tblStyleColBandSize w:val="1"/>
      <w:tblBorders>
        <w:top w:val="single" w:sz="4" w:space="0" w:color="D0F852" w:themeColor="accent2" w:themeTint="99"/>
        <w:bottom w:val="single" w:sz="4" w:space="0" w:color="D0F852" w:themeColor="accent2" w:themeTint="99"/>
        <w:insideH w:val="single" w:sz="4" w:space="0" w:color="D0F852"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ListTable2-Accent31">
    <w:name w:val="List Table 2 - Accent 31"/>
    <w:basedOn w:val="TableNormal"/>
    <w:uiPriority w:val="47"/>
    <w:rsid w:val="00572222"/>
    <w:pPr>
      <w:spacing w:after="0" w:line="240" w:lineRule="auto"/>
    </w:pPr>
    <w:tblPr>
      <w:tblStyleRowBandSize w:val="1"/>
      <w:tblStyleColBandSize w:val="1"/>
      <w:tblBorders>
        <w:top w:val="single" w:sz="4" w:space="0" w:color="4AEDD5" w:themeColor="accent3" w:themeTint="99"/>
        <w:bottom w:val="single" w:sz="4" w:space="0" w:color="4AEDD5" w:themeColor="accent3" w:themeTint="99"/>
        <w:insideH w:val="single" w:sz="4" w:space="0" w:color="4AEDD5"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ListTable2-Accent41">
    <w:name w:val="List Table 2 - Accent 41"/>
    <w:basedOn w:val="TableNormal"/>
    <w:uiPriority w:val="47"/>
    <w:rsid w:val="00572222"/>
    <w:pPr>
      <w:spacing w:after="0" w:line="240" w:lineRule="auto"/>
    </w:pPr>
    <w:tblPr>
      <w:tblStyleRowBandSize w:val="1"/>
      <w:tblStyleColBandSize w:val="1"/>
      <w:tblBorders>
        <w:top w:val="single" w:sz="4" w:space="0" w:color="60ECD4" w:themeColor="accent4" w:themeTint="99"/>
        <w:bottom w:val="single" w:sz="4" w:space="0" w:color="60ECD4" w:themeColor="accent4" w:themeTint="99"/>
        <w:insideH w:val="single" w:sz="4" w:space="0" w:color="60ECD4"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ListTable2-Accent51">
    <w:name w:val="List Table 2 - Accent 51"/>
    <w:basedOn w:val="TableNormal"/>
    <w:uiPriority w:val="47"/>
    <w:rsid w:val="00572222"/>
    <w:pPr>
      <w:spacing w:after="0" w:line="240" w:lineRule="auto"/>
    </w:pPr>
    <w:tblPr>
      <w:tblStyleRowBandSize w:val="1"/>
      <w:tblStyleColBandSize w:val="1"/>
      <w:tblBorders>
        <w:top w:val="single" w:sz="4" w:space="0" w:color="0CF1CF" w:themeColor="accent5" w:themeTint="99"/>
        <w:bottom w:val="single" w:sz="4" w:space="0" w:color="0CF1CF" w:themeColor="accent5" w:themeTint="99"/>
        <w:insideH w:val="single" w:sz="4" w:space="0" w:color="0CF1C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ListTable2-Accent61">
    <w:name w:val="List Table 2 - Accent 61"/>
    <w:basedOn w:val="TableNormal"/>
    <w:uiPriority w:val="47"/>
    <w:rsid w:val="00572222"/>
    <w:pPr>
      <w:spacing w:after="0" w:line="240" w:lineRule="auto"/>
    </w:pPr>
    <w:tblPr>
      <w:tblStyleRowBandSize w:val="1"/>
      <w:tblStyleColBandSize w:val="1"/>
      <w:tblBorders>
        <w:top w:val="single" w:sz="4" w:space="0" w:color="6D83A1" w:themeColor="accent6" w:themeTint="99"/>
        <w:bottom w:val="single" w:sz="4" w:space="0" w:color="6D83A1" w:themeColor="accent6" w:themeTint="99"/>
        <w:insideH w:val="single" w:sz="4" w:space="0" w:color="6D83A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ListTable31">
    <w:name w:val="List Table 31"/>
    <w:basedOn w:val="TableNormal"/>
    <w:uiPriority w:val="48"/>
    <w:rsid w:val="005722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572222"/>
    <w:pPr>
      <w:spacing w:after="0" w:line="240" w:lineRule="auto"/>
    </w:pPr>
    <w:tblPr>
      <w:tblStyleRowBandSize w:val="1"/>
      <w:tblStyleColBandSize w:val="1"/>
      <w:tblBorders>
        <w:top w:val="single" w:sz="4" w:space="0" w:color="C3EA1F" w:themeColor="accent1"/>
        <w:left w:val="single" w:sz="4" w:space="0" w:color="C3EA1F" w:themeColor="accent1"/>
        <w:bottom w:val="single" w:sz="4" w:space="0" w:color="C3EA1F" w:themeColor="accent1"/>
        <w:right w:val="single" w:sz="4" w:space="0" w:color="C3EA1F" w:themeColor="accent1"/>
      </w:tblBorders>
    </w:tblPr>
    <w:tblStylePr w:type="firstRow">
      <w:rPr>
        <w:b/>
        <w:bCs/>
        <w:color w:val="FFFFFF" w:themeColor="background1"/>
      </w:rPr>
      <w:tblPr/>
      <w:tcPr>
        <w:shd w:val="clear" w:color="auto" w:fill="C3EA1F" w:themeFill="accent1"/>
      </w:tcPr>
    </w:tblStylePr>
    <w:tblStylePr w:type="lastRow">
      <w:rPr>
        <w:b/>
        <w:bCs/>
      </w:rPr>
      <w:tblPr/>
      <w:tcPr>
        <w:tcBorders>
          <w:top w:val="double" w:sz="4" w:space="0" w:color="C3EA1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3EA1F" w:themeColor="accent1"/>
          <w:right w:val="single" w:sz="4" w:space="0" w:color="C3EA1F" w:themeColor="accent1"/>
        </w:tcBorders>
      </w:tcPr>
    </w:tblStylePr>
    <w:tblStylePr w:type="band1Horz">
      <w:tblPr/>
      <w:tcPr>
        <w:tcBorders>
          <w:top w:val="single" w:sz="4" w:space="0" w:color="C3EA1F" w:themeColor="accent1"/>
          <w:bottom w:val="single" w:sz="4" w:space="0" w:color="C3EA1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3EA1F" w:themeColor="accent1"/>
          <w:left w:val="nil"/>
        </w:tcBorders>
      </w:tcPr>
    </w:tblStylePr>
    <w:tblStylePr w:type="swCell">
      <w:tblPr/>
      <w:tcPr>
        <w:tcBorders>
          <w:top w:val="double" w:sz="4" w:space="0" w:color="C3EA1F" w:themeColor="accent1"/>
          <w:right w:val="nil"/>
        </w:tcBorders>
      </w:tcPr>
    </w:tblStylePr>
  </w:style>
  <w:style w:type="table" w:customStyle="1" w:styleId="ListTable3-Accent21">
    <w:name w:val="List Table 3 - Accent 21"/>
    <w:basedOn w:val="TableNormal"/>
    <w:uiPriority w:val="48"/>
    <w:rsid w:val="00572222"/>
    <w:pPr>
      <w:spacing w:after="0" w:line="240" w:lineRule="auto"/>
    </w:pPr>
    <w:tblPr>
      <w:tblStyleRowBandSize w:val="1"/>
      <w:tblStyleColBandSize w:val="1"/>
      <w:tblBorders>
        <w:top w:val="single" w:sz="4" w:space="0" w:color="9DCB08" w:themeColor="accent2"/>
        <w:left w:val="single" w:sz="4" w:space="0" w:color="9DCB08" w:themeColor="accent2"/>
        <w:bottom w:val="single" w:sz="4" w:space="0" w:color="9DCB08" w:themeColor="accent2"/>
        <w:right w:val="single" w:sz="4" w:space="0" w:color="9DCB08" w:themeColor="accent2"/>
      </w:tblBorders>
    </w:tblPr>
    <w:tblStylePr w:type="firstRow">
      <w:rPr>
        <w:b/>
        <w:bCs/>
        <w:color w:val="FFFFFF" w:themeColor="background1"/>
      </w:rPr>
      <w:tblPr/>
      <w:tcPr>
        <w:shd w:val="clear" w:color="auto" w:fill="9DCB08" w:themeFill="accent2"/>
      </w:tcPr>
    </w:tblStylePr>
    <w:tblStylePr w:type="lastRow">
      <w:rPr>
        <w:b/>
        <w:bCs/>
      </w:rPr>
      <w:tblPr/>
      <w:tcPr>
        <w:tcBorders>
          <w:top w:val="double" w:sz="4" w:space="0" w:color="9DCB0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DCB08" w:themeColor="accent2"/>
          <w:right w:val="single" w:sz="4" w:space="0" w:color="9DCB08" w:themeColor="accent2"/>
        </w:tcBorders>
      </w:tcPr>
    </w:tblStylePr>
    <w:tblStylePr w:type="band1Horz">
      <w:tblPr/>
      <w:tcPr>
        <w:tcBorders>
          <w:top w:val="single" w:sz="4" w:space="0" w:color="9DCB08" w:themeColor="accent2"/>
          <w:bottom w:val="single" w:sz="4" w:space="0" w:color="9DCB0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DCB08" w:themeColor="accent2"/>
          <w:left w:val="nil"/>
        </w:tcBorders>
      </w:tcPr>
    </w:tblStylePr>
    <w:tblStylePr w:type="swCell">
      <w:tblPr/>
      <w:tcPr>
        <w:tcBorders>
          <w:top w:val="double" w:sz="4" w:space="0" w:color="9DCB08" w:themeColor="accent2"/>
          <w:right w:val="nil"/>
        </w:tcBorders>
      </w:tcPr>
    </w:tblStylePr>
  </w:style>
  <w:style w:type="table" w:customStyle="1" w:styleId="ListTable3-Accent31">
    <w:name w:val="List Table 3 - Accent 31"/>
    <w:basedOn w:val="TableNormal"/>
    <w:uiPriority w:val="48"/>
    <w:rsid w:val="00572222"/>
    <w:pPr>
      <w:spacing w:after="0" w:line="240" w:lineRule="auto"/>
    </w:pPr>
    <w:tblPr>
      <w:tblStyleRowBandSize w:val="1"/>
      <w:tblStyleColBandSize w:val="1"/>
      <w:tblBorders>
        <w:top w:val="single" w:sz="4" w:space="0" w:color="10A48E" w:themeColor="accent3"/>
        <w:left w:val="single" w:sz="4" w:space="0" w:color="10A48E" w:themeColor="accent3"/>
        <w:bottom w:val="single" w:sz="4" w:space="0" w:color="10A48E" w:themeColor="accent3"/>
        <w:right w:val="single" w:sz="4" w:space="0" w:color="10A48E" w:themeColor="accent3"/>
      </w:tblBorders>
    </w:tblPr>
    <w:tblStylePr w:type="firstRow">
      <w:rPr>
        <w:b/>
        <w:bCs/>
        <w:color w:val="FFFFFF" w:themeColor="background1"/>
      </w:rPr>
      <w:tblPr/>
      <w:tcPr>
        <w:shd w:val="clear" w:color="auto" w:fill="10A48E" w:themeFill="accent3"/>
      </w:tcPr>
    </w:tblStylePr>
    <w:tblStylePr w:type="lastRow">
      <w:rPr>
        <w:b/>
        <w:bCs/>
      </w:rPr>
      <w:tblPr/>
      <w:tcPr>
        <w:tcBorders>
          <w:top w:val="double" w:sz="4" w:space="0" w:color="10A48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0A48E" w:themeColor="accent3"/>
          <w:right w:val="single" w:sz="4" w:space="0" w:color="10A48E" w:themeColor="accent3"/>
        </w:tcBorders>
      </w:tcPr>
    </w:tblStylePr>
    <w:tblStylePr w:type="band1Horz">
      <w:tblPr/>
      <w:tcPr>
        <w:tcBorders>
          <w:top w:val="single" w:sz="4" w:space="0" w:color="10A48E" w:themeColor="accent3"/>
          <w:bottom w:val="single" w:sz="4" w:space="0" w:color="10A48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0A48E" w:themeColor="accent3"/>
          <w:left w:val="nil"/>
        </w:tcBorders>
      </w:tcPr>
    </w:tblStylePr>
    <w:tblStylePr w:type="swCell">
      <w:tblPr/>
      <w:tcPr>
        <w:tcBorders>
          <w:top w:val="double" w:sz="4" w:space="0" w:color="10A48E" w:themeColor="accent3"/>
          <w:right w:val="nil"/>
        </w:tcBorders>
      </w:tcPr>
    </w:tblStylePr>
  </w:style>
  <w:style w:type="table" w:customStyle="1" w:styleId="ListTable3-Accent41">
    <w:name w:val="List Table 3 - Accent 41"/>
    <w:basedOn w:val="TableNormal"/>
    <w:uiPriority w:val="48"/>
    <w:rsid w:val="00572222"/>
    <w:pPr>
      <w:spacing w:after="0" w:line="240" w:lineRule="auto"/>
    </w:pPr>
    <w:tblPr>
      <w:tblStyleRowBandSize w:val="1"/>
      <w:tblStyleColBandSize w:val="1"/>
      <w:tblBorders>
        <w:top w:val="single" w:sz="4" w:space="0" w:color="17C0A3" w:themeColor="accent4"/>
        <w:left w:val="single" w:sz="4" w:space="0" w:color="17C0A3" w:themeColor="accent4"/>
        <w:bottom w:val="single" w:sz="4" w:space="0" w:color="17C0A3" w:themeColor="accent4"/>
        <w:right w:val="single" w:sz="4" w:space="0" w:color="17C0A3" w:themeColor="accent4"/>
      </w:tblBorders>
    </w:tblPr>
    <w:tblStylePr w:type="firstRow">
      <w:rPr>
        <w:b/>
        <w:bCs/>
        <w:color w:val="FFFFFF" w:themeColor="background1"/>
      </w:rPr>
      <w:tblPr/>
      <w:tcPr>
        <w:shd w:val="clear" w:color="auto" w:fill="17C0A3" w:themeFill="accent4"/>
      </w:tcPr>
    </w:tblStylePr>
    <w:tblStylePr w:type="lastRow">
      <w:rPr>
        <w:b/>
        <w:bCs/>
      </w:rPr>
      <w:tblPr/>
      <w:tcPr>
        <w:tcBorders>
          <w:top w:val="double" w:sz="4" w:space="0" w:color="17C0A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C0A3" w:themeColor="accent4"/>
          <w:right w:val="single" w:sz="4" w:space="0" w:color="17C0A3" w:themeColor="accent4"/>
        </w:tcBorders>
      </w:tcPr>
    </w:tblStylePr>
    <w:tblStylePr w:type="band1Horz">
      <w:tblPr/>
      <w:tcPr>
        <w:tcBorders>
          <w:top w:val="single" w:sz="4" w:space="0" w:color="17C0A3" w:themeColor="accent4"/>
          <w:bottom w:val="single" w:sz="4" w:space="0" w:color="17C0A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C0A3" w:themeColor="accent4"/>
          <w:left w:val="nil"/>
        </w:tcBorders>
      </w:tcPr>
    </w:tblStylePr>
    <w:tblStylePr w:type="swCell">
      <w:tblPr/>
      <w:tcPr>
        <w:tcBorders>
          <w:top w:val="double" w:sz="4" w:space="0" w:color="17C0A3" w:themeColor="accent4"/>
          <w:right w:val="nil"/>
        </w:tcBorders>
      </w:tcPr>
    </w:tblStylePr>
  </w:style>
  <w:style w:type="table" w:customStyle="1" w:styleId="ListTable3-Accent51">
    <w:name w:val="List Table 3 - Accent 51"/>
    <w:basedOn w:val="TableNormal"/>
    <w:uiPriority w:val="48"/>
    <w:rsid w:val="00572222"/>
    <w:pPr>
      <w:spacing w:after="0" w:line="240" w:lineRule="auto"/>
    </w:pPr>
    <w:tblPr>
      <w:tblStyleRowBandSize w:val="1"/>
      <w:tblStyleColBandSize w:val="1"/>
      <w:tblBorders>
        <w:top w:val="single" w:sz="4" w:space="0" w:color="044F44" w:themeColor="accent5"/>
        <w:left w:val="single" w:sz="4" w:space="0" w:color="044F44" w:themeColor="accent5"/>
        <w:bottom w:val="single" w:sz="4" w:space="0" w:color="044F44" w:themeColor="accent5"/>
        <w:right w:val="single" w:sz="4" w:space="0" w:color="044F44" w:themeColor="accent5"/>
      </w:tblBorders>
    </w:tblPr>
    <w:tblStylePr w:type="firstRow">
      <w:rPr>
        <w:b/>
        <w:bCs/>
        <w:color w:val="FFFFFF" w:themeColor="background1"/>
      </w:rPr>
      <w:tblPr/>
      <w:tcPr>
        <w:shd w:val="clear" w:color="auto" w:fill="044F44" w:themeFill="accent5"/>
      </w:tcPr>
    </w:tblStylePr>
    <w:tblStylePr w:type="lastRow">
      <w:rPr>
        <w:b/>
        <w:bCs/>
      </w:rPr>
      <w:tblPr/>
      <w:tcPr>
        <w:tcBorders>
          <w:top w:val="double" w:sz="4" w:space="0" w:color="044F4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44F44" w:themeColor="accent5"/>
          <w:right w:val="single" w:sz="4" w:space="0" w:color="044F44" w:themeColor="accent5"/>
        </w:tcBorders>
      </w:tcPr>
    </w:tblStylePr>
    <w:tblStylePr w:type="band1Horz">
      <w:tblPr/>
      <w:tcPr>
        <w:tcBorders>
          <w:top w:val="single" w:sz="4" w:space="0" w:color="044F44" w:themeColor="accent5"/>
          <w:bottom w:val="single" w:sz="4" w:space="0" w:color="044F4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44F44" w:themeColor="accent5"/>
          <w:left w:val="nil"/>
        </w:tcBorders>
      </w:tcPr>
    </w:tblStylePr>
    <w:tblStylePr w:type="swCell">
      <w:tblPr/>
      <w:tcPr>
        <w:tcBorders>
          <w:top w:val="double" w:sz="4" w:space="0" w:color="044F44" w:themeColor="accent5"/>
          <w:right w:val="nil"/>
        </w:tcBorders>
      </w:tcPr>
    </w:tblStylePr>
  </w:style>
  <w:style w:type="table" w:customStyle="1" w:styleId="ListTable3-Accent61">
    <w:name w:val="List Table 3 - Accent 61"/>
    <w:basedOn w:val="TableNormal"/>
    <w:uiPriority w:val="48"/>
    <w:rsid w:val="00572222"/>
    <w:pPr>
      <w:spacing w:after="0" w:line="240" w:lineRule="auto"/>
    </w:pPr>
    <w:tblPr>
      <w:tblStyleRowBandSize w:val="1"/>
      <w:tblStyleColBandSize w:val="1"/>
      <w:tblBorders>
        <w:top w:val="single" w:sz="4" w:space="0" w:color="2C3644" w:themeColor="accent6"/>
        <w:left w:val="single" w:sz="4" w:space="0" w:color="2C3644" w:themeColor="accent6"/>
        <w:bottom w:val="single" w:sz="4" w:space="0" w:color="2C3644" w:themeColor="accent6"/>
        <w:right w:val="single" w:sz="4" w:space="0" w:color="2C3644" w:themeColor="accent6"/>
      </w:tblBorders>
    </w:tblPr>
    <w:tblStylePr w:type="firstRow">
      <w:rPr>
        <w:b/>
        <w:bCs/>
        <w:color w:val="FFFFFF" w:themeColor="background1"/>
      </w:rPr>
      <w:tblPr/>
      <w:tcPr>
        <w:shd w:val="clear" w:color="auto" w:fill="2C3644" w:themeFill="accent6"/>
      </w:tcPr>
    </w:tblStylePr>
    <w:tblStylePr w:type="lastRow">
      <w:rPr>
        <w:b/>
        <w:bCs/>
      </w:rPr>
      <w:tblPr/>
      <w:tcPr>
        <w:tcBorders>
          <w:top w:val="double" w:sz="4" w:space="0" w:color="2C364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C3644" w:themeColor="accent6"/>
          <w:right w:val="single" w:sz="4" w:space="0" w:color="2C3644" w:themeColor="accent6"/>
        </w:tcBorders>
      </w:tcPr>
    </w:tblStylePr>
    <w:tblStylePr w:type="band1Horz">
      <w:tblPr/>
      <w:tcPr>
        <w:tcBorders>
          <w:top w:val="single" w:sz="4" w:space="0" w:color="2C3644" w:themeColor="accent6"/>
          <w:bottom w:val="single" w:sz="4" w:space="0" w:color="2C364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C3644" w:themeColor="accent6"/>
          <w:left w:val="nil"/>
        </w:tcBorders>
      </w:tcPr>
    </w:tblStylePr>
    <w:tblStylePr w:type="swCell">
      <w:tblPr/>
      <w:tcPr>
        <w:tcBorders>
          <w:top w:val="double" w:sz="4" w:space="0" w:color="2C3644" w:themeColor="accent6"/>
          <w:right w:val="nil"/>
        </w:tcBorders>
      </w:tcPr>
    </w:tblStylePr>
  </w:style>
  <w:style w:type="table" w:customStyle="1" w:styleId="ListTable41">
    <w:name w:val="List Table 41"/>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572222"/>
    <w:pPr>
      <w:spacing w:after="0" w:line="240" w:lineRule="auto"/>
    </w:p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tblBorders>
    </w:tblPr>
    <w:tblStylePr w:type="firstRow">
      <w:rPr>
        <w:b/>
        <w:bCs/>
        <w:color w:val="FFFFFF" w:themeColor="background1"/>
      </w:rPr>
      <w:tblPr/>
      <w:tcPr>
        <w:tcBorders>
          <w:top w:val="single" w:sz="4" w:space="0" w:color="C3EA1F" w:themeColor="accent1"/>
          <w:left w:val="single" w:sz="4" w:space="0" w:color="C3EA1F" w:themeColor="accent1"/>
          <w:bottom w:val="single" w:sz="4" w:space="0" w:color="C3EA1F" w:themeColor="accent1"/>
          <w:right w:val="single" w:sz="4" w:space="0" w:color="C3EA1F" w:themeColor="accent1"/>
          <w:insideH w:val="nil"/>
        </w:tcBorders>
        <w:shd w:val="clear" w:color="auto" w:fill="C3EA1F" w:themeFill="accent1"/>
      </w:tcPr>
    </w:tblStylePr>
    <w:tblStylePr w:type="lastRow">
      <w:rPr>
        <w:b/>
        <w:bCs/>
      </w:rPr>
      <w:tblPr/>
      <w:tcPr>
        <w:tcBorders>
          <w:top w:val="double" w:sz="4" w:space="0" w:color="DBF278" w:themeColor="accent1" w:themeTint="99"/>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ListTable4-Accent21">
    <w:name w:val="List Table 4 - Accent 21"/>
    <w:basedOn w:val="TableNormal"/>
    <w:uiPriority w:val="49"/>
    <w:rsid w:val="00572222"/>
    <w:pPr>
      <w:spacing w:after="0" w:line="240" w:lineRule="auto"/>
    </w:p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tblBorders>
    </w:tblPr>
    <w:tblStylePr w:type="firstRow">
      <w:rPr>
        <w:b/>
        <w:bCs/>
        <w:color w:val="FFFFFF" w:themeColor="background1"/>
      </w:rPr>
      <w:tblPr/>
      <w:tcPr>
        <w:tcBorders>
          <w:top w:val="single" w:sz="4" w:space="0" w:color="9DCB08" w:themeColor="accent2"/>
          <w:left w:val="single" w:sz="4" w:space="0" w:color="9DCB08" w:themeColor="accent2"/>
          <w:bottom w:val="single" w:sz="4" w:space="0" w:color="9DCB08" w:themeColor="accent2"/>
          <w:right w:val="single" w:sz="4" w:space="0" w:color="9DCB08" w:themeColor="accent2"/>
          <w:insideH w:val="nil"/>
        </w:tcBorders>
        <w:shd w:val="clear" w:color="auto" w:fill="9DCB08" w:themeFill="accent2"/>
      </w:tcPr>
    </w:tblStylePr>
    <w:tblStylePr w:type="lastRow">
      <w:rPr>
        <w:b/>
        <w:bCs/>
      </w:rPr>
      <w:tblPr/>
      <w:tcPr>
        <w:tcBorders>
          <w:top w:val="double" w:sz="4" w:space="0" w:color="D0F852" w:themeColor="accent2" w:themeTint="99"/>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ListTable4-Accent31">
    <w:name w:val="List Table 4 - Accent 31"/>
    <w:basedOn w:val="TableNormal"/>
    <w:uiPriority w:val="49"/>
    <w:rsid w:val="00572222"/>
    <w:pPr>
      <w:spacing w:after="0" w:line="240" w:lineRule="auto"/>
    </w:p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tblBorders>
    </w:tblPr>
    <w:tblStylePr w:type="firstRow">
      <w:rPr>
        <w:b/>
        <w:bCs/>
        <w:color w:val="FFFFFF" w:themeColor="background1"/>
      </w:rPr>
      <w:tblPr/>
      <w:tcPr>
        <w:tcBorders>
          <w:top w:val="single" w:sz="4" w:space="0" w:color="10A48E" w:themeColor="accent3"/>
          <w:left w:val="single" w:sz="4" w:space="0" w:color="10A48E" w:themeColor="accent3"/>
          <w:bottom w:val="single" w:sz="4" w:space="0" w:color="10A48E" w:themeColor="accent3"/>
          <w:right w:val="single" w:sz="4" w:space="0" w:color="10A48E" w:themeColor="accent3"/>
          <w:insideH w:val="nil"/>
        </w:tcBorders>
        <w:shd w:val="clear" w:color="auto" w:fill="10A48E" w:themeFill="accent3"/>
      </w:tcPr>
    </w:tblStylePr>
    <w:tblStylePr w:type="lastRow">
      <w:rPr>
        <w:b/>
        <w:bCs/>
      </w:rPr>
      <w:tblPr/>
      <w:tcPr>
        <w:tcBorders>
          <w:top w:val="double" w:sz="4" w:space="0" w:color="4AEDD5" w:themeColor="accent3" w:themeTint="99"/>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ListTable4-Accent41">
    <w:name w:val="List Table 4 - Accent 41"/>
    <w:basedOn w:val="TableNormal"/>
    <w:uiPriority w:val="49"/>
    <w:rsid w:val="00572222"/>
    <w:pPr>
      <w:spacing w:after="0" w:line="240" w:lineRule="auto"/>
    </w:p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tblBorders>
    </w:tblPr>
    <w:tblStylePr w:type="firstRow">
      <w:rPr>
        <w:b/>
        <w:bCs/>
        <w:color w:val="FFFFFF" w:themeColor="background1"/>
      </w:rPr>
      <w:tblPr/>
      <w:tcPr>
        <w:tcBorders>
          <w:top w:val="single" w:sz="4" w:space="0" w:color="17C0A3" w:themeColor="accent4"/>
          <w:left w:val="single" w:sz="4" w:space="0" w:color="17C0A3" w:themeColor="accent4"/>
          <w:bottom w:val="single" w:sz="4" w:space="0" w:color="17C0A3" w:themeColor="accent4"/>
          <w:right w:val="single" w:sz="4" w:space="0" w:color="17C0A3" w:themeColor="accent4"/>
          <w:insideH w:val="nil"/>
        </w:tcBorders>
        <w:shd w:val="clear" w:color="auto" w:fill="17C0A3" w:themeFill="accent4"/>
      </w:tcPr>
    </w:tblStylePr>
    <w:tblStylePr w:type="lastRow">
      <w:rPr>
        <w:b/>
        <w:bCs/>
      </w:rPr>
      <w:tblPr/>
      <w:tcPr>
        <w:tcBorders>
          <w:top w:val="double" w:sz="4" w:space="0" w:color="60ECD4" w:themeColor="accent4" w:themeTint="99"/>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ListTable4-Accent51">
    <w:name w:val="List Table 4 - Accent 51"/>
    <w:basedOn w:val="TableNormal"/>
    <w:uiPriority w:val="49"/>
    <w:rsid w:val="00572222"/>
    <w:pPr>
      <w:spacing w:after="0" w:line="240" w:lineRule="auto"/>
    </w:p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tblBorders>
    </w:tblPr>
    <w:tblStylePr w:type="firstRow">
      <w:rPr>
        <w:b/>
        <w:bCs/>
        <w:color w:val="FFFFFF" w:themeColor="background1"/>
      </w:rPr>
      <w:tblPr/>
      <w:tcPr>
        <w:tcBorders>
          <w:top w:val="single" w:sz="4" w:space="0" w:color="044F44" w:themeColor="accent5"/>
          <w:left w:val="single" w:sz="4" w:space="0" w:color="044F44" w:themeColor="accent5"/>
          <w:bottom w:val="single" w:sz="4" w:space="0" w:color="044F44" w:themeColor="accent5"/>
          <w:right w:val="single" w:sz="4" w:space="0" w:color="044F44" w:themeColor="accent5"/>
          <w:insideH w:val="nil"/>
        </w:tcBorders>
        <w:shd w:val="clear" w:color="auto" w:fill="044F44" w:themeFill="accent5"/>
      </w:tcPr>
    </w:tblStylePr>
    <w:tblStylePr w:type="lastRow">
      <w:rPr>
        <w:b/>
        <w:bCs/>
      </w:rPr>
      <w:tblPr/>
      <w:tcPr>
        <w:tcBorders>
          <w:top w:val="double" w:sz="4" w:space="0" w:color="0CF1CF" w:themeColor="accent5" w:themeTint="99"/>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ListTable4-Accent61">
    <w:name w:val="List Table 4 - Accent 61"/>
    <w:basedOn w:val="TableNormal"/>
    <w:uiPriority w:val="49"/>
    <w:rsid w:val="00572222"/>
    <w:pPr>
      <w:spacing w:after="0" w:line="240" w:lineRule="auto"/>
    </w:p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tblBorders>
    </w:tblPr>
    <w:tblStylePr w:type="firstRow">
      <w:rPr>
        <w:b/>
        <w:bCs/>
        <w:color w:val="FFFFFF" w:themeColor="background1"/>
      </w:rPr>
      <w:tblPr/>
      <w:tcPr>
        <w:tcBorders>
          <w:top w:val="single" w:sz="4" w:space="0" w:color="2C3644" w:themeColor="accent6"/>
          <w:left w:val="single" w:sz="4" w:space="0" w:color="2C3644" w:themeColor="accent6"/>
          <w:bottom w:val="single" w:sz="4" w:space="0" w:color="2C3644" w:themeColor="accent6"/>
          <w:right w:val="single" w:sz="4" w:space="0" w:color="2C3644" w:themeColor="accent6"/>
          <w:insideH w:val="nil"/>
        </w:tcBorders>
        <w:shd w:val="clear" w:color="auto" w:fill="2C3644" w:themeFill="accent6"/>
      </w:tcPr>
    </w:tblStylePr>
    <w:tblStylePr w:type="lastRow">
      <w:rPr>
        <w:b/>
        <w:bCs/>
      </w:rPr>
      <w:tblPr/>
      <w:tcPr>
        <w:tcBorders>
          <w:top w:val="double" w:sz="4" w:space="0" w:color="6D83A1" w:themeColor="accent6" w:themeTint="99"/>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ListTable5Dark1">
    <w:name w:val="List Table 5 Dark1"/>
    <w:basedOn w:val="TableNormal"/>
    <w:uiPriority w:val="50"/>
    <w:rsid w:val="0057222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572222"/>
    <w:pPr>
      <w:spacing w:after="0" w:line="240" w:lineRule="auto"/>
    </w:pPr>
    <w:rPr>
      <w:color w:val="FFFFFF" w:themeColor="background1"/>
    </w:rPr>
    <w:tblPr>
      <w:tblStyleRowBandSize w:val="1"/>
      <w:tblStyleColBandSize w:val="1"/>
      <w:tblBorders>
        <w:top w:val="single" w:sz="24" w:space="0" w:color="C3EA1F" w:themeColor="accent1"/>
        <w:left w:val="single" w:sz="24" w:space="0" w:color="C3EA1F" w:themeColor="accent1"/>
        <w:bottom w:val="single" w:sz="24" w:space="0" w:color="C3EA1F" w:themeColor="accent1"/>
        <w:right w:val="single" w:sz="24" w:space="0" w:color="C3EA1F" w:themeColor="accent1"/>
      </w:tblBorders>
    </w:tblPr>
    <w:tcPr>
      <w:shd w:val="clear" w:color="auto" w:fill="C3EA1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572222"/>
    <w:pPr>
      <w:spacing w:after="0" w:line="240" w:lineRule="auto"/>
    </w:pPr>
    <w:rPr>
      <w:color w:val="FFFFFF" w:themeColor="background1"/>
    </w:rPr>
    <w:tblPr>
      <w:tblStyleRowBandSize w:val="1"/>
      <w:tblStyleColBandSize w:val="1"/>
      <w:tblBorders>
        <w:top w:val="single" w:sz="24" w:space="0" w:color="9DCB08" w:themeColor="accent2"/>
        <w:left w:val="single" w:sz="24" w:space="0" w:color="9DCB08" w:themeColor="accent2"/>
        <w:bottom w:val="single" w:sz="24" w:space="0" w:color="9DCB08" w:themeColor="accent2"/>
        <w:right w:val="single" w:sz="24" w:space="0" w:color="9DCB08" w:themeColor="accent2"/>
      </w:tblBorders>
    </w:tblPr>
    <w:tcPr>
      <w:shd w:val="clear" w:color="auto" w:fill="9DCB08"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572222"/>
    <w:pPr>
      <w:spacing w:after="0" w:line="240" w:lineRule="auto"/>
    </w:pPr>
    <w:rPr>
      <w:color w:val="FFFFFF" w:themeColor="background1"/>
    </w:rPr>
    <w:tblPr>
      <w:tblStyleRowBandSize w:val="1"/>
      <w:tblStyleColBandSize w:val="1"/>
      <w:tblBorders>
        <w:top w:val="single" w:sz="24" w:space="0" w:color="10A48E" w:themeColor="accent3"/>
        <w:left w:val="single" w:sz="24" w:space="0" w:color="10A48E" w:themeColor="accent3"/>
        <w:bottom w:val="single" w:sz="24" w:space="0" w:color="10A48E" w:themeColor="accent3"/>
        <w:right w:val="single" w:sz="24" w:space="0" w:color="10A48E" w:themeColor="accent3"/>
      </w:tblBorders>
    </w:tblPr>
    <w:tcPr>
      <w:shd w:val="clear" w:color="auto" w:fill="10A48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572222"/>
    <w:pPr>
      <w:spacing w:after="0" w:line="240" w:lineRule="auto"/>
    </w:pPr>
    <w:rPr>
      <w:color w:val="FFFFFF" w:themeColor="background1"/>
    </w:rPr>
    <w:tblPr>
      <w:tblStyleRowBandSize w:val="1"/>
      <w:tblStyleColBandSize w:val="1"/>
      <w:tblBorders>
        <w:top w:val="single" w:sz="24" w:space="0" w:color="17C0A3" w:themeColor="accent4"/>
        <w:left w:val="single" w:sz="24" w:space="0" w:color="17C0A3" w:themeColor="accent4"/>
        <w:bottom w:val="single" w:sz="24" w:space="0" w:color="17C0A3" w:themeColor="accent4"/>
        <w:right w:val="single" w:sz="24" w:space="0" w:color="17C0A3" w:themeColor="accent4"/>
      </w:tblBorders>
    </w:tblPr>
    <w:tcPr>
      <w:shd w:val="clear" w:color="auto" w:fill="17C0A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572222"/>
    <w:pPr>
      <w:spacing w:after="0" w:line="240" w:lineRule="auto"/>
    </w:pPr>
    <w:rPr>
      <w:color w:val="FFFFFF" w:themeColor="background1"/>
    </w:rPr>
    <w:tblPr>
      <w:tblStyleRowBandSize w:val="1"/>
      <w:tblStyleColBandSize w:val="1"/>
      <w:tblBorders>
        <w:top w:val="single" w:sz="24" w:space="0" w:color="044F44" w:themeColor="accent5"/>
        <w:left w:val="single" w:sz="24" w:space="0" w:color="044F44" w:themeColor="accent5"/>
        <w:bottom w:val="single" w:sz="24" w:space="0" w:color="044F44" w:themeColor="accent5"/>
        <w:right w:val="single" w:sz="24" w:space="0" w:color="044F44" w:themeColor="accent5"/>
      </w:tblBorders>
    </w:tblPr>
    <w:tcPr>
      <w:shd w:val="clear" w:color="auto" w:fill="044F4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572222"/>
    <w:pPr>
      <w:spacing w:after="0" w:line="240" w:lineRule="auto"/>
    </w:pPr>
    <w:rPr>
      <w:color w:val="FFFFFF" w:themeColor="background1"/>
    </w:rPr>
    <w:tblPr>
      <w:tblStyleRowBandSize w:val="1"/>
      <w:tblStyleColBandSize w:val="1"/>
      <w:tblBorders>
        <w:top w:val="single" w:sz="24" w:space="0" w:color="2C3644" w:themeColor="accent6"/>
        <w:left w:val="single" w:sz="24" w:space="0" w:color="2C3644" w:themeColor="accent6"/>
        <w:bottom w:val="single" w:sz="24" w:space="0" w:color="2C3644" w:themeColor="accent6"/>
        <w:right w:val="single" w:sz="24" w:space="0" w:color="2C3644" w:themeColor="accent6"/>
      </w:tblBorders>
    </w:tblPr>
    <w:tcPr>
      <w:shd w:val="clear" w:color="auto" w:fill="2C3644"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5722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572222"/>
    <w:pPr>
      <w:spacing w:after="0" w:line="240" w:lineRule="auto"/>
    </w:pPr>
    <w:rPr>
      <w:color w:val="95B511" w:themeColor="accent1" w:themeShade="BF"/>
    </w:rPr>
    <w:tblPr>
      <w:tblStyleRowBandSize w:val="1"/>
      <w:tblStyleColBandSize w:val="1"/>
      <w:tblBorders>
        <w:top w:val="single" w:sz="4" w:space="0" w:color="C3EA1F" w:themeColor="accent1"/>
        <w:bottom w:val="single" w:sz="4" w:space="0" w:color="C3EA1F" w:themeColor="accent1"/>
      </w:tblBorders>
    </w:tblPr>
    <w:tblStylePr w:type="firstRow">
      <w:rPr>
        <w:b/>
        <w:bCs/>
      </w:rPr>
      <w:tblPr/>
      <w:tcPr>
        <w:tcBorders>
          <w:bottom w:val="single" w:sz="4" w:space="0" w:color="C3EA1F" w:themeColor="accent1"/>
        </w:tcBorders>
      </w:tcPr>
    </w:tblStylePr>
    <w:tblStylePr w:type="lastRow">
      <w:rPr>
        <w:b/>
        <w:bCs/>
      </w:rPr>
      <w:tblPr/>
      <w:tcPr>
        <w:tcBorders>
          <w:top w:val="double" w:sz="4" w:space="0" w:color="C3EA1F" w:themeColor="accent1"/>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ListTable6Colorful-Accent21">
    <w:name w:val="List Table 6 Colorful - Accent 21"/>
    <w:basedOn w:val="TableNormal"/>
    <w:uiPriority w:val="51"/>
    <w:rsid w:val="00572222"/>
    <w:pPr>
      <w:spacing w:after="0" w:line="240" w:lineRule="auto"/>
    </w:pPr>
    <w:rPr>
      <w:color w:val="749706" w:themeColor="accent2" w:themeShade="BF"/>
    </w:rPr>
    <w:tblPr>
      <w:tblStyleRowBandSize w:val="1"/>
      <w:tblStyleColBandSize w:val="1"/>
      <w:tblBorders>
        <w:top w:val="single" w:sz="4" w:space="0" w:color="9DCB08" w:themeColor="accent2"/>
        <w:bottom w:val="single" w:sz="4" w:space="0" w:color="9DCB08" w:themeColor="accent2"/>
      </w:tblBorders>
    </w:tblPr>
    <w:tblStylePr w:type="firstRow">
      <w:rPr>
        <w:b/>
        <w:bCs/>
      </w:rPr>
      <w:tblPr/>
      <w:tcPr>
        <w:tcBorders>
          <w:bottom w:val="single" w:sz="4" w:space="0" w:color="9DCB08" w:themeColor="accent2"/>
        </w:tcBorders>
      </w:tcPr>
    </w:tblStylePr>
    <w:tblStylePr w:type="lastRow">
      <w:rPr>
        <w:b/>
        <w:bCs/>
      </w:rPr>
      <w:tblPr/>
      <w:tcPr>
        <w:tcBorders>
          <w:top w:val="double" w:sz="4" w:space="0" w:color="9DCB08" w:themeColor="accent2"/>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ListTable6Colorful-Accent31">
    <w:name w:val="List Table 6 Colorful - Accent 31"/>
    <w:basedOn w:val="TableNormal"/>
    <w:uiPriority w:val="51"/>
    <w:rsid w:val="00572222"/>
    <w:pPr>
      <w:spacing w:after="0" w:line="240" w:lineRule="auto"/>
    </w:pPr>
    <w:rPr>
      <w:color w:val="0C7A6A" w:themeColor="accent3" w:themeShade="BF"/>
    </w:rPr>
    <w:tblPr>
      <w:tblStyleRowBandSize w:val="1"/>
      <w:tblStyleColBandSize w:val="1"/>
      <w:tblBorders>
        <w:top w:val="single" w:sz="4" w:space="0" w:color="10A48E" w:themeColor="accent3"/>
        <w:bottom w:val="single" w:sz="4" w:space="0" w:color="10A48E" w:themeColor="accent3"/>
      </w:tblBorders>
    </w:tblPr>
    <w:tblStylePr w:type="firstRow">
      <w:rPr>
        <w:b/>
        <w:bCs/>
      </w:rPr>
      <w:tblPr/>
      <w:tcPr>
        <w:tcBorders>
          <w:bottom w:val="single" w:sz="4" w:space="0" w:color="10A48E" w:themeColor="accent3"/>
        </w:tcBorders>
      </w:tcPr>
    </w:tblStylePr>
    <w:tblStylePr w:type="lastRow">
      <w:rPr>
        <w:b/>
        <w:bCs/>
      </w:rPr>
      <w:tblPr/>
      <w:tcPr>
        <w:tcBorders>
          <w:top w:val="double" w:sz="4" w:space="0" w:color="10A48E" w:themeColor="accent3"/>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ListTable6Colorful-Accent41">
    <w:name w:val="List Table 6 Colorful - Accent 41"/>
    <w:basedOn w:val="TableNormal"/>
    <w:uiPriority w:val="51"/>
    <w:rsid w:val="00572222"/>
    <w:pPr>
      <w:spacing w:after="0" w:line="240" w:lineRule="auto"/>
    </w:pPr>
    <w:rPr>
      <w:color w:val="118F79" w:themeColor="accent4" w:themeShade="BF"/>
    </w:rPr>
    <w:tblPr>
      <w:tblStyleRowBandSize w:val="1"/>
      <w:tblStyleColBandSize w:val="1"/>
      <w:tblBorders>
        <w:top w:val="single" w:sz="4" w:space="0" w:color="17C0A3" w:themeColor="accent4"/>
        <w:bottom w:val="single" w:sz="4" w:space="0" w:color="17C0A3" w:themeColor="accent4"/>
      </w:tblBorders>
    </w:tblPr>
    <w:tblStylePr w:type="firstRow">
      <w:rPr>
        <w:b/>
        <w:bCs/>
      </w:rPr>
      <w:tblPr/>
      <w:tcPr>
        <w:tcBorders>
          <w:bottom w:val="single" w:sz="4" w:space="0" w:color="17C0A3" w:themeColor="accent4"/>
        </w:tcBorders>
      </w:tcPr>
    </w:tblStylePr>
    <w:tblStylePr w:type="lastRow">
      <w:rPr>
        <w:b/>
        <w:bCs/>
      </w:rPr>
      <w:tblPr/>
      <w:tcPr>
        <w:tcBorders>
          <w:top w:val="double" w:sz="4" w:space="0" w:color="17C0A3" w:themeColor="accent4"/>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ListTable6Colorful-Accent51">
    <w:name w:val="List Table 6 Colorful - Accent 51"/>
    <w:basedOn w:val="TableNormal"/>
    <w:uiPriority w:val="51"/>
    <w:rsid w:val="00572222"/>
    <w:pPr>
      <w:spacing w:after="0" w:line="240" w:lineRule="auto"/>
    </w:pPr>
    <w:rPr>
      <w:color w:val="033B32" w:themeColor="accent5" w:themeShade="BF"/>
    </w:rPr>
    <w:tblPr>
      <w:tblStyleRowBandSize w:val="1"/>
      <w:tblStyleColBandSize w:val="1"/>
      <w:tblBorders>
        <w:top w:val="single" w:sz="4" w:space="0" w:color="044F44" w:themeColor="accent5"/>
        <w:bottom w:val="single" w:sz="4" w:space="0" w:color="044F44" w:themeColor="accent5"/>
      </w:tblBorders>
    </w:tblPr>
    <w:tblStylePr w:type="firstRow">
      <w:rPr>
        <w:b/>
        <w:bCs/>
      </w:rPr>
      <w:tblPr/>
      <w:tcPr>
        <w:tcBorders>
          <w:bottom w:val="single" w:sz="4" w:space="0" w:color="044F44" w:themeColor="accent5"/>
        </w:tcBorders>
      </w:tcPr>
    </w:tblStylePr>
    <w:tblStylePr w:type="lastRow">
      <w:rPr>
        <w:b/>
        <w:bCs/>
      </w:rPr>
      <w:tblPr/>
      <w:tcPr>
        <w:tcBorders>
          <w:top w:val="double" w:sz="4" w:space="0" w:color="044F44" w:themeColor="accent5"/>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ListTable6Colorful-Accent61">
    <w:name w:val="List Table 6 Colorful - Accent 61"/>
    <w:basedOn w:val="TableNormal"/>
    <w:uiPriority w:val="51"/>
    <w:rsid w:val="00572222"/>
    <w:pPr>
      <w:spacing w:after="0" w:line="240" w:lineRule="auto"/>
    </w:pPr>
    <w:rPr>
      <w:color w:val="212832" w:themeColor="accent6" w:themeShade="BF"/>
    </w:rPr>
    <w:tblPr>
      <w:tblStyleRowBandSize w:val="1"/>
      <w:tblStyleColBandSize w:val="1"/>
      <w:tblBorders>
        <w:top w:val="single" w:sz="4" w:space="0" w:color="2C3644" w:themeColor="accent6"/>
        <w:bottom w:val="single" w:sz="4" w:space="0" w:color="2C3644" w:themeColor="accent6"/>
      </w:tblBorders>
    </w:tblPr>
    <w:tblStylePr w:type="firstRow">
      <w:rPr>
        <w:b/>
        <w:bCs/>
      </w:rPr>
      <w:tblPr/>
      <w:tcPr>
        <w:tcBorders>
          <w:bottom w:val="single" w:sz="4" w:space="0" w:color="2C3644" w:themeColor="accent6"/>
        </w:tcBorders>
      </w:tcPr>
    </w:tblStylePr>
    <w:tblStylePr w:type="lastRow">
      <w:rPr>
        <w:b/>
        <w:bCs/>
      </w:rPr>
      <w:tblPr/>
      <w:tcPr>
        <w:tcBorders>
          <w:top w:val="double" w:sz="4" w:space="0" w:color="2C3644" w:themeColor="accent6"/>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ListTable7Colorful1">
    <w:name w:val="List Table 7 Colorful1"/>
    <w:basedOn w:val="TableNormal"/>
    <w:uiPriority w:val="52"/>
    <w:rsid w:val="0057222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572222"/>
    <w:pPr>
      <w:spacing w:after="0" w:line="240" w:lineRule="auto"/>
    </w:pPr>
    <w:rPr>
      <w:color w:val="95B51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3EA1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3EA1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3EA1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3EA1F" w:themeColor="accent1"/>
        </w:tcBorders>
        <w:shd w:val="clear" w:color="auto" w:fill="FFFFFF" w:themeFill="background1"/>
      </w:tcPr>
    </w:tblStylePr>
    <w:tblStylePr w:type="band1Vert">
      <w:tblPr/>
      <w:tcPr>
        <w:shd w:val="clear" w:color="auto" w:fill="F3FAD2" w:themeFill="accent1" w:themeFillTint="33"/>
      </w:tcPr>
    </w:tblStylePr>
    <w:tblStylePr w:type="band1Horz">
      <w:tblPr/>
      <w:tcPr>
        <w:shd w:val="clear" w:color="auto" w:fill="F3FAD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572222"/>
    <w:pPr>
      <w:spacing w:after="0" w:line="240" w:lineRule="auto"/>
    </w:pPr>
    <w:rPr>
      <w:color w:val="74970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DCB08"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DCB08"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DCB08"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DCB08" w:themeColor="accent2"/>
        </w:tcBorders>
        <w:shd w:val="clear" w:color="auto" w:fill="FFFFFF" w:themeFill="background1"/>
      </w:tcPr>
    </w:tblStylePr>
    <w:tblStylePr w:type="band1Vert">
      <w:tblPr/>
      <w:tcPr>
        <w:shd w:val="clear" w:color="auto" w:fill="EFFCC5" w:themeFill="accent2" w:themeFillTint="33"/>
      </w:tcPr>
    </w:tblStylePr>
    <w:tblStylePr w:type="band1Horz">
      <w:tblPr/>
      <w:tcPr>
        <w:shd w:val="clear" w:color="auto" w:fill="EFFCC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572222"/>
    <w:pPr>
      <w:spacing w:after="0" w:line="240" w:lineRule="auto"/>
    </w:pPr>
    <w:rPr>
      <w:color w:val="0C7A6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A48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A48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A48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A48E" w:themeColor="accent3"/>
        </w:tcBorders>
        <w:shd w:val="clear" w:color="auto" w:fill="FFFFFF" w:themeFill="background1"/>
      </w:tcPr>
    </w:tblStylePr>
    <w:tblStylePr w:type="band1Vert">
      <w:tblPr/>
      <w:tcPr>
        <w:shd w:val="clear" w:color="auto" w:fill="C2F9F1" w:themeFill="accent3" w:themeFillTint="33"/>
      </w:tcPr>
    </w:tblStylePr>
    <w:tblStylePr w:type="band1Horz">
      <w:tblPr/>
      <w:tcPr>
        <w:shd w:val="clear" w:color="auto" w:fill="C2F9F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572222"/>
    <w:pPr>
      <w:spacing w:after="0" w:line="240" w:lineRule="auto"/>
    </w:pPr>
    <w:rPr>
      <w:color w:val="118F79"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C0A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C0A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C0A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C0A3" w:themeColor="accent4"/>
        </w:tcBorders>
        <w:shd w:val="clear" w:color="auto" w:fill="FFFFFF" w:themeFill="background1"/>
      </w:tcPr>
    </w:tblStylePr>
    <w:tblStylePr w:type="band1Vert">
      <w:tblPr/>
      <w:tcPr>
        <w:shd w:val="clear" w:color="auto" w:fill="CAF8F0" w:themeFill="accent4" w:themeFillTint="33"/>
      </w:tcPr>
    </w:tblStylePr>
    <w:tblStylePr w:type="band1Horz">
      <w:tblPr/>
      <w:tcPr>
        <w:shd w:val="clear" w:color="auto" w:fill="CAF8F0"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572222"/>
    <w:pPr>
      <w:spacing w:after="0" w:line="240" w:lineRule="auto"/>
    </w:pPr>
    <w:rPr>
      <w:color w:val="033B3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44F4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44F4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44F4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44F44" w:themeColor="accent5"/>
        </w:tcBorders>
        <w:shd w:val="clear" w:color="auto" w:fill="FFFFFF" w:themeFill="background1"/>
      </w:tcPr>
    </w:tblStylePr>
    <w:tblStylePr w:type="band1Vert">
      <w:tblPr/>
      <w:tcPr>
        <w:shd w:val="clear" w:color="auto" w:fill="ADFBEF" w:themeFill="accent5" w:themeFillTint="33"/>
      </w:tcPr>
    </w:tblStylePr>
    <w:tblStylePr w:type="band1Horz">
      <w:tblPr/>
      <w:tcPr>
        <w:shd w:val="clear" w:color="auto" w:fill="ADFBE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572222"/>
    <w:pPr>
      <w:spacing w:after="0" w:line="240" w:lineRule="auto"/>
    </w:pPr>
    <w:rPr>
      <w:color w:val="21283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C3644"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C3644"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C3644"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C3644" w:themeColor="accent6"/>
        </w:tcBorders>
        <w:shd w:val="clear" w:color="auto" w:fill="FFFFFF" w:themeFill="background1"/>
      </w:tcPr>
    </w:tblStylePr>
    <w:tblStylePr w:type="band1Vert">
      <w:tblPr/>
      <w:tcPr>
        <w:shd w:val="clear" w:color="auto" w:fill="CED5DF" w:themeFill="accent6" w:themeFillTint="33"/>
      </w:tcPr>
    </w:tblStylePr>
    <w:tblStylePr w:type="band1Horz">
      <w:tblPr/>
      <w:tcPr>
        <w:shd w:val="clear" w:color="auto" w:fill="CED5D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rPr>
  </w:style>
  <w:style w:type="character" w:customStyle="1" w:styleId="MacroTextChar">
    <w:name w:val="Macro Text Char"/>
    <w:basedOn w:val="DefaultParagraphFont"/>
    <w:link w:val="MacroText"/>
    <w:uiPriority w:val="99"/>
    <w:semiHidden/>
    <w:rsid w:val="00572222"/>
    <w:rPr>
      <w:rFonts w:ascii="Consolas" w:hAnsi="Consolas"/>
      <w:kern w:val="16"/>
      <w:sz w:val="22"/>
    </w:rPr>
  </w:style>
  <w:style w:type="table" w:customStyle="1" w:styleId="MediumGrid11">
    <w:name w:val="Medium Grid 11"/>
    <w:basedOn w:val="TableNormal"/>
    <w:uiPriority w:val="67"/>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2222"/>
    <w:pPr>
      <w:spacing w:after="0" w:line="240" w:lineRule="auto"/>
    </w:pPr>
    <w:tblPr>
      <w:tblStyleRowBandSize w:val="1"/>
      <w:tblStyleColBandSize w:val="1"/>
      <w:tblBorders>
        <w:top w:val="single" w:sz="8" w:space="0" w:color="D2EF57" w:themeColor="accent1" w:themeTint="BF"/>
        <w:left w:val="single" w:sz="8" w:space="0" w:color="D2EF57" w:themeColor="accent1" w:themeTint="BF"/>
        <w:bottom w:val="single" w:sz="8" w:space="0" w:color="D2EF57" w:themeColor="accent1" w:themeTint="BF"/>
        <w:right w:val="single" w:sz="8" w:space="0" w:color="D2EF57" w:themeColor="accent1" w:themeTint="BF"/>
        <w:insideH w:val="single" w:sz="8" w:space="0" w:color="D2EF57" w:themeColor="accent1" w:themeTint="BF"/>
        <w:insideV w:val="single" w:sz="8" w:space="0" w:color="D2EF57" w:themeColor="accent1" w:themeTint="BF"/>
      </w:tblBorders>
    </w:tblPr>
    <w:tcPr>
      <w:shd w:val="clear" w:color="auto" w:fill="F0F9C7" w:themeFill="accent1" w:themeFillTint="3F"/>
    </w:tcPr>
    <w:tblStylePr w:type="firstRow">
      <w:rPr>
        <w:b/>
        <w:bCs/>
      </w:rPr>
    </w:tblStylePr>
    <w:tblStylePr w:type="lastRow">
      <w:rPr>
        <w:b/>
        <w:bCs/>
      </w:rPr>
      <w:tblPr/>
      <w:tcPr>
        <w:tcBorders>
          <w:top w:val="single" w:sz="18" w:space="0" w:color="D2EF57" w:themeColor="accent1" w:themeTint="BF"/>
        </w:tcBorders>
      </w:tcPr>
    </w:tblStylePr>
    <w:tblStylePr w:type="firstCol">
      <w:rPr>
        <w:b/>
        <w:bCs/>
      </w:rPr>
    </w:tblStylePr>
    <w:tblStylePr w:type="lastCol">
      <w:rPr>
        <w:b/>
        <w:bCs/>
      </w:rPr>
    </w:tblStylePr>
    <w:tblStylePr w:type="band1Vert">
      <w:tblPr/>
      <w:tcPr>
        <w:shd w:val="clear" w:color="auto" w:fill="E1F48F" w:themeFill="accent1" w:themeFillTint="7F"/>
      </w:tcPr>
    </w:tblStylePr>
    <w:tblStylePr w:type="band1Horz">
      <w:tblPr/>
      <w:tcPr>
        <w:shd w:val="clear" w:color="auto" w:fill="E1F48F" w:themeFill="accent1" w:themeFillTint="7F"/>
      </w:tcPr>
    </w:tblStylePr>
  </w:style>
  <w:style w:type="table" w:styleId="MediumGrid1-Accent2">
    <w:name w:val="Medium Grid 1 Accent 2"/>
    <w:basedOn w:val="TableNormal"/>
    <w:uiPriority w:val="67"/>
    <w:semiHidden/>
    <w:unhideWhenUsed/>
    <w:rsid w:val="00572222"/>
    <w:pPr>
      <w:spacing w:after="0" w:line="240" w:lineRule="auto"/>
    </w:pPr>
    <w:tblPr>
      <w:tblStyleRowBandSize w:val="1"/>
      <w:tblStyleColBandSize w:val="1"/>
      <w:tblBorders>
        <w:top w:val="single" w:sz="8" w:space="0" w:color="C4F627" w:themeColor="accent2" w:themeTint="BF"/>
        <w:left w:val="single" w:sz="8" w:space="0" w:color="C4F627" w:themeColor="accent2" w:themeTint="BF"/>
        <w:bottom w:val="single" w:sz="8" w:space="0" w:color="C4F627" w:themeColor="accent2" w:themeTint="BF"/>
        <w:right w:val="single" w:sz="8" w:space="0" w:color="C4F627" w:themeColor="accent2" w:themeTint="BF"/>
        <w:insideH w:val="single" w:sz="8" w:space="0" w:color="C4F627" w:themeColor="accent2" w:themeTint="BF"/>
        <w:insideV w:val="single" w:sz="8" w:space="0" w:color="C4F627" w:themeColor="accent2" w:themeTint="BF"/>
      </w:tblBorders>
    </w:tblPr>
    <w:tcPr>
      <w:shd w:val="clear" w:color="auto" w:fill="EBFCB7" w:themeFill="accent2" w:themeFillTint="3F"/>
    </w:tcPr>
    <w:tblStylePr w:type="firstRow">
      <w:rPr>
        <w:b/>
        <w:bCs/>
      </w:rPr>
    </w:tblStylePr>
    <w:tblStylePr w:type="lastRow">
      <w:rPr>
        <w:b/>
        <w:bCs/>
      </w:rPr>
      <w:tblPr/>
      <w:tcPr>
        <w:tcBorders>
          <w:top w:val="single" w:sz="18" w:space="0" w:color="C4F627" w:themeColor="accent2" w:themeTint="BF"/>
        </w:tcBorders>
      </w:tcPr>
    </w:tblStylePr>
    <w:tblStylePr w:type="firstCol">
      <w:rPr>
        <w:b/>
        <w:bCs/>
      </w:rPr>
    </w:tblStylePr>
    <w:tblStylePr w:type="lastCol">
      <w:rPr>
        <w:b/>
        <w:bCs/>
      </w:rPr>
    </w:tblStylePr>
    <w:tblStylePr w:type="band1Vert">
      <w:tblPr/>
      <w:tcPr>
        <w:shd w:val="clear" w:color="auto" w:fill="D8F96F" w:themeFill="accent2" w:themeFillTint="7F"/>
      </w:tcPr>
    </w:tblStylePr>
    <w:tblStylePr w:type="band1Horz">
      <w:tblPr/>
      <w:tcPr>
        <w:shd w:val="clear" w:color="auto" w:fill="D8F96F" w:themeFill="accent2" w:themeFillTint="7F"/>
      </w:tcPr>
    </w:tblStylePr>
  </w:style>
  <w:style w:type="table" w:styleId="MediumGrid1-Accent3">
    <w:name w:val="Medium Grid 1 Accent 3"/>
    <w:basedOn w:val="TableNormal"/>
    <w:uiPriority w:val="67"/>
    <w:semiHidden/>
    <w:unhideWhenUsed/>
    <w:rsid w:val="00572222"/>
    <w:pPr>
      <w:spacing w:after="0" w:line="240" w:lineRule="auto"/>
    </w:pPr>
    <w:tblPr>
      <w:tblStyleRowBandSize w:val="1"/>
      <w:tblStyleColBandSize w:val="1"/>
      <w:tblBorders>
        <w:top w:val="single" w:sz="8" w:space="0" w:color="1DE9CA" w:themeColor="accent3" w:themeTint="BF"/>
        <w:left w:val="single" w:sz="8" w:space="0" w:color="1DE9CA" w:themeColor="accent3" w:themeTint="BF"/>
        <w:bottom w:val="single" w:sz="8" w:space="0" w:color="1DE9CA" w:themeColor="accent3" w:themeTint="BF"/>
        <w:right w:val="single" w:sz="8" w:space="0" w:color="1DE9CA" w:themeColor="accent3" w:themeTint="BF"/>
        <w:insideH w:val="single" w:sz="8" w:space="0" w:color="1DE9CA" w:themeColor="accent3" w:themeTint="BF"/>
        <w:insideV w:val="single" w:sz="8" w:space="0" w:color="1DE9CA" w:themeColor="accent3" w:themeTint="BF"/>
      </w:tblBorders>
    </w:tblPr>
    <w:tcPr>
      <w:shd w:val="clear" w:color="auto" w:fill="B4F7ED" w:themeFill="accent3" w:themeFillTint="3F"/>
    </w:tcPr>
    <w:tblStylePr w:type="firstRow">
      <w:rPr>
        <w:b/>
        <w:bCs/>
      </w:rPr>
    </w:tblStylePr>
    <w:tblStylePr w:type="lastRow">
      <w:rPr>
        <w:b/>
        <w:bCs/>
      </w:rPr>
      <w:tblPr/>
      <w:tcPr>
        <w:tcBorders>
          <w:top w:val="single" w:sz="18" w:space="0" w:color="1DE9CA" w:themeColor="accent3" w:themeTint="BF"/>
        </w:tcBorders>
      </w:tcPr>
    </w:tblStylePr>
    <w:tblStylePr w:type="firstCol">
      <w:rPr>
        <w:b/>
        <w:bCs/>
      </w:rPr>
    </w:tblStylePr>
    <w:tblStylePr w:type="lastCol">
      <w:rPr>
        <w:b/>
        <w:bCs/>
      </w:rPr>
    </w:tblStylePr>
    <w:tblStylePr w:type="band1Vert">
      <w:tblPr/>
      <w:tcPr>
        <w:shd w:val="clear" w:color="auto" w:fill="68F0DC" w:themeFill="accent3" w:themeFillTint="7F"/>
      </w:tcPr>
    </w:tblStylePr>
    <w:tblStylePr w:type="band1Horz">
      <w:tblPr/>
      <w:tcPr>
        <w:shd w:val="clear" w:color="auto" w:fill="68F0DC" w:themeFill="accent3" w:themeFillTint="7F"/>
      </w:tcPr>
    </w:tblStylePr>
  </w:style>
  <w:style w:type="table" w:styleId="MediumGrid1-Accent4">
    <w:name w:val="Medium Grid 1 Accent 4"/>
    <w:basedOn w:val="TableNormal"/>
    <w:uiPriority w:val="67"/>
    <w:semiHidden/>
    <w:unhideWhenUsed/>
    <w:rsid w:val="00572222"/>
    <w:pPr>
      <w:spacing w:after="0" w:line="240" w:lineRule="auto"/>
    </w:pPr>
    <w:tblPr>
      <w:tblStyleRowBandSize w:val="1"/>
      <w:tblStyleColBandSize w:val="1"/>
      <w:tblBorders>
        <w:top w:val="single" w:sz="8" w:space="0" w:color="39E7C9" w:themeColor="accent4" w:themeTint="BF"/>
        <w:left w:val="single" w:sz="8" w:space="0" w:color="39E7C9" w:themeColor="accent4" w:themeTint="BF"/>
        <w:bottom w:val="single" w:sz="8" w:space="0" w:color="39E7C9" w:themeColor="accent4" w:themeTint="BF"/>
        <w:right w:val="single" w:sz="8" w:space="0" w:color="39E7C9" w:themeColor="accent4" w:themeTint="BF"/>
        <w:insideH w:val="single" w:sz="8" w:space="0" w:color="39E7C9" w:themeColor="accent4" w:themeTint="BF"/>
        <w:insideV w:val="single" w:sz="8" w:space="0" w:color="39E7C9" w:themeColor="accent4" w:themeTint="BF"/>
      </w:tblBorders>
    </w:tblPr>
    <w:tcPr>
      <w:shd w:val="clear" w:color="auto" w:fill="BDF7ED" w:themeFill="accent4" w:themeFillTint="3F"/>
    </w:tcPr>
    <w:tblStylePr w:type="firstRow">
      <w:rPr>
        <w:b/>
        <w:bCs/>
      </w:rPr>
    </w:tblStylePr>
    <w:tblStylePr w:type="lastRow">
      <w:rPr>
        <w:b/>
        <w:bCs/>
      </w:rPr>
      <w:tblPr/>
      <w:tcPr>
        <w:tcBorders>
          <w:top w:val="single" w:sz="18" w:space="0" w:color="39E7C9" w:themeColor="accent4" w:themeTint="BF"/>
        </w:tcBorders>
      </w:tcPr>
    </w:tblStylePr>
    <w:tblStylePr w:type="firstCol">
      <w:rPr>
        <w:b/>
        <w:bCs/>
      </w:rPr>
    </w:tblStylePr>
    <w:tblStylePr w:type="lastCol">
      <w:rPr>
        <w:b/>
        <w:bCs/>
      </w:rPr>
    </w:tblStylePr>
    <w:tblStylePr w:type="band1Vert">
      <w:tblPr/>
      <w:tcPr>
        <w:shd w:val="clear" w:color="auto" w:fill="7BEFDB" w:themeFill="accent4" w:themeFillTint="7F"/>
      </w:tcPr>
    </w:tblStylePr>
    <w:tblStylePr w:type="band1Horz">
      <w:tblPr/>
      <w:tcPr>
        <w:shd w:val="clear" w:color="auto" w:fill="7BEFDB" w:themeFill="accent4" w:themeFillTint="7F"/>
      </w:tcPr>
    </w:tblStylePr>
  </w:style>
  <w:style w:type="table" w:styleId="MediumGrid1-Accent5">
    <w:name w:val="Medium Grid 1 Accent 5"/>
    <w:basedOn w:val="TableNormal"/>
    <w:uiPriority w:val="67"/>
    <w:semiHidden/>
    <w:unhideWhenUsed/>
    <w:rsid w:val="00572222"/>
    <w:pPr>
      <w:spacing w:after="0" w:line="240" w:lineRule="auto"/>
    </w:pPr>
    <w:tblPr>
      <w:tblStyleRowBandSize w:val="1"/>
      <w:tblStyleColBandSize w:val="1"/>
      <w:tblBorders>
        <w:top w:val="single" w:sz="8" w:space="0" w:color="09B49B" w:themeColor="accent5" w:themeTint="BF"/>
        <w:left w:val="single" w:sz="8" w:space="0" w:color="09B49B" w:themeColor="accent5" w:themeTint="BF"/>
        <w:bottom w:val="single" w:sz="8" w:space="0" w:color="09B49B" w:themeColor="accent5" w:themeTint="BF"/>
        <w:right w:val="single" w:sz="8" w:space="0" w:color="09B49B" w:themeColor="accent5" w:themeTint="BF"/>
        <w:insideH w:val="single" w:sz="8" w:space="0" w:color="09B49B" w:themeColor="accent5" w:themeTint="BF"/>
        <w:insideV w:val="single" w:sz="8" w:space="0" w:color="09B49B" w:themeColor="accent5" w:themeTint="BF"/>
      </w:tblBorders>
    </w:tblPr>
    <w:tcPr>
      <w:shd w:val="clear" w:color="auto" w:fill="9AFAEB" w:themeFill="accent5" w:themeFillTint="3F"/>
    </w:tcPr>
    <w:tblStylePr w:type="firstRow">
      <w:rPr>
        <w:b/>
        <w:bCs/>
      </w:rPr>
    </w:tblStylePr>
    <w:tblStylePr w:type="lastRow">
      <w:rPr>
        <w:b/>
        <w:bCs/>
      </w:rPr>
      <w:tblPr/>
      <w:tcPr>
        <w:tcBorders>
          <w:top w:val="single" w:sz="18" w:space="0" w:color="09B49B" w:themeColor="accent5" w:themeTint="BF"/>
        </w:tcBorders>
      </w:tcPr>
    </w:tblStylePr>
    <w:tblStylePr w:type="firstCol">
      <w:rPr>
        <w:b/>
        <w:bCs/>
      </w:rPr>
    </w:tblStylePr>
    <w:tblStylePr w:type="lastCol">
      <w:rPr>
        <w:b/>
        <w:bCs/>
      </w:rPr>
    </w:tblStylePr>
    <w:tblStylePr w:type="band1Vert">
      <w:tblPr/>
      <w:tcPr>
        <w:shd w:val="clear" w:color="auto" w:fill="34F4D8" w:themeFill="accent5" w:themeFillTint="7F"/>
      </w:tcPr>
    </w:tblStylePr>
    <w:tblStylePr w:type="band1Horz">
      <w:tblPr/>
      <w:tcPr>
        <w:shd w:val="clear" w:color="auto" w:fill="34F4D8" w:themeFill="accent5" w:themeFillTint="7F"/>
      </w:tcPr>
    </w:tblStylePr>
  </w:style>
  <w:style w:type="table" w:styleId="MediumGrid1-Accent6">
    <w:name w:val="Medium Grid 1 Accent 6"/>
    <w:basedOn w:val="TableNormal"/>
    <w:uiPriority w:val="67"/>
    <w:semiHidden/>
    <w:unhideWhenUsed/>
    <w:rsid w:val="00572222"/>
    <w:pPr>
      <w:spacing w:after="0" w:line="240" w:lineRule="auto"/>
    </w:pPr>
    <w:tblPr>
      <w:tblStyleRowBandSize w:val="1"/>
      <w:tblStyleColBandSize w:val="1"/>
      <w:tblBorders>
        <w:top w:val="single" w:sz="8" w:space="0" w:color="536680" w:themeColor="accent6" w:themeTint="BF"/>
        <w:left w:val="single" w:sz="8" w:space="0" w:color="536680" w:themeColor="accent6" w:themeTint="BF"/>
        <w:bottom w:val="single" w:sz="8" w:space="0" w:color="536680" w:themeColor="accent6" w:themeTint="BF"/>
        <w:right w:val="single" w:sz="8" w:space="0" w:color="536680" w:themeColor="accent6" w:themeTint="BF"/>
        <w:insideH w:val="single" w:sz="8" w:space="0" w:color="536680" w:themeColor="accent6" w:themeTint="BF"/>
        <w:insideV w:val="single" w:sz="8" w:space="0" w:color="536680" w:themeColor="accent6" w:themeTint="BF"/>
      </w:tblBorders>
    </w:tblPr>
    <w:tcPr>
      <w:shd w:val="clear" w:color="auto" w:fill="C3CCD8" w:themeFill="accent6" w:themeFillTint="3F"/>
    </w:tcPr>
    <w:tblStylePr w:type="firstRow">
      <w:rPr>
        <w:b/>
        <w:bCs/>
      </w:rPr>
    </w:tblStylePr>
    <w:tblStylePr w:type="lastRow">
      <w:rPr>
        <w:b/>
        <w:bCs/>
      </w:rPr>
      <w:tblPr/>
      <w:tcPr>
        <w:tcBorders>
          <w:top w:val="single" w:sz="18" w:space="0" w:color="536680" w:themeColor="accent6" w:themeTint="BF"/>
        </w:tcBorders>
      </w:tcPr>
    </w:tblStylePr>
    <w:tblStylePr w:type="firstCol">
      <w:rPr>
        <w:b/>
        <w:bCs/>
      </w:rPr>
    </w:tblStylePr>
    <w:tblStylePr w:type="lastCol">
      <w:rPr>
        <w:b/>
        <w:bCs/>
      </w:rPr>
    </w:tblStylePr>
    <w:tblStylePr w:type="band1Vert">
      <w:tblPr/>
      <w:tcPr>
        <w:shd w:val="clear" w:color="auto" w:fill="8698B1" w:themeFill="accent6" w:themeFillTint="7F"/>
      </w:tcPr>
    </w:tblStylePr>
    <w:tblStylePr w:type="band1Horz">
      <w:tblPr/>
      <w:tcPr>
        <w:shd w:val="clear" w:color="auto" w:fill="8698B1" w:themeFill="accent6" w:themeFillTint="7F"/>
      </w:tcPr>
    </w:tblStylePr>
  </w:style>
  <w:style w:type="table" w:customStyle="1" w:styleId="MediumGrid21">
    <w:name w:val="Medium Grid 21"/>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3EA1F" w:themeColor="accent1"/>
        <w:left w:val="single" w:sz="8" w:space="0" w:color="C3EA1F" w:themeColor="accent1"/>
        <w:bottom w:val="single" w:sz="8" w:space="0" w:color="C3EA1F" w:themeColor="accent1"/>
        <w:right w:val="single" w:sz="8" w:space="0" w:color="C3EA1F" w:themeColor="accent1"/>
        <w:insideH w:val="single" w:sz="8" w:space="0" w:color="C3EA1F" w:themeColor="accent1"/>
        <w:insideV w:val="single" w:sz="8" w:space="0" w:color="C3EA1F" w:themeColor="accent1"/>
      </w:tblBorders>
    </w:tblPr>
    <w:tcPr>
      <w:shd w:val="clear" w:color="auto" w:fill="F0F9C7" w:themeFill="accent1" w:themeFillTint="3F"/>
    </w:tcPr>
    <w:tblStylePr w:type="firstRow">
      <w:rPr>
        <w:b/>
        <w:bCs/>
        <w:color w:val="000000" w:themeColor="text1"/>
      </w:rPr>
      <w:tblPr/>
      <w:tcPr>
        <w:shd w:val="clear" w:color="auto" w:fill="F9FD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3FAD2" w:themeFill="accent1" w:themeFillTint="33"/>
      </w:tcPr>
    </w:tblStylePr>
    <w:tblStylePr w:type="band1Vert">
      <w:tblPr/>
      <w:tcPr>
        <w:shd w:val="clear" w:color="auto" w:fill="E1F48F" w:themeFill="accent1" w:themeFillTint="7F"/>
      </w:tcPr>
    </w:tblStylePr>
    <w:tblStylePr w:type="band1Horz">
      <w:tblPr/>
      <w:tcPr>
        <w:tcBorders>
          <w:insideH w:val="single" w:sz="6" w:space="0" w:color="C3EA1F" w:themeColor="accent1"/>
          <w:insideV w:val="single" w:sz="6" w:space="0" w:color="C3EA1F" w:themeColor="accent1"/>
        </w:tcBorders>
        <w:shd w:val="clear" w:color="auto" w:fill="E1F48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CB08" w:themeColor="accent2"/>
        <w:left w:val="single" w:sz="8" w:space="0" w:color="9DCB08" w:themeColor="accent2"/>
        <w:bottom w:val="single" w:sz="8" w:space="0" w:color="9DCB08" w:themeColor="accent2"/>
        <w:right w:val="single" w:sz="8" w:space="0" w:color="9DCB08" w:themeColor="accent2"/>
        <w:insideH w:val="single" w:sz="8" w:space="0" w:color="9DCB08" w:themeColor="accent2"/>
        <w:insideV w:val="single" w:sz="8" w:space="0" w:color="9DCB08" w:themeColor="accent2"/>
      </w:tblBorders>
    </w:tblPr>
    <w:tcPr>
      <w:shd w:val="clear" w:color="auto" w:fill="EBFCB7" w:themeFill="accent2" w:themeFillTint="3F"/>
    </w:tcPr>
    <w:tblStylePr w:type="firstRow">
      <w:rPr>
        <w:b/>
        <w:bCs/>
        <w:color w:val="000000" w:themeColor="text1"/>
      </w:rPr>
      <w:tblPr/>
      <w:tcPr>
        <w:shd w:val="clear" w:color="auto" w:fill="F7FEE2"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CC5" w:themeFill="accent2" w:themeFillTint="33"/>
      </w:tcPr>
    </w:tblStylePr>
    <w:tblStylePr w:type="band1Vert">
      <w:tblPr/>
      <w:tcPr>
        <w:shd w:val="clear" w:color="auto" w:fill="D8F96F" w:themeFill="accent2" w:themeFillTint="7F"/>
      </w:tcPr>
    </w:tblStylePr>
    <w:tblStylePr w:type="band1Horz">
      <w:tblPr/>
      <w:tcPr>
        <w:tcBorders>
          <w:insideH w:val="single" w:sz="6" w:space="0" w:color="9DCB08" w:themeColor="accent2"/>
          <w:insideV w:val="single" w:sz="6" w:space="0" w:color="9DCB08" w:themeColor="accent2"/>
        </w:tcBorders>
        <w:shd w:val="clear" w:color="auto" w:fill="D8F96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A48E" w:themeColor="accent3"/>
        <w:left w:val="single" w:sz="8" w:space="0" w:color="10A48E" w:themeColor="accent3"/>
        <w:bottom w:val="single" w:sz="8" w:space="0" w:color="10A48E" w:themeColor="accent3"/>
        <w:right w:val="single" w:sz="8" w:space="0" w:color="10A48E" w:themeColor="accent3"/>
        <w:insideH w:val="single" w:sz="8" w:space="0" w:color="10A48E" w:themeColor="accent3"/>
        <w:insideV w:val="single" w:sz="8" w:space="0" w:color="10A48E" w:themeColor="accent3"/>
      </w:tblBorders>
    </w:tblPr>
    <w:tcPr>
      <w:shd w:val="clear" w:color="auto" w:fill="B4F7ED" w:themeFill="accent3" w:themeFillTint="3F"/>
    </w:tcPr>
    <w:tblStylePr w:type="firstRow">
      <w:rPr>
        <w:b/>
        <w:bCs/>
        <w:color w:val="000000" w:themeColor="text1"/>
      </w:rPr>
      <w:tblPr/>
      <w:tcPr>
        <w:shd w:val="clear" w:color="auto" w:fill="E1FCF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9F1" w:themeFill="accent3" w:themeFillTint="33"/>
      </w:tcPr>
    </w:tblStylePr>
    <w:tblStylePr w:type="band1Vert">
      <w:tblPr/>
      <w:tcPr>
        <w:shd w:val="clear" w:color="auto" w:fill="68F0DC" w:themeFill="accent3" w:themeFillTint="7F"/>
      </w:tcPr>
    </w:tblStylePr>
    <w:tblStylePr w:type="band1Horz">
      <w:tblPr/>
      <w:tcPr>
        <w:tcBorders>
          <w:insideH w:val="single" w:sz="6" w:space="0" w:color="10A48E" w:themeColor="accent3"/>
          <w:insideV w:val="single" w:sz="6" w:space="0" w:color="10A48E" w:themeColor="accent3"/>
        </w:tcBorders>
        <w:shd w:val="clear" w:color="auto" w:fill="68F0D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C0A3" w:themeColor="accent4"/>
        <w:left w:val="single" w:sz="8" w:space="0" w:color="17C0A3" w:themeColor="accent4"/>
        <w:bottom w:val="single" w:sz="8" w:space="0" w:color="17C0A3" w:themeColor="accent4"/>
        <w:right w:val="single" w:sz="8" w:space="0" w:color="17C0A3" w:themeColor="accent4"/>
        <w:insideH w:val="single" w:sz="8" w:space="0" w:color="17C0A3" w:themeColor="accent4"/>
        <w:insideV w:val="single" w:sz="8" w:space="0" w:color="17C0A3" w:themeColor="accent4"/>
      </w:tblBorders>
    </w:tblPr>
    <w:tcPr>
      <w:shd w:val="clear" w:color="auto" w:fill="BDF7ED" w:themeFill="accent4" w:themeFillTint="3F"/>
    </w:tcPr>
    <w:tblStylePr w:type="firstRow">
      <w:rPr>
        <w:b/>
        <w:bCs/>
        <w:color w:val="000000" w:themeColor="text1"/>
      </w:rPr>
      <w:tblPr/>
      <w:tcPr>
        <w:shd w:val="clear" w:color="auto" w:fill="E5FCF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F8F0" w:themeFill="accent4" w:themeFillTint="33"/>
      </w:tcPr>
    </w:tblStylePr>
    <w:tblStylePr w:type="band1Vert">
      <w:tblPr/>
      <w:tcPr>
        <w:shd w:val="clear" w:color="auto" w:fill="7BEFDB" w:themeFill="accent4" w:themeFillTint="7F"/>
      </w:tcPr>
    </w:tblStylePr>
    <w:tblStylePr w:type="band1Horz">
      <w:tblPr/>
      <w:tcPr>
        <w:tcBorders>
          <w:insideH w:val="single" w:sz="6" w:space="0" w:color="17C0A3" w:themeColor="accent4"/>
          <w:insideV w:val="single" w:sz="6" w:space="0" w:color="17C0A3" w:themeColor="accent4"/>
        </w:tcBorders>
        <w:shd w:val="clear" w:color="auto" w:fill="7BEFD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4F44" w:themeColor="accent5"/>
        <w:left w:val="single" w:sz="8" w:space="0" w:color="044F44" w:themeColor="accent5"/>
        <w:bottom w:val="single" w:sz="8" w:space="0" w:color="044F44" w:themeColor="accent5"/>
        <w:right w:val="single" w:sz="8" w:space="0" w:color="044F44" w:themeColor="accent5"/>
        <w:insideH w:val="single" w:sz="8" w:space="0" w:color="044F44" w:themeColor="accent5"/>
        <w:insideV w:val="single" w:sz="8" w:space="0" w:color="044F44" w:themeColor="accent5"/>
      </w:tblBorders>
    </w:tblPr>
    <w:tcPr>
      <w:shd w:val="clear" w:color="auto" w:fill="9AFAEB" w:themeFill="accent5" w:themeFillTint="3F"/>
    </w:tcPr>
    <w:tblStylePr w:type="firstRow">
      <w:rPr>
        <w:b/>
        <w:bCs/>
        <w:color w:val="000000" w:themeColor="text1"/>
      </w:rPr>
      <w:tblPr/>
      <w:tcPr>
        <w:shd w:val="clear" w:color="auto" w:fill="D7FD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DFBEF" w:themeFill="accent5" w:themeFillTint="33"/>
      </w:tcPr>
    </w:tblStylePr>
    <w:tblStylePr w:type="band1Vert">
      <w:tblPr/>
      <w:tcPr>
        <w:shd w:val="clear" w:color="auto" w:fill="34F4D8" w:themeFill="accent5" w:themeFillTint="7F"/>
      </w:tcPr>
    </w:tblStylePr>
    <w:tblStylePr w:type="band1Horz">
      <w:tblPr/>
      <w:tcPr>
        <w:tcBorders>
          <w:insideH w:val="single" w:sz="6" w:space="0" w:color="044F44" w:themeColor="accent5"/>
          <w:insideV w:val="single" w:sz="6" w:space="0" w:color="044F44" w:themeColor="accent5"/>
        </w:tcBorders>
        <w:shd w:val="clear" w:color="auto" w:fill="34F4D8"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C3644" w:themeColor="accent6"/>
        <w:left w:val="single" w:sz="8" w:space="0" w:color="2C3644" w:themeColor="accent6"/>
        <w:bottom w:val="single" w:sz="8" w:space="0" w:color="2C3644" w:themeColor="accent6"/>
        <w:right w:val="single" w:sz="8" w:space="0" w:color="2C3644" w:themeColor="accent6"/>
        <w:insideH w:val="single" w:sz="8" w:space="0" w:color="2C3644" w:themeColor="accent6"/>
        <w:insideV w:val="single" w:sz="8" w:space="0" w:color="2C3644" w:themeColor="accent6"/>
      </w:tblBorders>
    </w:tblPr>
    <w:tcPr>
      <w:shd w:val="clear" w:color="auto" w:fill="C3CCD8" w:themeFill="accent6" w:themeFillTint="3F"/>
    </w:tcPr>
    <w:tblStylePr w:type="firstRow">
      <w:rPr>
        <w:b/>
        <w:bCs/>
        <w:color w:val="000000" w:themeColor="text1"/>
      </w:rPr>
      <w:tblPr/>
      <w:tcPr>
        <w:shd w:val="clear" w:color="auto" w:fill="E7EAE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ED5DF" w:themeFill="accent6" w:themeFillTint="33"/>
      </w:tcPr>
    </w:tblStylePr>
    <w:tblStylePr w:type="band1Vert">
      <w:tblPr/>
      <w:tcPr>
        <w:shd w:val="clear" w:color="auto" w:fill="8698B1" w:themeFill="accent6" w:themeFillTint="7F"/>
      </w:tcPr>
    </w:tblStylePr>
    <w:tblStylePr w:type="band1Horz">
      <w:tblPr/>
      <w:tcPr>
        <w:tcBorders>
          <w:insideH w:val="single" w:sz="6" w:space="0" w:color="2C3644" w:themeColor="accent6"/>
          <w:insideV w:val="single" w:sz="6" w:space="0" w:color="2C3644" w:themeColor="accent6"/>
        </w:tcBorders>
        <w:shd w:val="clear" w:color="auto" w:fill="8698B1" w:themeFill="accent6" w:themeFillTint="7F"/>
      </w:tcPr>
    </w:tblStylePr>
    <w:tblStylePr w:type="nwCell">
      <w:tblPr/>
      <w:tcPr>
        <w:shd w:val="clear" w:color="auto" w:fill="FFFFFF" w:themeFill="background1"/>
      </w:tcPr>
    </w:tblStylePr>
  </w:style>
  <w:style w:type="table" w:customStyle="1" w:styleId="MediumGrid31">
    <w:name w:val="Medium Grid 31"/>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0F9C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3EA1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3EA1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3EA1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3EA1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1F48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1F48F" w:themeFill="accent1" w:themeFillTint="7F"/>
      </w:tcPr>
    </w:tblStylePr>
  </w:style>
  <w:style w:type="table" w:styleId="MediumGrid3-Accent2">
    <w:name w:val="Medium Grid 3 Accent 2"/>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CB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DCB0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DCB0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DCB0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DCB0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F96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F96F" w:themeFill="accent2" w:themeFillTint="7F"/>
      </w:tcPr>
    </w:tblStylePr>
  </w:style>
  <w:style w:type="table" w:styleId="MediumGrid3-Accent3">
    <w:name w:val="Medium Grid 3 Accent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7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0A48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0A48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0A48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0A48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F0D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F0DC" w:themeFill="accent3" w:themeFillTint="7F"/>
      </w:tcPr>
    </w:tblStylePr>
  </w:style>
  <w:style w:type="table" w:styleId="MediumGrid3-Accent4">
    <w:name w:val="Medium Grid 3 Accent 4"/>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F7E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C0A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C0A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C0A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C0A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EFD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EFDB" w:themeFill="accent4" w:themeFillTint="7F"/>
      </w:tcPr>
    </w:tblStylePr>
  </w:style>
  <w:style w:type="table" w:styleId="MediumGrid3-Accent5">
    <w:name w:val="Medium Grid 3 Accent 5"/>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AFAE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44F4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44F4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44F4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44F4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4F4D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4F4D8" w:themeFill="accent5" w:themeFillTint="7F"/>
      </w:tcPr>
    </w:tblStylePr>
  </w:style>
  <w:style w:type="table" w:styleId="MediumGrid3-Accent6">
    <w:name w:val="Medium Grid 3 Accent 6"/>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3CCD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C3644"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C3644"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C3644"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C3644"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698B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698B1" w:themeFill="accent6" w:themeFillTint="7F"/>
      </w:tcPr>
    </w:tblStylePr>
  </w:style>
  <w:style w:type="table" w:customStyle="1" w:styleId="MediumList11">
    <w:name w:val="Medium List 1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C3644"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C3EA1F" w:themeColor="accent1"/>
        <w:bottom w:val="single" w:sz="8" w:space="0" w:color="C3EA1F" w:themeColor="accent1"/>
      </w:tblBorders>
    </w:tblPr>
    <w:tblStylePr w:type="firstRow">
      <w:rPr>
        <w:rFonts w:asciiTheme="majorHAnsi" w:eastAsiaTheme="majorEastAsia" w:hAnsiTheme="majorHAnsi" w:cstheme="majorBidi"/>
      </w:rPr>
      <w:tblPr/>
      <w:tcPr>
        <w:tcBorders>
          <w:top w:val="nil"/>
          <w:bottom w:val="single" w:sz="8" w:space="0" w:color="C3EA1F" w:themeColor="accent1"/>
        </w:tcBorders>
      </w:tcPr>
    </w:tblStylePr>
    <w:tblStylePr w:type="lastRow">
      <w:rPr>
        <w:b/>
        <w:bCs/>
        <w:color w:val="2C3644" w:themeColor="text2"/>
      </w:rPr>
      <w:tblPr/>
      <w:tcPr>
        <w:tcBorders>
          <w:top w:val="single" w:sz="8" w:space="0" w:color="C3EA1F" w:themeColor="accent1"/>
          <w:bottom w:val="single" w:sz="8" w:space="0" w:color="C3EA1F" w:themeColor="accent1"/>
        </w:tcBorders>
      </w:tcPr>
    </w:tblStylePr>
    <w:tblStylePr w:type="firstCol">
      <w:rPr>
        <w:b/>
        <w:bCs/>
      </w:rPr>
    </w:tblStylePr>
    <w:tblStylePr w:type="lastCol">
      <w:rPr>
        <w:b/>
        <w:bCs/>
      </w:rPr>
      <w:tblPr/>
      <w:tcPr>
        <w:tcBorders>
          <w:top w:val="single" w:sz="8" w:space="0" w:color="C3EA1F" w:themeColor="accent1"/>
          <w:bottom w:val="single" w:sz="8" w:space="0" w:color="C3EA1F" w:themeColor="accent1"/>
        </w:tcBorders>
      </w:tcPr>
    </w:tblStylePr>
    <w:tblStylePr w:type="band1Vert">
      <w:tblPr/>
      <w:tcPr>
        <w:shd w:val="clear" w:color="auto" w:fill="F0F9C7" w:themeFill="accent1" w:themeFillTint="3F"/>
      </w:tcPr>
    </w:tblStylePr>
    <w:tblStylePr w:type="band1Horz">
      <w:tblPr/>
      <w:tcPr>
        <w:shd w:val="clear" w:color="auto" w:fill="F0F9C7" w:themeFill="accent1" w:themeFillTint="3F"/>
      </w:tcPr>
    </w:tblStylePr>
  </w:style>
  <w:style w:type="table" w:styleId="MediumList1-Accent2">
    <w:name w:val="Medium List 1 Accent 2"/>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9DCB08" w:themeColor="accent2"/>
        <w:bottom w:val="single" w:sz="8" w:space="0" w:color="9DCB08" w:themeColor="accent2"/>
      </w:tblBorders>
    </w:tblPr>
    <w:tblStylePr w:type="firstRow">
      <w:rPr>
        <w:rFonts w:asciiTheme="majorHAnsi" w:eastAsiaTheme="majorEastAsia" w:hAnsiTheme="majorHAnsi" w:cstheme="majorBidi"/>
      </w:rPr>
      <w:tblPr/>
      <w:tcPr>
        <w:tcBorders>
          <w:top w:val="nil"/>
          <w:bottom w:val="single" w:sz="8" w:space="0" w:color="9DCB08" w:themeColor="accent2"/>
        </w:tcBorders>
      </w:tcPr>
    </w:tblStylePr>
    <w:tblStylePr w:type="lastRow">
      <w:rPr>
        <w:b/>
        <w:bCs/>
        <w:color w:val="2C3644" w:themeColor="text2"/>
      </w:rPr>
      <w:tblPr/>
      <w:tcPr>
        <w:tcBorders>
          <w:top w:val="single" w:sz="8" w:space="0" w:color="9DCB08" w:themeColor="accent2"/>
          <w:bottom w:val="single" w:sz="8" w:space="0" w:color="9DCB08" w:themeColor="accent2"/>
        </w:tcBorders>
      </w:tcPr>
    </w:tblStylePr>
    <w:tblStylePr w:type="firstCol">
      <w:rPr>
        <w:b/>
        <w:bCs/>
      </w:rPr>
    </w:tblStylePr>
    <w:tblStylePr w:type="lastCol">
      <w:rPr>
        <w:b/>
        <w:bCs/>
      </w:rPr>
      <w:tblPr/>
      <w:tcPr>
        <w:tcBorders>
          <w:top w:val="single" w:sz="8" w:space="0" w:color="9DCB08" w:themeColor="accent2"/>
          <w:bottom w:val="single" w:sz="8" w:space="0" w:color="9DCB08" w:themeColor="accent2"/>
        </w:tcBorders>
      </w:tcPr>
    </w:tblStylePr>
    <w:tblStylePr w:type="band1Vert">
      <w:tblPr/>
      <w:tcPr>
        <w:shd w:val="clear" w:color="auto" w:fill="EBFCB7" w:themeFill="accent2" w:themeFillTint="3F"/>
      </w:tcPr>
    </w:tblStylePr>
    <w:tblStylePr w:type="band1Horz">
      <w:tblPr/>
      <w:tcPr>
        <w:shd w:val="clear" w:color="auto" w:fill="EBFCB7" w:themeFill="accent2" w:themeFillTint="3F"/>
      </w:tcPr>
    </w:tblStylePr>
  </w:style>
  <w:style w:type="table" w:styleId="MediumList1-Accent3">
    <w:name w:val="Medium List 1 Accent 3"/>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10A48E" w:themeColor="accent3"/>
        <w:bottom w:val="single" w:sz="8" w:space="0" w:color="10A48E" w:themeColor="accent3"/>
      </w:tblBorders>
    </w:tblPr>
    <w:tblStylePr w:type="firstRow">
      <w:rPr>
        <w:rFonts w:asciiTheme="majorHAnsi" w:eastAsiaTheme="majorEastAsia" w:hAnsiTheme="majorHAnsi" w:cstheme="majorBidi"/>
      </w:rPr>
      <w:tblPr/>
      <w:tcPr>
        <w:tcBorders>
          <w:top w:val="nil"/>
          <w:bottom w:val="single" w:sz="8" w:space="0" w:color="10A48E" w:themeColor="accent3"/>
        </w:tcBorders>
      </w:tcPr>
    </w:tblStylePr>
    <w:tblStylePr w:type="lastRow">
      <w:rPr>
        <w:b/>
        <w:bCs/>
        <w:color w:val="2C3644" w:themeColor="text2"/>
      </w:rPr>
      <w:tblPr/>
      <w:tcPr>
        <w:tcBorders>
          <w:top w:val="single" w:sz="8" w:space="0" w:color="10A48E" w:themeColor="accent3"/>
          <w:bottom w:val="single" w:sz="8" w:space="0" w:color="10A48E" w:themeColor="accent3"/>
        </w:tcBorders>
      </w:tcPr>
    </w:tblStylePr>
    <w:tblStylePr w:type="firstCol">
      <w:rPr>
        <w:b/>
        <w:bCs/>
      </w:rPr>
    </w:tblStylePr>
    <w:tblStylePr w:type="lastCol">
      <w:rPr>
        <w:b/>
        <w:bCs/>
      </w:rPr>
      <w:tblPr/>
      <w:tcPr>
        <w:tcBorders>
          <w:top w:val="single" w:sz="8" w:space="0" w:color="10A48E" w:themeColor="accent3"/>
          <w:bottom w:val="single" w:sz="8" w:space="0" w:color="10A48E" w:themeColor="accent3"/>
        </w:tcBorders>
      </w:tcPr>
    </w:tblStylePr>
    <w:tblStylePr w:type="band1Vert">
      <w:tblPr/>
      <w:tcPr>
        <w:shd w:val="clear" w:color="auto" w:fill="B4F7ED" w:themeFill="accent3" w:themeFillTint="3F"/>
      </w:tcPr>
    </w:tblStylePr>
    <w:tblStylePr w:type="band1Horz">
      <w:tblPr/>
      <w:tcPr>
        <w:shd w:val="clear" w:color="auto" w:fill="B4F7ED" w:themeFill="accent3" w:themeFillTint="3F"/>
      </w:tcPr>
    </w:tblStylePr>
  </w:style>
  <w:style w:type="table" w:styleId="MediumList1-Accent4">
    <w:name w:val="Medium List 1 Accent 4"/>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17C0A3" w:themeColor="accent4"/>
        <w:bottom w:val="single" w:sz="8" w:space="0" w:color="17C0A3" w:themeColor="accent4"/>
      </w:tblBorders>
    </w:tblPr>
    <w:tblStylePr w:type="firstRow">
      <w:rPr>
        <w:rFonts w:asciiTheme="majorHAnsi" w:eastAsiaTheme="majorEastAsia" w:hAnsiTheme="majorHAnsi" w:cstheme="majorBidi"/>
      </w:rPr>
      <w:tblPr/>
      <w:tcPr>
        <w:tcBorders>
          <w:top w:val="nil"/>
          <w:bottom w:val="single" w:sz="8" w:space="0" w:color="17C0A3" w:themeColor="accent4"/>
        </w:tcBorders>
      </w:tcPr>
    </w:tblStylePr>
    <w:tblStylePr w:type="lastRow">
      <w:rPr>
        <w:b/>
        <w:bCs/>
        <w:color w:val="2C3644" w:themeColor="text2"/>
      </w:rPr>
      <w:tblPr/>
      <w:tcPr>
        <w:tcBorders>
          <w:top w:val="single" w:sz="8" w:space="0" w:color="17C0A3" w:themeColor="accent4"/>
          <w:bottom w:val="single" w:sz="8" w:space="0" w:color="17C0A3" w:themeColor="accent4"/>
        </w:tcBorders>
      </w:tcPr>
    </w:tblStylePr>
    <w:tblStylePr w:type="firstCol">
      <w:rPr>
        <w:b/>
        <w:bCs/>
      </w:rPr>
    </w:tblStylePr>
    <w:tblStylePr w:type="lastCol">
      <w:rPr>
        <w:b/>
        <w:bCs/>
      </w:rPr>
      <w:tblPr/>
      <w:tcPr>
        <w:tcBorders>
          <w:top w:val="single" w:sz="8" w:space="0" w:color="17C0A3" w:themeColor="accent4"/>
          <w:bottom w:val="single" w:sz="8" w:space="0" w:color="17C0A3" w:themeColor="accent4"/>
        </w:tcBorders>
      </w:tcPr>
    </w:tblStylePr>
    <w:tblStylePr w:type="band1Vert">
      <w:tblPr/>
      <w:tcPr>
        <w:shd w:val="clear" w:color="auto" w:fill="BDF7ED" w:themeFill="accent4" w:themeFillTint="3F"/>
      </w:tcPr>
    </w:tblStylePr>
    <w:tblStylePr w:type="band1Horz">
      <w:tblPr/>
      <w:tcPr>
        <w:shd w:val="clear" w:color="auto" w:fill="BDF7ED" w:themeFill="accent4" w:themeFillTint="3F"/>
      </w:tcPr>
    </w:tblStylePr>
  </w:style>
  <w:style w:type="table" w:styleId="MediumList1-Accent5">
    <w:name w:val="Medium List 1 Accent 5"/>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044F44" w:themeColor="accent5"/>
        <w:bottom w:val="single" w:sz="8" w:space="0" w:color="044F44" w:themeColor="accent5"/>
      </w:tblBorders>
    </w:tblPr>
    <w:tblStylePr w:type="firstRow">
      <w:rPr>
        <w:rFonts w:asciiTheme="majorHAnsi" w:eastAsiaTheme="majorEastAsia" w:hAnsiTheme="majorHAnsi" w:cstheme="majorBidi"/>
      </w:rPr>
      <w:tblPr/>
      <w:tcPr>
        <w:tcBorders>
          <w:top w:val="nil"/>
          <w:bottom w:val="single" w:sz="8" w:space="0" w:color="044F44" w:themeColor="accent5"/>
        </w:tcBorders>
      </w:tcPr>
    </w:tblStylePr>
    <w:tblStylePr w:type="lastRow">
      <w:rPr>
        <w:b/>
        <w:bCs/>
        <w:color w:val="2C3644" w:themeColor="text2"/>
      </w:rPr>
      <w:tblPr/>
      <w:tcPr>
        <w:tcBorders>
          <w:top w:val="single" w:sz="8" w:space="0" w:color="044F44" w:themeColor="accent5"/>
          <w:bottom w:val="single" w:sz="8" w:space="0" w:color="044F44" w:themeColor="accent5"/>
        </w:tcBorders>
      </w:tcPr>
    </w:tblStylePr>
    <w:tblStylePr w:type="firstCol">
      <w:rPr>
        <w:b/>
        <w:bCs/>
      </w:rPr>
    </w:tblStylePr>
    <w:tblStylePr w:type="lastCol">
      <w:rPr>
        <w:b/>
        <w:bCs/>
      </w:rPr>
      <w:tblPr/>
      <w:tcPr>
        <w:tcBorders>
          <w:top w:val="single" w:sz="8" w:space="0" w:color="044F44" w:themeColor="accent5"/>
          <w:bottom w:val="single" w:sz="8" w:space="0" w:color="044F44" w:themeColor="accent5"/>
        </w:tcBorders>
      </w:tcPr>
    </w:tblStylePr>
    <w:tblStylePr w:type="band1Vert">
      <w:tblPr/>
      <w:tcPr>
        <w:shd w:val="clear" w:color="auto" w:fill="9AFAEB" w:themeFill="accent5" w:themeFillTint="3F"/>
      </w:tcPr>
    </w:tblStylePr>
    <w:tblStylePr w:type="band1Horz">
      <w:tblPr/>
      <w:tcPr>
        <w:shd w:val="clear" w:color="auto" w:fill="9AFAEB" w:themeFill="accent5" w:themeFillTint="3F"/>
      </w:tcPr>
    </w:tblStylePr>
  </w:style>
  <w:style w:type="table" w:styleId="MediumList1-Accent6">
    <w:name w:val="Medium List 1 Accent 6"/>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2C3644" w:themeColor="accent6"/>
        <w:bottom w:val="single" w:sz="8" w:space="0" w:color="2C3644" w:themeColor="accent6"/>
      </w:tblBorders>
    </w:tblPr>
    <w:tblStylePr w:type="firstRow">
      <w:rPr>
        <w:rFonts w:asciiTheme="majorHAnsi" w:eastAsiaTheme="majorEastAsia" w:hAnsiTheme="majorHAnsi" w:cstheme="majorBidi"/>
      </w:rPr>
      <w:tblPr/>
      <w:tcPr>
        <w:tcBorders>
          <w:top w:val="nil"/>
          <w:bottom w:val="single" w:sz="8" w:space="0" w:color="2C3644" w:themeColor="accent6"/>
        </w:tcBorders>
      </w:tcPr>
    </w:tblStylePr>
    <w:tblStylePr w:type="lastRow">
      <w:rPr>
        <w:b/>
        <w:bCs/>
        <w:color w:val="2C3644" w:themeColor="text2"/>
      </w:rPr>
      <w:tblPr/>
      <w:tcPr>
        <w:tcBorders>
          <w:top w:val="single" w:sz="8" w:space="0" w:color="2C3644" w:themeColor="accent6"/>
          <w:bottom w:val="single" w:sz="8" w:space="0" w:color="2C3644" w:themeColor="accent6"/>
        </w:tcBorders>
      </w:tcPr>
    </w:tblStylePr>
    <w:tblStylePr w:type="firstCol">
      <w:rPr>
        <w:b/>
        <w:bCs/>
      </w:rPr>
    </w:tblStylePr>
    <w:tblStylePr w:type="lastCol">
      <w:rPr>
        <w:b/>
        <w:bCs/>
      </w:rPr>
      <w:tblPr/>
      <w:tcPr>
        <w:tcBorders>
          <w:top w:val="single" w:sz="8" w:space="0" w:color="2C3644" w:themeColor="accent6"/>
          <w:bottom w:val="single" w:sz="8" w:space="0" w:color="2C3644" w:themeColor="accent6"/>
        </w:tcBorders>
      </w:tcPr>
    </w:tblStylePr>
    <w:tblStylePr w:type="band1Vert">
      <w:tblPr/>
      <w:tcPr>
        <w:shd w:val="clear" w:color="auto" w:fill="C3CCD8" w:themeFill="accent6" w:themeFillTint="3F"/>
      </w:tcPr>
    </w:tblStylePr>
    <w:tblStylePr w:type="band1Horz">
      <w:tblPr/>
      <w:tcPr>
        <w:shd w:val="clear" w:color="auto" w:fill="C3CCD8" w:themeFill="accent6" w:themeFillTint="3F"/>
      </w:tcPr>
    </w:tblStylePr>
  </w:style>
  <w:style w:type="table" w:customStyle="1" w:styleId="MediumList21">
    <w:name w:val="Medium List 21"/>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3EA1F" w:themeColor="accent1"/>
        <w:left w:val="single" w:sz="8" w:space="0" w:color="C3EA1F" w:themeColor="accent1"/>
        <w:bottom w:val="single" w:sz="8" w:space="0" w:color="C3EA1F" w:themeColor="accent1"/>
        <w:right w:val="single" w:sz="8" w:space="0" w:color="C3EA1F" w:themeColor="accent1"/>
      </w:tblBorders>
    </w:tblPr>
    <w:tblStylePr w:type="firstRow">
      <w:rPr>
        <w:sz w:val="24"/>
        <w:szCs w:val="24"/>
      </w:rPr>
      <w:tblPr/>
      <w:tcPr>
        <w:tcBorders>
          <w:top w:val="nil"/>
          <w:left w:val="nil"/>
          <w:bottom w:val="single" w:sz="24" w:space="0" w:color="C3EA1F"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3EA1F" w:themeColor="accent1"/>
          <w:insideH w:val="nil"/>
          <w:insideV w:val="nil"/>
        </w:tcBorders>
        <w:shd w:val="clear" w:color="auto" w:fill="FFFFFF" w:themeFill="background1"/>
      </w:tcPr>
    </w:tblStylePr>
    <w:tblStylePr w:type="lastCol">
      <w:tblPr/>
      <w:tcPr>
        <w:tcBorders>
          <w:top w:val="nil"/>
          <w:left w:val="single" w:sz="8" w:space="0" w:color="C3EA1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0F9C7" w:themeFill="accent1" w:themeFillTint="3F"/>
      </w:tcPr>
    </w:tblStylePr>
    <w:tblStylePr w:type="band1Horz">
      <w:tblPr/>
      <w:tcPr>
        <w:tcBorders>
          <w:top w:val="nil"/>
          <w:bottom w:val="nil"/>
          <w:insideH w:val="nil"/>
          <w:insideV w:val="nil"/>
        </w:tcBorders>
        <w:shd w:val="clear" w:color="auto" w:fill="F0F9C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CB08" w:themeColor="accent2"/>
        <w:left w:val="single" w:sz="8" w:space="0" w:color="9DCB08" w:themeColor="accent2"/>
        <w:bottom w:val="single" w:sz="8" w:space="0" w:color="9DCB08" w:themeColor="accent2"/>
        <w:right w:val="single" w:sz="8" w:space="0" w:color="9DCB08" w:themeColor="accent2"/>
      </w:tblBorders>
    </w:tblPr>
    <w:tblStylePr w:type="firstRow">
      <w:rPr>
        <w:sz w:val="24"/>
        <w:szCs w:val="24"/>
      </w:rPr>
      <w:tblPr/>
      <w:tcPr>
        <w:tcBorders>
          <w:top w:val="nil"/>
          <w:left w:val="nil"/>
          <w:bottom w:val="single" w:sz="24" w:space="0" w:color="9DCB08"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DCB08" w:themeColor="accent2"/>
          <w:insideH w:val="nil"/>
          <w:insideV w:val="nil"/>
        </w:tcBorders>
        <w:shd w:val="clear" w:color="auto" w:fill="FFFFFF" w:themeFill="background1"/>
      </w:tcPr>
    </w:tblStylePr>
    <w:tblStylePr w:type="lastCol">
      <w:tblPr/>
      <w:tcPr>
        <w:tcBorders>
          <w:top w:val="nil"/>
          <w:left w:val="single" w:sz="8" w:space="0" w:color="9DCB0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CB7" w:themeFill="accent2" w:themeFillTint="3F"/>
      </w:tcPr>
    </w:tblStylePr>
    <w:tblStylePr w:type="band1Horz">
      <w:tblPr/>
      <w:tcPr>
        <w:tcBorders>
          <w:top w:val="nil"/>
          <w:bottom w:val="nil"/>
          <w:insideH w:val="nil"/>
          <w:insideV w:val="nil"/>
        </w:tcBorders>
        <w:shd w:val="clear" w:color="auto" w:fill="EBFCB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A48E" w:themeColor="accent3"/>
        <w:left w:val="single" w:sz="8" w:space="0" w:color="10A48E" w:themeColor="accent3"/>
        <w:bottom w:val="single" w:sz="8" w:space="0" w:color="10A48E" w:themeColor="accent3"/>
        <w:right w:val="single" w:sz="8" w:space="0" w:color="10A48E" w:themeColor="accent3"/>
      </w:tblBorders>
    </w:tblPr>
    <w:tblStylePr w:type="firstRow">
      <w:rPr>
        <w:sz w:val="24"/>
        <w:szCs w:val="24"/>
      </w:rPr>
      <w:tblPr/>
      <w:tcPr>
        <w:tcBorders>
          <w:top w:val="nil"/>
          <w:left w:val="nil"/>
          <w:bottom w:val="single" w:sz="24" w:space="0" w:color="10A48E"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0A48E" w:themeColor="accent3"/>
          <w:insideH w:val="nil"/>
          <w:insideV w:val="nil"/>
        </w:tcBorders>
        <w:shd w:val="clear" w:color="auto" w:fill="FFFFFF" w:themeFill="background1"/>
      </w:tcPr>
    </w:tblStylePr>
    <w:tblStylePr w:type="lastCol">
      <w:tblPr/>
      <w:tcPr>
        <w:tcBorders>
          <w:top w:val="nil"/>
          <w:left w:val="single" w:sz="8" w:space="0" w:color="10A48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7ED" w:themeFill="accent3" w:themeFillTint="3F"/>
      </w:tcPr>
    </w:tblStylePr>
    <w:tblStylePr w:type="band1Horz">
      <w:tblPr/>
      <w:tcPr>
        <w:tcBorders>
          <w:top w:val="nil"/>
          <w:bottom w:val="nil"/>
          <w:insideH w:val="nil"/>
          <w:insideV w:val="nil"/>
        </w:tcBorders>
        <w:shd w:val="clear" w:color="auto" w:fill="B4F7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C0A3" w:themeColor="accent4"/>
        <w:left w:val="single" w:sz="8" w:space="0" w:color="17C0A3" w:themeColor="accent4"/>
        <w:bottom w:val="single" w:sz="8" w:space="0" w:color="17C0A3" w:themeColor="accent4"/>
        <w:right w:val="single" w:sz="8" w:space="0" w:color="17C0A3" w:themeColor="accent4"/>
      </w:tblBorders>
    </w:tblPr>
    <w:tblStylePr w:type="firstRow">
      <w:rPr>
        <w:sz w:val="24"/>
        <w:szCs w:val="24"/>
      </w:rPr>
      <w:tblPr/>
      <w:tcPr>
        <w:tcBorders>
          <w:top w:val="nil"/>
          <w:left w:val="nil"/>
          <w:bottom w:val="single" w:sz="24" w:space="0" w:color="17C0A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C0A3" w:themeColor="accent4"/>
          <w:insideH w:val="nil"/>
          <w:insideV w:val="nil"/>
        </w:tcBorders>
        <w:shd w:val="clear" w:color="auto" w:fill="FFFFFF" w:themeFill="background1"/>
      </w:tcPr>
    </w:tblStylePr>
    <w:tblStylePr w:type="lastCol">
      <w:tblPr/>
      <w:tcPr>
        <w:tcBorders>
          <w:top w:val="nil"/>
          <w:left w:val="single" w:sz="8" w:space="0" w:color="17C0A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F7ED" w:themeFill="accent4" w:themeFillTint="3F"/>
      </w:tcPr>
    </w:tblStylePr>
    <w:tblStylePr w:type="band1Horz">
      <w:tblPr/>
      <w:tcPr>
        <w:tcBorders>
          <w:top w:val="nil"/>
          <w:bottom w:val="nil"/>
          <w:insideH w:val="nil"/>
          <w:insideV w:val="nil"/>
        </w:tcBorders>
        <w:shd w:val="clear" w:color="auto" w:fill="BDF7E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4F44" w:themeColor="accent5"/>
        <w:left w:val="single" w:sz="8" w:space="0" w:color="044F44" w:themeColor="accent5"/>
        <w:bottom w:val="single" w:sz="8" w:space="0" w:color="044F44" w:themeColor="accent5"/>
        <w:right w:val="single" w:sz="8" w:space="0" w:color="044F44" w:themeColor="accent5"/>
      </w:tblBorders>
    </w:tblPr>
    <w:tblStylePr w:type="firstRow">
      <w:rPr>
        <w:sz w:val="24"/>
        <w:szCs w:val="24"/>
      </w:rPr>
      <w:tblPr/>
      <w:tcPr>
        <w:tcBorders>
          <w:top w:val="nil"/>
          <w:left w:val="nil"/>
          <w:bottom w:val="single" w:sz="24" w:space="0" w:color="044F4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44F44" w:themeColor="accent5"/>
          <w:insideH w:val="nil"/>
          <w:insideV w:val="nil"/>
        </w:tcBorders>
        <w:shd w:val="clear" w:color="auto" w:fill="FFFFFF" w:themeFill="background1"/>
      </w:tcPr>
    </w:tblStylePr>
    <w:tblStylePr w:type="lastCol">
      <w:tblPr/>
      <w:tcPr>
        <w:tcBorders>
          <w:top w:val="nil"/>
          <w:left w:val="single" w:sz="8" w:space="0" w:color="044F4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AFAEB" w:themeFill="accent5" w:themeFillTint="3F"/>
      </w:tcPr>
    </w:tblStylePr>
    <w:tblStylePr w:type="band1Horz">
      <w:tblPr/>
      <w:tcPr>
        <w:tcBorders>
          <w:top w:val="nil"/>
          <w:bottom w:val="nil"/>
          <w:insideH w:val="nil"/>
          <w:insideV w:val="nil"/>
        </w:tcBorders>
        <w:shd w:val="clear" w:color="auto" w:fill="9AFAE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C3644" w:themeColor="accent6"/>
        <w:left w:val="single" w:sz="8" w:space="0" w:color="2C3644" w:themeColor="accent6"/>
        <w:bottom w:val="single" w:sz="8" w:space="0" w:color="2C3644" w:themeColor="accent6"/>
        <w:right w:val="single" w:sz="8" w:space="0" w:color="2C3644" w:themeColor="accent6"/>
      </w:tblBorders>
    </w:tblPr>
    <w:tblStylePr w:type="firstRow">
      <w:rPr>
        <w:sz w:val="24"/>
        <w:szCs w:val="24"/>
      </w:rPr>
      <w:tblPr/>
      <w:tcPr>
        <w:tcBorders>
          <w:top w:val="nil"/>
          <w:left w:val="nil"/>
          <w:bottom w:val="single" w:sz="24" w:space="0" w:color="2C3644"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C3644" w:themeColor="accent6"/>
          <w:insideH w:val="nil"/>
          <w:insideV w:val="nil"/>
        </w:tcBorders>
        <w:shd w:val="clear" w:color="auto" w:fill="FFFFFF" w:themeFill="background1"/>
      </w:tcPr>
    </w:tblStylePr>
    <w:tblStylePr w:type="lastCol">
      <w:tblPr/>
      <w:tcPr>
        <w:tcBorders>
          <w:top w:val="nil"/>
          <w:left w:val="single" w:sz="8" w:space="0" w:color="2C3644"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3CCD8" w:themeFill="accent6" w:themeFillTint="3F"/>
      </w:tcPr>
    </w:tblStylePr>
    <w:tblStylePr w:type="band1Horz">
      <w:tblPr/>
      <w:tcPr>
        <w:tcBorders>
          <w:top w:val="nil"/>
          <w:bottom w:val="nil"/>
          <w:insideH w:val="nil"/>
          <w:insideV w:val="nil"/>
        </w:tcBorders>
        <w:shd w:val="clear" w:color="auto" w:fill="C3CCD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
    <w:name w:val="Medium Shading 11"/>
    <w:basedOn w:val="TableNormal"/>
    <w:uiPriority w:val="63"/>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semiHidden/>
    <w:unhideWhenUsed/>
    <w:rsid w:val="00572222"/>
    <w:pPr>
      <w:spacing w:after="0" w:line="240" w:lineRule="auto"/>
    </w:pPr>
    <w:tblPr>
      <w:tblStyleRowBandSize w:val="1"/>
      <w:tblStyleColBandSize w:val="1"/>
      <w:tblBorders>
        <w:top w:val="single" w:sz="8" w:space="0" w:color="D2EF57" w:themeColor="accent1" w:themeTint="BF"/>
        <w:left w:val="single" w:sz="8" w:space="0" w:color="D2EF57" w:themeColor="accent1" w:themeTint="BF"/>
        <w:bottom w:val="single" w:sz="8" w:space="0" w:color="D2EF57" w:themeColor="accent1" w:themeTint="BF"/>
        <w:right w:val="single" w:sz="8" w:space="0" w:color="D2EF57" w:themeColor="accent1" w:themeTint="BF"/>
        <w:insideH w:val="single" w:sz="8" w:space="0" w:color="D2EF57" w:themeColor="accent1" w:themeTint="BF"/>
      </w:tblBorders>
    </w:tblPr>
    <w:tblStylePr w:type="firstRow">
      <w:pPr>
        <w:spacing w:before="0" w:after="0" w:line="240" w:lineRule="auto"/>
      </w:pPr>
      <w:rPr>
        <w:b/>
        <w:bCs/>
        <w:color w:val="FFFFFF" w:themeColor="background1"/>
      </w:rPr>
      <w:tblPr/>
      <w:tcPr>
        <w:tcBorders>
          <w:top w:val="single" w:sz="8" w:space="0" w:color="D2EF57" w:themeColor="accent1" w:themeTint="BF"/>
          <w:left w:val="single" w:sz="8" w:space="0" w:color="D2EF57" w:themeColor="accent1" w:themeTint="BF"/>
          <w:bottom w:val="single" w:sz="8" w:space="0" w:color="D2EF57" w:themeColor="accent1" w:themeTint="BF"/>
          <w:right w:val="single" w:sz="8" w:space="0" w:color="D2EF57" w:themeColor="accent1" w:themeTint="BF"/>
          <w:insideH w:val="nil"/>
          <w:insideV w:val="nil"/>
        </w:tcBorders>
        <w:shd w:val="clear" w:color="auto" w:fill="C3EA1F" w:themeFill="accent1"/>
      </w:tcPr>
    </w:tblStylePr>
    <w:tblStylePr w:type="lastRow">
      <w:pPr>
        <w:spacing w:before="0" w:after="0" w:line="240" w:lineRule="auto"/>
      </w:pPr>
      <w:rPr>
        <w:b/>
        <w:bCs/>
      </w:rPr>
      <w:tblPr/>
      <w:tcPr>
        <w:tcBorders>
          <w:top w:val="double" w:sz="6" w:space="0" w:color="D2EF57" w:themeColor="accent1" w:themeTint="BF"/>
          <w:left w:val="single" w:sz="8" w:space="0" w:color="D2EF57" w:themeColor="accent1" w:themeTint="BF"/>
          <w:bottom w:val="single" w:sz="8" w:space="0" w:color="D2EF57" w:themeColor="accent1" w:themeTint="BF"/>
          <w:right w:val="single" w:sz="8" w:space="0" w:color="D2EF5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0F9C7" w:themeFill="accent1" w:themeFillTint="3F"/>
      </w:tcPr>
    </w:tblStylePr>
    <w:tblStylePr w:type="band1Horz">
      <w:tblPr/>
      <w:tcPr>
        <w:tcBorders>
          <w:insideH w:val="nil"/>
          <w:insideV w:val="nil"/>
        </w:tcBorders>
        <w:shd w:val="clear" w:color="auto" w:fill="F0F9C7"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2222"/>
    <w:pPr>
      <w:spacing w:after="0" w:line="240" w:lineRule="auto"/>
    </w:pPr>
    <w:tblPr>
      <w:tblStyleRowBandSize w:val="1"/>
      <w:tblStyleColBandSize w:val="1"/>
      <w:tblBorders>
        <w:top w:val="single" w:sz="8" w:space="0" w:color="C4F627" w:themeColor="accent2" w:themeTint="BF"/>
        <w:left w:val="single" w:sz="8" w:space="0" w:color="C4F627" w:themeColor="accent2" w:themeTint="BF"/>
        <w:bottom w:val="single" w:sz="8" w:space="0" w:color="C4F627" w:themeColor="accent2" w:themeTint="BF"/>
        <w:right w:val="single" w:sz="8" w:space="0" w:color="C4F627" w:themeColor="accent2" w:themeTint="BF"/>
        <w:insideH w:val="single" w:sz="8" w:space="0" w:color="C4F627" w:themeColor="accent2" w:themeTint="BF"/>
      </w:tblBorders>
    </w:tblPr>
    <w:tblStylePr w:type="firstRow">
      <w:pPr>
        <w:spacing w:before="0" w:after="0" w:line="240" w:lineRule="auto"/>
      </w:pPr>
      <w:rPr>
        <w:b/>
        <w:bCs/>
        <w:color w:val="FFFFFF" w:themeColor="background1"/>
      </w:rPr>
      <w:tblPr/>
      <w:tcPr>
        <w:tcBorders>
          <w:top w:val="single" w:sz="8" w:space="0" w:color="C4F627" w:themeColor="accent2" w:themeTint="BF"/>
          <w:left w:val="single" w:sz="8" w:space="0" w:color="C4F627" w:themeColor="accent2" w:themeTint="BF"/>
          <w:bottom w:val="single" w:sz="8" w:space="0" w:color="C4F627" w:themeColor="accent2" w:themeTint="BF"/>
          <w:right w:val="single" w:sz="8" w:space="0" w:color="C4F627" w:themeColor="accent2" w:themeTint="BF"/>
          <w:insideH w:val="nil"/>
          <w:insideV w:val="nil"/>
        </w:tcBorders>
        <w:shd w:val="clear" w:color="auto" w:fill="9DCB08" w:themeFill="accent2"/>
      </w:tcPr>
    </w:tblStylePr>
    <w:tblStylePr w:type="lastRow">
      <w:pPr>
        <w:spacing w:before="0" w:after="0" w:line="240" w:lineRule="auto"/>
      </w:pPr>
      <w:rPr>
        <w:b/>
        <w:bCs/>
      </w:rPr>
      <w:tblPr/>
      <w:tcPr>
        <w:tcBorders>
          <w:top w:val="double" w:sz="6" w:space="0" w:color="C4F627" w:themeColor="accent2" w:themeTint="BF"/>
          <w:left w:val="single" w:sz="8" w:space="0" w:color="C4F627" w:themeColor="accent2" w:themeTint="BF"/>
          <w:bottom w:val="single" w:sz="8" w:space="0" w:color="C4F627" w:themeColor="accent2" w:themeTint="BF"/>
          <w:right w:val="single" w:sz="8" w:space="0" w:color="C4F62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BFCB7" w:themeFill="accent2" w:themeFillTint="3F"/>
      </w:tcPr>
    </w:tblStylePr>
    <w:tblStylePr w:type="band1Horz">
      <w:tblPr/>
      <w:tcPr>
        <w:tcBorders>
          <w:insideH w:val="nil"/>
          <w:insideV w:val="nil"/>
        </w:tcBorders>
        <w:shd w:val="clear" w:color="auto" w:fill="EBFCB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2222"/>
    <w:pPr>
      <w:spacing w:after="0" w:line="240" w:lineRule="auto"/>
    </w:pPr>
    <w:tblPr>
      <w:tblStyleRowBandSize w:val="1"/>
      <w:tblStyleColBandSize w:val="1"/>
      <w:tblBorders>
        <w:top w:val="single" w:sz="8" w:space="0" w:color="1DE9CA" w:themeColor="accent3" w:themeTint="BF"/>
        <w:left w:val="single" w:sz="8" w:space="0" w:color="1DE9CA" w:themeColor="accent3" w:themeTint="BF"/>
        <w:bottom w:val="single" w:sz="8" w:space="0" w:color="1DE9CA" w:themeColor="accent3" w:themeTint="BF"/>
        <w:right w:val="single" w:sz="8" w:space="0" w:color="1DE9CA" w:themeColor="accent3" w:themeTint="BF"/>
        <w:insideH w:val="single" w:sz="8" w:space="0" w:color="1DE9CA" w:themeColor="accent3" w:themeTint="BF"/>
      </w:tblBorders>
    </w:tblPr>
    <w:tblStylePr w:type="firstRow">
      <w:pPr>
        <w:spacing w:before="0" w:after="0" w:line="240" w:lineRule="auto"/>
      </w:pPr>
      <w:rPr>
        <w:b/>
        <w:bCs/>
        <w:color w:val="FFFFFF" w:themeColor="background1"/>
      </w:rPr>
      <w:tblPr/>
      <w:tcPr>
        <w:tcBorders>
          <w:top w:val="single" w:sz="8" w:space="0" w:color="1DE9CA" w:themeColor="accent3" w:themeTint="BF"/>
          <w:left w:val="single" w:sz="8" w:space="0" w:color="1DE9CA" w:themeColor="accent3" w:themeTint="BF"/>
          <w:bottom w:val="single" w:sz="8" w:space="0" w:color="1DE9CA" w:themeColor="accent3" w:themeTint="BF"/>
          <w:right w:val="single" w:sz="8" w:space="0" w:color="1DE9CA" w:themeColor="accent3" w:themeTint="BF"/>
          <w:insideH w:val="nil"/>
          <w:insideV w:val="nil"/>
        </w:tcBorders>
        <w:shd w:val="clear" w:color="auto" w:fill="10A48E" w:themeFill="accent3"/>
      </w:tcPr>
    </w:tblStylePr>
    <w:tblStylePr w:type="lastRow">
      <w:pPr>
        <w:spacing w:before="0" w:after="0" w:line="240" w:lineRule="auto"/>
      </w:pPr>
      <w:rPr>
        <w:b/>
        <w:bCs/>
      </w:rPr>
      <w:tblPr/>
      <w:tcPr>
        <w:tcBorders>
          <w:top w:val="double" w:sz="6" w:space="0" w:color="1DE9CA" w:themeColor="accent3" w:themeTint="BF"/>
          <w:left w:val="single" w:sz="8" w:space="0" w:color="1DE9CA" w:themeColor="accent3" w:themeTint="BF"/>
          <w:bottom w:val="single" w:sz="8" w:space="0" w:color="1DE9CA" w:themeColor="accent3" w:themeTint="BF"/>
          <w:right w:val="single" w:sz="8" w:space="0" w:color="1DE9CA" w:themeColor="accent3" w:themeTint="BF"/>
          <w:insideH w:val="nil"/>
          <w:insideV w:val="nil"/>
        </w:tcBorders>
      </w:tcPr>
    </w:tblStylePr>
    <w:tblStylePr w:type="firstCol">
      <w:rPr>
        <w:b/>
        <w:bCs/>
      </w:rPr>
    </w:tblStylePr>
    <w:tblStylePr w:type="lastCol">
      <w:rPr>
        <w:b/>
        <w:bCs/>
      </w:rPr>
    </w:tblStylePr>
    <w:tblStylePr w:type="band1Vert">
      <w:tblPr/>
      <w:tcPr>
        <w:shd w:val="clear" w:color="auto" w:fill="B4F7ED" w:themeFill="accent3" w:themeFillTint="3F"/>
      </w:tcPr>
    </w:tblStylePr>
    <w:tblStylePr w:type="band1Horz">
      <w:tblPr/>
      <w:tcPr>
        <w:tcBorders>
          <w:insideH w:val="nil"/>
          <w:insideV w:val="nil"/>
        </w:tcBorders>
        <w:shd w:val="clear" w:color="auto" w:fill="B4F7E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2222"/>
    <w:pPr>
      <w:spacing w:after="0" w:line="240" w:lineRule="auto"/>
    </w:pPr>
    <w:tblPr>
      <w:tblStyleRowBandSize w:val="1"/>
      <w:tblStyleColBandSize w:val="1"/>
      <w:tblBorders>
        <w:top w:val="single" w:sz="8" w:space="0" w:color="39E7C9" w:themeColor="accent4" w:themeTint="BF"/>
        <w:left w:val="single" w:sz="8" w:space="0" w:color="39E7C9" w:themeColor="accent4" w:themeTint="BF"/>
        <w:bottom w:val="single" w:sz="8" w:space="0" w:color="39E7C9" w:themeColor="accent4" w:themeTint="BF"/>
        <w:right w:val="single" w:sz="8" w:space="0" w:color="39E7C9" w:themeColor="accent4" w:themeTint="BF"/>
        <w:insideH w:val="single" w:sz="8" w:space="0" w:color="39E7C9" w:themeColor="accent4" w:themeTint="BF"/>
      </w:tblBorders>
    </w:tblPr>
    <w:tblStylePr w:type="firstRow">
      <w:pPr>
        <w:spacing w:before="0" w:after="0" w:line="240" w:lineRule="auto"/>
      </w:pPr>
      <w:rPr>
        <w:b/>
        <w:bCs/>
        <w:color w:val="FFFFFF" w:themeColor="background1"/>
      </w:rPr>
      <w:tblPr/>
      <w:tcPr>
        <w:tcBorders>
          <w:top w:val="single" w:sz="8" w:space="0" w:color="39E7C9" w:themeColor="accent4" w:themeTint="BF"/>
          <w:left w:val="single" w:sz="8" w:space="0" w:color="39E7C9" w:themeColor="accent4" w:themeTint="BF"/>
          <w:bottom w:val="single" w:sz="8" w:space="0" w:color="39E7C9" w:themeColor="accent4" w:themeTint="BF"/>
          <w:right w:val="single" w:sz="8" w:space="0" w:color="39E7C9" w:themeColor="accent4" w:themeTint="BF"/>
          <w:insideH w:val="nil"/>
          <w:insideV w:val="nil"/>
        </w:tcBorders>
        <w:shd w:val="clear" w:color="auto" w:fill="17C0A3" w:themeFill="accent4"/>
      </w:tcPr>
    </w:tblStylePr>
    <w:tblStylePr w:type="lastRow">
      <w:pPr>
        <w:spacing w:before="0" w:after="0" w:line="240" w:lineRule="auto"/>
      </w:pPr>
      <w:rPr>
        <w:b/>
        <w:bCs/>
      </w:rPr>
      <w:tblPr/>
      <w:tcPr>
        <w:tcBorders>
          <w:top w:val="double" w:sz="6" w:space="0" w:color="39E7C9" w:themeColor="accent4" w:themeTint="BF"/>
          <w:left w:val="single" w:sz="8" w:space="0" w:color="39E7C9" w:themeColor="accent4" w:themeTint="BF"/>
          <w:bottom w:val="single" w:sz="8" w:space="0" w:color="39E7C9" w:themeColor="accent4" w:themeTint="BF"/>
          <w:right w:val="single" w:sz="8" w:space="0" w:color="39E7C9"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F7ED" w:themeFill="accent4" w:themeFillTint="3F"/>
      </w:tcPr>
    </w:tblStylePr>
    <w:tblStylePr w:type="band1Horz">
      <w:tblPr/>
      <w:tcPr>
        <w:tcBorders>
          <w:insideH w:val="nil"/>
          <w:insideV w:val="nil"/>
        </w:tcBorders>
        <w:shd w:val="clear" w:color="auto" w:fill="BDF7E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2222"/>
    <w:pPr>
      <w:spacing w:after="0" w:line="240" w:lineRule="auto"/>
    </w:pPr>
    <w:tblPr>
      <w:tblStyleRowBandSize w:val="1"/>
      <w:tblStyleColBandSize w:val="1"/>
      <w:tblBorders>
        <w:top w:val="single" w:sz="8" w:space="0" w:color="09B49B" w:themeColor="accent5" w:themeTint="BF"/>
        <w:left w:val="single" w:sz="8" w:space="0" w:color="09B49B" w:themeColor="accent5" w:themeTint="BF"/>
        <w:bottom w:val="single" w:sz="8" w:space="0" w:color="09B49B" w:themeColor="accent5" w:themeTint="BF"/>
        <w:right w:val="single" w:sz="8" w:space="0" w:color="09B49B" w:themeColor="accent5" w:themeTint="BF"/>
        <w:insideH w:val="single" w:sz="8" w:space="0" w:color="09B49B" w:themeColor="accent5" w:themeTint="BF"/>
      </w:tblBorders>
    </w:tblPr>
    <w:tblStylePr w:type="firstRow">
      <w:pPr>
        <w:spacing w:before="0" w:after="0" w:line="240" w:lineRule="auto"/>
      </w:pPr>
      <w:rPr>
        <w:b/>
        <w:bCs/>
        <w:color w:val="FFFFFF" w:themeColor="background1"/>
      </w:rPr>
      <w:tblPr/>
      <w:tcPr>
        <w:tcBorders>
          <w:top w:val="single" w:sz="8" w:space="0" w:color="09B49B" w:themeColor="accent5" w:themeTint="BF"/>
          <w:left w:val="single" w:sz="8" w:space="0" w:color="09B49B" w:themeColor="accent5" w:themeTint="BF"/>
          <w:bottom w:val="single" w:sz="8" w:space="0" w:color="09B49B" w:themeColor="accent5" w:themeTint="BF"/>
          <w:right w:val="single" w:sz="8" w:space="0" w:color="09B49B" w:themeColor="accent5" w:themeTint="BF"/>
          <w:insideH w:val="nil"/>
          <w:insideV w:val="nil"/>
        </w:tcBorders>
        <w:shd w:val="clear" w:color="auto" w:fill="044F44" w:themeFill="accent5"/>
      </w:tcPr>
    </w:tblStylePr>
    <w:tblStylePr w:type="lastRow">
      <w:pPr>
        <w:spacing w:before="0" w:after="0" w:line="240" w:lineRule="auto"/>
      </w:pPr>
      <w:rPr>
        <w:b/>
        <w:bCs/>
      </w:rPr>
      <w:tblPr/>
      <w:tcPr>
        <w:tcBorders>
          <w:top w:val="double" w:sz="6" w:space="0" w:color="09B49B" w:themeColor="accent5" w:themeTint="BF"/>
          <w:left w:val="single" w:sz="8" w:space="0" w:color="09B49B" w:themeColor="accent5" w:themeTint="BF"/>
          <w:bottom w:val="single" w:sz="8" w:space="0" w:color="09B49B" w:themeColor="accent5" w:themeTint="BF"/>
          <w:right w:val="single" w:sz="8" w:space="0" w:color="09B49B" w:themeColor="accent5" w:themeTint="BF"/>
          <w:insideH w:val="nil"/>
          <w:insideV w:val="nil"/>
        </w:tcBorders>
      </w:tcPr>
    </w:tblStylePr>
    <w:tblStylePr w:type="firstCol">
      <w:rPr>
        <w:b/>
        <w:bCs/>
      </w:rPr>
    </w:tblStylePr>
    <w:tblStylePr w:type="lastCol">
      <w:rPr>
        <w:b/>
        <w:bCs/>
      </w:rPr>
    </w:tblStylePr>
    <w:tblStylePr w:type="band1Vert">
      <w:tblPr/>
      <w:tcPr>
        <w:shd w:val="clear" w:color="auto" w:fill="9AFAEB" w:themeFill="accent5" w:themeFillTint="3F"/>
      </w:tcPr>
    </w:tblStylePr>
    <w:tblStylePr w:type="band1Horz">
      <w:tblPr/>
      <w:tcPr>
        <w:tcBorders>
          <w:insideH w:val="nil"/>
          <w:insideV w:val="nil"/>
        </w:tcBorders>
        <w:shd w:val="clear" w:color="auto" w:fill="9AFAEB"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2222"/>
    <w:pPr>
      <w:spacing w:after="0" w:line="240" w:lineRule="auto"/>
    </w:pPr>
    <w:tblPr>
      <w:tblStyleRowBandSize w:val="1"/>
      <w:tblStyleColBandSize w:val="1"/>
      <w:tblBorders>
        <w:top w:val="single" w:sz="8" w:space="0" w:color="536680" w:themeColor="accent6" w:themeTint="BF"/>
        <w:left w:val="single" w:sz="8" w:space="0" w:color="536680" w:themeColor="accent6" w:themeTint="BF"/>
        <w:bottom w:val="single" w:sz="8" w:space="0" w:color="536680" w:themeColor="accent6" w:themeTint="BF"/>
        <w:right w:val="single" w:sz="8" w:space="0" w:color="536680" w:themeColor="accent6" w:themeTint="BF"/>
        <w:insideH w:val="single" w:sz="8" w:space="0" w:color="536680" w:themeColor="accent6" w:themeTint="BF"/>
      </w:tblBorders>
    </w:tblPr>
    <w:tblStylePr w:type="firstRow">
      <w:pPr>
        <w:spacing w:before="0" w:after="0" w:line="240" w:lineRule="auto"/>
      </w:pPr>
      <w:rPr>
        <w:b/>
        <w:bCs/>
        <w:color w:val="FFFFFF" w:themeColor="background1"/>
      </w:rPr>
      <w:tblPr/>
      <w:tcPr>
        <w:tcBorders>
          <w:top w:val="single" w:sz="8" w:space="0" w:color="536680" w:themeColor="accent6" w:themeTint="BF"/>
          <w:left w:val="single" w:sz="8" w:space="0" w:color="536680" w:themeColor="accent6" w:themeTint="BF"/>
          <w:bottom w:val="single" w:sz="8" w:space="0" w:color="536680" w:themeColor="accent6" w:themeTint="BF"/>
          <w:right w:val="single" w:sz="8" w:space="0" w:color="536680" w:themeColor="accent6" w:themeTint="BF"/>
          <w:insideH w:val="nil"/>
          <w:insideV w:val="nil"/>
        </w:tcBorders>
        <w:shd w:val="clear" w:color="auto" w:fill="2C3644" w:themeFill="accent6"/>
      </w:tcPr>
    </w:tblStylePr>
    <w:tblStylePr w:type="lastRow">
      <w:pPr>
        <w:spacing w:before="0" w:after="0" w:line="240" w:lineRule="auto"/>
      </w:pPr>
      <w:rPr>
        <w:b/>
        <w:bCs/>
      </w:rPr>
      <w:tblPr/>
      <w:tcPr>
        <w:tcBorders>
          <w:top w:val="double" w:sz="6" w:space="0" w:color="536680" w:themeColor="accent6" w:themeTint="BF"/>
          <w:left w:val="single" w:sz="8" w:space="0" w:color="536680" w:themeColor="accent6" w:themeTint="BF"/>
          <w:bottom w:val="single" w:sz="8" w:space="0" w:color="536680" w:themeColor="accent6" w:themeTint="BF"/>
          <w:right w:val="single" w:sz="8" w:space="0" w:color="536680" w:themeColor="accent6" w:themeTint="BF"/>
          <w:insideH w:val="nil"/>
          <w:insideV w:val="nil"/>
        </w:tcBorders>
      </w:tcPr>
    </w:tblStylePr>
    <w:tblStylePr w:type="firstCol">
      <w:rPr>
        <w:b/>
        <w:bCs/>
      </w:rPr>
    </w:tblStylePr>
    <w:tblStylePr w:type="lastCol">
      <w:rPr>
        <w:b/>
        <w:bCs/>
      </w:rPr>
    </w:tblStylePr>
    <w:tblStylePr w:type="band1Vert">
      <w:tblPr/>
      <w:tcPr>
        <w:shd w:val="clear" w:color="auto" w:fill="C3CCD8" w:themeFill="accent6" w:themeFillTint="3F"/>
      </w:tcPr>
    </w:tblStylePr>
    <w:tblStylePr w:type="band1Horz">
      <w:tblPr/>
      <w:tcPr>
        <w:tcBorders>
          <w:insideH w:val="nil"/>
          <w:insideV w:val="nil"/>
        </w:tcBorders>
        <w:shd w:val="clear" w:color="auto" w:fill="C3CCD8" w:themeFill="accent6"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customStyle="1" w:styleId="MediumShading2-Accent11">
    <w:name w:val="Medium Shading 2 - Accent 11"/>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3EA1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3EA1F" w:themeFill="accent1"/>
      </w:tcPr>
    </w:tblStylePr>
    <w:tblStylePr w:type="lastCol">
      <w:rPr>
        <w:b/>
        <w:bCs/>
        <w:color w:val="FFFFFF" w:themeColor="background1"/>
      </w:rPr>
      <w:tblPr/>
      <w:tcPr>
        <w:tcBorders>
          <w:left w:val="nil"/>
          <w:right w:val="nil"/>
          <w:insideH w:val="nil"/>
          <w:insideV w:val="nil"/>
        </w:tcBorders>
        <w:shd w:val="clear" w:color="auto" w:fill="C3EA1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DCB0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DCB08" w:themeFill="accent2"/>
      </w:tcPr>
    </w:tblStylePr>
    <w:tblStylePr w:type="lastCol">
      <w:rPr>
        <w:b/>
        <w:bCs/>
        <w:color w:val="FFFFFF" w:themeColor="background1"/>
      </w:rPr>
      <w:tblPr/>
      <w:tcPr>
        <w:tcBorders>
          <w:left w:val="nil"/>
          <w:right w:val="nil"/>
          <w:insideH w:val="nil"/>
          <w:insideV w:val="nil"/>
        </w:tcBorders>
        <w:shd w:val="clear" w:color="auto" w:fill="9DCB0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0A48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0A48E" w:themeFill="accent3"/>
      </w:tcPr>
    </w:tblStylePr>
    <w:tblStylePr w:type="lastCol">
      <w:rPr>
        <w:b/>
        <w:bCs/>
        <w:color w:val="FFFFFF" w:themeColor="background1"/>
      </w:rPr>
      <w:tblPr/>
      <w:tcPr>
        <w:tcBorders>
          <w:left w:val="nil"/>
          <w:right w:val="nil"/>
          <w:insideH w:val="nil"/>
          <w:insideV w:val="nil"/>
        </w:tcBorders>
        <w:shd w:val="clear" w:color="auto" w:fill="10A48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C0A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C0A3" w:themeFill="accent4"/>
      </w:tcPr>
    </w:tblStylePr>
    <w:tblStylePr w:type="lastCol">
      <w:rPr>
        <w:b/>
        <w:bCs/>
        <w:color w:val="FFFFFF" w:themeColor="background1"/>
      </w:rPr>
      <w:tblPr/>
      <w:tcPr>
        <w:tcBorders>
          <w:left w:val="nil"/>
          <w:right w:val="nil"/>
          <w:insideH w:val="nil"/>
          <w:insideV w:val="nil"/>
        </w:tcBorders>
        <w:shd w:val="clear" w:color="auto" w:fill="17C0A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44F4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44F44" w:themeFill="accent5"/>
      </w:tcPr>
    </w:tblStylePr>
    <w:tblStylePr w:type="lastCol">
      <w:rPr>
        <w:b/>
        <w:bCs/>
        <w:color w:val="FFFFFF" w:themeColor="background1"/>
      </w:rPr>
      <w:tblPr/>
      <w:tcPr>
        <w:tcBorders>
          <w:left w:val="nil"/>
          <w:right w:val="nil"/>
          <w:insideH w:val="nil"/>
          <w:insideV w:val="nil"/>
        </w:tcBorders>
        <w:shd w:val="clear" w:color="auto" w:fill="044F4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C3644"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C3644" w:themeFill="accent6"/>
      </w:tcPr>
    </w:tblStylePr>
    <w:tblStylePr w:type="lastCol">
      <w:rPr>
        <w:b/>
        <w:bCs/>
        <w:color w:val="FFFFFF" w:themeColor="background1"/>
      </w:rPr>
      <w:tblPr/>
      <w:tcPr>
        <w:tcBorders>
          <w:left w:val="nil"/>
          <w:right w:val="nil"/>
          <w:insideH w:val="nil"/>
          <w:insideV w:val="nil"/>
        </w:tcBorders>
        <w:shd w:val="clear" w:color="auto" w:fill="2C3644"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72222"/>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572222"/>
    <w:rPr>
      <w:rFonts w:asciiTheme="majorHAnsi" w:eastAsiaTheme="majorEastAsia" w:hAnsiTheme="majorHAnsi" w:cstheme="majorBidi"/>
      <w:kern w:val="16"/>
      <w:sz w:val="24"/>
      <w:szCs w:val="24"/>
      <w:shd w:val="pct20" w:color="auto" w:fill="auto"/>
    </w:rPr>
  </w:style>
  <w:style w:type="paragraph" w:styleId="NoSpacing">
    <w:name w:val="No Spacing"/>
    <w:uiPriority w:val="1"/>
    <w:semiHidden/>
    <w:unhideWhenUsed/>
    <w:qFormat/>
    <w:rsid w:val="00572222"/>
    <w:pPr>
      <w:spacing w:after="0" w:line="240" w:lineRule="auto"/>
    </w:pPr>
    <w:rPr>
      <w:kern w:val="16"/>
    </w:rPr>
  </w:style>
  <w:style w:type="paragraph" w:styleId="NormalWeb">
    <w:name w:val="Normal (Web)"/>
    <w:basedOn w:val="Normal"/>
    <w:uiPriority w:val="99"/>
    <w:unhideWhenUsed/>
    <w:rsid w:val="00572222"/>
    <w:rPr>
      <w:rFonts w:ascii="Times New Roman" w:hAnsi="Times New Roman" w:cs="Times New Roman"/>
    </w:rPr>
  </w:style>
  <w:style w:type="paragraph" w:styleId="NormalIndent">
    <w:name w:val="Normal Indent"/>
    <w:basedOn w:val="Normal"/>
    <w:uiPriority w:val="99"/>
    <w:semiHidden/>
    <w:unhideWhenUsed/>
    <w:rsid w:val="00572222"/>
    <w:pPr>
      <w:ind w:left="720"/>
    </w:pPr>
  </w:style>
  <w:style w:type="paragraph" w:styleId="NoteHeading">
    <w:name w:val="Note Heading"/>
    <w:basedOn w:val="Normal"/>
    <w:next w:val="Normal"/>
    <w:link w:val="NoteHeadingChar"/>
    <w:uiPriority w:val="99"/>
    <w:semiHidden/>
    <w:unhideWhenUsed/>
    <w:rsid w:val="00572222"/>
  </w:style>
  <w:style w:type="character" w:customStyle="1" w:styleId="NoteHeadingChar">
    <w:name w:val="Note Heading Char"/>
    <w:basedOn w:val="DefaultParagraphFont"/>
    <w:link w:val="NoteHeading"/>
    <w:uiPriority w:val="99"/>
    <w:semiHidden/>
    <w:rsid w:val="00572222"/>
    <w:rPr>
      <w:kern w:val="16"/>
      <w:sz w:val="22"/>
    </w:rPr>
  </w:style>
  <w:style w:type="character" w:styleId="PageNumber">
    <w:name w:val="page number"/>
    <w:basedOn w:val="DefaultParagraphFont"/>
    <w:uiPriority w:val="99"/>
    <w:semiHidden/>
    <w:unhideWhenUsed/>
    <w:rsid w:val="00572222"/>
    <w:rPr>
      <w:sz w:val="22"/>
    </w:rPr>
  </w:style>
  <w:style w:type="table" w:customStyle="1" w:styleId="PlainTable11">
    <w:name w:val="Plain Table 11"/>
    <w:basedOn w:val="TableNormal"/>
    <w:uiPriority w:val="40"/>
    <w:rsid w:val="005722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1"/>
    <w:rsid w:val="005722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2"/>
    <w:rsid w:val="005722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4"/>
    <w:rsid w:val="005722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72222"/>
    <w:rPr>
      <w:rFonts w:ascii="Consolas" w:hAnsi="Consolas"/>
      <w:szCs w:val="21"/>
    </w:rPr>
  </w:style>
  <w:style w:type="character" w:customStyle="1" w:styleId="PlainTextChar">
    <w:name w:val="Plain Text Char"/>
    <w:basedOn w:val="DefaultParagraphFont"/>
    <w:link w:val="PlainText"/>
    <w:uiPriority w:val="99"/>
    <w:semiHidden/>
    <w:rsid w:val="00572222"/>
    <w:rPr>
      <w:rFonts w:ascii="Consolas" w:hAnsi="Consolas"/>
      <w:kern w:val="16"/>
      <w:sz w:val="22"/>
      <w:szCs w:val="21"/>
    </w:rPr>
  </w:style>
  <w:style w:type="paragraph" w:styleId="Quote">
    <w:name w:val="Quote"/>
    <w:basedOn w:val="Normal"/>
    <w:next w:val="Normal"/>
    <w:link w:val="QuoteChar"/>
    <w:uiPriority w:val="29"/>
    <w:semiHidden/>
    <w:qFormat/>
    <w:rsid w:val="0057222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572222"/>
    <w:rPr>
      <w:i/>
      <w:iCs/>
      <w:color w:val="404040" w:themeColor="text1" w:themeTint="BF"/>
      <w:kern w:val="16"/>
      <w:sz w:val="22"/>
    </w:rPr>
  </w:style>
  <w:style w:type="paragraph" w:styleId="Salutation">
    <w:name w:val="Salutation"/>
    <w:basedOn w:val="Normal"/>
    <w:next w:val="Normal"/>
    <w:link w:val="SalutationChar"/>
    <w:uiPriority w:val="5"/>
    <w:qFormat/>
    <w:rsid w:val="00572222"/>
  </w:style>
  <w:style w:type="character" w:customStyle="1" w:styleId="SalutationChar">
    <w:name w:val="Salutation Char"/>
    <w:basedOn w:val="DefaultParagraphFont"/>
    <w:link w:val="Salutation"/>
    <w:uiPriority w:val="5"/>
    <w:rsid w:val="00752FC4"/>
  </w:style>
  <w:style w:type="paragraph" w:styleId="Signature">
    <w:name w:val="Signature"/>
    <w:basedOn w:val="Normal"/>
    <w:next w:val="Normal"/>
    <w:link w:val="SignatureChar"/>
    <w:uiPriority w:val="7"/>
    <w:qFormat/>
    <w:rsid w:val="00254E0D"/>
    <w:pPr>
      <w:contextualSpacing/>
    </w:pPr>
  </w:style>
  <w:style w:type="character" w:customStyle="1" w:styleId="SignatureChar">
    <w:name w:val="Signature Char"/>
    <w:basedOn w:val="DefaultParagraphFont"/>
    <w:link w:val="Signature"/>
    <w:uiPriority w:val="7"/>
    <w:rsid w:val="00254E0D"/>
    <w:rPr>
      <w:color w:val="auto"/>
    </w:rPr>
  </w:style>
  <w:style w:type="character" w:styleId="Strong">
    <w:name w:val="Strong"/>
    <w:basedOn w:val="DefaultParagraphFont"/>
    <w:uiPriority w:val="19"/>
    <w:semiHidden/>
    <w:qFormat/>
    <w:rsid w:val="00572222"/>
    <w:rPr>
      <w:b/>
      <w:bCs/>
      <w:sz w:val="22"/>
    </w:rPr>
  </w:style>
  <w:style w:type="paragraph" w:styleId="Subtitle">
    <w:name w:val="Subtitle"/>
    <w:basedOn w:val="Normal"/>
    <w:next w:val="Normal"/>
    <w:link w:val="SubtitleChar"/>
    <w:uiPriority w:val="11"/>
    <w:semiHidden/>
    <w:unhideWhenUsed/>
    <w:qFormat/>
    <w:rsid w:val="00572222"/>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semiHidden/>
    <w:rsid w:val="00572222"/>
    <w:rPr>
      <w:rFonts w:eastAsiaTheme="minorEastAsia"/>
      <w:color w:val="5A5A5A" w:themeColor="text1" w:themeTint="A5"/>
      <w:spacing w:val="15"/>
      <w:kern w:val="16"/>
      <w:sz w:val="22"/>
      <w:szCs w:val="22"/>
    </w:rPr>
  </w:style>
  <w:style w:type="character" w:styleId="SubtleEmphasis">
    <w:name w:val="Subtle Emphasis"/>
    <w:basedOn w:val="DefaultParagraphFont"/>
    <w:uiPriority w:val="19"/>
    <w:semiHidden/>
    <w:qFormat/>
    <w:rsid w:val="00572222"/>
    <w:rPr>
      <w:i/>
      <w:iCs/>
      <w:color w:val="404040" w:themeColor="text1" w:themeTint="BF"/>
      <w:sz w:val="22"/>
    </w:rPr>
  </w:style>
  <w:style w:type="character" w:styleId="SubtleReference">
    <w:name w:val="Subtle Reference"/>
    <w:basedOn w:val="DefaultParagraphFont"/>
    <w:uiPriority w:val="31"/>
    <w:semiHidden/>
    <w:qFormat/>
    <w:rsid w:val="00572222"/>
    <w:rPr>
      <w:smallCaps/>
      <w:color w:val="5A5A5A" w:themeColor="text1" w:themeTint="A5"/>
      <w:sz w:val="22"/>
    </w:rPr>
  </w:style>
  <w:style w:type="table" w:styleId="Table3Deffects1">
    <w:name w:val="Table 3D effects 1"/>
    <w:basedOn w:val="TableNormal"/>
    <w:uiPriority w:val="99"/>
    <w:semiHidden/>
    <w:unhideWhenUsed/>
    <w:rsid w:val="00572222"/>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72222"/>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72222"/>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722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72222"/>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5722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572222"/>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572222"/>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72222"/>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72222"/>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72222"/>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72222"/>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2222"/>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722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72222"/>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72222"/>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72222"/>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72222"/>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72222"/>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72222"/>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5"/>
    <w:rsid w:val="005722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722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722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72222"/>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72222"/>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722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72222"/>
    <w:pPr>
      <w:ind w:left="220" w:hanging="220"/>
    </w:pPr>
  </w:style>
  <w:style w:type="paragraph" w:styleId="TableofFigures">
    <w:name w:val="table of figures"/>
    <w:basedOn w:val="Normal"/>
    <w:next w:val="Normal"/>
    <w:uiPriority w:val="99"/>
    <w:semiHidden/>
    <w:unhideWhenUsed/>
    <w:rsid w:val="00572222"/>
  </w:style>
  <w:style w:type="table" w:styleId="TableProfessional">
    <w:name w:val="Table Professional"/>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72222"/>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722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722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722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7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72222"/>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72222"/>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72222"/>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semiHidden/>
    <w:qFormat/>
    <w:rsid w:val="0057222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572222"/>
    <w:rPr>
      <w:rFonts w:asciiTheme="majorHAnsi" w:eastAsiaTheme="majorEastAsia" w:hAnsiTheme="majorHAnsi" w:cstheme="majorBidi"/>
      <w:color w:val="auto"/>
      <w:spacing w:val="-10"/>
      <w:kern w:val="28"/>
      <w:sz w:val="56"/>
      <w:szCs w:val="56"/>
    </w:rPr>
  </w:style>
  <w:style w:type="paragraph" w:styleId="TOAHeading">
    <w:name w:val="toa heading"/>
    <w:basedOn w:val="Normal"/>
    <w:next w:val="Normal"/>
    <w:uiPriority w:val="99"/>
    <w:semiHidden/>
    <w:unhideWhenUsed/>
    <w:rsid w:val="00572222"/>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572222"/>
    <w:pPr>
      <w:spacing w:after="100"/>
    </w:pPr>
  </w:style>
  <w:style w:type="paragraph" w:styleId="TOC2">
    <w:name w:val="toc 2"/>
    <w:basedOn w:val="Normal"/>
    <w:next w:val="Normal"/>
    <w:autoRedefine/>
    <w:uiPriority w:val="39"/>
    <w:semiHidden/>
    <w:unhideWhenUsed/>
    <w:rsid w:val="00572222"/>
    <w:pPr>
      <w:spacing w:after="100"/>
      <w:ind w:left="220"/>
    </w:pPr>
  </w:style>
  <w:style w:type="paragraph" w:styleId="TOC3">
    <w:name w:val="toc 3"/>
    <w:basedOn w:val="Normal"/>
    <w:next w:val="Normal"/>
    <w:autoRedefine/>
    <w:uiPriority w:val="39"/>
    <w:semiHidden/>
    <w:unhideWhenUsed/>
    <w:rsid w:val="00572222"/>
    <w:pPr>
      <w:spacing w:after="100"/>
      <w:ind w:left="440"/>
    </w:pPr>
  </w:style>
  <w:style w:type="paragraph" w:styleId="TOC4">
    <w:name w:val="toc 4"/>
    <w:basedOn w:val="Normal"/>
    <w:next w:val="Normal"/>
    <w:autoRedefine/>
    <w:uiPriority w:val="39"/>
    <w:semiHidden/>
    <w:unhideWhenUsed/>
    <w:rsid w:val="00572222"/>
    <w:pPr>
      <w:spacing w:after="100"/>
      <w:ind w:left="660"/>
    </w:pPr>
  </w:style>
  <w:style w:type="paragraph" w:styleId="TOC5">
    <w:name w:val="toc 5"/>
    <w:basedOn w:val="Normal"/>
    <w:next w:val="Normal"/>
    <w:autoRedefine/>
    <w:uiPriority w:val="39"/>
    <w:semiHidden/>
    <w:unhideWhenUsed/>
    <w:rsid w:val="00572222"/>
    <w:pPr>
      <w:spacing w:after="100"/>
      <w:ind w:left="880"/>
    </w:pPr>
  </w:style>
  <w:style w:type="paragraph" w:styleId="TOC6">
    <w:name w:val="toc 6"/>
    <w:basedOn w:val="Normal"/>
    <w:next w:val="Normal"/>
    <w:autoRedefine/>
    <w:uiPriority w:val="39"/>
    <w:semiHidden/>
    <w:unhideWhenUsed/>
    <w:rsid w:val="00572222"/>
    <w:pPr>
      <w:spacing w:after="100"/>
      <w:ind w:left="1100"/>
    </w:pPr>
  </w:style>
  <w:style w:type="paragraph" w:styleId="TOC7">
    <w:name w:val="toc 7"/>
    <w:basedOn w:val="Normal"/>
    <w:next w:val="Normal"/>
    <w:autoRedefine/>
    <w:uiPriority w:val="39"/>
    <w:semiHidden/>
    <w:unhideWhenUsed/>
    <w:rsid w:val="00572222"/>
    <w:pPr>
      <w:spacing w:after="100"/>
      <w:ind w:left="1320"/>
    </w:pPr>
  </w:style>
  <w:style w:type="paragraph" w:styleId="TOC8">
    <w:name w:val="toc 8"/>
    <w:basedOn w:val="Normal"/>
    <w:next w:val="Normal"/>
    <w:autoRedefine/>
    <w:uiPriority w:val="39"/>
    <w:semiHidden/>
    <w:unhideWhenUsed/>
    <w:rsid w:val="00572222"/>
    <w:pPr>
      <w:spacing w:after="100"/>
      <w:ind w:left="1540"/>
    </w:pPr>
  </w:style>
  <w:style w:type="paragraph" w:styleId="TOC9">
    <w:name w:val="toc 9"/>
    <w:basedOn w:val="Normal"/>
    <w:next w:val="Normal"/>
    <w:autoRedefine/>
    <w:uiPriority w:val="39"/>
    <w:semiHidden/>
    <w:unhideWhenUsed/>
    <w:rsid w:val="00572222"/>
    <w:pPr>
      <w:spacing w:after="100"/>
      <w:ind w:left="1760"/>
    </w:pPr>
  </w:style>
  <w:style w:type="paragraph" w:styleId="TOCHeading">
    <w:name w:val="TOC Heading"/>
    <w:basedOn w:val="Heading1"/>
    <w:next w:val="Normal"/>
    <w:uiPriority w:val="39"/>
    <w:semiHidden/>
    <w:unhideWhenUsed/>
    <w:qFormat/>
    <w:rsid w:val="00572222"/>
    <w:pPr>
      <w:spacing w:before="240"/>
      <w:outlineLvl w:val="9"/>
    </w:pPr>
    <w:rPr>
      <w:b w:val="0"/>
      <w:bCs w:val="0"/>
      <w:color w:val="95B511" w:themeColor="accent1" w:themeShade="BF"/>
      <w:sz w:val="32"/>
      <w:szCs w:val="32"/>
    </w:rPr>
  </w:style>
  <w:style w:type="table" w:customStyle="1" w:styleId="TableGrid10">
    <w:name w:val="Table Grid1"/>
    <w:basedOn w:val="TableNormal"/>
    <w:next w:val="TableGrid"/>
    <w:uiPriority w:val="59"/>
    <w:rsid w:val="00210C7A"/>
    <w:pPr>
      <w:spacing w:after="0" w:line="240" w:lineRule="auto"/>
    </w:pPr>
    <w:rPr>
      <w:color w:val="auto"/>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52619D"/>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52619D"/>
  </w:style>
  <w:style w:type="character" w:customStyle="1" w:styleId="eop">
    <w:name w:val="eop"/>
    <w:basedOn w:val="DefaultParagraphFont"/>
    <w:rsid w:val="005261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186990">
      <w:bodyDiv w:val="1"/>
      <w:marLeft w:val="0"/>
      <w:marRight w:val="0"/>
      <w:marTop w:val="0"/>
      <w:marBottom w:val="0"/>
      <w:divBdr>
        <w:top w:val="none" w:sz="0" w:space="0" w:color="auto"/>
        <w:left w:val="none" w:sz="0" w:space="0" w:color="auto"/>
        <w:bottom w:val="none" w:sz="0" w:space="0" w:color="auto"/>
        <w:right w:val="none" w:sz="0" w:space="0" w:color="auto"/>
      </w:divBdr>
      <w:divsChild>
        <w:div w:id="2115247608">
          <w:marLeft w:val="0"/>
          <w:marRight w:val="0"/>
          <w:marTop w:val="0"/>
          <w:marBottom w:val="0"/>
          <w:divBdr>
            <w:top w:val="none" w:sz="0" w:space="0" w:color="auto"/>
            <w:left w:val="none" w:sz="0" w:space="0" w:color="auto"/>
            <w:bottom w:val="none" w:sz="0" w:space="0" w:color="auto"/>
            <w:right w:val="none" w:sz="0" w:space="0" w:color="auto"/>
          </w:divBdr>
        </w:div>
        <w:div w:id="1072966442">
          <w:marLeft w:val="0"/>
          <w:marRight w:val="0"/>
          <w:marTop w:val="0"/>
          <w:marBottom w:val="0"/>
          <w:divBdr>
            <w:top w:val="none" w:sz="0" w:space="0" w:color="auto"/>
            <w:left w:val="none" w:sz="0" w:space="0" w:color="auto"/>
            <w:bottom w:val="none" w:sz="0" w:space="0" w:color="auto"/>
            <w:right w:val="none" w:sz="0" w:space="0" w:color="auto"/>
          </w:divBdr>
        </w:div>
        <w:div w:id="1729574268">
          <w:marLeft w:val="0"/>
          <w:marRight w:val="0"/>
          <w:marTop w:val="0"/>
          <w:marBottom w:val="0"/>
          <w:divBdr>
            <w:top w:val="none" w:sz="0" w:space="0" w:color="auto"/>
            <w:left w:val="none" w:sz="0" w:space="0" w:color="auto"/>
            <w:bottom w:val="none" w:sz="0" w:space="0" w:color="auto"/>
            <w:right w:val="none" w:sz="0" w:space="0" w:color="auto"/>
          </w:divBdr>
          <w:divsChild>
            <w:div w:id="1012954500">
              <w:marLeft w:val="-75"/>
              <w:marRight w:val="0"/>
              <w:marTop w:val="30"/>
              <w:marBottom w:val="30"/>
              <w:divBdr>
                <w:top w:val="none" w:sz="0" w:space="0" w:color="auto"/>
                <w:left w:val="none" w:sz="0" w:space="0" w:color="auto"/>
                <w:bottom w:val="none" w:sz="0" w:space="0" w:color="auto"/>
                <w:right w:val="none" w:sz="0" w:space="0" w:color="auto"/>
              </w:divBdr>
              <w:divsChild>
                <w:div w:id="1721050064">
                  <w:marLeft w:val="0"/>
                  <w:marRight w:val="0"/>
                  <w:marTop w:val="0"/>
                  <w:marBottom w:val="0"/>
                  <w:divBdr>
                    <w:top w:val="none" w:sz="0" w:space="0" w:color="auto"/>
                    <w:left w:val="none" w:sz="0" w:space="0" w:color="auto"/>
                    <w:bottom w:val="none" w:sz="0" w:space="0" w:color="auto"/>
                    <w:right w:val="none" w:sz="0" w:space="0" w:color="auto"/>
                  </w:divBdr>
                  <w:divsChild>
                    <w:div w:id="7221504">
                      <w:marLeft w:val="0"/>
                      <w:marRight w:val="0"/>
                      <w:marTop w:val="0"/>
                      <w:marBottom w:val="0"/>
                      <w:divBdr>
                        <w:top w:val="none" w:sz="0" w:space="0" w:color="auto"/>
                        <w:left w:val="none" w:sz="0" w:space="0" w:color="auto"/>
                        <w:bottom w:val="none" w:sz="0" w:space="0" w:color="auto"/>
                        <w:right w:val="none" w:sz="0" w:space="0" w:color="auto"/>
                      </w:divBdr>
                    </w:div>
                  </w:divsChild>
                </w:div>
                <w:div w:id="1766077398">
                  <w:marLeft w:val="0"/>
                  <w:marRight w:val="0"/>
                  <w:marTop w:val="0"/>
                  <w:marBottom w:val="0"/>
                  <w:divBdr>
                    <w:top w:val="none" w:sz="0" w:space="0" w:color="auto"/>
                    <w:left w:val="none" w:sz="0" w:space="0" w:color="auto"/>
                    <w:bottom w:val="none" w:sz="0" w:space="0" w:color="auto"/>
                    <w:right w:val="none" w:sz="0" w:space="0" w:color="auto"/>
                  </w:divBdr>
                  <w:divsChild>
                    <w:div w:id="1001198161">
                      <w:marLeft w:val="0"/>
                      <w:marRight w:val="0"/>
                      <w:marTop w:val="0"/>
                      <w:marBottom w:val="0"/>
                      <w:divBdr>
                        <w:top w:val="none" w:sz="0" w:space="0" w:color="auto"/>
                        <w:left w:val="none" w:sz="0" w:space="0" w:color="auto"/>
                        <w:bottom w:val="none" w:sz="0" w:space="0" w:color="auto"/>
                        <w:right w:val="none" w:sz="0" w:space="0" w:color="auto"/>
                      </w:divBdr>
                    </w:div>
                    <w:div w:id="738409472">
                      <w:marLeft w:val="0"/>
                      <w:marRight w:val="0"/>
                      <w:marTop w:val="0"/>
                      <w:marBottom w:val="0"/>
                      <w:divBdr>
                        <w:top w:val="none" w:sz="0" w:space="0" w:color="auto"/>
                        <w:left w:val="none" w:sz="0" w:space="0" w:color="auto"/>
                        <w:bottom w:val="none" w:sz="0" w:space="0" w:color="auto"/>
                        <w:right w:val="none" w:sz="0" w:space="0" w:color="auto"/>
                      </w:divBdr>
                    </w:div>
                  </w:divsChild>
                </w:div>
                <w:div w:id="1767458069">
                  <w:marLeft w:val="0"/>
                  <w:marRight w:val="0"/>
                  <w:marTop w:val="0"/>
                  <w:marBottom w:val="0"/>
                  <w:divBdr>
                    <w:top w:val="none" w:sz="0" w:space="0" w:color="auto"/>
                    <w:left w:val="none" w:sz="0" w:space="0" w:color="auto"/>
                    <w:bottom w:val="none" w:sz="0" w:space="0" w:color="auto"/>
                    <w:right w:val="none" w:sz="0" w:space="0" w:color="auto"/>
                  </w:divBdr>
                  <w:divsChild>
                    <w:div w:id="840239427">
                      <w:marLeft w:val="0"/>
                      <w:marRight w:val="0"/>
                      <w:marTop w:val="0"/>
                      <w:marBottom w:val="0"/>
                      <w:divBdr>
                        <w:top w:val="none" w:sz="0" w:space="0" w:color="auto"/>
                        <w:left w:val="none" w:sz="0" w:space="0" w:color="auto"/>
                        <w:bottom w:val="none" w:sz="0" w:space="0" w:color="auto"/>
                        <w:right w:val="none" w:sz="0" w:space="0" w:color="auto"/>
                      </w:divBdr>
                    </w:div>
                  </w:divsChild>
                </w:div>
                <w:div w:id="215896278">
                  <w:marLeft w:val="0"/>
                  <w:marRight w:val="0"/>
                  <w:marTop w:val="0"/>
                  <w:marBottom w:val="0"/>
                  <w:divBdr>
                    <w:top w:val="none" w:sz="0" w:space="0" w:color="auto"/>
                    <w:left w:val="none" w:sz="0" w:space="0" w:color="auto"/>
                    <w:bottom w:val="none" w:sz="0" w:space="0" w:color="auto"/>
                    <w:right w:val="none" w:sz="0" w:space="0" w:color="auto"/>
                  </w:divBdr>
                  <w:divsChild>
                    <w:div w:id="1275476169">
                      <w:marLeft w:val="0"/>
                      <w:marRight w:val="0"/>
                      <w:marTop w:val="0"/>
                      <w:marBottom w:val="0"/>
                      <w:divBdr>
                        <w:top w:val="none" w:sz="0" w:space="0" w:color="auto"/>
                        <w:left w:val="none" w:sz="0" w:space="0" w:color="auto"/>
                        <w:bottom w:val="none" w:sz="0" w:space="0" w:color="auto"/>
                        <w:right w:val="none" w:sz="0" w:space="0" w:color="auto"/>
                      </w:divBdr>
                    </w:div>
                  </w:divsChild>
                </w:div>
                <w:div w:id="1094789740">
                  <w:marLeft w:val="0"/>
                  <w:marRight w:val="0"/>
                  <w:marTop w:val="0"/>
                  <w:marBottom w:val="0"/>
                  <w:divBdr>
                    <w:top w:val="none" w:sz="0" w:space="0" w:color="auto"/>
                    <w:left w:val="none" w:sz="0" w:space="0" w:color="auto"/>
                    <w:bottom w:val="none" w:sz="0" w:space="0" w:color="auto"/>
                    <w:right w:val="none" w:sz="0" w:space="0" w:color="auto"/>
                  </w:divBdr>
                  <w:divsChild>
                    <w:div w:id="818955924">
                      <w:marLeft w:val="0"/>
                      <w:marRight w:val="0"/>
                      <w:marTop w:val="0"/>
                      <w:marBottom w:val="0"/>
                      <w:divBdr>
                        <w:top w:val="none" w:sz="0" w:space="0" w:color="auto"/>
                        <w:left w:val="none" w:sz="0" w:space="0" w:color="auto"/>
                        <w:bottom w:val="none" w:sz="0" w:space="0" w:color="auto"/>
                        <w:right w:val="none" w:sz="0" w:space="0" w:color="auto"/>
                      </w:divBdr>
                    </w:div>
                  </w:divsChild>
                </w:div>
                <w:div w:id="1381442138">
                  <w:marLeft w:val="0"/>
                  <w:marRight w:val="0"/>
                  <w:marTop w:val="0"/>
                  <w:marBottom w:val="0"/>
                  <w:divBdr>
                    <w:top w:val="none" w:sz="0" w:space="0" w:color="auto"/>
                    <w:left w:val="none" w:sz="0" w:space="0" w:color="auto"/>
                    <w:bottom w:val="none" w:sz="0" w:space="0" w:color="auto"/>
                    <w:right w:val="none" w:sz="0" w:space="0" w:color="auto"/>
                  </w:divBdr>
                  <w:divsChild>
                    <w:div w:id="128714131">
                      <w:marLeft w:val="0"/>
                      <w:marRight w:val="0"/>
                      <w:marTop w:val="0"/>
                      <w:marBottom w:val="0"/>
                      <w:divBdr>
                        <w:top w:val="none" w:sz="0" w:space="0" w:color="auto"/>
                        <w:left w:val="none" w:sz="0" w:space="0" w:color="auto"/>
                        <w:bottom w:val="none" w:sz="0" w:space="0" w:color="auto"/>
                        <w:right w:val="none" w:sz="0" w:space="0" w:color="auto"/>
                      </w:divBdr>
                    </w:div>
                  </w:divsChild>
                </w:div>
                <w:div w:id="118573703">
                  <w:marLeft w:val="0"/>
                  <w:marRight w:val="0"/>
                  <w:marTop w:val="0"/>
                  <w:marBottom w:val="0"/>
                  <w:divBdr>
                    <w:top w:val="none" w:sz="0" w:space="0" w:color="auto"/>
                    <w:left w:val="none" w:sz="0" w:space="0" w:color="auto"/>
                    <w:bottom w:val="none" w:sz="0" w:space="0" w:color="auto"/>
                    <w:right w:val="none" w:sz="0" w:space="0" w:color="auto"/>
                  </w:divBdr>
                  <w:divsChild>
                    <w:div w:id="1618293080">
                      <w:marLeft w:val="0"/>
                      <w:marRight w:val="0"/>
                      <w:marTop w:val="0"/>
                      <w:marBottom w:val="0"/>
                      <w:divBdr>
                        <w:top w:val="none" w:sz="0" w:space="0" w:color="auto"/>
                        <w:left w:val="none" w:sz="0" w:space="0" w:color="auto"/>
                        <w:bottom w:val="none" w:sz="0" w:space="0" w:color="auto"/>
                        <w:right w:val="none" w:sz="0" w:space="0" w:color="auto"/>
                      </w:divBdr>
                    </w:div>
                  </w:divsChild>
                </w:div>
                <w:div w:id="1151412586">
                  <w:marLeft w:val="0"/>
                  <w:marRight w:val="0"/>
                  <w:marTop w:val="0"/>
                  <w:marBottom w:val="0"/>
                  <w:divBdr>
                    <w:top w:val="none" w:sz="0" w:space="0" w:color="auto"/>
                    <w:left w:val="none" w:sz="0" w:space="0" w:color="auto"/>
                    <w:bottom w:val="none" w:sz="0" w:space="0" w:color="auto"/>
                    <w:right w:val="none" w:sz="0" w:space="0" w:color="auto"/>
                  </w:divBdr>
                  <w:divsChild>
                    <w:div w:id="837616412">
                      <w:marLeft w:val="0"/>
                      <w:marRight w:val="0"/>
                      <w:marTop w:val="0"/>
                      <w:marBottom w:val="0"/>
                      <w:divBdr>
                        <w:top w:val="none" w:sz="0" w:space="0" w:color="auto"/>
                        <w:left w:val="none" w:sz="0" w:space="0" w:color="auto"/>
                        <w:bottom w:val="none" w:sz="0" w:space="0" w:color="auto"/>
                        <w:right w:val="none" w:sz="0" w:space="0" w:color="auto"/>
                      </w:divBdr>
                    </w:div>
                  </w:divsChild>
                </w:div>
                <w:div w:id="2009744517">
                  <w:marLeft w:val="0"/>
                  <w:marRight w:val="0"/>
                  <w:marTop w:val="0"/>
                  <w:marBottom w:val="0"/>
                  <w:divBdr>
                    <w:top w:val="none" w:sz="0" w:space="0" w:color="auto"/>
                    <w:left w:val="none" w:sz="0" w:space="0" w:color="auto"/>
                    <w:bottom w:val="none" w:sz="0" w:space="0" w:color="auto"/>
                    <w:right w:val="none" w:sz="0" w:space="0" w:color="auto"/>
                  </w:divBdr>
                  <w:divsChild>
                    <w:div w:id="1562864430">
                      <w:marLeft w:val="0"/>
                      <w:marRight w:val="0"/>
                      <w:marTop w:val="0"/>
                      <w:marBottom w:val="0"/>
                      <w:divBdr>
                        <w:top w:val="none" w:sz="0" w:space="0" w:color="auto"/>
                        <w:left w:val="none" w:sz="0" w:space="0" w:color="auto"/>
                        <w:bottom w:val="none" w:sz="0" w:space="0" w:color="auto"/>
                        <w:right w:val="none" w:sz="0" w:space="0" w:color="auto"/>
                      </w:divBdr>
                    </w:div>
                  </w:divsChild>
                </w:div>
                <w:div w:id="1901555837">
                  <w:marLeft w:val="0"/>
                  <w:marRight w:val="0"/>
                  <w:marTop w:val="0"/>
                  <w:marBottom w:val="0"/>
                  <w:divBdr>
                    <w:top w:val="none" w:sz="0" w:space="0" w:color="auto"/>
                    <w:left w:val="none" w:sz="0" w:space="0" w:color="auto"/>
                    <w:bottom w:val="none" w:sz="0" w:space="0" w:color="auto"/>
                    <w:right w:val="none" w:sz="0" w:space="0" w:color="auto"/>
                  </w:divBdr>
                  <w:divsChild>
                    <w:div w:id="131139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210858">
          <w:marLeft w:val="0"/>
          <w:marRight w:val="0"/>
          <w:marTop w:val="0"/>
          <w:marBottom w:val="0"/>
          <w:divBdr>
            <w:top w:val="none" w:sz="0" w:space="0" w:color="auto"/>
            <w:left w:val="none" w:sz="0" w:space="0" w:color="auto"/>
            <w:bottom w:val="none" w:sz="0" w:space="0" w:color="auto"/>
            <w:right w:val="none" w:sz="0" w:space="0" w:color="auto"/>
          </w:divBdr>
        </w:div>
      </w:divsChild>
    </w:div>
    <w:div w:id="1078018906">
      <w:bodyDiv w:val="1"/>
      <w:marLeft w:val="0"/>
      <w:marRight w:val="0"/>
      <w:marTop w:val="0"/>
      <w:marBottom w:val="0"/>
      <w:divBdr>
        <w:top w:val="none" w:sz="0" w:space="0" w:color="auto"/>
        <w:left w:val="none" w:sz="0" w:space="0" w:color="auto"/>
        <w:bottom w:val="none" w:sz="0" w:space="0" w:color="auto"/>
        <w:right w:val="none" w:sz="0" w:space="0" w:color="auto"/>
      </w:divBdr>
      <w:divsChild>
        <w:div w:id="611977048">
          <w:marLeft w:val="0"/>
          <w:marRight w:val="0"/>
          <w:marTop w:val="0"/>
          <w:marBottom w:val="0"/>
          <w:divBdr>
            <w:top w:val="none" w:sz="0" w:space="0" w:color="auto"/>
            <w:left w:val="none" w:sz="0" w:space="0" w:color="auto"/>
            <w:bottom w:val="none" w:sz="0" w:space="0" w:color="auto"/>
            <w:right w:val="none" w:sz="0" w:space="0" w:color="auto"/>
          </w:divBdr>
        </w:div>
        <w:div w:id="966472319">
          <w:marLeft w:val="0"/>
          <w:marRight w:val="0"/>
          <w:marTop w:val="0"/>
          <w:marBottom w:val="0"/>
          <w:divBdr>
            <w:top w:val="none" w:sz="0" w:space="0" w:color="auto"/>
            <w:left w:val="none" w:sz="0" w:space="0" w:color="auto"/>
            <w:bottom w:val="none" w:sz="0" w:space="0" w:color="auto"/>
            <w:right w:val="none" w:sz="0" w:space="0" w:color="auto"/>
          </w:divBdr>
        </w:div>
        <w:div w:id="1341277994">
          <w:marLeft w:val="0"/>
          <w:marRight w:val="0"/>
          <w:marTop w:val="0"/>
          <w:marBottom w:val="0"/>
          <w:divBdr>
            <w:top w:val="none" w:sz="0" w:space="0" w:color="auto"/>
            <w:left w:val="none" w:sz="0" w:space="0" w:color="auto"/>
            <w:bottom w:val="none" w:sz="0" w:space="0" w:color="auto"/>
            <w:right w:val="none" w:sz="0" w:space="0" w:color="auto"/>
          </w:divBdr>
        </w:div>
        <w:div w:id="693192115">
          <w:marLeft w:val="0"/>
          <w:marRight w:val="0"/>
          <w:marTop w:val="0"/>
          <w:marBottom w:val="0"/>
          <w:divBdr>
            <w:top w:val="none" w:sz="0" w:space="0" w:color="auto"/>
            <w:left w:val="none" w:sz="0" w:space="0" w:color="auto"/>
            <w:bottom w:val="none" w:sz="0" w:space="0" w:color="auto"/>
            <w:right w:val="none" w:sz="0" w:space="0" w:color="auto"/>
          </w:divBdr>
        </w:div>
        <w:div w:id="199826266">
          <w:marLeft w:val="0"/>
          <w:marRight w:val="0"/>
          <w:marTop w:val="0"/>
          <w:marBottom w:val="0"/>
          <w:divBdr>
            <w:top w:val="none" w:sz="0" w:space="0" w:color="auto"/>
            <w:left w:val="none" w:sz="0" w:space="0" w:color="auto"/>
            <w:bottom w:val="none" w:sz="0" w:space="0" w:color="auto"/>
            <w:right w:val="none" w:sz="0" w:space="0" w:color="auto"/>
          </w:divBdr>
        </w:div>
        <w:div w:id="1288732580">
          <w:marLeft w:val="0"/>
          <w:marRight w:val="0"/>
          <w:marTop w:val="0"/>
          <w:marBottom w:val="0"/>
          <w:divBdr>
            <w:top w:val="none" w:sz="0" w:space="0" w:color="auto"/>
            <w:left w:val="none" w:sz="0" w:space="0" w:color="auto"/>
            <w:bottom w:val="none" w:sz="0" w:space="0" w:color="auto"/>
            <w:right w:val="none" w:sz="0" w:space="0" w:color="auto"/>
          </w:divBdr>
        </w:div>
        <w:div w:id="1732922762">
          <w:marLeft w:val="0"/>
          <w:marRight w:val="0"/>
          <w:marTop w:val="0"/>
          <w:marBottom w:val="0"/>
          <w:divBdr>
            <w:top w:val="none" w:sz="0" w:space="0" w:color="auto"/>
            <w:left w:val="none" w:sz="0" w:space="0" w:color="auto"/>
            <w:bottom w:val="none" w:sz="0" w:space="0" w:color="auto"/>
            <w:right w:val="none" w:sz="0" w:space="0" w:color="auto"/>
          </w:divBdr>
        </w:div>
        <w:div w:id="1050885320">
          <w:marLeft w:val="0"/>
          <w:marRight w:val="0"/>
          <w:marTop w:val="0"/>
          <w:marBottom w:val="0"/>
          <w:divBdr>
            <w:top w:val="none" w:sz="0" w:space="0" w:color="auto"/>
            <w:left w:val="none" w:sz="0" w:space="0" w:color="auto"/>
            <w:bottom w:val="none" w:sz="0" w:space="0" w:color="auto"/>
            <w:right w:val="none" w:sz="0" w:space="0" w:color="auto"/>
          </w:divBdr>
        </w:div>
        <w:div w:id="1830098789">
          <w:marLeft w:val="0"/>
          <w:marRight w:val="0"/>
          <w:marTop w:val="0"/>
          <w:marBottom w:val="0"/>
          <w:divBdr>
            <w:top w:val="none" w:sz="0" w:space="0" w:color="auto"/>
            <w:left w:val="none" w:sz="0" w:space="0" w:color="auto"/>
            <w:bottom w:val="none" w:sz="0" w:space="0" w:color="auto"/>
            <w:right w:val="none" w:sz="0" w:space="0" w:color="auto"/>
          </w:divBdr>
        </w:div>
        <w:div w:id="31149847">
          <w:marLeft w:val="0"/>
          <w:marRight w:val="0"/>
          <w:marTop w:val="0"/>
          <w:marBottom w:val="0"/>
          <w:divBdr>
            <w:top w:val="none" w:sz="0" w:space="0" w:color="auto"/>
            <w:left w:val="none" w:sz="0" w:space="0" w:color="auto"/>
            <w:bottom w:val="none" w:sz="0" w:space="0" w:color="auto"/>
            <w:right w:val="none" w:sz="0" w:space="0" w:color="auto"/>
          </w:divBdr>
        </w:div>
        <w:div w:id="1063061811">
          <w:marLeft w:val="0"/>
          <w:marRight w:val="0"/>
          <w:marTop w:val="0"/>
          <w:marBottom w:val="0"/>
          <w:divBdr>
            <w:top w:val="none" w:sz="0" w:space="0" w:color="auto"/>
            <w:left w:val="none" w:sz="0" w:space="0" w:color="auto"/>
            <w:bottom w:val="none" w:sz="0" w:space="0" w:color="auto"/>
            <w:right w:val="none" w:sz="0" w:space="0" w:color="auto"/>
          </w:divBdr>
        </w:div>
        <w:div w:id="116921851">
          <w:marLeft w:val="0"/>
          <w:marRight w:val="0"/>
          <w:marTop w:val="0"/>
          <w:marBottom w:val="0"/>
          <w:divBdr>
            <w:top w:val="none" w:sz="0" w:space="0" w:color="auto"/>
            <w:left w:val="none" w:sz="0" w:space="0" w:color="auto"/>
            <w:bottom w:val="none" w:sz="0" w:space="0" w:color="auto"/>
            <w:right w:val="none" w:sz="0" w:space="0" w:color="auto"/>
          </w:divBdr>
        </w:div>
        <w:div w:id="10861500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hadsgroveschool.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choolsupportservices@chadsgrove.worcs.sch.u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cid:a9658feb-4751-4e1f-a990-fe9f98c4e726" TargetMode="External"/><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utreach\AppData\Roaming\Microsoft\Templates\Modern%20capsules%20letterhead.dotx" TargetMode="External"/></Relationships>
</file>

<file path=word/theme/theme1.xml><?xml version="1.0" encoding="utf-8"?>
<a:theme xmlns:a="http://schemas.openxmlformats.org/drawingml/2006/main" name="Personal Letterhead">
  <a:themeElements>
    <a:clrScheme name="Label LS1-05">
      <a:dk1>
        <a:sysClr val="windowText" lastClr="000000"/>
      </a:dk1>
      <a:lt1>
        <a:sysClr val="window" lastClr="FFFFFF"/>
      </a:lt1>
      <a:dk2>
        <a:srgbClr val="2C3644"/>
      </a:dk2>
      <a:lt2>
        <a:srgbClr val="FFFFFF"/>
      </a:lt2>
      <a:accent1>
        <a:srgbClr val="C3EA1F"/>
      </a:accent1>
      <a:accent2>
        <a:srgbClr val="9DCB08"/>
      </a:accent2>
      <a:accent3>
        <a:srgbClr val="10A48E"/>
      </a:accent3>
      <a:accent4>
        <a:srgbClr val="17C0A3"/>
      </a:accent4>
      <a:accent5>
        <a:srgbClr val="044F44"/>
      </a:accent5>
      <a:accent6>
        <a:srgbClr val="2C3644"/>
      </a:accent6>
      <a:hlink>
        <a:srgbClr val="10A48E"/>
      </a:hlink>
      <a:folHlink>
        <a:srgbClr val="FF000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7A1FB291D195E46A8108149BB8A7635" ma:contentTypeVersion="3" ma:contentTypeDescription="Create a new document." ma:contentTypeScope="" ma:versionID="64075128f3163832249364f6d3e9e9b8">
  <xsd:schema xmlns:xsd="http://www.w3.org/2001/XMLSchema" xmlns:xs="http://www.w3.org/2001/XMLSchema" xmlns:p="http://schemas.microsoft.com/office/2006/metadata/properties" xmlns:ns2="3b8c3deb-b656-4ea4-900d-f8ac7d0847e9" targetNamespace="http://schemas.microsoft.com/office/2006/metadata/properties" ma:root="true" ma:fieldsID="0ebbf603b7d6a73aa28a9df3003ebb5a" ns2:_="">
    <xsd:import namespace="3b8c3deb-b656-4ea4-900d-f8ac7d0847e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c3deb-b656-4ea4-900d-f8ac7d0847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7CCA88-1880-4078-ACB6-0C01EA614DA5}">
  <ds:schemaRefs>
    <ds:schemaRef ds:uri="http://schemas.openxmlformats.org/officeDocument/2006/bibliography"/>
  </ds:schemaRefs>
</ds:datastoreItem>
</file>

<file path=customXml/itemProps2.xml><?xml version="1.0" encoding="utf-8"?>
<ds:datastoreItem xmlns:ds="http://schemas.openxmlformats.org/officeDocument/2006/customXml" ds:itemID="{D8E1B9BB-C40C-4040-AFC5-C91AA9414C7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6916F2-5E6E-4C71-8D85-12CAD699EA02}">
  <ds:schemaRefs>
    <ds:schemaRef ds:uri="http://schemas.microsoft.com/sharepoint/v3/contenttype/forms"/>
  </ds:schemaRefs>
</ds:datastoreItem>
</file>

<file path=customXml/itemProps4.xml><?xml version="1.0" encoding="utf-8"?>
<ds:datastoreItem xmlns:ds="http://schemas.openxmlformats.org/officeDocument/2006/customXml" ds:itemID="{2CE526F2-7779-400A-AD1B-4DD1863BDA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c3deb-b656-4ea4-900d-f8ac7d0847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Modern capsules letterhead</Template>
  <TotalTime>0</TotalTime>
  <Pages>6</Pages>
  <Words>824</Words>
  <Characters>4702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2026-09-03T13:33:00Z</dcterms:created>
  <dcterms:modified xsi:type="dcterms:W3CDTF">2026-09-09T08:46:00Z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0x01010007A1FB291D195E46A8108149BB8A7635</vt:lpwstr>
  </property>
  <property fmtid="{D5CDD505-2E9C-101B-9397-08002B2CF9AE}" pid="3" name="GrammarlyDocumentId">
    <vt:lpwstr>6263fb6caa36f2928b8bbb186f4fd94b123390562ef0b385b6dd4e72b142338e</vt:lpwstr>
  </property>
  <property fmtid="{D5CDD505-2E9C-101B-9397-08002B2CF9AE}" pid="4" name="MediaServiceImageTags">
    <vt:lpwstr/>
  </property>
</Properties>
</file>